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15A7D" w14:textId="77777777" w:rsidR="001B090D" w:rsidRDefault="00F07E24">
      <w:pPr>
        <w:rPr>
          <w:rFonts w:ascii="SimHei"/>
        </w:rPr>
        <w:sectPr w:rsidR="001B090D">
          <w:type w:val="continuous"/>
          <w:pgSz w:w="8400" w:h="11910"/>
          <w:pgMar w:top="1100" w:right="400" w:bottom="280" w:left="780" w:header="720" w:footer="720" w:gutter="0"/>
          <w:cols w:space="720"/>
        </w:sectPr>
      </w:pPr>
      <w:r>
        <w:rPr>
          <w:rFonts w:ascii="SimHei"/>
          <w:noProof/>
          <w:lang w:val="ru-RU" w:eastAsia="ru-RU"/>
        </w:rPr>
        <w:drawing>
          <wp:inline distT="0" distB="0" distL="0" distR="0" wp14:anchorId="6931ABC1" wp14:editId="3196FC68">
            <wp:extent cx="4563110" cy="1518285"/>
            <wp:effectExtent l="0" t="0" r="0" b="0"/>
            <wp:docPr id="118" name="Рисунок 28" descr="logo-hausl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8" descr="logo-hausler-new-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63110" cy="1518285"/>
                    </a:xfrm>
                    <a:prstGeom prst="rect">
                      <a:avLst/>
                    </a:prstGeom>
                    <a:noFill/>
                    <a:ln>
                      <a:noFill/>
                    </a:ln>
                  </pic:spPr>
                </pic:pic>
              </a:graphicData>
            </a:graphic>
          </wp:inline>
        </w:drawing>
      </w:r>
    </w:p>
    <w:p w14:paraId="04293F3C" w14:textId="77777777" w:rsidR="001B090D" w:rsidRPr="0015188B" w:rsidRDefault="00F07E24">
      <w:pPr>
        <w:spacing w:before="240"/>
        <w:ind w:left="179"/>
        <w:rPr>
          <w:rFonts w:ascii="Tahoma" w:eastAsia="Tahoma" w:hAnsi="Tahoma" w:cs="Tahoma"/>
          <w:sz w:val="70"/>
          <w:szCs w:val="70"/>
          <w:lang w:val="ru-RU"/>
        </w:rPr>
      </w:pPr>
      <w:r>
        <w:rPr>
          <w:noProof/>
          <w:lang w:val="ru-RU" w:eastAsia="ru-RU"/>
        </w:rPr>
        <w:lastRenderedPageBreak/>
        <mc:AlternateContent>
          <mc:Choice Requires="wps">
            <w:drawing>
              <wp:anchor distT="0" distB="0" distL="114300" distR="114300" simplePos="0" relativeHeight="251755520" behindDoc="1" locked="0" layoutInCell="1" allowOverlap="1" wp14:anchorId="085DEDD6" wp14:editId="1679EC3B">
                <wp:simplePos x="0" y="0"/>
                <wp:positionH relativeFrom="page">
                  <wp:posOffset>174625</wp:posOffset>
                </wp:positionH>
                <wp:positionV relativeFrom="page">
                  <wp:posOffset>0</wp:posOffset>
                </wp:positionV>
                <wp:extent cx="4928235" cy="7560310"/>
                <wp:effectExtent l="3175" t="0" r="2540" b="2540"/>
                <wp:wrapNone/>
                <wp:docPr id="2937" name="Freeform 17"/>
                <wp:cNvGraphicFramePr/>
                <a:graphic xmlns:a="http://schemas.openxmlformats.org/drawingml/2006/main">
                  <a:graphicData uri="http://schemas.microsoft.com/office/word/2010/wordprocessingShape">
                    <wps:wsp>
                      <wps:cNvSpPr/>
                      <wps:spPr bwMode="auto">
                        <a:xfrm>
                          <a:off x="0" y="0"/>
                          <a:ext cx="4928235" cy="7560310"/>
                        </a:xfrm>
                        <a:custGeom>
                          <a:avLst/>
                          <a:gdLst>
                            <a:gd name="T0" fmla="+- 0 8036 276"/>
                            <a:gd name="T1" fmla="*/ T0 w 7761"/>
                            <a:gd name="T2" fmla="+- 0 9130 1"/>
                            <a:gd name="T3" fmla="*/ 9130 h 11906"/>
                            <a:gd name="T4" fmla="+- 0 786 276"/>
                            <a:gd name="T5" fmla="*/ T4 w 7761"/>
                            <a:gd name="T6" fmla="+- 0 9130 1"/>
                            <a:gd name="T7" fmla="*/ 9130 h 11906"/>
                            <a:gd name="T8" fmla="+- 0 786 276"/>
                            <a:gd name="T9" fmla="*/ T8 w 7761"/>
                            <a:gd name="T10" fmla="+- 0 1 1"/>
                            <a:gd name="T11" fmla="*/ 1 h 11906"/>
                            <a:gd name="T12" fmla="+- 0 276 276"/>
                            <a:gd name="T13" fmla="*/ T12 w 7761"/>
                            <a:gd name="T14" fmla="+- 0 1 1"/>
                            <a:gd name="T15" fmla="*/ 1 h 11906"/>
                            <a:gd name="T16" fmla="+- 0 276 276"/>
                            <a:gd name="T17" fmla="*/ T16 w 7761"/>
                            <a:gd name="T18" fmla="+- 0 11906 1"/>
                            <a:gd name="T19" fmla="*/ 11906 h 11906"/>
                            <a:gd name="T20" fmla="+- 0 786 276"/>
                            <a:gd name="T21" fmla="*/ T20 w 7761"/>
                            <a:gd name="T22" fmla="+- 0 11906 1"/>
                            <a:gd name="T23" fmla="*/ 11906 h 11906"/>
                            <a:gd name="T24" fmla="+- 0 786 276"/>
                            <a:gd name="T25" fmla="*/ T24 w 7761"/>
                            <a:gd name="T26" fmla="+- 0 9244 1"/>
                            <a:gd name="T27" fmla="*/ 9244 h 11906"/>
                            <a:gd name="T28" fmla="+- 0 8036 276"/>
                            <a:gd name="T29" fmla="*/ T28 w 7761"/>
                            <a:gd name="T30" fmla="+- 0 9244 1"/>
                            <a:gd name="T31" fmla="*/ 9244 h 11906"/>
                            <a:gd name="T32" fmla="+- 0 8036 276"/>
                            <a:gd name="T33" fmla="*/ T32 w 7761"/>
                            <a:gd name="T34" fmla="+- 0 9130 1"/>
                            <a:gd name="T35" fmla="*/ 9130 h 1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61" h="11906">
                              <a:moveTo>
                                <a:pt x="7760" y="9129"/>
                              </a:moveTo>
                              <a:lnTo>
                                <a:pt x="510" y="9129"/>
                              </a:lnTo>
                              <a:lnTo>
                                <a:pt x="510" y="0"/>
                              </a:lnTo>
                              <a:lnTo>
                                <a:pt x="0" y="0"/>
                              </a:lnTo>
                              <a:lnTo>
                                <a:pt x="0" y="11905"/>
                              </a:lnTo>
                              <a:lnTo>
                                <a:pt x="510" y="11905"/>
                              </a:lnTo>
                              <a:lnTo>
                                <a:pt x="510" y="9243"/>
                              </a:lnTo>
                              <a:lnTo>
                                <a:pt x="7760" y="9243"/>
                              </a:lnTo>
                              <a:lnTo>
                                <a:pt x="7760" y="912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17" o:spid="_x0000_s1025" style="width:388pt;height:595.25pt;margin-top:0;margin-left:13.7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559936" coordsize="7761,11906" path="m7760,9129hal510,9129hal510,hal,hal,11905hal510,11905hal510,9243hal7760,9243hal7760,9129hae" fillcolor="#d1d3d4" stroked="f">
                <v:path arrowok="t" o:connecttype="custom" o:connectlocs="4927600,5797550;323850,5797550;323850,635;0,635;0,7560310;323850,7560310;323850,5869940;4927600,5869940;4927600,5797550" o:connectangles="0,0,0,0,0,0,0,0,0"/>
              </v:shape>
            </w:pict>
          </mc:Fallback>
        </mc:AlternateContent>
      </w:r>
      <w:bookmarkStart w:id="0" w:name="页_1"/>
      <w:bookmarkEnd w:id="0"/>
      <w:r w:rsidR="00016C55">
        <w:rPr>
          <w:rFonts w:ascii="Myriad Pro Light" w:eastAsia="Myriad Pro Light" w:hAnsi="Myriad Pro Light" w:cs="Myriad Pro Light"/>
          <w:noProof/>
          <w:color w:val="201713"/>
          <w:w w:val="90"/>
          <w:position w:val="-20"/>
          <w:sz w:val="100"/>
          <w:szCs w:val="100"/>
          <w:lang w:val="ru-RU" w:eastAsia="ru-RU"/>
        </w:rPr>
        <w:drawing>
          <wp:inline distT="0" distB="0" distL="0" distR="0" wp14:anchorId="5E6863D5" wp14:editId="65CAB865">
            <wp:extent cx="3911600" cy="13036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ausler-new-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1600" cy="1303655"/>
                    </a:xfrm>
                    <a:prstGeom prst="rect">
                      <a:avLst/>
                    </a:prstGeom>
                  </pic:spPr>
                </pic:pic>
              </a:graphicData>
            </a:graphic>
          </wp:inline>
        </w:drawing>
      </w:r>
      <w:r w:rsidR="00016C55" w:rsidRPr="0015188B">
        <w:rPr>
          <w:rFonts w:ascii="Myriad Pro Light" w:eastAsia="Myriad Pro Light" w:hAnsi="Myriad Pro Light" w:cs="Myriad Pro Light"/>
          <w:color w:val="201713"/>
          <w:w w:val="90"/>
          <w:position w:val="-20"/>
          <w:sz w:val="100"/>
          <w:szCs w:val="100"/>
          <w:lang w:val="ru-RU"/>
        </w:rPr>
        <w:t xml:space="preserve"> </w:t>
      </w:r>
    </w:p>
    <w:p w14:paraId="3D6BA1C3" w14:textId="77777777" w:rsidR="001B090D" w:rsidRPr="00016C55" w:rsidRDefault="00F07E24" w:rsidP="00016C5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eastAsia="Times New Roman" w:hAnsi="inherit" w:cs="Courier New"/>
          <w:color w:val="1F1F1F"/>
          <w:sz w:val="42"/>
          <w:szCs w:val="42"/>
          <w:lang w:val="ru-RU" w:eastAsia="ru-RU"/>
        </w:rPr>
      </w:pPr>
      <w:r w:rsidRPr="00016C55">
        <w:rPr>
          <w:rFonts w:ascii="inherit" w:eastAsia="Times New Roman" w:hAnsi="inherit" w:cs="Courier New"/>
          <w:color w:val="1F1F1F"/>
          <w:sz w:val="42"/>
          <w:szCs w:val="42"/>
          <w:lang w:val="ru-RU" w:eastAsia="ru-RU"/>
        </w:rPr>
        <w:t>Инструкция по эксплуатации</w:t>
      </w:r>
    </w:p>
    <w:p w14:paraId="65297BD2" w14:textId="30AACFEF" w:rsidR="001B090D" w:rsidRDefault="00F07E24">
      <w:pPr>
        <w:pStyle w:val="a3"/>
        <w:spacing w:before="3"/>
        <w:rPr>
          <w:rFonts w:ascii="Arial Unicode MS"/>
          <w:color w:val="201713"/>
          <w:w w:val="105"/>
          <w:sz w:val="25"/>
          <w:szCs w:val="22"/>
          <w:lang w:val="ru-RU"/>
        </w:rPr>
      </w:pPr>
      <w:r w:rsidRPr="00016C55">
        <w:rPr>
          <w:rFonts w:ascii="Arial Unicode MS"/>
          <w:color w:val="201713"/>
          <w:w w:val="105"/>
          <w:sz w:val="25"/>
          <w:szCs w:val="22"/>
          <w:lang w:val="ru-RU"/>
        </w:rPr>
        <w:t>Встроенная</w:t>
      </w:r>
      <w:r w:rsidRPr="00016C55">
        <w:rPr>
          <w:rFonts w:ascii="Arial Unicode MS"/>
          <w:color w:val="201713"/>
          <w:w w:val="105"/>
          <w:sz w:val="25"/>
          <w:szCs w:val="22"/>
          <w:lang w:val="ru-RU"/>
        </w:rPr>
        <w:t xml:space="preserve"> </w:t>
      </w:r>
      <w:r w:rsidRPr="00016C55">
        <w:rPr>
          <w:rFonts w:ascii="Arial Unicode MS"/>
          <w:color w:val="201713"/>
          <w:w w:val="105"/>
          <w:sz w:val="25"/>
          <w:szCs w:val="22"/>
          <w:lang w:val="ru-RU"/>
        </w:rPr>
        <w:t>электрическая</w:t>
      </w:r>
      <w:r w:rsidRPr="00016C55">
        <w:rPr>
          <w:rFonts w:ascii="Arial Unicode MS"/>
          <w:color w:val="201713"/>
          <w:w w:val="105"/>
          <w:sz w:val="25"/>
          <w:szCs w:val="22"/>
          <w:lang w:val="ru-RU"/>
        </w:rPr>
        <w:t xml:space="preserve"> </w:t>
      </w:r>
      <w:r w:rsidRPr="00016C55">
        <w:rPr>
          <w:rFonts w:ascii="Arial Unicode MS"/>
          <w:color w:val="201713"/>
          <w:w w:val="105"/>
          <w:sz w:val="25"/>
          <w:szCs w:val="22"/>
          <w:lang w:val="ru-RU"/>
        </w:rPr>
        <w:t>духовка</w:t>
      </w:r>
    </w:p>
    <w:p w14:paraId="23F7D174" w14:textId="77777777" w:rsidR="00F73A1A" w:rsidRPr="00016C55" w:rsidRDefault="00F73A1A">
      <w:pPr>
        <w:pStyle w:val="a3"/>
        <w:spacing w:before="3"/>
        <w:rPr>
          <w:rFonts w:ascii="Arial Unicode MS"/>
          <w:sz w:val="26"/>
          <w:lang w:val="ru-RU"/>
        </w:rPr>
      </w:pPr>
    </w:p>
    <w:p w14:paraId="03801A28" w14:textId="1473F86C" w:rsidR="001B090D" w:rsidRPr="00016C55" w:rsidRDefault="00F73A1A">
      <w:pPr>
        <w:pStyle w:val="a3"/>
        <w:rPr>
          <w:rFonts w:ascii="Arial Unicode MS"/>
          <w:sz w:val="34"/>
          <w:lang w:val="ru-RU"/>
        </w:rPr>
      </w:pPr>
      <w:r w:rsidRPr="00F73A1A">
        <w:rPr>
          <w:rFonts w:ascii="Arial Unicode MS"/>
          <w:noProof/>
          <w:color w:val="201713"/>
          <w:w w:val="105"/>
          <w:sz w:val="25"/>
          <w:szCs w:val="22"/>
          <w:lang w:val="ru-RU" w:eastAsia="ru-RU"/>
        </w:rPr>
        <w:drawing>
          <wp:inline distT="0" distB="0" distL="0" distR="0" wp14:anchorId="400DFE4F" wp14:editId="35DE6A8F">
            <wp:extent cx="2568072" cy="25831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1805" cy="2627171"/>
                    </a:xfrm>
                    <a:prstGeom prst="rect">
                      <a:avLst/>
                    </a:prstGeom>
                  </pic:spPr>
                </pic:pic>
              </a:graphicData>
            </a:graphic>
          </wp:inline>
        </w:drawing>
      </w:r>
    </w:p>
    <w:p w14:paraId="64783577" w14:textId="77777777" w:rsidR="001B090D" w:rsidRPr="00016C55" w:rsidRDefault="001B090D">
      <w:pPr>
        <w:pStyle w:val="a3"/>
        <w:spacing w:before="17"/>
        <w:rPr>
          <w:rFonts w:ascii="Arial Unicode MS"/>
          <w:sz w:val="35"/>
          <w:lang w:val="ru-RU"/>
        </w:rPr>
      </w:pPr>
    </w:p>
    <w:p w14:paraId="72A7F443" w14:textId="3BE49E86" w:rsidR="002B74E5" w:rsidRDefault="002B74E5">
      <w:pPr>
        <w:ind w:left="207"/>
        <w:rPr>
          <w:rFonts w:ascii="Arial Unicode MS"/>
          <w:color w:val="201713"/>
          <w:sz w:val="32"/>
          <w:lang w:val="ru-RU"/>
        </w:rPr>
      </w:pPr>
    </w:p>
    <w:p w14:paraId="4CA25AF6" w14:textId="0B8878DF" w:rsidR="00F73A1A" w:rsidRDefault="00F73A1A">
      <w:pPr>
        <w:ind w:left="207"/>
        <w:rPr>
          <w:rFonts w:ascii="Arial Unicode MS"/>
          <w:color w:val="201713"/>
          <w:sz w:val="32"/>
          <w:lang w:val="ru-RU"/>
        </w:rPr>
      </w:pPr>
    </w:p>
    <w:p w14:paraId="3052ACF8" w14:textId="77777777" w:rsidR="001B090D" w:rsidRPr="00016C55" w:rsidRDefault="00F07E24">
      <w:pPr>
        <w:ind w:left="207"/>
        <w:rPr>
          <w:rFonts w:ascii="Arial Unicode MS"/>
          <w:sz w:val="32"/>
          <w:lang w:val="ru-RU"/>
        </w:rPr>
      </w:pPr>
      <w:r>
        <w:rPr>
          <w:rFonts w:ascii="Arial Unicode MS"/>
          <w:color w:val="201713"/>
          <w:sz w:val="32"/>
          <w:lang w:val="ru-RU"/>
        </w:rPr>
        <w:t>МОДЕЛЬ</w:t>
      </w:r>
      <w:r w:rsidRPr="00016C55">
        <w:rPr>
          <w:rFonts w:ascii="Arial Unicode MS"/>
          <w:color w:val="201713"/>
          <w:sz w:val="32"/>
          <w:lang w:val="ru-RU"/>
        </w:rPr>
        <w:t>:</w:t>
      </w:r>
    </w:p>
    <w:p w14:paraId="6EC27F08" w14:textId="752B0982" w:rsidR="001B090D" w:rsidRPr="002B74E5" w:rsidRDefault="00F07E24" w:rsidP="002B74E5">
      <w:pPr>
        <w:spacing w:before="250"/>
        <w:ind w:left="176"/>
        <w:rPr>
          <w:b/>
          <w:sz w:val="34"/>
        </w:rPr>
        <w:sectPr w:rsidR="001B090D" w:rsidRPr="002B74E5">
          <w:pgSz w:w="8400" w:h="11910"/>
          <w:pgMar w:top="480" w:right="1140" w:bottom="280" w:left="1100" w:header="720" w:footer="720" w:gutter="0"/>
          <w:cols w:space="720"/>
        </w:sectPr>
      </w:pPr>
      <w:r>
        <w:rPr>
          <w:b/>
          <w:color w:val="201713"/>
          <w:sz w:val="34"/>
        </w:rPr>
        <w:t>HLS-BI6</w:t>
      </w:r>
      <w:r w:rsidR="00F73A1A">
        <w:rPr>
          <w:b/>
          <w:color w:val="201713"/>
          <w:sz w:val="34"/>
        </w:rPr>
        <w:t>7BL4</w:t>
      </w:r>
    </w:p>
    <w:p w14:paraId="3690470D" w14:textId="77777777" w:rsidR="001B090D" w:rsidRPr="002B74E5" w:rsidRDefault="001B090D" w:rsidP="002B74E5">
      <w:pPr>
        <w:tabs>
          <w:tab w:val="left" w:pos="542"/>
        </w:tabs>
        <w:spacing w:line="290" w:lineRule="auto"/>
        <w:ind w:right="392"/>
        <w:jc w:val="both"/>
        <w:rPr>
          <w:sz w:val="19"/>
          <w:lang w:val="ru-RU"/>
        </w:rPr>
      </w:pPr>
    </w:p>
    <w:p w14:paraId="58027BFD" w14:textId="77777777" w:rsidR="00016C55" w:rsidRPr="00177201" w:rsidRDefault="00F07E24" w:rsidP="002B74E5">
      <w:pPr>
        <w:pStyle w:val="a5"/>
        <w:numPr>
          <w:ilvl w:val="0"/>
          <w:numId w:val="1"/>
        </w:numPr>
        <w:tabs>
          <w:tab w:val="left" w:pos="542"/>
        </w:tabs>
        <w:spacing w:line="290" w:lineRule="auto"/>
        <w:ind w:right="392" w:firstLine="0"/>
        <w:jc w:val="both"/>
        <w:rPr>
          <w:sz w:val="19"/>
          <w:lang w:val="ru-RU"/>
        </w:rPr>
      </w:pPr>
      <w:r w:rsidRPr="00177201">
        <w:rPr>
          <w:sz w:val="19"/>
          <w:lang w:val="ru-RU"/>
        </w:rPr>
        <w:t>Прибор не должен использоваться лицами (включая детей) с ограничен</w:t>
      </w:r>
      <w:r w:rsidR="00177201" w:rsidRPr="00177201">
        <w:rPr>
          <w:sz w:val="19"/>
          <w:lang w:val="ru-RU"/>
        </w:rPr>
        <w:t>ными физическими,</w:t>
      </w:r>
      <w:r w:rsidR="002B74E5">
        <w:rPr>
          <w:sz w:val="19"/>
          <w:lang w:val="ru-RU"/>
        </w:rPr>
        <w:t xml:space="preserve"> </w:t>
      </w:r>
      <w:r w:rsidRPr="00177201">
        <w:rPr>
          <w:sz w:val="19"/>
          <w:lang w:val="ru-RU"/>
        </w:rPr>
        <w:t xml:space="preserve">умственными способностями, а также с недостатком опыта и знаний без присмотра или инструкций. </w:t>
      </w:r>
      <w:r w:rsidR="00177201">
        <w:rPr>
          <w:sz w:val="19"/>
          <w:lang w:val="ru-RU"/>
        </w:rPr>
        <w:t>Не оставляйте без присмотра</w:t>
      </w:r>
      <w:r w:rsidRPr="00177201">
        <w:rPr>
          <w:sz w:val="19"/>
          <w:lang w:val="ru-RU"/>
        </w:rPr>
        <w:t xml:space="preserve"> детей, чтобы они не играли с прибором.</w:t>
      </w:r>
    </w:p>
    <w:p w14:paraId="725B7093" w14:textId="77777777" w:rsidR="00177201" w:rsidRPr="00B42BCA" w:rsidRDefault="00F07E24" w:rsidP="00177201">
      <w:pPr>
        <w:pStyle w:val="a5"/>
        <w:numPr>
          <w:ilvl w:val="0"/>
          <w:numId w:val="1"/>
        </w:numPr>
        <w:tabs>
          <w:tab w:val="left" w:pos="542"/>
        </w:tabs>
        <w:spacing w:before="129" w:line="290" w:lineRule="auto"/>
        <w:ind w:right="392" w:firstLine="0"/>
        <w:jc w:val="both"/>
        <w:rPr>
          <w:sz w:val="19"/>
          <w:lang w:val="ru-RU"/>
        </w:rPr>
      </w:pPr>
      <w:r w:rsidRPr="00B42BCA">
        <w:rPr>
          <w:sz w:val="19"/>
          <w:lang w:val="ru-RU"/>
        </w:rPr>
        <w:t>Во время использования приборы нагреваются. Следует соблюдать осторожность, чтобы не прикасаться к нагревательным элементам внутри духовки, плит и духовок.</w:t>
      </w:r>
    </w:p>
    <w:p w14:paraId="38FAA52C" w14:textId="77777777" w:rsidR="00177201" w:rsidRPr="00B42BCA" w:rsidRDefault="00F07E24" w:rsidP="00177201">
      <w:pPr>
        <w:pStyle w:val="a5"/>
        <w:numPr>
          <w:ilvl w:val="0"/>
          <w:numId w:val="1"/>
        </w:numPr>
        <w:tabs>
          <w:tab w:val="left" w:pos="542"/>
        </w:tabs>
        <w:spacing w:before="129" w:line="290" w:lineRule="auto"/>
        <w:ind w:right="392" w:firstLine="0"/>
        <w:jc w:val="both"/>
        <w:rPr>
          <w:sz w:val="19"/>
          <w:lang w:val="ru-RU"/>
        </w:rPr>
      </w:pPr>
      <w:r w:rsidRPr="00B42BCA">
        <w:rPr>
          <w:sz w:val="19"/>
          <w:lang w:val="ru-RU"/>
        </w:rPr>
        <w:t>ПРЕДУПРЕЖДЕНИЕ: Доступные части могут нагреваться во время использования. Маленьких детей следует держать подальше.</w:t>
      </w:r>
    </w:p>
    <w:p w14:paraId="029F66E0" w14:textId="77777777" w:rsidR="00177201" w:rsidRPr="00B42BCA" w:rsidRDefault="00F07E24" w:rsidP="00B42BCA">
      <w:pPr>
        <w:pStyle w:val="a5"/>
        <w:numPr>
          <w:ilvl w:val="0"/>
          <w:numId w:val="1"/>
        </w:numPr>
        <w:tabs>
          <w:tab w:val="left" w:pos="542"/>
        </w:tabs>
        <w:spacing w:before="129" w:line="290" w:lineRule="auto"/>
        <w:ind w:right="392" w:firstLine="0"/>
        <w:jc w:val="both"/>
        <w:rPr>
          <w:sz w:val="19"/>
          <w:lang w:val="ru-RU"/>
        </w:rPr>
      </w:pPr>
      <w:r w:rsidRPr="00B42BCA">
        <w:rPr>
          <w:sz w:val="19"/>
          <w:lang w:val="ru-RU"/>
        </w:rPr>
        <w:t>Не используйте жесткие абразивные чистящие средства или острые металлические скребки для чистки стекла дверцы духовки, поскольку они могут поцарапать поверхность, что может привести к разрушению стекла.</w:t>
      </w:r>
    </w:p>
    <w:p w14:paraId="383A4357" w14:textId="77777777" w:rsidR="00177201" w:rsidRPr="008A653B" w:rsidRDefault="00F07E24" w:rsidP="008A653B">
      <w:pPr>
        <w:pStyle w:val="a5"/>
        <w:numPr>
          <w:ilvl w:val="0"/>
          <w:numId w:val="1"/>
        </w:numPr>
        <w:tabs>
          <w:tab w:val="left" w:pos="542"/>
        </w:tabs>
        <w:spacing w:before="129" w:line="290" w:lineRule="auto"/>
        <w:ind w:right="392" w:firstLine="0"/>
        <w:jc w:val="both"/>
        <w:rPr>
          <w:sz w:val="19"/>
          <w:lang w:val="ru-RU"/>
        </w:rPr>
      </w:pPr>
      <w:r w:rsidRPr="008A653B">
        <w:rPr>
          <w:sz w:val="19"/>
          <w:lang w:val="ru-RU"/>
        </w:rPr>
        <w:t>Если во время испытания по разделу 11 повышение температуры в центре внутренней нижней поверхности ящика для хранения превышает значение, указанное для ручек, удерживаемых в течение коротких периодов времени при нормальном использовании, в инструкции должно быть указано, что эти поверхности могут нагреваться.</w:t>
      </w:r>
    </w:p>
    <w:p w14:paraId="2E3641A4" w14:textId="77777777" w:rsidR="008A653B" w:rsidRPr="008A653B" w:rsidRDefault="00F07E24" w:rsidP="008A653B">
      <w:pPr>
        <w:pStyle w:val="a5"/>
        <w:numPr>
          <w:ilvl w:val="0"/>
          <w:numId w:val="1"/>
        </w:numPr>
        <w:tabs>
          <w:tab w:val="left" w:pos="542"/>
        </w:tabs>
        <w:spacing w:before="129" w:line="290" w:lineRule="auto"/>
        <w:ind w:right="392" w:firstLine="0"/>
        <w:jc w:val="both"/>
        <w:rPr>
          <w:sz w:val="19"/>
          <w:lang w:val="ru-RU"/>
        </w:rPr>
      </w:pPr>
      <w:r w:rsidRPr="008A653B">
        <w:rPr>
          <w:sz w:val="19"/>
          <w:lang w:val="ru-RU"/>
        </w:rPr>
        <w:t xml:space="preserve"> Перед снятием защиты духовку необходимо выключить, а после очистки ее необходимо </w:t>
      </w:r>
      <w:r>
        <w:rPr>
          <w:sz w:val="19"/>
          <w:lang w:val="ru-RU"/>
        </w:rPr>
        <w:t>переместить</w:t>
      </w:r>
      <w:r w:rsidRPr="008A653B">
        <w:rPr>
          <w:sz w:val="19"/>
          <w:lang w:val="ru-RU"/>
        </w:rPr>
        <w:t xml:space="preserve"> в соответствии с инструкциями.</w:t>
      </w:r>
    </w:p>
    <w:p w14:paraId="728103AC" w14:textId="77777777" w:rsidR="008A653B" w:rsidRDefault="00F07E24" w:rsidP="008A653B">
      <w:pPr>
        <w:pStyle w:val="a5"/>
        <w:numPr>
          <w:ilvl w:val="0"/>
          <w:numId w:val="1"/>
        </w:numPr>
        <w:tabs>
          <w:tab w:val="left" w:pos="542"/>
        </w:tabs>
        <w:spacing w:before="129" w:line="290" w:lineRule="auto"/>
        <w:ind w:right="392" w:firstLine="0"/>
        <w:jc w:val="both"/>
        <w:rPr>
          <w:sz w:val="19"/>
          <w:lang w:val="ru-RU"/>
        </w:rPr>
      </w:pPr>
      <w:r w:rsidRPr="008A653B">
        <w:rPr>
          <w:sz w:val="19"/>
          <w:lang w:val="ru-RU"/>
        </w:rPr>
        <w:t>Детали, указывающие на правильную установку полок. 8) Не используйте пароочиститель.</w:t>
      </w:r>
    </w:p>
    <w:p w14:paraId="5A76C82E" w14:textId="77777777" w:rsidR="008A653B" w:rsidRDefault="00F07E24" w:rsidP="008A653B">
      <w:pPr>
        <w:pStyle w:val="a5"/>
        <w:numPr>
          <w:ilvl w:val="0"/>
          <w:numId w:val="1"/>
        </w:numPr>
        <w:tabs>
          <w:tab w:val="left" w:pos="542"/>
        </w:tabs>
        <w:spacing w:before="129" w:line="290" w:lineRule="auto"/>
        <w:ind w:right="392" w:firstLine="0"/>
        <w:jc w:val="both"/>
        <w:rPr>
          <w:sz w:val="19"/>
          <w:lang w:val="ru-RU"/>
        </w:rPr>
      </w:pPr>
      <w:r w:rsidRPr="008A653B">
        <w:rPr>
          <w:sz w:val="19"/>
          <w:lang w:val="ru-RU"/>
        </w:rPr>
        <w:t>Перед заменой лампы убедитесь, что прибор вы</w:t>
      </w:r>
      <w:r>
        <w:rPr>
          <w:sz w:val="19"/>
          <w:lang w:val="ru-RU"/>
        </w:rPr>
        <w:t>ключен, чтобы избежать повреждения</w:t>
      </w:r>
      <w:r w:rsidRPr="008A653B">
        <w:rPr>
          <w:sz w:val="19"/>
          <w:lang w:val="ru-RU"/>
        </w:rPr>
        <w:t xml:space="preserve"> электрическим током.</w:t>
      </w:r>
    </w:p>
    <w:p w14:paraId="19EA7FBA" w14:textId="77777777" w:rsidR="008A653B" w:rsidRDefault="00F07E24" w:rsidP="008A653B">
      <w:pPr>
        <w:pStyle w:val="a5"/>
        <w:numPr>
          <w:ilvl w:val="0"/>
          <w:numId w:val="1"/>
        </w:numPr>
        <w:tabs>
          <w:tab w:val="left" w:pos="542"/>
        </w:tabs>
        <w:spacing w:before="129" w:line="290" w:lineRule="auto"/>
        <w:ind w:right="392" w:firstLine="0"/>
        <w:jc w:val="both"/>
        <w:rPr>
          <w:sz w:val="19"/>
          <w:lang w:val="ru-RU"/>
        </w:rPr>
      </w:pPr>
      <w:r w:rsidRPr="008A653B">
        <w:rPr>
          <w:sz w:val="19"/>
          <w:lang w:val="ru-RU"/>
        </w:rPr>
        <w:t>Во избежание перегрева прибор нельзя устанавливать за декоративной дверцей.</w:t>
      </w:r>
    </w:p>
    <w:p w14:paraId="5432D571" w14:textId="77777777" w:rsidR="008A653B" w:rsidRPr="008A653B" w:rsidRDefault="00F07E24" w:rsidP="008A653B">
      <w:pPr>
        <w:pStyle w:val="a5"/>
        <w:numPr>
          <w:ilvl w:val="0"/>
          <w:numId w:val="1"/>
        </w:numPr>
        <w:tabs>
          <w:tab w:val="left" w:pos="542"/>
        </w:tabs>
        <w:spacing w:before="129" w:line="290" w:lineRule="auto"/>
        <w:ind w:right="392" w:firstLine="0"/>
        <w:jc w:val="both"/>
        <w:rPr>
          <w:sz w:val="19"/>
          <w:lang w:val="ru-RU"/>
        </w:rPr>
      </w:pPr>
      <w:r w:rsidRPr="008A653B">
        <w:rPr>
          <w:sz w:val="19"/>
          <w:lang w:val="ru-RU"/>
        </w:rPr>
        <w:t>Отключение прибора после установки с помощью доступной вилки или выключателя в стационарной проводке.</w:t>
      </w:r>
    </w:p>
    <w:p w14:paraId="3D3325D8" w14:textId="77777777" w:rsidR="006067A1" w:rsidRPr="0013672A" w:rsidRDefault="00F07E24" w:rsidP="00B42BCA">
      <w:pPr>
        <w:pStyle w:val="a5"/>
        <w:numPr>
          <w:ilvl w:val="0"/>
          <w:numId w:val="1"/>
        </w:numPr>
        <w:tabs>
          <w:tab w:val="left" w:pos="542"/>
        </w:tabs>
        <w:spacing w:before="129" w:line="290" w:lineRule="auto"/>
        <w:ind w:right="392" w:firstLine="0"/>
        <w:jc w:val="both"/>
        <w:rPr>
          <w:sz w:val="19"/>
          <w:lang w:val="ru-RU"/>
        </w:rPr>
      </w:pPr>
      <w:r w:rsidRPr="00B42BCA">
        <w:rPr>
          <w:sz w:val="19"/>
          <w:lang w:val="ru-RU"/>
        </w:rPr>
        <w:t xml:space="preserve">Если шнур питания поврежден, во избежание опасности он должен быть </w:t>
      </w:r>
      <w:r w:rsidRPr="00B42BCA">
        <w:rPr>
          <w:sz w:val="19"/>
          <w:lang w:val="ru-RU"/>
        </w:rPr>
        <w:lastRenderedPageBreak/>
        <w:t>заменен</w:t>
      </w:r>
      <w:r w:rsidRPr="0013672A">
        <w:rPr>
          <w:sz w:val="19"/>
          <w:lang w:val="ru-RU"/>
        </w:rPr>
        <w:t xml:space="preserve"> производителем, его сервисным агентом или лицом с аналогичной квалификацией.</w:t>
      </w:r>
    </w:p>
    <w:p w14:paraId="6E3FA87B" w14:textId="77777777" w:rsidR="001B090D" w:rsidRPr="00774CEF" w:rsidRDefault="00F07E24" w:rsidP="00B42BCA">
      <w:pPr>
        <w:pStyle w:val="a5"/>
        <w:numPr>
          <w:ilvl w:val="0"/>
          <w:numId w:val="1"/>
        </w:numPr>
        <w:tabs>
          <w:tab w:val="left" w:pos="542"/>
        </w:tabs>
        <w:spacing w:before="129" w:line="290" w:lineRule="auto"/>
        <w:ind w:right="392" w:firstLine="0"/>
        <w:jc w:val="both"/>
        <w:rPr>
          <w:sz w:val="19"/>
          <w:lang w:val="ru-RU"/>
        </w:rPr>
        <w:sectPr w:rsidR="001B090D" w:rsidRPr="00774CEF">
          <w:headerReference w:type="default" r:id="rId11"/>
          <w:pgSz w:w="8400" w:h="11910"/>
          <w:pgMar w:top="900" w:right="520" w:bottom="280" w:left="580" w:header="585" w:footer="0" w:gutter="0"/>
          <w:cols w:space="720"/>
        </w:sectPr>
      </w:pPr>
      <w:r w:rsidRPr="00774CEF">
        <w:rPr>
          <w:sz w:val="19"/>
          <w:lang w:val="ru-RU"/>
        </w:rPr>
        <w:t>Данное устройство должно быть подключено к цепи, в которой имеется разъединительный выключатель, доступ к которому пользователь может получить после установки, обеспечивающий полное отключение от источника питания.</w:t>
      </w:r>
      <w:r w:rsidRPr="00B42BCA">
        <w:rPr>
          <w:sz w:val="19"/>
          <w:lang w:val="ru-RU"/>
        </w:rPr>
        <w:t xml:space="preserve"> </w:t>
      </w:r>
      <w:r w:rsidRPr="00774CEF">
        <w:rPr>
          <w:sz w:val="19"/>
          <w:lang w:val="ru-RU"/>
        </w:rPr>
        <w:t xml:space="preserve">Отключение может </w:t>
      </w:r>
      <w:r>
        <w:rPr>
          <w:sz w:val="19"/>
          <w:lang w:val="ru-RU"/>
        </w:rPr>
        <w:t>быть достигнуто путем выключения из стационарной проводки</w:t>
      </w:r>
      <w:r w:rsidRPr="00774CEF">
        <w:rPr>
          <w:sz w:val="19"/>
          <w:lang w:val="ru-RU"/>
        </w:rPr>
        <w:t xml:space="preserve"> в соответствии с правилами электромонтажа.</w:t>
      </w:r>
    </w:p>
    <w:p w14:paraId="1B2F6ECC" w14:textId="77777777" w:rsidR="001B090D" w:rsidRPr="00B42BCA" w:rsidRDefault="00F07E24" w:rsidP="00B42BCA">
      <w:pPr>
        <w:pStyle w:val="a5"/>
        <w:numPr>
          <w:ilvl w:val="0"/>
          <w:numId w:val="1"/>
        </w:numPr>
        <w:tabs>
          <w:tab w:val="left" w:pos="542"/>
        </w:tabs>
        <w:spacing w:before="129" w:line="290" w:lineRule="auto"/>
        <w:ind w:right="392" w:firstLine="0"/>
        <w:jc w:val="both"/>
        <w:rPr>
          <w:sz w:val="19"/>
          <w:lang w:val="ru-RU"/>
        </w:rPr>
      </w:pPr>
      <w:r w:rsidRPr="00B42BCA">
        <w:rPr>
          <w:sz w:val="19"/>
          <w:lang w:val="ru-RU"/>
        </w:rPr>
        <w:lastRenderedPageBreak/>
        <w:t>Этот прибор могут использовать дети в возрасте от 8 лет и старше, а также лица с ограниченными умственными способностями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14:paraId="05BA422F" w14:textId="77777777" w:rsidR="0023538E" w:rsidRPr="00B42BCA" w:rsidRDefault="00F07E24" w:rsidP="00B42BCA">
      <w:pPr>
        <w:pStyle w:val="a5"/>
        <w:numPr>
          <w:ilvl w:val="0"/>
          <w:numId w:val="1"/>
        </w:numPr>
        <w:tabs>
          <w:tab w:val="left" w:pos="542"/>
        </w:tabs>
        <w:spacing w:before="129" w:line="290" w:lineRule="auto"/>
        <w:ind w:right="392" w:firstLine="0"/>
        <w:jc w:val="both"/>
        <w:rPr>
          <w:sz w:val="19"/>
          <w:lang w:val="ru-RU"/>
        </w:rPr>
      </w:pPr>
      <w:r w:rsidRPr="00B42BCA">
        <w:rPr>
          <w:sz w:val="19"/>
          <w:lang w:val="ru-RU"/>
        </w:rPr>
        <w:t>ВНИМАНИЕ: Прибор и его доступные части во время использования нагреваются.</w:t>
      </w:r>
    </w:p>
    <w:p w14:paraId="5589AFC8" w14:textId="77777777" w:rsidR="0013672A" w:rsidRDefault="00F07E24" w:rsidP="00B42BCA">
      <w:pPr>
        <w:pStyle w:val="a5"/>
        <w:numPr>
          <w:ilvl w:val="0"/>
          <w:numId w:val="1"/>
        </w:numPr>
        <w:tabs>
          <w:tab w:val="left" w:pos="542"/>
        </w:tabs>
        <w:spacing w:before="129" w:line="290" w:lineRule="auto"/>
        <w:ind w:right="392" w:firstLine="0"/>
        <w:jc w:val="both"/>
        <w:rPr>
          <w:sz w:val="19"/>
          <w:lang w:val="ru-RU"/>
        </w:rPr>
      </w:pPr>
      <w:r w:rsidRPr="0013672A">
        <w:rPr>
          <w:sz w:val="19"/>
          <w:lang w:val="ru-RU"/>
        </w:rPr>
        <w:t xml:space="preserve"> Следует соблюдать осторожность, чтобы не прикасаться к нагревательным элементам.</w:t>
      </w:r>
    </w:p>
    <w:p w14:paraId="1E297A07" w14:textId="77777777" w:rsidR="001B090D" w:rsidRPr="00B42BCA" w:rsidRDefault="00F07E24" w:rsidP="00B42BCA">
      <w:pPr>
        <w:pStyle w:val="a5"/>
        <w:numPr>
          <w:ilvl w:val="0"/>
          <w:numId w:val="1"/>
        </w:numPr>
        <w:tabs>
          <w:tab w:val="left" w:pos="542"/>
        </w:tabs>
        <w:spacing w:before="129" w:line="290" w:lineRule="auto"/>
        <w:ind w:right="392" w:firstLine="0"/>
        <w:jc w:val="both"/>
        <w:rPr>
          <w:sz w:val="19"/>
          <w:lang w:val="ru-RU"/>
        </w:rPr>
      </w:pPr>
      <w:r w:rsidRPr="00B42BCA">
        <w:rPr>
          <w:sz w:val="19"/>
          <w:lang w:val="ru-RU"/>
        </w:rPr>
        <w:t>Детей младше 8 лет следует держать подальше, если они не находятся под постоянным присмотром.</w:t>
      </w:r>
    </w:p>
    <w:p w14:paraId="383B2760" w14:textId="77777777" w:rsidR="00517011" w:rsidRDefault="00F07E24" w:rsidP="00517011">
      <w:pPr>
        <w:pStyle w:val="a5"/>
        <w:numPr>
          <w:ilvl w:val="0"/>
          <w:numId w:val="1"/>
        </w:numPr>
        <w:tabs>
          <w:tab w:val="left" w:pos="542"/>
        </w:tabs>
        <w:spacing w:before="129" w:line="290" w:lineRule="auto"/>
        <w:ind w:right="392" w:firstLine="0"/>
        <w:jc w:val="both"/>
        <w:rPr>
          <w:sz w:val="19"/>
          <w:lang w:val="ru-RU"/>
        </w:rPr>
      </w:pPr>
      <w:r w:rsidRPr="00517011">
        <w:rPr>
          <w:sz w:val="19"/>
          <w:lang w:val="ru-RU"/>
        </w:rPr>
        <w:t>Этот прибор могут использовать дети в возрасте от 8 лет и старше, а также лица с ограниченными физическими, сенсорными или умственными способностями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14:paraId="506256A1" w14:textId="77777777" w:rsidR="00517011" w:rsidRDefault="00F07E24" w:rsidP="00517011">
      <w:pPr>
        <w:pStyle w:val="a5"/>
        <w:numPr>
          <w:ilvl w:val="0"/>
          <w:numId w:val="1"/>
        </w:numPr>
        <w:tabs>
          <w:tab w:val="left" w:pos="542"/>
        </w:tabs>
        <w:spacing w:before="129" w:line="290" w:lineRule="auto"/>
        <w:ind w:right="392" w:firstLine="0"/>
        <w:jc w:val="both"/>
        <w:rPr>
          <w:sz w:val="19"/>
          <w:lang w:val="ru-RU"/>
        </w:rPr>
      </w:pPr>
      <w:r w:rsidRPr="00517011">
        <w:rPr>
          <w:sz w:val="19"/>
          <w:lang w:val="ru-RU"/>
        </w:rPr>
        <w:t>Если вы используете алкоголь в своих рецептах, имейте в виду, что высокие температуры могут привести к испарению спирта и даже к его возгоранию на горячих нагревательных элементах.</w:t>
      </w:r>
    </w:p>
    <w:p w14:paraId="67A246A3" w14:textId="77777777" w:rsidR="004336CD" w:rsidRPr="004336CD" w:rsidRDefault="00F07E24" w:rsidP="004336CD">
      <w:pPr>
        <w:pStyle w:val="a5"/>
        <w:numPr>
          <w:ilvl w:val="0"/>
          <w:numId w:val="1"/>
        </w:numPr>
        <w:tabs>
          <w:tab w:val="left" w:pos="542"/>
        </w:tabs>
        <w:spacing w:before="129" w:line="290" w:lineRule="auto"/>
        <w:ind w:right="392" w:firstLine="0"/>
        <w:jc w:val="both"/>
        <w:rPr>
          <w:sz w:val="19"/>
          <w:lang w:val="ru-RU"/>
        </w:rPr>
      </w:pPr>
      <w:r w:rsidRPr="004336CD">
        <w:rPr>
          <w:sz w:val="19"/>
          <w:lang w:val="ru-RU"/>
        </w:rPr>
        <w:t>Когда для поддержания еды в тепле используется остаточное тепло, высокий уровень влажности и конденсата могут вызвать коррозию духовки. Также могут быть повреждены панель управления, столешница или мебельный блок. Не выключайте духовку полностью, пока в ней находится еда, а выберите минимально возможную температуру для используемой вами функции духовки. Это обеспечит автоматическую работу вентилятора.</w:t>
      </w:r>
    </w:p>
    <w:p w14:paraId="577CC77C" w14:textId="77777777" w:rsidR="001B090D" w:rsidRPr="004336CD" w:rsidRDefault="00F07E24" w:rsidP="004336CD">
      <w:pPr>
        <w:pStyle w:val="a5"/>
        <w:numPr>
          <w:ilvl w:val="0"/>
          <w:numId w:val="1"/>
        </w:numPr>
        <w:tabs>
          <w:tab w:val="left" w:pos="542"/>
        </w:tabs>
        <w:spacing w:before="129" w:line="290" w:lineRule="auto"/>
        <w:ind w:right="392" w:firstLine="0"/>
        <w:jc w:val="both"/>
        <w:rPr>
          <w:sz w:val="19"/>
          <w:lang w:val="ru-RU"/>
        </w:rPr>
      </w:pPr>
      <w:r w:rsidRPr="004336CD">
        <w:rPr>
          <w:sz w:val="19"/>
          <w:lang w:val="ru-RU"/>
        </w:rPr>
        <w:t>Накройте все продукты, оставленные в духовке, чтобы они оставались горячими, так как влага в пище может привести к коррозионному повреждению духовки. Это также предотвращает высыхание продуктов.</w:t>
      </w:r>
    </w:p>
    <w:p w14:paraId="68FDCBF1" w14:textId="77777777" w:rsidR="004336CD" w:rsidRPr="001C02CF" w:rsidRDefault="00F07E24" w:rsidP="001C02CF">
      <w:pPr>
        <w:pStyle w:val="a5"/>
        <w:numPr>
          <w:ilvl w:val="0"/>
          <w:numId w:val="1"/>
        </w:numPr>
        <w:tabs>
          <w:tab w:val="left" w:pos="542"/>
        </w:tabs>
        <w:spacing w:before="129" w:line="290" w:lineRule="auto"/>
        <w:ind w:right="392"/>
        <w:jc w:val="both"/>
        <w:rPr>
          <w:sz w:val="19"/>
          <w:lang w:val="ru-RU"/>
        </w:rPr>
      </w:pPr>
      <w:r w:rsidRPr="004336CD">
        <w:rPr>
          <w:sz w:val="19"/>
          <w:lang w:val="ru-RU"/>
        </w:rPr>
        <w:lastRenderedPageBreak/>
        <w:t>Никогда не накрывайте дно духовки алюминиевой фольгой и не ставьте посуду,</w:t>
      </w:r>
      <w:r>
        <w:rPr>
          <w:sz w:val="19"/>
          <w:lang w:val="ru-RU"/>
        </w:rPr>
        <w:t xml:space="preserve"> противни, кастрюли </w:t>
      </w:r>
      <w:r w:rsidRPr="004336CD">
        <w:rPr>
          <w:sz w:val="19"/>
          <w:lang w:val="ru-RU"/>
        </w:rPr>
        <w:t xml:space="preserve"> непосредственно на дно духовки. </w:t>
      </w:r>
      <w:r w:rsidR="001C02CF" w:rsidRPr="001C02CF">
        <w:rPr>
          <w:sz w:val="19"/>
          <w:lang w:val="ru-RU"/>
        </w:rPr>
        <w:t>Это может вызвать концентрацию тепла, которая может повредить дно духовки.</w:t>
      </w:r>
    </w:p>
    <w:p w14:paraId="6B85CBF8" w14:textId="77777777" w:rsidR="001B090D" w:rsidRPr="001C02CF" w:rsidRDefault="001B090D" w:rsidP="004336CD">
      <w:pPr>
        <w:pStyle w:val="a5"/>
        <w:numPr>
          <w:ilvl w:val="0"/>
          <w:numId w:val="1"/>
        </w:numPr>
        <w:tabs>
          <w:tab w:val="left" w:pos="542"/>
        </w:tabs>
        <w:spacing w:before="129" w:line="290" w:lineRule="auto"/>
        <w:ind w:right="392" w:firstLine="0"/>
        <w:jc w:val="both"/>
        <w:rPr>
          <w:sz w:val="19"/>
          <w:lang w:val="ru-RU"/>
        </w:rPr>
        <w:sectPr w:rsidR="001B090D" w:rsidRPr="001C02CF">
          <w:pgSz w:w="8400" w:h="11910"/>
          <w:pgMar w:top="960" w:right="540" w:bottom="280" w:left="560" w:header="585" w:footer="0" w:gutter="0"/>
          <w:cols w:space="720"/>
        </w:sectPr>
      </w:pPr>
    </w:p>
    <w:p w14:paraId="06EEC6C2" w14:textId="77777777" w:rsidR="001B090D" w:rsidRPr="001C02CF" w:rsidRDefault="00F07E24">
      <w:pPr>
        <w:spacing w:before="43"/>
        <w:ind w:left="146"/>
        <w:rPr>
          <w:rFonts w:ascii="SimSun"/>
          <w:sz w:val="24"/>
          <w:lang w:val="ru-RU"/>
        </w:rPr>
      </w:pPr>
      <w:r>
        <w:rPr>
          <w:noProof/>
          <w:lang w:val="ru-RU" w:eastAsia="ru-RU"/>
        </w:rPr>
        <w:lastRenderedPageBreak/>
        <mc:AlternateContent>
          <mc:Choice Requires="wps">
            <w:drawing>
              <wp:anchor distT="0" distB="0" distL="114300" distR="114300" simplePos="0" relativeHeight="251677696" behindDoc="0" locked="0" layoutInCell="1" allowOverlap="1" wp14:anchorId="5022AE5A" wp14:editId="5D8798AC">
                <wp:simplePos x="0" y="0"/>
                <wp:positionH relativeFrom="page">
                  <wp:posOffset>410210</wp:posOffset>
                </wp:positionH>
                <wp:positionV relativeFrom="paragraph">
                  <wp:posOffset>276860</wp:posOffset>
                </wp:positionV>
                <wp:extent cx="4607560" cy="71755"/>
                <wp:effectExtent l="635" t="635" r="1905" b="3810"/>
                <wp:wrapTopAndBottom/>
                <wp:docPr id="2513"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41" o:spid="_x0000_s1449" style="width:362.8pt;height:5.65pt;margin-top:21.8pt;margin-left:32.3pt;mso-height-percent:0;mso-height-relative:page;mso-position-horizontal-relative:page;mso-width-percent:0;mso-width-relative:page;mso-wrap-distance-bottom:0;mso-wrap-distance-left:9pt;mso-wrap-distance-right:9pt;mso-wrap-distance-top:0;mso-wrap-style:square;position:absolute;v-text-anchor:top;visibility:visible;z-index:251678720" fillcolor="#d1d3d4" stroked="f">
                <w10:wrap type="topAndBottom"/>
              </v:rect>
            </w:pict>
          </mc:Fallback>
        </mc:AlternateContent>
      </w:r>
      <w:bookmarkStart w:id="1" w:name="页_2"/>
      <w:bookmarkEnd w:id="1"/>
      <w:r w:rsidR="001C02CF">
        <w:rPr>
          <w:color w:val="231F20"/>
          <w:spacing w:val="8"/>
          <w:sz w:val="24"/>
          <w:lang w:val="ru-RU"/>
        </w:rPr>
        <w:t>Уважаемый клиент</w:t>
      </w:r>
    </w:p>
    <w:p w14:paraId="114BB60E" w14:textId="77777777" w:rsidR="001B090D" w:rsidRPr="001C02CF" w:rsidRDefault="00F07E24">
      <w:pPr>
        <w:pStyle w:val="a3"/>
        <w:spacing w:before="1"/>
        <w:rPr>
          <w:i/>
          <w:color w:val="231F20"/>
          <w:szCs w:val="22"/>
          <w:lang w:val="ru-RU"/>
        </w:rPr>
      </w:pPr>
      <w:r w:rsidRPr="001C02CF">
        <w:rPr>
          <w:i/>
          <w:color w:val="231F20"/>
          <w:szCs w:val="22"/>
          <w:lang w:val="ru-RU"/>
        </w:rPr>
        <w:t>Духовка исключительно проста в использовании и чрезвычайно эффективна. После прочтения инструкции по эксплуатации пользоваться духовкой станет легко.</w:t>
      </w:r>
    </w:p>
    <w:p w14:paraId="2093E5B2" w14:textId="77777777" w:rsidR="001C02CF" w:rsidRPr="001C02CF" w:rsidRDefault="001C02CF">
      <w:pPr>
        <w:pStyle w:val="a3"/>
        <w:spacing w:before="1"/>
        <w:rPr>
          <w:rFonts w:ascii="SimSun"/>
          <w:sz w:val="23"/>
          <w:lang w:val="ru-RU"/>
        </w:rPr>
      </w:pPr>
    </w:p>
    <w:p w14:paraId="64DF9063" w14:textId="77777777" w:rsidR="001B090D" w:rsidRPr="001C02CF" w:rsidRDefault="00F07E24">
      <w:pPr>
        <w:pStyle w:val="a3"/>
        <w:spacing w:before="2"/>
        <w:rPr>
          <w:rFonts w:ascii="SimSun"/>
          <w:sz w:val="21"/>
          <w:lang w:val="ru-RU"/>
        </w:rPr>
      </w:pPr>
      <w:r w:rsidRPr="001C02CF">
        <w:rPr>
          <w:i/>
          <w:color w:val="231F20"/>
          <w:szCs w:val="22"/>
          <w:lang w:val="ru-RU"/>
        </w:rPr>
        <w:t>Перед упаковкой и отправкой производителю духовка была тщательно проверена на безопасность и функциональность.</w:t>
      </w:r>
    </w:p>
    <w:p w14:paraId="6FB3250A" w14:textId="77777777" w:rsidR="001C02CF" w:rsidRDefault="001C02CF">
      <w:pPr>
        <w:spacing w:before="1" w:line="218" w:lineRule="exact"/>
        <w:ind w:left="146"/>
        <w:rPr>
          <w:i/>
          <w:color w:val="231F20"/>
          <w:sz w:val="16"/>
          <w:lang w:val="ru-RU"/>
        </w:rPr>
      </w:pPr>
    </w:p>
    <w:p w14:paraId="46A0F33C" w14:textId="77777777" w:rsidR="0015188B" w:rsidRPr="0015188B" w:rsidRDefault="00F07E24" w:rsidP="0015188B">
      <w:pPr>
        <w:pStyle w:val="a3"/>
        <w:spacing w:before="7"/>
        <w:rPr>
          <w:i/>
          <w:color w:val="231F20"/>
          <w:szCs w:val="22"/>
          <w:lang w:val="ru-RU"/>
        </w:rPr>
      </w:pPr>
      <w:r w:rsidRPr="0015188B">
        <w:rPr>
          <w:i/>
          <w:color w:val="231F20"/>
          <w:szCs w:val="22"/>
          <w:lang w:val="ru-RU"/>
        </w:rPr>
        <w:t>Прежде чем использовать прибор, пожалуйста, внимательно прочтите инструкцию по эксплуатации.</w:t>
      </w:r>
    </w:p>
    <w:p w14:paraId="27A00F5A" w14:textId="77777777" w:rsidR="0015188B" w:rsidRDefault="0015188B" w:rsidP="0015188B">
      <w:pPr>
        <w:pStyle w:val="a3"/>
        <w:spacing w:before="7"/>
        <w:rPr>
          <w:i/>
          <w:color w:val="231F20"/>
          <w:szCs w:val="22"/>
          <w:lang w:val="ru-RU"/>
        </w:rPr>
      </w:pPr>
    </w:p>
    <w:p w14:paraId="4279BF45" w14:textId="77777777" w:rsidR="001B090D" w:rsidRDefault="00F07E24" w:rsidP="0015188B">
      <w:pPr>
        <w:pStyle w:val="a3"/>
        <w:spacing w:before="7"/>
        <w:rPr>
          <w:i/>
          <w:color w:val="231F20"/>
          <w:szCs w:val="22"/>
          <w:lang w:val="ru-RU"/>
        </w:rPr>
      </w:pPr>
      <w:r w:rsidRPr="0015188B">
        <w:rPr>
          <w:i/>
          <w:color w:val="231F20"/>
          <w:szCs w:val="22"/>
          <w:lang w:val="ru-RU"/>
        </w:rPr>
        <w:t>Внимательно следуя этим инструкциям, вы сможете избежать каких-либо проблем при использовании прибора.</w:t>
      </w:r>
    </w:p>
    <w:p w14:paraId="53AB9028" w14:textId="77777777" w:rsidR="0015188B" w:rsidRPr="0015188B" w:rsidRDefault="0015188B" w:rsidP="0015188B">
      <w:pPr>
        <w:pStyle w:val="a3"/>
        <w:spacing w:before="7"/>
        <w:rPr>
          <w:rFonts w:ascii="SimSun"/>
          <w:sz w:val="25"/>
          <w:lang w:val="ru-RU"/>
        </w:rPr>
      </w:pPr>
    </w:p>
    <w:p w14:paraId="77C6436B" w14:textId="77777777" w:rsidR="0015188B" w:rsidRPr="0015188B" w:rsidRDefault="00F07E24" w:rsidP="0015188B">
      <w:pPr>
        <w:pStyle w:val="a3"/>
        <w:spacing w:before="7"/>
        <w:rPr>
          <w:i/>
          <w:color w:val="231F20"/>
          <w:szCs w:val="22"/>
          <w:lang w:val="ru-RU"/>
        </w:rPr>
      </w:pPr>
      <w:r w:rsidRPr="0015188B">
        <w:rPr>
          <w:i/>
          <w:color w:val="231F20"/>
          <w:szCs w:val="22"/>
          <w:lang w:val="ru-RU"/>
        </w:rPr>
        <w:t>Важно сохранить инструкцию по эксплуатации и хранить ее в надежном месте, чтобы к ней можно было обратиться в любое время.</w:t>
      </w:r>
    </w:p>
    <w:p w14:paraId="0C154780" w14:textId="77777777" w:rsidR="0015188B" w:rsidRDefault="0015188B" w:rsidP="0015188B">
      <w:pPr>
        <w:pStyle w:val="a3"/>
        <w:spacing w:before="7"/>
        <w:rPr>
          <w:i/>
          <w:color w:val="231F20"/>
          <w:szCs w:val="22"/>
          <w:lang w:val="ru-RU"/>
        </w:rPr>
      </w:pPr>
    </w:p>
    <w:p w14:paraId="2764B512" w14:textId="77777777" w:rsidR="001B090D" w:rsidRPr="0015188B" w:rsidRDefault="00F07E24" w:rsidP="0015188B">
      <w:pPr>
        <w:pStyle w:val="a3"/>
        <w:spacing w:before="7"/>
        <w:rPr>
          <w:i/>
          <w:color w:val="231F20"/>
          <w:szCs w:val="22"/>
          <w:lang w:val="ru-RU"/>
        </w:rPr>
      </w:pPr>
      <w:r w:rsidRPr="0015188B">
        <w:rPr>
          <w:i/>
          <w:color w:val="231F20"/>
          <w:szCs w:val="22"/>
          <w:lang w:val="ru-RU"/>
        </w:rPr>
        <w:t>Необходимо внимательно следовать инструкциям руководства во избежание возможных несчастных случаев.</w:t>
      </w:r>
    </w:p>
    <w:p w14:paraId="5D833686" w14:textId="77777777" w:rsidR="001B090D" w:rsidRPr="0015188B" w:rsidRDefault="001B090D">
      <w:pPr>
        <w:pStyle w:val="a3"/>
        <w:rPr>
          <w:rFonts w:ascii="SimSun"/>
          <w:sz w:val="20"/>
          <w:lang w:val="ru-RU"/>
        </w:rPr>
      </w:pPr>
    </w:p>
    <w:p w14:paraId="0DCF9B5C" w14:textId="77777777" w:rsidR="001B090D" w:rsidRPr="0015188B" w:rsidRDefault="001B090D">
      <w:pPr>
        <w:pStyle w:val="a3"/>
        <w:rPr>
          <w:rFonts w:ascii="SimSun"/>
          <w:sz w:val="20"/>
          <w:lang w:val="ru-RU"/>
        </w:rPr>
      </w:pPr>
    </w:p>
    <w:p w14:paraId="7087C261" w14:textId="77777777" w:rsidR="001B090D" w:rsidRPr="0015188B" w:rsidRDefault="001B090D">
      <w:pPr>
        <w:pStyle w:val="a3"/>
        <w:spacing w:before="1"/>
        <w:rPr>
          <w:rFonts w:ascii="SimSun"/>
          <w:sz w:val="25"/>
          <w:lang w:val="ru-RU"/>
        </w:rPr>
      </w:pPr>
    </w:p>
    <w:p w14:paraId="2338F8A7" w14:textId="77777777" w:rsidR="001B090D" w:rsidRPr="002E1BBB" w:rsidRDefault="00F07E24">
      <w:pPr>
        <w:pStyle w:val="7"/>
        <w:ind w:left="802"/>
        <w:rPr>
          <w:rFonts w:ascii="SimSun"/>
          <w:b w:val="0"/>
          <w:i w:val="0"/>
          <w:lang w:val="ru-RU"/>
        </w:rPr>
      </w:pPr>
      <w:r>
        <w:rPr>
          <w:noProof/>
          <w:lang w:val="ru-RU" w:eastAsia="ru-RU"/>
        </w:rPr>
        <mc:AlternateContent>
          <mc:Choice Requires="wps">
            <w:drawing>
              <wp:anchor distT="0" distB="0" distL="114300" distR="114300" simplePos="0" relativeHeight="251679744" behindDoc="0" locked="0" layoutInCell="1" allowOverlap="1" wp14:anchorId="35F8E07E" wp14:editId="27C90BBB">
                <wp:simplePos x="0" y="0"/>
                <wp:positionH relativeFrom="page">
                  <wp:posOffset>405442</wp:posOffset>
                </wp:positionH>
                <wp:positionV relativeFrom="paragraph">
                  <wp:posOffset>9381</wp:posOffset>
                </wp:positionV>
                <wp:extent cx="284671" cy="681487"/>
                <wp:effectExtent l="0" t="0" r="1270" b="4445"/>
                <wp:wrapNone/>
                <wp:docPr id="251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1" cy="68148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42" o:spid="_x0000_s1450" style="width:22.4pt;height:53.65pt;margin-top:0.75pt;margin-left:31.9pt;mso-height-percent:0;mso-height-relative:page;mso-position-horizontal-relative:page;mso-width-percent:0;mso-width-relative:page;mso-wrap-distance-bottom:0;mso-wrap-distance-left:9pt;mso-wrap-distance-right:9pt;mso-wrap-distance-top:0;mso-wrap-style:square;position:absolute;v-text-anchor:top;visibility:visible;z-index:251680768" fillcolor="#d1d3d4" stroked="f"/>
            </w:pict>
          </mc:Fallback>
        </mc:AlternateContent>
      </w:r>
      <w:r w:rsidRPr="002E1BBB">
        <w:rPr>
          <w:color w:val="231F20"/>
          <w:lang w:val="ru-RU"/>
        </w:rPr>
        <w:t>Осторожно</w:t>
      </w:r>
      <w:r w:rsidR="00016C55" w:rsidRPr="002E1BBB">
        <w:rPr>
          <w:rFonts w:ascii="SimSun"/>
          <w:b w:val="0"/>
          <w:i w:val="0"/>
          <w:color w:val="231F20"/>
          <w:lang w:val="ru-RU"/>
        </w:rPr>
        <w:t>!</w:t>
      </w:r>
    </w:p>
    <w:p w14:paraId="5BA7EA6B" w14:textId="77777777" w:rsidR="002E1BBB" w:rsidRDefault="00F07E24">
      <w:pPr>
        <w:spacing w:line="441" w:lineRule="auto"/>
        <w:ind w:left="802" w:right="1568"/>
        <w:rPr>
          <w:i/>
          <w:color w:val="231F20"/>
          <w:spacing w:val="2"/>
          <w:sz w:val="16"/>
          <w:lang w:val="ru-RU"/>
        </w:rPr>
      </w:pPr>
      <w:r>
        <w:rPr>
          <w:i/>
          <w:color w:val="231F20"/>
          <w:spacing w:val="2"/>
          <w:sz w:val="16"/>
          <w:lang w:val="ru-RU"/>
        </w:rPr>
        <w:t>Не используйте духовку пока не ознакомитесь с инструкцией.</w:t>
      </w:r>
    </w:p>
    <w:p w14:paraId="53D8FD36" w14:textId="77777777" w:rsidR="002E1BBB" w:rsidRPr="002E1BBB" w:rsidRDefault="00F07E24" w:rsidP="002E1BBB">
      <w:pPr>
        <w:pStyle w:val="a3"/>
        <w:spacing w:before="7"/>
        <w:rPr>
          <w:i/>
          <w:color w:val="231F20"/>
          <w:szCs w:val="22"/>
          <w:lang w:val="ru-RU"/>
        </w:rPr>
      </w:pPr>
      <w:r>
        <w:rPr>
          <w:i/>
          <w:color w:val="231F20"/>
          <w:szCs w:val="22"/>
          <w:lang w:val="ru-RU"/>
        </w:rPr>
        <w:t xml:space="preserve">                  </w:t>
      </w:r>
      <w:r w:rsidRPr="002E1BBB">
        <w:rPr>
          <w:i/>
          <w:color w:val="231F20"/>
          <w:szCs w:val="22"/>
          <w:lang w:val="ru-RU"/>
        </w:rPr>
        <w:t>Духовка предназначена только для домашнего использования.</w:t>
      </w:r>
    </w:p>
    <w:p w14:paraId="4676E180" w14:textId="77777777" w:rsidR="002E1BBB" w:rsidRDefault="00F07E24" w:rsidP="002E1BBB">
      <w:pPr>
        <w:pStyle w:val="a3"/>
        <w:spacing w:before="7"/>
        <w:rPr>
          <w:i/>
          <w:color w:val="231F20"/>
          <w:szCs w:val="22"/>
          <w:lang w:val="ru-RU"/>
        </w:rPr>
      </w:pPr>
      <w:r>
        <w:rPr>
          <w:i/>
          <w:color w:val="231F20"/>
          <w:szCs w:val="22"/>
          <w:lang w:val="ru-RU"/>
        </w:rPr>
        <w:t xml:space="preserve">                 </w:t>
      </w:r>
      <w:r w:rsidRPr="002E1BBB">
        <w:rPr>
          <w:i/>
          <w:color w:val="231F20"/>
          <w:szCs w:val="22"/>
          <w:lang w:val="ru-RU"/>
        </w:rPr>
        <w:t xml:space="preserve">Производитель оставляет за собой право вносить изменения, </w:t>
      </w:r>
    </w:p>
    <w:p w14:paraId="59B5C005" w14:textId="77777777" w:rsidR="001B090D" w:rsidRPr="002E1BBB" w:rsidRDefault="00F07E24" w:rsidP="002E1BBB">
      <w:pPr>
        <w:pStyle w:val="a3"/>
        <w:spacing w:before="7"/>
        <w:rPr>
          <w:i/>
          <w:color w:val="231F20"/>
          <w:szCs w:val="22"/>
          <w:lang w:val="ru-RU"/>
        </w:rPr>
        <w:sectPr w:rsidR="001B090D" w:rsidRPr="002E1BBB">
          <w:headerReference w:type="default" r:id="rId12"/>
          <w:footerReference w:type="default" r:id="rId13"/>
          <w:pgSz w:w="8400" w:h="11910"/>
          <w:pgMar w:top="360" w:right="340" w:bottom="920" w:left="500" w:header="0" w:footer="732" w:gutter="0"/>
          <w:pgNumType w:start="1"/>
          <w:cols w:space="720"/>
        </w:sectPr>
      </w:pPr>
      <w:r>
        <w:rPr>
          <w:i/>
          <w:color w:val="231F20"/>
          <w:szCs w:val="22"/>
          <w:lang w:val="ru-RU"/>
        </w:rPr>
        <w:t xml:space="preserve">                 </w:t>
      </w:r>
      <w:r w:rsidRPr="002E1BBB">
        <w:rPr>
          <w:i/>
          <w:color w:val="231F20"/>
          <w:szCs w:val="22"/>
          <w:lang w:val="ru-RU"/>
        </w:rPr>
        <w:t>не влияющие на работу прибора.</w:t>
      </w:r>
    </w:p>
    <w:p w14:paraId="2C945576" w14:textId="77777777" w:rsidR="001B090D" w:rsidRDefault="00F07E24">
      <w:pPr>
        <w:pStyle w:val="a3"/>
        <w:spacing w:line="113" w:lineRule="exact"/>
        <w:ind w:left="154"/>
        <w:rPr>
          <w:rFonts w:ascii="SimSun"/>
          <w:sz w:val="11"/>
        </w:rPr>
      </w:pPr>
      <w:r>
        <w:rPr>
          <w:rFonts w:ascii="SimSun"/>
          <w:noProof/>
          <w:position w:val="-1"/>
          <w:sz w:val="11"/>
          <w:lang w:val="ru-RU" w:eastAsia="ru-RU"/>
        </w:rPr>
        <w:lastRenderedPageBreak/>
        <mc:AlternateContent>
          <mc:Choice Requires="wpg">
            <w:drawing>
              <wp:inline distT="0" distB="0" distL="0" distR="0" wp14:anchorId="66D3C31F" wp14:editId="64F17352">
                <wp:extent cx="4608195" cy="72390"/>
                <wp:effectExtent l="0" t="0" r="0" b="0"/>
                <wp:docPr id="2510" name="Group 443"/>
                <wp:cNvGraphicFramePr/>
                <a:graphic xmlns:a="http://schemas.openxmlformats.org/drawingml/2006/main">
                  <a:graphicData uri="http://schemas.microsoft.com/office/word/2010/wordprocessingGroup">
                    <wpg:wgp>
                      <wpg:cNvGrpSpPr/>
                      <wpg:grpSpPr>
                        <a:xfrm>
                          <a:off x="0" y="0"/>
                          <a:ext cx="4608195" cy="72390"/>
                          <a:chOff x="0" y="0"/>
                          <a:chExt cx="7257" cy="114"/>
                        </a:xfrm>
                      </wpg:grpSpPr>
                      <wps:wsp>
                        <wps:cNvPr id="2511" name="Rectangle 444"/>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43" o:spid="_x0000_i1451" style="width:362.85pt;height:5.7pt;mso-position-horizontal-relative:char;mso-position-vertical-relative:line" coordsize="7257,114">
                <v:rect id="Rectangle 444" o:spid="_x0000_s1452" style="width:7257;height:114;mso-wrap-style:square;position:absolute;v-text-anchor:top;visibility:visible" fillcolor="#d1d3d4" stroked="f"/>
                <w10:anchorlock/>
              </v:group>
            </w:pict>
          </mc:Fallback>
        </mc:AlternateContent>
      </w:r>
    </w:p>
    <w:p w14:paraId="519F5AF2" w14:textId="77777777" w:rsidR="001B090D" w:rsidRDefault="001B090D">
      <w:pPr>
        <w:pStyle w:val="a3"/>
        <w:spacing w:before="1"/>
        <w:rPr>
          <w:rFonts w:ascii="SimSun"/>
          <w:sz w:val="12"/>
        </w:rPr>
      </w:pPr>
    </w:p>
    <w:sdt>
      <w:sdtPr>
        <w:id w:val="1"/>
        <w:docPartObj>
          <w:docPartGallery w:val="Table of Contents"/>
          <w:docPartUnique/>
        </w:docPartObj>
      </w:sdtPr>
      <w:sdtEndPr/>
      <w:sdtContent>
        <w:p w14:paraId="6970CFE7" w14:textId="77777777" w:rsidR="001B090D" w:rsidRPr="002D1448" w:rsidRDefault="00AF436C">
          <w:pPr>
            <w:pStyle w:val="10"/>
            <w:tabs>
              <w:tab w:val="left" w:leader="dot" w:pos="7308"/>
            </w:tabs>
            <w:spacing w:before="23"/>
            <w:ind w:left="159"/>
            <w:rPr>
              <w:lang w:val="ru-RU"/>
            </w:rPr>
          </w:pPr>
          <w:hyperlink w:anchor="_TOC_250004" w:history="1">
            <w:bookmarkStart w:id="2" w:name="页_3"/>
            <w:bookmarkEnd w:id="2"/>
            <w:r w:rsidR="002D1448">
              <w:rPr>
                <w:color w:val="231F20"/>
                <w:spacing w:val="10"/>
                <w:lang w:val="ru-RU"/>
              </w:rPr>
              <w:t>Инструкция по эксплуатации</w:t>
            </w:r>
            <w:r w:rsidR="00016C55" w:rsidRPr="002D1448">
              <w:rPr>
                <w:color w:val="231F20"/>
                <w:spacing w:val="10"/>
                <w:lang w:val="ru-RU"/>
              </w:rPr>
              <w:tab/>
            </w:r>
            <w:r w:rsidR="00016C55" w:rsidRPr="002D1448">
              <w:rPr>
                <w:color w:val="231F20"/>
                <w:lang w:val="ru-RU"/>
              </w:rPr>
              <w:t>3</w:t>
            </w:r>
          </w:hyperlink>
        </w:p>
        <w:p w14:paraId="27E4B087" w14:textId="77777777" w:rsidR="001B090D" w:rsidRPr="002D1448" w:rsidRDefault="00AF436C">
          <w:pPr>
            <w:pStyle w:val="10"/>
            <w:tabs>
              <w:tab w:val="left" w:leader="dot" w:pos="7307"/>
            </w:tabs>
            <w:spacing w:before="193"/>
            <w:ind w:left="159"/>
            <w:rPr>
              <w:lang w:val="ru-RU"/>
            </w:rPr>
          </w:pPr>
          <w:hyperlink w:anchor="_TOC_250003" w:history="1">
            <w:r w:rsidR="002D1448">
              <w:rPr>
                <w:color w:val="231F20"/>
                <w:spacing w:val="5"/>
                <w:lang w:val="ru-RU"/>
              </w:rPr>
              <w:t>Сохранение энергии</w:t>
            </w:r>
            <w:r w:rsidR="00016C55" w:rsidRPr="002D1448">
              <w:rPr>
                <w:color w:val="231F20"/>
                <w:spacing w:val="7"/>
                <w:lang w:val="ru-RU"/>
              </w:rPr>
              <w:tab/>
            </w:r>
            <w:r w:rsidR="00016C55" w:rsidRPr="002D1448">
              <w:rPr>
                <w:color w:val="231F20"/>
                <w:lang w:val="ru-RU"/>
              </w:rPr>
              <w:t>5</w:t>
            </w:r>
          </w:hyperlink>
        </w:p>
        <w:p w14:paraId="0B54FC32" w14:textId="77777777" w:rsidR="001B090D" w:rsidRPr="002D1448" w:rsidRDefault="00AF436C">
          <w:pPr>
            <w:pStyle w:val="10"/>
            <w:tabs>
              <w:tab w:val="left" w:leader="dot" w:pos="7307"/>
            </w:tabs>
            <w:spacing w:before="193"/>
            <w:ind w:left="159"/>
            <w:rPr>
              <w:lang w:val="ru-RU"/>
            </w:rPr>
          </w:pPr>
          <w:hyperlink w:anchor="_TOC_250002" w:history="1">
            <w:r w:rsidR="002D1448">
              <w:rPr>
                <w:color w:val="231F20"/>
                <w:spacing w:val="7"/>
                <w:lang w:val="ru-RU"/>
              </w:rPr>
              <w:t xml:space="preserve">Описание </w:t>
            </w:r>
            <w:r w:rsidR="00016C55" w:rsidRPr="002D1448">
              <w:rPr>
                <w:color w:val="231F20"/>
                <w:spacing w:val="7"/>
                <w:lang w:val="ru-RU"/>
              </w:rPr>
              <w:tab/>
            </w:r>
            <w:r w:rsidR="00016C55" w:rsidRPr="002D1448">
              <w:rPr>
                <w:color w:val="231F20"/>
                <w:lang w:val="ru-RU"/>
              </w:rPr>
              <w:t>7</w:t>
            </w:r>
          </w:hyperlink>
        </w:p>
        <w:p w14:paraId="565BB2C6" w14:textId="77777777" w:rsidR="001B090D" w:rsidRPr="002D1448" w:rsidRDefault="00F07E24">
          <w:pPr>
            <w:pStyle w:val="10"/>
            <w:tabs>
              <w:tab w:val="left" w:leader="dot" w:pos="7302"/>
            </w:tabs>
            <w:spacing w:before="201"/>
            <w:ind w:left="158"/>
            <w:rPr>
              <w:lang w:val="ru-RU"/>
            </w:rPr>
          </w:pPr>
          <w:r>
            <w:rPr>
              <w:color w:val="231F20"/>
              <w:lang w:val="ru-RU"/>
            </w:rPr>
            <w:t>Технические характеристики</w:t>
          </w:r>
          <w:r w:rsidR="00016C55" w:rsidRPr="002D1448">
            <w:rPr>
              <w:color w:val="231F20"/>
              <w:lang w:val="ru-RU"/>
            </w:rPr>
            <w:tab/>
            <w:t>8</w:t>
          </w:r>
        </w:p>
        <w:p w14:paraId="16E64101" w14:textId="77777777" w:rsidR="001B090D" w:rsidRPr="002D1448" w:rsidRDefault="00F07E24">
          <w:pPr>
            <w:pStyle w:val="10"/>
            <w:tabs>
              <w:tab w:val="left" w:leader="dot" w:pos="7327"/>
            </w:tabs>
            <w:ind w:left="158"/>
            <w:rPr>
              <w:lang w:val="ru-RU"/>
            </w:rPr>
          </w:pPr>
          <w:r>
            <w:rPr>
              <w:color w:val="231F20"/>
              <w:spacing w:val="13"/>
              <w:lang w:val="ru-RU"/>
            </w:rPr>
            <w:t>Установка</w:t>
          </w:r>
          <w:r w:rsidR="00016C55" w:rsidRPr="002D1448">
            <w:rPr>
              <w:color w:val="231F20"/>
              <w:lang w:val="ru-RU"/>
            </w:rPr>
            <w:tab/>
            <w:t>9</w:t>
          </w:r>
        </w:p>
        <w:p w14:paraId="1A588C7F" w14:textId="3E2A2CD5" w:rsidR="001B090D" w:rsidRPr="002D1448" w:rsidRDefault="00B02660">
          <w:pPr>
            <w:pStyle w:val="10"/>
            <w:tabs>
              <w:tab w:val="left" w:leader="dot" w:pos="7202"/>
            </w:tabs>
            <w:ind w:left="158"/>
            <w:rPr>
              <w:lang w:val="ru-RU"/>
            </w:rPr>
          </w:pPr>
          <w:r>
            <w:rPr>
              <w:color w:val="231F20"/>
              <w:lang w:val="ru-RU"/>
            </w:rPr>
            <w:t>Инструкция</w:t>
          </w:r>
          <w:r w:rsidR="00016C55" w:rsidRPr="002D1448">
            <w:rPr>
              <w:color w:val="231F20"/>
              <w:lang w:val="ru-RU"/>
            </w:rPr>
            <w:tab/>
            <w:t>11</w:t>
          </w:r>
        </w:p>
        <w:p w14:paraId="5212A267" w14:textId="018708BC" w:rsidR="001B090D" w:rsidRPr="002D1448" w:rsidRDefault="00AF436C">
          <w:pPr>
            <w:pStyle w:val="10"/>
            <w:tabs>
              <w:tab w:val="left" w:leader="dot" w:pos="7199"/>
            </w:tabs>
            <w:spacing w:before="184"/>
            <w:rPr>
              <w:lang w:val="ru-RU"/>
            </w:rPr>
          </w:pPr>
          <w:hyperlink w:anchor="_TOC_250001" w:history="1">
            <w:r w:rsidR="002D1448" w:rsidRPr="002D1448">
              <w:rPr>
                <w:color w:val="231F20"/>
                <w:spacing w:val="7"/>
                <w:lang w:val="ru-RU"/>
              </w:rPr>
              <w:t>Очистка и обслуживание</w:t>
            </w:r>
            <w:r w:rsidR="00016C55" w:rsidRPr="002D1448">
              <w:rPr>
                <w:color w:val="231F20"/>
                <w:spacing w:val="7"/>
                <w:position w:val="-2"/>
                <w:lang w:val="ru-RU"/>
              </w:rPr>
              <w:tab/>
            </w:r>
            <w:r w:rsidR="002A51E6">
              <w:rPr>
                <w:color w:val="231F20"/>
                <w:position w:val="-2"/>
                <w:lang w:val="ru-RU"/>
              </w:rPr>
              <w:t>14</w:t>
            </w:r>
          </w:hyperlink>
        </w:p>
        <w:p w14:paraId="2FED2116" w14:textId="073B2557" w:rsidR="001B090D" w:rsidRPr="002D1448" w:rsidRDefault="00AF436C">
          <w:pPr>
            <w:pStyle w:val="10"/>
            <w:tabs>
              <w:tab w:val="left" w:leader="dot" w:pos="7231"/>
            </w:tabs>
            <w:spacing w:before="172"/>
            <w:rPr>
              <w:lang w:val="ru-RU"/>
            </w:rPr>
          </w:pPr>
          <w:hyperlink w:anchor="_TOC_250000" w:history="1">
            <w:r w:rsidR="002D1448" w:rsidRPr="002D1448">
              <w:rPr>
                <w:color w:val="231F20"/>
                <w:spacing w:val="7"/>
                <w:lang w:val="ru-RU"/>
              </w:rPr>
              <w:t>Эксплуатация в случае чрезвычайной ситуации</w:t>
            </w:r>
            <w:r w:rsidR="00016C55" w:rsidRPr="002D1448">
              <w:rPr>
                <w:color w:val="231F20"/>
                <w:spacing w:val="7"/>
                <w:position w:val="-4"/>
                <w:lang w:val="ru-RU"/>
              </w:rPr>
              <w:tab/>
            </w:r>
            <w:r w:rsidR="002A51E6">
              <w:rPr>
                <w:color w:val="231F20"/>
                <w:position w:val="-4"/>
                <w:lang w:val="ru-RU"/>
              </w:rPr>
              <w:t>17</w:t>
            </w:r>
          </w:hyperlink>
        </w:p>
        <w:p w14:paraId="371B1066" w14:textId="33C2C129" w:rsidR="001B090D" w:rsidRDefault="00F07E24">
          <w:pPr>
            <w:pStyle w:val="10"/>
            <w:tabs>
              <w:tab w:val="left" w:leader="dot" w:pos="7235"/>
            </w:tabs>
            <w:spacing w:before="137"/>
          </w:pPr>
          <w:r>
            <w:rPr>
              <w:color w:val="231F20"/>
              <w:spacing w:val="5"/>
              <w:lang w:val="ru-RU"/>
            </w:rPr>
            <w:t>Технические данные</w:t>
          </w:r>
          <w:r w:rsidR="00016C55">
            <w:rPr>
              <w:color w:val="231F20"/>
              <w:spacing w:val="6"/>
              <w:position w:val="-5"/>
            </w:rPr>
            <w:tab/>
          </w:r>
          <w:bookmarkStart w:id="3" w:name="_GoBack"/>
          <w:bookmarkEnd w:id="3"/>
          <w:r w:rsidR="002A51E6">
            <w:rPr>
              <w:color w:val="231F20"/>
              <w:position w:val="-5"/>
              <w:lang w:val="ru-RU"/>
            </w:rPr>
            <w:t>18</w:t>
          </w:r>
        </w:p>
      </w:sdtContent>
    </w:sdt>
    <w:p w14:paraId="2450F6DE" w14:textId="77777777" w:rsidR="001B090D" w:rsidRDefault="001B090D">
      <w:pPr>
        <w:sectPr w:rsidR="001B090D">
          <w:headerReference w:type="default" r:id="rId14"/>
          <w:pgSz w:w="8400" w:h="11910"/>
          <w:pgMar w:top="780" w:right="320" w:bottom="920" w:left="500" w:header="447" w:footer="732" w:gutter="0"/>
          <w:cols w:space="720"/>
        </w:sectPr>
      </w:pPr>
    </w:p>
    <w:p w14:paraId="511B6602" w14:textId="77777777" w:rsidR="001B090D" w:rsidRDefault="00F07E24">
      <w:pPr>
        <w:pStyle w:val="a3"/>
        <w:spacing w:line="113" w:lineRule="exact"/>
        <w:ind w:left="151"/>
        <w:rPr>
          <w:sz w:val="11"/>
        </w:rPr>
      </w:pPr>
      <w:r>
        <w:rPr>
          <w:noProof/>
          <w:position w:val="-1"/>
          <w:sz w:val="11"/>
          <w:lang w:val="ru-RU" w:eastAsia="ru-RU"/>
        </w:rPr>
        <w:lastRenderedPageBreak/>
        <mc:AlternateContent>
          <mc:Choice Requires="wpg">
            <w:drawing>
              <wp:inline distT="0" distB="0" distL="0" distR="0" wp14:anchorId="1DE202AF" wp14:editId="028DAAA7">
                <wp:extent cx="4608195" cy="55137"/>
                <wp:effectExtent l="0" t="0" r="1905" b="2540"/>
                <wp:docPr id="2508" name="Group 445"/>
                <wp:cNvGraphicFramePr/>
                <a:graphic xmlns:a="http://schemas.openxmlformats.org/drawingml/2006/main">
                  <a:graphicData uri="http://schemas.microsoft.com/office/word/2010/wordprocessingGroup">
                    <wpg:wgp>
                      <wpg:cNvGrpSpPr/>
                      <wpg:grpSpPr>
                        <a:xfrm>
                          <a:off x="0" y="0"/>
                          <a:ext cx="4608195" cy="55137"/>
                          <a:chOff x="0" y="0"/>
                          <a:chExt cx="7257" cy="114"/>
                        </a:xfrm>
                      </wpg:grpSpPr>
                      <wps:wsp>
                        <wps:cNvPr id="2509" name="Rectangle 446"/>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45" o:spid="_x0000_i1453" style="width:362.85pt;height:4.35pt;mso-position-horizontal-relative:char;mso-position-vertical-relative:line" coordsize="7257,114">
                <v:rect id="Rectangle 446" o:spid="_x0000_s1454" style="width:7257;height:114;mso-wrap-style:square;position:absolute;v-text-anchor:top;visibility:visible" fillcolor="#d1d3d4" stroked="f"/>
                <w10:anchorlock/>
              </v:group>
            </w:pict>
          </mc:Fallback>
        </mc:AlternateContent>
      </w:r>
    </w:p>
    <w:p w14:paraId="23253FE2" w14:textId="77777777" w:rsidR="000B476B" w:rsidRPr="000B476B" w:rsidRDefault="00F07E24" w:rsidP="000B476B">
      <w:pPr>
        <w:pStyle w:val="a3"/>
        <w:spacing w:before="8"/>
        <w:rPr>
          <w:color w:val="231F20"/>
          <w:lang w:val="ru-RU"/>
        </w:rPr>
      </w:pPr>
      <w:bookmarkStart w:id="4" w:name="页_4"/>
      <w:bookmarkEnd w:id="4"/>
      <w:r w:rsidRPr="000B476B">
        <w:rPr>
          <w:color w:val="231F20"/>
          <w:lang w:val="ru-RU"/>
        </w:rPr>
        <w:t>Убедитесь, что поблизости (за устройством) есть заземленная розетка.</w:t>
      </w:r>
    </w:p>
    <w:p w14:paraId="67107CD1" w14:textId="77777777" w:rsidR="001B090D" w:rsidRPr="000B476B" w:rsidRDefault="00F07E24" w:rsidP="000B476B">
      <w:pPr>
        <w:pStyle w:val="a3"/>
        <w:spacing w:before="8"/>
        <w:rPr>
          <w:rFonts w:ascii="SimSun"/>
          <w:sz w:val="15"/>
          <w:lang w:val="ru-RU"/>
        </w:rPr>
      </w:pPr>
      <w:r w:rsidRPr="000B476B">
        <w:rPr>
          <w:color w:val="231F20"/>
          <w:lang w:val="ru-RU"/>
        </w:rPr>
        <w:t>Для устройства рекомендуется, но не обязательно, использовать выделенную цепь питания. Дополнительные электроприборы в той же цепи могут превышать номинальный ток (сила тока) для этой цепи. Если после установки вашего устройства сработает автоматический выключатель или перегорит предохранитель на повторяющейся основе, то, скорее всего, потребуется выделенная цепь.</w:t>
      </w:r>
    </w:p>
    <w:p w14:paraId="7E915535" w14:textId="77777777" w:rsidR="001B090D" w:rsidRPr="000B476B" w:rsidRDefault="00F07E24">
      <w:pPr>
        <w:pStyle w:val="6"/>
        <w:spacing w:line="247" w:lineRule="auto"/>
        <w:ind w:left="145" w:right="153"/>
        <w:jc w:val="both"/>
        <w:rPr>
          <w:rFonts w:ascii="SimSun"/>
          <w:b w:val="0"/>
          <w:sz w:val="15"/>
          <w:lang w:val="ru-RU"/>
        </w:rPr>
      </w:pPr>
      <w:r>
        <w:rPr>
          <w:color w:val="231F20"/>
          <w:lang w:val="ru-RU"/>
        </w:rPr>
        <w:t>!</w:t>
      </w:r>
      <w:r w:rsidRPr="000B476B">
        <w:rPr>
          <w:color w:val="231F20"/>
          <w:lang w:val="ru-RU"/>
        </w:rPr>
        <w:t>Прибор должен устанавливаться только квалифицированным специалистом в соответствии с предоставленными инструкциями. Неправильная установка может причинить вред людям, животным или нанести ущерб имуществу.</w:t>
      </w:r>
    </w:p>
    <w:p w14:paraId="287ED90D" w14:textId="77777777" w:rsidR="000B476B" w:rsidRPr="000B476B" w:rsidRDefault="00F07E24" w:rsidP="000B476B">
      <w:pPr>
        <w:pStyle w:val="a3"/>
        <w:spacing w:before="4" w:line="247" w:lineRule="auto"/>
        <w:ind w:left="144" w:right="153"/>
        <w:jc w:val="both"/>
        <w:rPr>
          <w:color w:val="231F20"/>
          <w:lang w:val="ru-RU"/>
        </w:rPr>
      </w:pPr>
      <w:r w:rsidRPr="000B476B">
        <w:rPr>
          <w:color w:val="231F20"/>
          <w:lang w:val="ru-RU"/>
        </w:rPr>
        <w:t>Производитель снимает с себя всякую</w:t>
      </w:r>
      <w:r>
        <w:rPr>
          <w:color w:val="231F20"/>
          <w:lang w:val="ru-RU"/>
        </w:rPr>
        <w:t xml:space="preserve"> ответственность за ненадлежащую</w:t>
      </w:r>
    </w:p>
    <w:p w14:paraId="255998DF" w14:textId="77777777" w:rsidR="000B476B" w:rsidRPr="000B476B" w:rsidRDefault="00F07E24" w:rsidP="000B476B">
      <w:pPr>
        <w:pStyle w:val="a3"/>
        <w:spacing w:before="4" w:line="247" w:lineRule="auto"/>
        <w:ind w:left="144" w:right="153"/>
        <w:jc w:val="both"/>
        <w:rPr>
          <w:color w:val="231F20"/>
          <w:lang w:val="ru-RU"/>
        </w:rPr>
      </w:pPr>
      <w:r>
        <w:rPr>
          <w:color w:val="231F20"/>
          <w:lang w:val="ru-RU"/>
        </w:rPr>
        <w:t>установку</w:t>
      </w:r>
      <w:r w:rsidRPr="000B476B">
        <w:rPr>
          <w:color w:val="231F20"/>
          <w:lang w:val="ru-RU"/>
        </w:rPr>
        <w:t>, которая может причинить вред людям и животным, а также нанести ущерб имуществу.</w:t>
      </w:r>
    </w:p>
    <w:p w14:paraId="794A71FC" w14:textId="77777777" w:rsidR="001B090D" w:rsidRPr="000B476B" w:rsidRDefault="00F07E24" w:rsidP="000B476B">
      <w:pPr>
        <w:pStyle w:val="a3"/>
        <w:spacing w:before="4" w:line="247" w:lineRule="auto"/>
        <w:ind w:left="144" w:right="153"/>
        <w:jc w:val="both"/>
        <w:rPr>
          <w:rFonts w:ascii="SimSun"/>
          <w:sz w:val="15"/>
          <w:lang w:val="ru-RU"/>
        </w:rPr>
      </w:pPr>
      <w:r w:rsidRPr="000B476B">
        <w:rPr>
          <w:color w:val="231F20"/>
          <w:lang w:val="ru-RU"/>
        </w:rPr>
        <w:t>Важно: перед выполнением любых работ по регулировке или техническому обслуживанию устройства необходимо отключить электропитание.</w:t>
      </w:r>
      <w:r w:rsidR="00016C55" w:rsidRPr="000B476B">
        <w:rPr>
          <w:rFonts w:ascii="SimSun"/>
          <w:color w:val="231F20"/>
          <w:sz w:val="15"/>
          <w:lang w:val="ru-RU"/>
        </w:rPr>
        <w:t>.</w:t>
      </w:r>
    </w:p>
    <w:p w14:paraId="3803BB9F" w14:textId="77777777" w:rsidR="001B090D" w:rsidRPr="000B476B" w:rsidRDefault="00F07E24">
      <w:pPr>
        <w:pStyle w:val="6"/>
        <w:spacing w:before="179"/>
        <w:ind w:left="144"/>
        <w:rPr>
          <w:rFonts w:ascii="SimSun"/>
          <w:b w:val="0"/>
          <w:sz w:val="15"/>
          <w:lang w:val="ru-RU"/>
        </w:rPr>
      </w:pPr>
      <w:r w:rsidRPr="000B476B">
        <w:rPr>
          <w:color w:val="231F20"/>
          <w:lang w:val="ru-RU"/>
        </w:rPr>
        <w:t>ПРЕДУПРЕЖДЕНИЕ</w:t>
      </w:r>
      <w:r w:rsidR="00016C55" w:rsidRPr="000B476B">
        <w:rPr>
          <w:rFonts w:ascii="SimSun"/>
          <w:b w:val="0"/>
          <w:color w:val="231F20"/>
          <w:sz w:val="15"/>
          <w:lang w:val="ru-RU"/>
        </w:rPr>
        <w:t>:</w:t>
      </w:r>
    </w:p>
    <w:p w14:paraId="02418BF9" w14:textId="77777777" w:rsidR="001B090D" w:rsidRPr="000B476B" w:rsidRDefault="00F07E24">
      <w:pPr>
        <w:pStyle w:val="a3"/>
        <w:spacing w:before="2"/>
        <w:rPr>
          <w:rFonts w:ascii="SimSun"/>
          <w:sz w:val="14"/>
          <w:lang w:val="ru-RU"/>
        </w:rPr>
      </w:pPr>
      <w:r w:rsidRPr="000B476B">
        <w:rPr>
          <w:color w:val="231F20"/>
          <w:lang w:val="ru-RU"/>
        </w:rPr>
        <w:t>При использовании этого продукта всегда следует соблюдать основные меры предосторожности, включая следующие:</w:t>
      </w:r>
    </w:p>
    <w:p w14:paraId="27A36E54" w14:textId="77777777" w:rsidR="000B476B" w:rsidRDefault="00F07E24">
      <w:pPr>
        <w:pStyle w:val="a3"/>
        <w:spacing w:before="175" w:line="232" w:lineRule="auto"/>
        <w:ind w:left="285" w:right="239" w:hanging="142"/>
        <w:rPr>
          <w:b/>
          <w:color w:val="231F20"/>
          <w:lang w:val="ru-RU"/>
        </w:rPr>
      </w:pPr>
      <w:r>
        <w:rPr>
          <w:color w:val="231F20"/>
          <w:spacing w:val="-3"/>
          <w:lang w:val="ru-RU"/>
        </w:rPr>
        <w:t xml:space="preserve">   </w:t>
      </w:r>
      <w:r w:rsidRPr="000B476B">
        <w:rPr>
          <w:color w:val="231F20"/>
          <w:spacing w:val="-3"/>
          <w:lang w:val="ru-RU"/>
        </w:rPr>
        <w:t>Ваша встроенная духовка является классифицированным электроприбором. Как и в случае с любым электроприбором, особенно с электрическими обогревателями, необходимо соблюдать основные меры предосторожности, чтобы снизить риск возгорания, ожогов, поражения электрическим током и/или других серьезных травм или смерти.</w:t>
      </w:r>
      <w:r w:rsidR="00016C55" w:rsidRPr="000B476B">
        <w:rPr>
          <w:b/>
          <w:color w:val="231F20"/>
          <w:lang w:val="ru-RU"/>
        </w:rPr>
        <w:t xml:space="preserve">!  </w:t>
      </w:r>
    </w:p>
    <w:p w14:paraId="43CC6010" w14:textId="77777777" w:rsidR="00F91FFD" w:rsidRDefault="00F07E24">
      <w:pPr>
        <w:pStyle w:val="a3"/>
        <w:spacing w:before="30" w:line="280" w:lineRule="auto"/>
        <w:ind w:left="284" w:right="153" w:hanging="142"/>
        <w:jc w:val="both"/>
        <w:rPr>
          <w:b/>
          <w:color w:val="231F20"/>
          <w:lang w:val="ru-RU"/>
        </w:rPr>
      </w:pPr>
      <w:r w:rsidRPr="00F91FFD">
        <w:rPr>
          <w:color w:val="231F20"/>
          <w:lang w:val="ru-RU"/>
        </w:rPr>
        <w:t>Во время работы прибор нагревается. Будьте осторожны, не прикасайтесь к горячим частям внутри духовки.</w:t>
      </w:r>
      <w:r w:rsidR="00016C55" w:rsidRPr="00F91FFD">
        <w:rPr>
          <w:b/>
          <w:color w:val="231F20"/>
          <w:lang w:val="ru-RU"/>
        </w:rPr>
        <w:t xml:space="preserve">! </w:t>
      </w:r>
    </w:p>
    <w:p w14:paraId="128E249A" w14:textId="77777777" w:rsidR="00F91FFD" w:rsidRPr="003726E0" w:rsidRDefault="00F07E24">
      <w:pPr>
        <w:pStyle w:val="a3"/>
        <w:spacing w:line="181" w:lineRule="exact"/>
        <w:ind w:left="142"/>
        <w:rPr>
          <w:color w:val="231F20"/>
          <w:lang w:val="ru-RU"/>
        </w:rPr>
      </w:pPr>
      <w:r w:rsidRPr="00F91FFD">
        <w:rPr>
          <w:color w:val="231F20"/>
          <w:lang w:val="ru-RU"/>
        </w:rPr>
        <w:t>Этот прибор не предназначен для использования лицами (включая детей) с ограниченными физическими, умственными способностями, а также с недостатком опыта и знаний, за исключением случаев, когда они находятся под присмотром или проинструктированы отн</w:t>
      </w:r>
      <w:r>
        <w:rPr>
          <w:color w:val="231F20"/>
          <w:lang w:val="ru-RU"/>
        </w:rPr>
        <w:t>осительно использования прибора, лицом</w:t>
      </w:r>
      <w:r w:rsidRPr="00F91FFD">
        <w:rPr>
          <w:color w:val="231F20"/>
          <w:lang w:val="ru-RU"/>
        </w:rPr>
        <w:t xml:space="preserve"> ответственным за их безопасность. </w:t>
      </w:r>
      <w:r w:rsidRPr="003726E0">
        <w:rPr>
          <w:color w:val="231F20"/>
          <w:lang w:val="ru-RU"/>
        </w:rPr>
        <w:t>За детьми следует следить, чтобы они не играли с прибором.</w:t>
      </w:r>
    </w:p>
    <w:p w14:paraId="721ED2CD" w14:textId="77777777" w:rsidR="00F91FFD" w:rsidRPr="00F91FFD" w:rsidRDefault="00F07E24" w:rsidP="00F91FFD">
      <w:pPr>
        <w:pStyle w:val="a3"/>
        <w:spacing w:line="254" w:lineRule="auto"/>
        <w:ind w:left="283" w:right="156" w:hanging="142"/>
        <w:jc w:val="both"/>
        <w:rPr>
          <w:b/>
          <w:color w:val="231F20"/>
          <w:lang w:val="ru-RU"/>
        </w:rPr>
      </w:pPr>
      <w:r w:rsidRPr="00F91FFD">
        <w:rPr>
          <w:color w:val="231F20"/>
          <w:lang w:val="ru-RU"/>
        </w:rPr>
        <w:t>Во время работы прямой контакт с плитой может привести к ожогам.</w:t>
      </w:r>
      <w:r w:rsidR="00016C55" w:rsidRPr="00F91FFD">
        <w:rPr>
          <w:b/>
          <w:color w:val="231F20"/>
          <w:lang w:val="ru-RU"/>
        </w:rPr>
        <w:t xml:space="preserve">! </w:t>
      </w:r>
    </w:p>
    <w:p w14:paraId="2389FEC8" w14:textId="77777777" w:rsidR="00F91FFD" w:rsidRDefault="00F07E24" w:rsidP="00F91FFD">
      <w:pPr>
        <w:pStyle w:val="a3"/>
        <w:spacing w:before="2" w:line="201" w:lineRule="exact"/>
        <w:ind w:left="141"/>
        <w:rPr>
          <w:b/>
          <w:color w:val="231F20"/>
          <w:lang w:val="ru-RU"/>
        </w:rPr>
      </w:pPr>
      <w:r w:rsidRPr="00F91FFD">
        <w:rPr>
          <w:color w:val="231F20"/>
          <w:lang w:val="ru-RU"/>
        </w:rPr>
        <w:t>Следите за тем, чтобы мелкие предметы бытовой техники, включая соединительные провода, не касались горячей духовки или варочной панели, поскольку изоляционный материал этого оборудования обычно не устойчив к высоким температурам.</w:t>
      </w:r>
      <w:r w:rsidR="00016C55" w:rsidRPr="00F91FFD">
        <w:rPr>
          <w:b/>
          <w:color w:val="231F20"/>
          <w:lang w:val="ru-RU"/>
        </w:rPr>
        <w:t xml:space="preserve">! </w:t>
      </w:r>
    </w:p>
    <w:p w14:paraId="7FFFFF51" w14:textId="77777777" w:rsidR="00F91FFD" w:rsidRPr="00F91FFD" w:rsidRDefault="00F07E24" w:rsidP="00F91FFD">
      <w:pPr>
        <w:pStyle w:val="a3"/>
        <w:spacing w:before="36" w:line="232" w:lineRule="auto"/>
        <w:ind w:left="282" w:right="170" w:hanging="142"/>
        <w:rPr>
          <w:color w:val="231F20"/>
          <w:lang w:val="ru-RU"/>
        </w:rPr>
      </w:pPr>
      <w:r w:rsidRPr="00F91FFD">
        <w:rPr>
          <w:color w:val="231F20"/>
          <w:lang w:val="ru-RU"/>
        </w:rPr>
        <w:t>Не оставляйте плиту без присмотра во время жарки. Масла и жиры могут загореться из-за</w:t>
      </w:r>
    </w:p>
    <w:p w14:paraId="1AF2BD44" w14:textId="77777777" w:rsidR="00F91FFD" w:rsidRPr="003726E0" w:rsidRDefault="00F07E24" w:rsidP="00F91FFD">
      <w:pPr>
        <w:pStyle w:val="a3"/>
        <w:spacing w:before="36" w:line="232" w:lineRule="auto"/>
        <w:ind w:left="282" w:right="170" w:hanging="142"/>
        <w:rPr>
          <w:color w:val="231F20"/>
          <w:lang w:val="ru-RU"/>
        </w:rPr>
      </w:pPr>
      <w:r w:rsidRPr="003726E0">
        <w:rPr>
          <w:color w:val="231F20"/>
          <w:lang w:val="ru-RU"/>
        </w:rPr>
        <w:t>перегрев или закипание.</w:t>
      </w:r>
    </w:p>
    <w:p w14:paraId="6D539079" w14:textId="77777777" w:rsidR="00F91FFD" w:rsidRDefault="00F07E24">
      <w:pPr>
        <w:pStyle w:val="a3"/>
        <w:spacing w:before="35" w:line="232" w:lineRule="auto"/>
        <w:ind w:left="282" w:right="239" w:hanging="142"/>
        <w:rPr>
          <w:b/>
          <w:color w:val="231F20"/>
          <w:lang w:val="ru-RU"/>
        </w:rPr>
      </w:pPr>
      <w:r w:rsidRPr="00F91FFD">
        <w:rPr>
          <w:color w:val="231F20"/>
          <w:lang w:val="ru-RU"/>
        </w:rPr>
        <w:t>Не ставьте кастрюли весом более 15 кг на открытую дверцу духовки и кастрюли весом более 25 кг на варочную панель.</w:t>
      </w:r>
      <w:r w:rsidR="00016C55" w:rsidRPr="00F91FFD">
        <w:rPr>
          <w:b/>
          <w:color w:val="231F20"/>
          <w:lang w:val="ru-RU"/>
        </w:rPr>
        <w:t xml:space="preserve">! </w:t>
      </w:r>
    </w:p>
    <w:p w14:paraId="39DA69B1" w14:textId="77777777" w:rsidR="00F91FFD" w:rsidRPr="003726E0" w:rsidRDefault="00F91FFD" w:rsidP="00F91FFD">
      <w:pPr>
        <w:pStyle w:val="a3"/>
        <w:spacing w:before="35" w:line="232" w:lineRule="auto"/>
        <w:ind w:left="282" w:right="239" w:hanging="142"/>
        <w:rPr>
          <w:color w:val="231F20"/>
          <w:lang w:val="ru-RU"/>
        </w:rPr>
      </w:pPr>
    </w:p>
    <w:p w14:paraId="0B158F55" w14:textId="77777777" w:rsidR="001B090D" w:rsidRPr="00F91FFD" w:rsidRDefault="00F07E24" w:rsidP="00F91FFD">
      <w:pPr>
        <w:pStyle w:val="a3"/>
        <w:spacing w:before="35" w:line="232" w:lineRule="auto"/>
        <w:ind w:left="282" w:right="239" w:hanging="142"/>
        <w:rPr>
          <w:rFonts w:ascii="SimSun"/>
          <w:lang w:val="ru-RU"/>
        </w:rPr>
      </w:pPr>
      <w:r w:rsidRPr="00F91FFD">
        <w:rPr>
          <w:color w:val="231F20"/>
          <w:lang w:val="ru-RU"/>
        </w:rPr>
        <w:t>Не используйт</w:t>
      </w:r>
      <w:r>
        <w:rPr>
          <w:color w:val="231F20"/>
          <w:lang w:val="ru-RU"/>
        </w:rPr>
        <w:t>е для очистки дверцы сильно действующие</w:t>
      </w:r>
      <w:r w:rsidRPr="00F91FFD">
        <w:rPr>
          <w:color w:val="231F20"/>
          <w:lang w:val="ru-RU"/>
        </w:rPr>
        <w:t xml:space="preserve"> чистящие средства или острые металлические предметы, так как они могут поцарапать поверхность, что может привести к растрескиванию стекла.</w:t>
      </w:r>
      <w:r w:rsidR="00016C55" w:rsidRPr="00F91FFD">
        <w:rPr>
          <w:rFonts w:ascii="SimSun"/>
          <w:color w:val="231F20"/>
          <w:lang w:val="ru-RU"/>
        </w:rPr>
        <w:t>.</w:t>
      </w:r>
    </w:p>
    <w:p w14:paraId="55287629" w14:textId="77777777" w:rsidR="001B090D" w:rsidRPr="00F91FFD" w:rsidRDefault="00F07E24">
      <w:pPr>
        <w:pStyle w:val="a3"/>
        <w:spacing w:line="232" w:lineRule="auto"/>
        <w:ind w:left="282" w:right="239" w:hanging="142"/>
        <w:rPr>
          <w:rFonts w:ascii="SimSun"/>
          <w:lang w:val="ru-RU"/>
        </w:rPr>
      </w:pPr>
      <w:r w:rsidRPr="00F91FFD">
        <w:rPr>
          <w:b/>
          <w:color w:val="231F20"/>
          <w:lang w:val="ru-RU"/>
        </w:rPr>
        <w:t xml:space="preserve">! </w:t>
      </w:r>
      <w:r w:rsidR="00F91FFD" w:rsidRPr="00F91FFD">
        <w:rPr>
          <w:color w:val="231F20"/>
          <w:lang w:val="ru-RU"/>
        </w:rPr>
        <w:t>Не используйте плиту в случае технической неисправности. Любые неисправности должны устраняться квалифицированным и уполномоченным лицом.</w:t>
      </w:r>
    </w:p>
    <w:p w14:paraId="0C49EB46" w14:textId="77777777" w:rsidR="001B090D" w:rsidRPr="005F6582" w:rsidRDefault="00F07E24" w:rsidP="005F6582">
      <w:pPr>
        <w:pStyle w:val="a3"/>
        <w:spacing w:line="232" w:lineRule="auto"/>
        <w:ind w:left="281" w:right="239" w:hanging="142"/>
        <w:rPr>
          <w:color w:val="231F20"/>
          <w:lang w:val="ru-RU"/>
        </w:rPr>
      </w:pPr>
      <w:r w:rsidRPr="005F6582">
        <w:rPr>
          <w:b/>
          <w:color w:val="231F20"/>
          <w:lang w:val="ru-RU"/>
        </w:rPr>
        <w:t xml:space="preserve">!  </w:t>
      </w:r>
      <w:r w:rsidR="00F91FFD" w:rsidRPr="00F91FFD">
        <w:rPr>
          <w:color w:val="231F20"/>
          <w:lang w:val="ru-RU"/>
        </w:rPr>
        <w:t>В случае любого инцидента, вызванного технической неисправностью, отключите питание и сообщите о неисправности в сервисный центр для устранения.</w:t>
      </w:r>
      <w:r w:rsidRPr="00F91FFD">
        <w:rPr>
          <w:rFonts w:ascii="SimSun"/>
          <w:color w:val="231F20"/>
          <w:lang w:val="ru-RU"/>
        </w:rPr>
        <w:t>.</w:t>
      </w:r>
    </w:p>
    <w:p w14:paraId="0AD390E2" w14:textId="77777777" w:rsidR="005F6582" w:rsidRPr="005F6582" w:rsidRDefault="00F07E24" w:rsidP="005F6582">
      <w:pPr>
        <w:pStyle w:val="a3"/>
        <w:spacing w:line="254" w:lineRule="auto"/>
        <w:ind w:left="273" w:right="239" w:hanging="134"/>
        <w:rPr>
          <w:color w:val="231F20"/>
          <w:lang w:val="ru-RU"/>
        </w:rPr>
      </w:pPr>
      <w:r w:rsidRPr="005F6582">
        <w:rPr>
          <w:b/>
          <w:color w:val="231F20"/>
          <w:lang w:val="ru-RU"/>
        </w:rPr>
        <w:t xml:space="preserve">!  </w:t>
      </w:r>
      <w:r w:rsidRPr="005F6582">
        <w:rPr>
          <w:color w:val="231F20"/>
          <w:lang w:val="ru-RU"/>
        </w:rPr>
        <w:t>Правила и положения, содержащиеся в данной инструкции по эксплуатации, должны строго соблюдаться. Не позволяйте пользоваться плитой лицам, не ознакомленным с содержанием данной инструкции по эксплуатации.</w:t>
      </w:r>
    </w:p>
    <w:p w14:paraId="7169E745" w14:textId="77777777" w:rsidR="001B090D" w:rsidRPr="001C21C6" w:rsidRDefault="00F07E24" w:rsidP="005F6582">
      <w:pPr>
        <w:pStyle w:val="a3"/>
        <w:spacing w:line="254" w:lineRule="auto"/>
        <w:ind w:left="273" w:right="239" w:hanging="134"/>
        <w:rPr>
          <w:rFonts w:ascii="SimSun"/>
          <w:lang w:val="ru-RU"/>
        </w:rPr>
      </w:pPr>
      <w:r w:rsidRPr="001C21C6">
        <w:rPr>
          <w:b/>
          <w:color w:val="231F20"/>
          <w:lang w:val="ru-RU"/>
        </w:rPr>
        <w:t xml:space="preserve">! </w:t>
      </w:r>
      <w:r w:rsidR="005F6582" w:rsidRPr="001C21C6">
        <w:rPr>
          <w:color w:val="231F20"/>
          <w:lang w:val="ru-RU"/>
        </w:rPr>
        <w:t>Запрещается очищать плиту с помощью пароочистительного оборудования.</w:t>
      </w:r>
      <w:r w:rsidRPr="001C21C6">
        <w:rPr>
          <w:rFonts w:ascii="SimSun"/>
          <w:color w:val="231F20"/>
          <w:lang w:val="ru-RU"/>
        </w:rPr>
        <w:t>.</w:t>
      </w:r>
    </w:p>
    <w:p w14:paraId="06DA329D" w14:textId="77777777" w:rsidR="001B090D" w:rsidRPr="001C21C6" w:rsidRDefault="001B090D">
      <w:pPr>
        <w:spacing w:line="204" w:lineRule="exact"/>
        <w:rPr>
          <w:rFonts w:ascii="SimSun"/>
          <w:lang w:val="ru-RU"/>
        </w:rPr>
        <w:sectPr w:rsidR="001B090D" w:rsidRPr="001C21C6">
          <w:headerReference w:type="default" r:id="rId15"/>
          <w:pgSz w:w="8400" w:h="11910"/>
          <w:pgMar w:top="760" w:right="340" w:bottom="940" w:left="500" w:header="444" w:footer="732" w:gutter="0"/>
          <w:cols w:space="720"/>
        </w:sectPr>
      </w:pPr>
    </w:p>
    <w:p w14:paraId="7BD45DEA" w14:textId="77777777" w:rsidR="001B090D" w:rsidRDefault="00F07E24">
      <w:pPr>
        <w:pStyle w:val="a3"/>
        <w:spacing w:line="113" w:lineRule="exact"/>
        <w:ind w:left="140"/>
        <w:rPr>
          <w:rFonts w:ascii="SimSun"/>
          <w:sz w:val="11"/>
        </w:rPr>
      </w:pPr>
      <w:r>
        <w:rPr>
          <w:rFonts w:ascii="SimSun"/>
          <w:noProof/>
          <w:position w:val="-1"/>
          <w:sz w:val="11"/>
          <w:lang w:val="ru-RU" w:eastAsia="ru-RU"/>
        </w:rPr>
        <w:lastRenderedPageBreak/>
        <mc:AlternateContent>
          <mc:Choice Requires="wpg">
            <w:drawing>
              <wp:inline distT="0" distB="0" distL="0" distR="0" wp14:anchorId="0FD86931" wp14:editId="7C4829D5">
                <wp:extent cx="4608195" cy="72390"/>
                <wp:effectExtent l="0" t="0" r="0" b="0"/>
                <wp:docPr id="2506" name="Group 447"/>
                <wp:cNvGraphicFramePr/>
                <a:graphic xmlns:a="http://schemas.openxmlformats.org/drawingml/2006/main">
                  <a:graphicData uri="http://schemas.microsoft.com/office/word/2010/wordprocessingGroup">
                    <wpg:wgp>
                      <wpg:cNvGrpSpPr/>
                      <wpg:grpSpPr>
                        <a:xfrm>
                          <a:off x="0" y="0"/>
                          <a:ext cx="4608195" cy="72390"/>
                          <a:chOff x="0" y="0"/>
                          <a:chExt cx="7257" cy="114"/>
                        </a:xfrm>
                      </wpg:grpSpPr>
                      <wps:wsp>
                        <wps:cNvPr id="2507" name="Rectangle 448"/>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47" o:spid="_x0000_i1455" style="width:362.85pt;height:5.7pt;mso-position-horizontal-relative:char;mso-position-vertical-relative:line" coordsize="7257,114">
                <v:rect id="Rectangle 448" o:spid="_x0000_s1456" style="width:7257;height:114;mso-wrap-style:square;position:absolute;v-text-anchor:top;visibility:visible" fillcolor="#d1d3d4" stroked="f"/>
                <w10:anchorlock/>
              </v:group>
            </w:pict>
          </mc:Fallback>
        </mc:AlternateContent>
      </w:r>
    </w:p>
    <w:p w14:paraId="1D23D2A5" w14:textId="77777777" w:rsidR="001B090D" w:rsidRDefault="001B090D">
      <w:pPr>
        <w:pStyle w:val="a3"/>
        <w:spacing w:before="4"/>
        <w:rPr>
          <w:rFonts w:ascii="SimSun"/>
          <w:sz w:val="10"/>
        </w:rPr>
      </w:pPr>
    </w:p>
    <w:p w14:paraId="0254C881" w14:textId="77777777" w:rsidR="001B090D" w:rsidRPr="001C21C6" w:rsidRDefault="00F07E24">
      <w:pPr>
        <w:pStyle w:val="a3"/>
        <w:spacing w:before="88"/>
        <w:ind w:left="140"/>
        <w:rPr>
          <w:rFonts w:ascii="SimSun"/>
          <w:sz w:val="15"/>
          <w:lang w:val="ru-RU"/>
        </w:rPr>
      </w:pPr>
      <w:bookmarkStart w:id="5" w:name="页_5"/>
      <w:bookmarkEnd w:id="5"/>
      <w:r w:rsidRPr="001C21C6">
        <w:rPr>
          <w:b/>
          <w:color w:val="231F20"/>
          <w:lang w:val="ru-RU"/>
        </w:rPr>
        <w:t xml:space="preserve">! </w:t>
      </w:r>
      <w:r w:rsidR="001C21C6" w:rsidRPr="001C21C6">
        <w:rPr>
          <w:color w:val="231F20"/>
          <w:lang w:val="ru-RU"/>
        </w:rPr>
        <w:t>Панели, прилегающие к духовке, должны быть изготовлены из термостойкого материала.</w:t>
      </w:r>
    </w:p>
    <w:p w14:paraId="099CB80F" w14:textId="77777777" w:rsidR="001B090D" w:rsidRPr="001C21C6" w:rsidRDefault="00F07E24" w:rsidP="001C21C6">
      <w:pPr>
        <w:pStyle w:val="a3"/>
        <w:spacing w:before="185" w:line="247" w:lineRule="auto"/>
        <w:ind w:left="281" w:right="128" w:hanging="142"/>
        <w:jc w:val="both"/>
        <w:rPr>
          <w:color w:val="231F20"/>
          <w:lang w:val="ru-RU"/>
        </w:rPr>
      </w:pPr>
      <w:r w:rsidRPr="001C21C6">
        <w:rPr>
          <w:b/>
          <w:color w:val="231F20"/>
          <w:lang w:val="ru-RU"/>
        </w:rPr>
        <w:t xml:space="preserve">! </w:t>
      </w:r>
      <w:r w:rsidR="001C21C6" w:rsidRPr="001C21C6">
        <w:rPr>
          <w:color w:val="231F20"/>
          <w:lang w:val="ru-RU"/>
        </w:rPr>
        <w:t xml:space="preserve">Шкафы с внешней отделкой из шпона должны быть собраны с использованием клея, выдерживающего температуру до 100 </w:t>
      </w:r>
      <w:r w:rsidR="001C21C6" w:rsidRPr="001C21C6">
        <w:rPr>
          <w:rFonts w:ascii="Cambria Math" w:hAnsi="Cambria Math" w:cs="Cambria Math"/>
          <w:color w:val="231F20"/>
          <w:lang w:val="ru-RU"/>
        </w:rPr>
        <w:t>℃</w:t>
      </w:r>
      <w:r w:rsidR="001C21C6" w:rsidRPr="001C21C6">
        <w:rPr>
          <w:color w:val="231F20"/>
          <w:lang w:val="ru-RU"/>
        </w:rPr>
        <w:t>.</w:t>
      </w:r>
    </w:p>
    <w:p w14:paraId="5C4DDDF5" w14:textId="77777777" w:rsidR="001B090D" w:rsidRPr="001C21C6" w:rsidRDefault="00F07E24">
      <w:pPr>
        <w:pStyle w:val="a3"/>
        <w:spacing w:before="179" w:line="247" w:lineRule="auto"/>
        <w:ind w:left="280" w:right="128" w:hanging="142"/>
        <w:jc w:val="both"/>
        <w:rPr>
          <w:rFonts w:ascii="SimSun"/>
          <w:sz w:val="15"/>
          <w:lang w:val="ru-RU"/>
        </w:rPr>
      </w:pPr>
      <w:r w:rsidRPr="001C21C6">
        <w:rPr>
          <w:b/>
          <w:color w:val="231F20"/>
          <w:lang w:val="ru-RU"/>
        </w:rPr>
        <w:t xml:space="preserve">! </w:t>
      </w:r>
      <w:r w:rsidR="001C21C6" w:rsidRPr="001C21C6">
        <w:rPr>
          <w:color w:val="231F20"/>
          <w:lang w:val="ru-RU"/>
        </w:rPr>
        <w:t>Храните горючие материалы, такие как: шторы, портьеры, мебель, подушки, одежда, постельное белье, постельное белье, бумага и т. д., на расстоянии не менее 3 футов (0,9 метра) от передней и задней части обогревателя. Не используйте это устройство в места, где могут присутствовать бензин, краска или другие легковоспламеняющиеся жидкости или их пары.</w:t>
      </w:r>
    </w:p>
    <w:p w14:paraId="3248EDEA" w14:textId="77777777" w:rsidR="001B090D" w:rsidRPr="001C21C6" w:rsidRDefault="00F07E24">
      <w:pPr>
        <w:pStyle w:val="a3"/>
        <w:spacing w:before="179" w:line="247" w:lineRule="auto"/>
        <w:ind w:left="280" w:right="129" w:hanging="142"/>
        <w:jc w:val="both"/>
        <w:rPr>
          <w:rFonts w:ascii="SimSun"/>
          <w:sz w:val="15"/>
          <w:lang w:val="ru-RU"/>
        </w:rPr>
      </w:pPr>
      <w:r w:rsidRPr="001C21C6">
        <w:rPr>
          <w:b/>
          <w:color w:val="231F20"/>
          <w:lang w:val="ru-RU"/>
        </w:rPr>
        <w:t xml:space="preserve">! </w:t>
      </w:r>
      <w:r w:rsidR="001C21C6" w:rsidRPr="001C21C6">
        <w:rPr>
          <w:color w:val="231F20"/>
          <w:spacing w:val="-8"/>
          <w:lang w:val="ru-RU"/>
        </w:rPr>
        <w:t>Чтобы снизить риск возгорания, не размещайте и не устанавливайте данное устройство в местах, где вентиляционные или циркуляционные каналы могут быть заблокированы.</w:t>
      </w:r>
    </w:p>
    <w:p w14:paraId="32DC0678" w14:textId="77777777" w:rsidR="001B090D" w:rsidRPr="001C21C6" w:rsidRDefault="00F07E24">
      <w:pPr>
        <w:pStyle w:val="a3"/>
        <w:spacing w:before="179" w:line="247" w:lineRule="auto"/>
        <w:ind w:left="279" w:right="129" w:hanging="142"/>
        <w:jc w:val="both"/>
        <w:rPr>
          <w:rFonts w:ascii="SimSun"/>
          <w:sz w:val="15"/>
          <w:lang w:val="ru-RU"/>
        </w:rPr>
      </w:pPr>
      <w:r w:rsidRPr="003E6A4F">
        <w:rPr>
          <w:b/>
          <w:color w:val="231F20"/>
          <w:lang w:val="ru-RU"/>
        </w:rPr>
        <w:t xml:space="preserve">! </w:t>
      </w:r>
      <w:r w:rsidR="001C21C6" w:rsidRPr="003E6A4F">
        <w:rPr>
          <w:color w:val="231F20"/>
          <w:lang w:val="ru-RU"/>
        </w:rPr>
        <w:t>Шнур питания устройства должен быть подключен к правильно заземленной и защищенной электрической розетке напряжением 220–240 В. Всегда используйте защиту от замыкания на землю там, где это требуется электротехническими нормами. Чтобы снизить риск возгорания, избегайте прокладки шнура питания под ковриками, коврами и т. д. .Держите шнур питания вдали от мест с интенсивным движением, где о нем можно споткнуться.</w:t>
      </w:r>
    </w:p>
    <w:p w14:paraId="3DF108FA" w14:textId="77777777" w:rsidR="003E6A4F" w:rsidRPr="003E6A4F" w:rsidRDefault="00F07E24" w:rsidP="003E6A4F">
      <w:pPr>
        <w:pStyle w:val="a3"/>
        <w:spacing w:before="179"/>
        <w:ind w:left="137"/>
        <w:rPr>
          <w:rFonts w:asciiTheme="minorHAnsi" w:hAnsiTheme="minorHAnsi"/>
          <w:sz w:val="15"/>
          <w:lang w:val="ru-RU"/>
        </w:rPr>
      </w:pPr>
      <w:r w:rsidRPr="003E6A4F">
        <w:rPr>
          <w:b/>
          <w:color w:val="231F20"/>
          <w:lang w:val="ru-RU"/>
        </w:rPr>
        <w:t xml:space="preserve">! </w:t>
      </w:r>
      <w:r w:rsidRPr="003E6A4F">
        <w:rPr>
          <w:color w:val="231F20"/>
          <w:lang w:val="ru-RU"/>
        </w:rPr>
        <w:t>Избегайте использования удлинителя, который может перегреться и стать причиной возгорания.</w:t>
      </w:r>
    </w:p>
    <w:p w14:paraId="62F2416D" w14:textId="77777777" w:rsidR="001B090D" w:rsidRPr="003E6A4F" w:rsidRDefault="00F07E24" w:rsidP="003E6A4F">
      <w:pPr>
        <w:pStyle w:val="a3"/>
        <w:spacing w:before="185" w:line="247" w:lineRule="auto"/>
        <w:ind w:left="279" w:right="129" w:hanging="142"/>
        <w:jc w:val="both"/>
        <w:rPr>
          <w:rFonts w:ascii="SimSun"/>
          <w:sz w:val="15"/>
          <w:lang w:val="ru-RU"/>
        </w:rPr>
      </w:pPr>
      <w:r w:rsidRPr="003E6A4F">
        <w:rPr>
          <w:color w:val="231F20"/>
          <w:lang w:val="ru-RU"/>
        </w:rPr>
        <w:t>! При транспортировке или хранении устройства храните его в сухом месте, защищенном от пыли, чрезмерной вибрации и других факторов, которые могут повредить устройство.</w:t>
      </w:r>
    </w:p>
    <w:p w14:paraId="02C4CDF0" w14:textId="77777777" w:rsidR="001B090D" w:rsidRPr="003E6A4F" w:rsidRDefault="001B090D">
      <w:pPr>
        <w:pStyle w:val="a3"/>
        <w:spacing w:before="9"/>
        <w:rPr>
          <w:rFonts w:ascii="SimSun"/>
          <w:sz w:val="13"/>
          <w:lang w:val="ru-RU"/>
        </w:rPr>
      </w:pPr>
    </w:p>
    <w:p w14:paraId="531D33C6" w14:textId="77777777" w:rsidR="001B090D" w:rsidRPr="003E6A4F" w:rsidRDefault="00F07E24">
      <w:pPr>
        <w:pStyle w:val="a3"/>
        <w:spacing w:before="1" w:line="261" w:lineRule="auto"/>
        <w:ind w:left="278" w:right="130" w:hanging="142"/>
        <w:jc w:val="both"/>
        <w:rPr>
          <w:lang w:val="ru-RU"/>
        </w:rPr>
      </w:pPr>
      <w:r w:rsidRPr="003E6A4F">
        <w:rPr>
          <w:b/>
          <w:color w:val="231F20"/>
          <w:lang w:val="ru-RU"/>
        </w:rPr>
        <w:t xml:space="preserve">! </w:t>
      </w:r>
      <w:r w:rsidR="003E6A4F" w:rsidRPr="003E6A4F">
        <w:rPr>
          <w:color w:val="231F20"/>
          <w:lang w:val="ru-RU"/>
        </w:rPr>
        <w:t>Не эксплуатируйте духовку с поврежденным шнуром или вилкой, а также после того, как нагреватель вышел из строя, его уронили или каким-либо образом повредили. Верните духовку в авторизованный сервисный центр для проверки.</w:t>
      </w:r>
    </w:p>
    <w:p w14:paraId="225806A1" w14:textId="77777777" w:rsidR="001B090D" w:rsidRPr="003E6A4F" w:rsidRDefault="001B090D">
      <w:pPr>
        <w:pStyle w:val="a3"/>
        <w:spacing w:before="10"/>
        <w:rPr>
          <w:sz w:val="19"/>
          <w:lang w:val="ru-RU"/>
        </w:rPr>
      </w:pPr>
    </w:p>
    <w:p w14:paraId="260314D9" w14:textId="77777777" w:rsidR="001B090D" w:rsidRPr="003E6A4F" w:rsidRDefault="00F07E24">
      <w:pPr>
        <w:pStyle w:val="a3"/>
        <w:spacing w:line="280" w:lineRule="auto"/>
        <w:ind w:left="278" w:right="128" w:hanging="142"/>
        <w:jc w:val="both"/>
        <w:rPr>
          <w:lang w:val="ru-RU"/>
        </w:rPr>
      </w:pPr>
      <w:r w:rsidRPr="003E6A4F">
        <w:rPr>
          <w:b/>
          <w:color w:val="231F20"/>
          <w:lang w:val="ru-RU"/>
        </w:rPr>
        <w:t xml:space="preserve">! </w:t>
      </w:r>
      <w:r w:rsidR="003E6A4F" w:rsidRPr="003E6A4F">
        <w:rPr>
          <w:color w:val="231F20"/>
          <w:lang w:val="ru-RU"/>
        </w:rPr>
        <w:t>Если шнур питания поврежден, его необходимо заменить специальным шнуром или комплектом, который можно приобрести у производителя или его сервисного агента.</w:t>
      </w:r>
    </w:p>
    <w:p w14:paraId="5F4391D0" w14:textId="77777777" w:rsidR="001B090D" w:rsidRPr="003E6A4F" w:rsidRDefault="00F07E24">
      <w:pPr>
        <w:pStyle w:val="a3"/>
        <w:spacing w:before="154" w:line="247" w:lineRule="auto"/>
        <w:ind w:left="278" w:right="131" w:hanging="142"/>
        <w:jc w:val="both"/>
        <w:rPr>
          <w:rFonts w:ascii="SimSun"/>
          <w:sz w:val="15"/>
          <w:lang w:val="ru-RU"/>
        </w:rPr>
      </w:pPr>
      <w:r w:rsidRPr="003E6A4F">
        <w:rPr>
          <w:b/>
          <w:color w:val="231F20"/>
          <w:lang w:val="ru-RU"/>
        </w:rPr>
        <w:t xml:space="preserve">! </w:t>
      </w:r>
      <w:r w:rsidR="003E6A4F" w:rsidRPr="003E6A4F">
        <w:rPr>
          <w:color w:val="231F20"/>
          <w:lang w:val="ru-RU"/>
        </w:rPr>
        <w:t>Используйте эту печь только так, как описано в данном руководстве. Любое другое использование, не рекомендованное производителем, может привести к возгоранию, поражению электрическим током или травмированию людей.</w:t>
      </w:r>
      <w:r w:rsidRPr="003E6A4F">
        <w:rPr>
          <w:rFonts w:ascii="SimSun"/>
          <w:color w:val="231F20"/>
          <w:sz w:val="15"/>
          <w:lang w:val="ru-RU"/>
        </w:rPr>
        <w:t>.</w:t>
      </w:r>
    </w:p>
    <w:p w14:paraId="3E3DAF41" w14:textId="77777777" w:rsidR="001B090D" w:rsidRPr="003E6A4F" w:rsidRDefault="001B090D">
      <w:pPr>
        <w:pStyle w:val="a3"/>
        <w:spacing w:before="5"/>
        <w:rPr>
          <w:rFonts w:ascii="SimSun"/>
          <w:sz w:val="29"/>
          <w:lang w:val="ru-RU"/>
        </w:rPr>
      </w:pPr>
    </w:p>
    <w:p w14:paraId="5F793085" w14:textId="77777777" w:rsidR="001B090D" w:rsidRPr="003E6A4F" w:rsidRDefault="00F07E24">
      <w:pPr>
        <w:pStyle w:val="a3"/>
        <w:spacing w:line="280" w:lineRule="auto"/>
        <w:ind w:left="277" w:right="129" w:hanging="142"/>
        <w:jc w:val="both"/>
        <w:rPr>
          <w:lang w:val="ru-RU"/>
        </w:rPr>
      </w:pPr>
      <w:r w:rsidRPr="003E6A4F">
        <w:rPr>
          <w:b/>
          <w:color w:val="231F20"/>
          <w:lang w:val="ru-RU"/>
        </w:rPr>
        <w:t xml:space="preserve">! </w:t>
      </w:r>
      <w:r w:rsidR="003E6A4F" w:rsidRPr="003E6A4F">
        <w:rPr>
          <w:color w:val="231F20"/>
          <w:lang w:val="ru-RU"/>
        </w:rPr>
        <w:t>Этот прибор не предназначен для использования лицами (включая детей) с ограниченными физическими, сенсорными или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14:paraId="47474B56" w14:textId="77777777" w:rsidR="001B090D" w:rsidRPr="003E6A4F" w:rsidRDefault="001B090D">
      <w:pPr>
        <w:pStyle w:val="a3"/>
        <w:spacing w:before="1"/>
        <w:rPr>
          <w:lang w:val="ru-RU"/>
        </w:rPr>
      </w:pPr>
    </w:p>
    <w:p w14:paraId="15220719" w14:textId="77777777" w:rsidR="001B090D" w:rsidRPr="003E6A4F" w:rsidRDefault="00F07E24">
      <w:pPr>
        <w:pStyle w:val="a3"/>
        <w:spacing w:line="232" w:lineRule="auto"/>
        <w:ind w:left="276" w:right="131" w:hanging="142"/>
        <w:jc w:val="both"/>
        <w:rPr>
          <w:rFonts w:ascii="SimSun"/>
          <w:lang w:val="ru-RU"/>
        </w:rPr>
      </w:pPr>
      <w:r w:rsidRPr="00B47F48">
        <w:rPr>
          <w:b/>
          <w:color w:val="231F20"/>
          <w:lang w:val="ru-RU"/>
        </w:rPr>
        <w:t xml:space="preserve">! </w:t>
      </w:r>
      <w:r w:rsidR="003E6A4F" w:rsidRPr="00B47F48">
        <w:rPr>
          <w:color w:val="231F20"/>
          <w:lang w:val="ru-RU"/>
        </w:rPr>
        <w:t>Никогда не добавляйте холодную воду в пищу на горячем универсальном противне или противне или непосредственно на еду в горячей духовке. Образующийся пар может вызвать серьезные ожоги или ошпаривания, а резкое изменение температуры может повредить эмаль.</w:t>
      </w:r>
    </w:p>
    <w:p w14:paraId="5577104A" w14:textId="77777777" w:rsidR="001B090D" w:rsidRPr="003E6A4F" w:rsidRDefault="001B090D">
      <w:pPr>
        <w:pStyle w:val="a3"/>
        <w:rPr>
          <w:rFonts w:ascii="SimSun"/>
          <w:lang w:val="ru-RU"/>
        </w:rPr>
      </w:pPr>
    </w:p>
    <w:p w14:paraId="53B8C84A" w14:textId="77777777" w:rsidR="001B090D" w:rsidRPr="00B47F48" w:rsidRDefault="00F07E24">
      <w:pPr>
        <w:pStyle w:val="a3"/>
        <w:ind w:left="135"/>
        <w:rPr>
          <w:lang w:val="ru-RU"/>
        </w:rPr>
      </w:pPr>
      <w:r w:rsidRPr="00B47F48">
        <w:rPr>
          <w:b/>
          <w:color w:val="231F20"/>
          <w:lang w:val="ru-RU"/>
        </w:rPr>
        <w:t xml:space="preserve">! </w:t>
      </w:r>
      <w:r w:rsidR="00B47F48" w:rsidRPr="00B47F48">
        <w:rPr>
          <w:color w:val="231F20"/>
          <w:lang w:val="ru-RU"/>
        </w:rPr>
        <w:t>Не поднимайте духовку за ручку.</w:t>
      </w:r>
    </w:p>
    <w:p w14:paraId="72E89DD0" w14:textId="77777777" w:rsidR="001B090D" w:rsidRPr="00B47F48" w:rsidRDefault="001B090D">
      <w:pPr>
        <w:rPr>
          <w:lang w:val="ru-RU"/>
        </w:rPr>
        <w:sectPr w:rsidR="001B090D" w:rsidRPr="00B47F48">
          <w:pgSz w:w="8400" w:h="11910"/>
          <w:pgMar w:top="780" w:right="340" w:bottom="920" w:left="500" w:header="444" w:footer="732" w:gutter="0"/>
          <w:cols w:space="720"/>
        </w:sectPr>
      </w:pPr>
    </w:p>
    <w:p w14:paraId="60FB3A15" w14:textId="77777777" w:rsidR="001B090D" w:rsidRPr="00B47F48" w:rsidRDefault="001B090D">
      <w:pPr>
        <w:pStyle w:val="a3"/>
        <w:spacing w:before="5"/>
        <w:rPr>
          <w:sz w:val="13"/>
          <w:lang w:val="ru-RU"/>
        </w:rPr>
      </w:pPr>
    </w:p>
    <w:p w14:paraId="20F02BD8" w14:textId="77777777" w:rsidR="001B090D" w:rsidRPr="00B47F48" w:rsidRDefault="00F07E24">
      <w:pPr>
        <w:spacing w:before="120" w:line="202" w:lineRule="exact"/>
        <w:ind w:left="1834" w:right="3442"/>
        <w:jc w:val="both"/>
        <w:rPr>
          <w:rFonts w:ascii="SimSun"/>
          <w:sz w:val="18"/>
          <w:lang w:val="ru-RU"/>
        </w:rPr>
      </w:pPr>
      <w:r>
        <w:rPr>
          <w:noProof/>
          <w:lang w:val="ru-RU" w:eastAsia="ru-RU"/>
        </w:rPr>
        <mc:AlternateContent>
          <mc:Choice Requires="wpg">
            <w:drawing>
              <wp:anchor distT="0" distB="0" distL="114300" distR="114300" simplePos="0" relativeHeight="251681792" behindDoc="0" locked="0" layoutInCell="1" allowOverlap="1" wp14:anchorId="7779C796" wp14:editId="15EAC566">
                <wp:simplePos x="0" y="0"/>
                <wp:positionH relativeFrom="page">
                  <wp:posOffset>409575</wp:posOffset>
                </wp:positionH>
                <wp:positionV relativeFrom="paragraph">
                  <wp:posOffset>56515</wp:posOffset>
                </wp:positionV>
                <wp:extent cx="741680" cy="802640"/>
                <wp:effectExtent l="19050" t="20955" r="20320" b="14605"/>
                <wp:wrapNone/>
                <wp:docPr id="2499" name="Group 449"/>
                <wp:cNvGraphicFramePr/>
                <a:graphic xmlns:a="http://schemas.openxmlformats.org/drawingml/2006/main">
                  <a:graphicData uri="http://schemas.microsoft.com/office/word/2010/wordprocessingGroup">
                    <wpg:wgp>
                      <wpg:cNvGrpSpPr/>
                      <wpg:grpSpPr>
                        <a:xfrm>
                          <a:off x="0" y="0"/>
                          <a:ext cx="741680" cy="802640"/>
                          <a:chOff x="646" y="89"/>
                          <a:chExt cx="1168" cy="1264"/>
                        </a:xfrm>
                      </wpg:grpSpPr>
                      <wps:wsp>
                        <wps:cNvPr id="2500" name="Line 450"/>
                        <wps:cNvCnPr>
                          <a:cxnSpLocks noChangeShapeType="1"/>
                        </wps:cNvCnPr>
                        <wps:spPr bwMode="auto">
                          <a:xfrm>
                            <a:off x="1144" y="1085"/>
                            <a:ext cx="0" cy="266"/>
                          </a:xfrm>
                          <a:prstGeom prst="line">
                            <a:avLst/>
                          </a:prstGeom>
                          <a:noFill/>
                          <a:ln w="25819">
                            <a:solidFill>
                              <a:srgbClr val="231F20"/>
                            </a:solidFill>
                            <a:round/>
                            <a:headEnd/>
                            <a:tailEnd/>
                          </a:ln>
                          <a:extLst>
                            <a:ext uri="{909E8E84-426E-40DD-AFC4-6F175D3DCCD1}">
                              <a14:hiddenFill xmlns:a14="http://schemas.microsoft.com/office/drawing/2010/main">
                                <a:noFill/>
                              </a14:hiddenFill>
                            </a:ext>
                          </a:extLst>
                        </wps:spPr>
                        <wps:bodyPr/>
                      </wps:wsp>
                      <wps:wsp>
                        <wps:cNvPr id="2501" name="Freeform 451"/>
                        <wps:cNvSpPr/>
                        <wps:spPr bwMode="auto">
                          <a:xfrm>
                            <a:off x="665" y="109"/>
                            <a:ext cx="1128" cy="1224"/>
                          </a:xfrm>
                          <a:custGeom>
                            <a:avLst/>
                            <a:gdLst>
                              <a:gd name="T0" fmla="+- 0 1314 666"/>
                              <a:gd name="T1" fmla="*/ T0 w 1128"/>
                              <a:gd name="T2" fmla="+- 0 1104 109"/>
                              <a:gd name="T3" fmla="*/ 1104 h 1224"/>
                              <a:gd name="T4" fmla="+- 0 1348 666"/>
                              <a:gd name="T5" fmla="*/ T4 w 1128"/>
                              <a:gd name="T6" fmla="+- 0 1115 109"/>
                              <a:gd name="T7" fmla="*/ 1115 h 1224"/>
                              <a:gd name="T8" fmla="+- 0 1384 666"/>
                              <a:gd name="T9" fmla="*/ T8 w 1128"/>
                              <a:gd name="T10" fmla="+- 0 1119 109"/>
                              <a:gd name="T11" fmla="*/ 1119 h 1224"/>
                              <a:gd name="T12" fmla="+- 0 1498 666"/>
                              <a:gd name="T13" fmla="*/ T12 w 1128"/>
                              <a:gd name="T14" fmla="+- 0 1075 109"/>
                              <a:gd name="T15" fmla="*/ 1075 h 1224"/>
                              <a:gd name="T16" fmla="+- 0 1553 666"/>
                              <a:gd name="T17" fmla="*/ T16 w 1128"/>
                              <a:gd name="T18" fmla="+- 0 968 109"/>
                              <a:gd name="T19" fmla="*/ 968 h 1224"/>
                              <a:gd name="T20" fmla="+- 0 1587 666"/>
                              <a:gd name="T21" fmla="*/ T20 w 1128"/>
                              <a:gd name="T22" fmla="+- 0 979 109"/>
                              <a:gd name="T23" fmla="*/ 979 h 1224"/>
                              <a:gd name="T24" fmla="+- 0 1624 666"/>
                              <a:gd name="T25" fmla="*/ T24 w 1128"/>
                              <a:gd name="T26" fmla="+- 0 983 109"/>
                              <a:gd name="T27" fmla="*/ 983 h 1224"/>
                              <a:gd name="T28" fmla="+- 0 1744 666"/>
                              <a:gd name="T29" fmla="*/ T28 w 1128"/>
                              <a:gd name="T30" fmla="+- 0 934 109"/>
                              <a:gd name="T31" fmla="*/ 934 h 1224"/>
                              <a:gd name="T32" fmla="+- 0 1794 666"/>
                              <a:gd name="T33" fmla="*/ T32 w 1128"/>
                              <a:gd name="T34" fmla="+- 0 813 109"/>
                              <a:gd name="T35" fmla="*/ 813 h 1224"/>
                              <a:gd name="T36" fmla="+- 0 1766 666"/>
                              <a:gd name="T37" fmla="*/ T36 w 1128"/>
                              <a:gd name="T38" fmla="+- 0 720 109"/>
                              <a:gd name="T39" fmla="*/ 720 h 1224"/>
                              <a:gd name="T40" fmla="+- 0 1694 666"/>
                              <a:gd name="T41" fmla="*/ T40 w 1128"/>
                              <a:gd name="T42" fmla="+- 0 658 109"/>
                              <a:gd name="T43" fmla="*/ 658 h 1224"/>
                              <a:gd name="T44" fmla="+- 0 1716 666"/>
                              <a:gd name="T45" fmla="*/ T44 w 1128"/>
                              <a:gd name="T46" fmla="+- 0 614 109"/>
                              <a:gd name="T47" fmla="*/ 614 h 1224"/>
                              <a:gd name="T48" fmla="+- 0 1723 666"/>
                              <a:gd name="T49" fmla="*/ T48 w 1128"/>
                              <a:gd name="T50" fmla="+- 0 563 109"/>
                              <a:gd name="T51" fmla="*/ 563 h 1224"/>
                              <a:gd name="T52" fmla="+- 0 1674 666"/>
                              <a:gd name="T53" fmla="*/ T52 w 1128"/>
                              <a:gd name="T54" fmla="+- 0 442 109"/>
                              <a:gd name="T55" fmla="*/ 442 h 1224"/>
                              <a:gd name="T56" fmla="+- 0 1553 666"/>
                              <a:gd name="T57" fmla="*/ T56 w 1128"/>
                              <a:gd name="T58" fmla="+- 0 393 109"/>
                              <a:gd name="T59" fmla="*/ 393 h 1224"/>
                              <a:gd name="T60" fmla="+- 0 1526 666"/>
                              <a:gd name="T61" fmla="*/ T60 w 1128"/>
                              <a:gd name="T62" fmla="+- 0 395 109"/>
                              <a:gd name="T63" fmla="*/ 395 h 1224"/>
                              <a:gd name="T64" fmla="+- 0 1499 666"/>
                              <a:gd name="T65" fmla="*/ T64 w 1128"/>
                              <a:gd name="T66" fmla="+- 0 401 109"/>
                              <a:gd name="T67" fmla="*/ 401 h 1224"/>
                              <a:gd name="T68" fmla="+- 0 1500 666"/>
                              <a:gd name="T69" fmla="*/ T68 w 1128"/>
                              <a:gd name="T70" fmla="+- 0 386 109"/>
                              <a:gd name="T71" fmla="*/ 386 h 1224"/>
                              <a:gd name="T72" fmla="+- 0 1491 666"/>
                              <a:gd name="T73" fmla="*/ T72 w 1128"/>
                              <a:gd name="T74" fmla="+- 0 307 109"/>
                              <a:gd name="T75" fmla="*/ 307 h 1224"/>
                              <a:gd name="T76" fmla="+- 0 1422 666"/>
                              <a:gd name="T77" fmla="*/ T76 w 1128"/>
                              <a:gd name="T78" fmla="+- 0 188 109"/>
                              <a:gd name="T79" fmla="*/ 188 h 1224"/>
                              <a:gd name="T80" fmla="+- 0 1303 666"/>
                              <a:gd name="T81" fmla="*/ T80 w 1128"/>
                              <a:gd name="T82" fmla="+- 0 119 109"/>
                              <a:gd name="T83" fmla="*/ 119 h 1224"/>
                              <a:gd name="T84" fmla="+- 0 1160 666"/>
                              <a:gd name="T85" fmla="*/ T84 w 1128"/>
                              <a:gd name="T86" fmla="+- 0 119 109"/>
                              <a:gd name="T87" fmla="*/ 119 h 1224"/>
                              <a:gd name="T88" fmla="+- 0 1041 666"/>
                              <a:gd name="T89" fmla="*/ T88 w 1128"/>
                              <a:gd name="T90" fmla="+- 0 188 109"/>
                              <a:gd name="T91" fmla="*/ 188 h 1224"/>
                              <a:gd name="T92" fmla="+- 0 971 666"/>
                              <a:gd name="T93" fmla="*/ T92 w 1128"/>
                              <a:gd name="T94" fmla="+- 0 307 109"/>
                              <a:gd name="T95" fmla="*/ 307 h 1224"/>
                              <a:gd name="T96" fmla="+- 0 962 666"/>
                              <a:gd name="T97" fmla="*/ T96 w 1128"/>
                              <a:gd name="T98" fmla="+- 0 386 109"/>
                              <a:gd name="T99" fmla="*/ 386 h 1224"/>
                              <a:gd name="T100" fmla="+- 0 963 666"/>
                              <a:gd name="T101" fmla="*/ T100 w 1128"/>
                              <a:gd name="T102" fmla="+- 0 402 109"/>
                              <a:gd name="T103" fmla="*/ 402 h 1224"/>
                              <a:gd name="T104" fmla="+- 0 936 666"/>
                              <a:gd name="T105" fmla="*/ T104 w 1128"/>
                              <a:gd name="T106" fmla="+- 0 395 109"/>
                              <a:gd name="T107" fmla="*/ 395 h 1224"/>
                              <a:gd name="T108" fmla="+- 0 906 666"/>
                              <a:gd name="T109" fmla="*/ T108 w 1128"/>
                              <a:gd name="T110" fmla="+- 0 393 109"/>
                              <a:gd name="T111" fmla="*/ 393 h 1224"/>
                              <a:gd name="T112" fmla="+- 0 786 666"/>
                              <a:gd name="T113" fmla="*/ T112 w 1128"/>
                              <a:gd name="T114" fmla="+- 0 442 109"/>
                              <a:gd name="T115" fmla="*/ 442 h 1224"/>
                              <a:gd name="T116" fmla="+- 0 736 666"/>
                              <a:gd name="T117" fmla="*/ T116 w 1128"/>
                              <a:gd name="T118" fmla="+- 0 563 109"/>
                              <a:gd name="T119" fmla="*/ 563 h 1224"/>
                              <a:gd name="T120" fmla="+- 0 744 666"/>
                              <a:gd name="T121" fmla="*/ T120 w 1128"/>
                              <a:gd name="T122" fmla="+- 0 614 109"/>
                              <a:gd name="T123" fmla="*/ 614 h 1224"/>
                              <a:gd name="T124" fmla="+- 0 766 666"/>
                              <a:gd name="T125" fmla="*/ T124 w 1128"/>
                              <a:gd name="T126" fmla="+- 0 658 109"/>
                              <a:gd name="T127" fmla="*/ 658 h 1224"/>
                              <a:gd name="T128" fmla="+- 0 694 666"/>
                              <a:gd name="T129" fmla="*/ T128 w 1128"/>
                              <a:gd name="T130" fmla="+- 0 720 109"/>
                              <a:gd name="T131" fmla="*/ 720 h 1224"/>
                              <a:gd name="T132" fmla="+- 0 666 666"/>
                              <a:gd name="T133" fmla="*/ T132 w 1128"/>
                              <a:gd name="T134" fmla="+- 0 813 109"/>
                              <a:gd name="T135" fmla="*/ 813 h 1224"/>
                              <a:gd name="T136" fmla="+- 0 716 666"/>
                              <a:gd name="T137" fmla="*/ T136 w 1128"/>
                              <a:gd name="T138" fmla="+- 0 934 109"/>
                              <a:gd name="T139" fmla="*/ 934 h 1224"/>
                              <a:gd name="T140" fmla="+- 0 836 666"/>
                              <a:gd name="T141" fmla="*/ T140 w 1128"/>
                              <a:gd name="T142" fmla="+- 0 983 109"/>
                              <a:gd name="T143" fmla="*/ 983 h 1224"/>
                              <a:gd name="T144" fmla="+- 0 873 666"/>
                              <a:gd name="T145" fmla="*/ T144 w 1128"/>
                              <a:gd name="T146" fmla="+- 0 979 109"/>
                              <a:gd name="T147" fmla="*/ 979 h 1224"/>
                              <a:gd name="T148" fmla="+- 0 906 666"/>
                              <a:gd name="T149" fmla="*/ T148 w 1128"/>
                              <a:gd name="T150" fmla="+- 0 968 109"/>
                              <a:gd name="T151" fmla="*/ 968 h 1224"/>
                              <a:gd name="T152" fmla="+- 0 962 666"/>
                              <a:gd name="T153" fmla="*/ T152 w 1128"/>
                              <a:gd name="T154" fmla="+- 0 1075 109"/>
                              <a:gd name="T155" fmla="*/ 1075 h 1224"/>
                              <a:gd name="T156" fmla="+- 0 1075 666"/>
                              <a:gd name="T157" fmla="*/ T156 w 1128"/>
                              <a:gd name="T158" fmla="+- 0 1119 109"/>
                              <a:gd name="T159" fmla="*/ 1119 h 1224"/>
                              <a:gd name="T160" fmla="+- 0 1111 666"/>
                              <a:gd name="T161" fmla="*/ T160 w 1128"/>
                              <a:gd name="T162" fmla="+- 0 1115 109"/>
                              <a:gd name="T163" fmla="*/ 1115 h 1224"/>
                              <a:gd name="T164" fmla="+- 0 1144 666"/>
                              <a:gd name="T165" fmla="*/ T164 w 1128"/>
                              <a:gd name="T166" fmla="+- 0 1105 109"/>
                              <a:gd name="T167" fmla="*/ 1105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28" h="1224">
                                <a:moveTo>
                                  <a:pt x="648" y="1224"/>
                                </a:moveTo>
                                <a:lnTo>
                                  <a:pt x="648" y="995"/>
                                </a:lnTo>
                                <a:lnTo>
                                  <a:pt x="664" y="1001"/>
                                </a:lnTo>
                                <a:lnTo>
                                  <a:pt x="682" y="1006"/>
                                </a:lnTo>
                                <a:lnTo>
                                  <a:pt x="700" y="1009"/>
                                </a:lnTo>
                                <a:lnTo>
                                  <a:pt x="718" y="1010"/>
                                </a:lnTo>
                                <a:lnTo>
                                  <a:pt x="780" y="998"/>
                                </a:lnTo>
                                <a:lnTo>
                                  <a:pt x="832" y="966"/>
                                </a:lnTo>
                                <a:lnTo>
                                  <a:pt x="869" y="919"/>
                                </a:lnTo>
                                <a:lnTo>
                                  <a:pt x="887" y="859"/>
                                </a:lnTo>
                                <a:lnTo>
                                  <a:pt x="904" y="866"/>
                                </a:lnTo>
                                <a:lnTo>
                                  <a:pt x="921" y="870"/>
                                </a:lnTo>
                                <a:lnTo>
                                  <a:pt x="939" y="873"/>
                                </a:lnTo>
                                <a:lnTo>
                                  <a:pt x="958" y="874"/>
                                </a:lnTo>
                                <a:lnTo>
                                  <a:pt x="1024" y="861"/>
                                </a:lnTo>
                                <a:lnTo>
                                  <a:pt x="1078" y="825"/>
                                </a:lnTo>
                                <a:lnTo>
                                  <a:pt x="1114" y="770"/>
                                </a:lnTo>
                                <a:lnTo>
                                  <a:pt x="1128" y="704"/>
                                </a:lnTo>
                                <a:lnTo>
                                  <a:pt x="1120" y="655"/>
                                </a:lnTo>
                                <a:lnTo>
                                  <a:pt x="1100" y="611"/>
                                </a:lnTo>
                                <a:lnTo>
                                  <a:pt x="1068" y="575"/>
                                </a:lnTo>
                                <a:lnTo>
                                  <a:pt x="1028" y="549"/>
                                </a:lnTo>
                                <a:lnTo>
                                  <a:pt x="1040" y="528"/>
                                </a:lnTo>
                                <a:lnTo>
                                  <a:pt x="1050" y="505"/>
                                </a:lnTo>
                                <a:lnTo>
                                  <a:pt x="1055" y="480"/>
                                </a:lnTo>
                                <a:lnTo>
                                  <a:pt x="1057" y="454"/>
                                </a:lnTo>
                                <a:lnTo>
                                  <a:pt x="1044" y="388"/>
                                </a:lnTo>
                                <a:lnTo>
                                  <a:pt x="1008" y="333"/>
                                </a:lnTo>
                                <a:lnTo>
                                  <a:pt x="954" y="297"/>
                                </a:lnTo>
                                <a:lnTo>
                                  <a:pt x="887" y="284"/>
                                </a:lnTo>
                                <a:lnTo>
                                  <a:pt x="873" y="284"/>
                                </a:lnTo>
                                <a:lnTo>
                                  <a:pt x="860" y="286"/>
                                </a:lnTo>
                                <a:lnTo>
                                  <a:pt x="846" y="289"/>
                                </a:lnTo>
                                <a:lnTo>
                                  <a:pt x="833" y="292"/>
                                </a:lnTo>
                                <a:lnTo>
                                  <a:pt x="834" y="285"/>
                                </a:lnTo>
                                <a:lnTo>
                                  <a:pt x="834" y="277"/>
                                </a:lnTo>
                                <a:lnTo>
                                  <a:pt x="834" y="269"/>
                                </a:lnTo>
                                <a:lnTo>
                                  <a:pt x="825" y="198"/>
                                </a:lnTo>
                                <a:lnTo>
                                  <a:pt x="798" y="133"/>
                                </a:lnTo>
                                <a:lnTo>
                                  <a:pt x="756" y="79"/>
                                </a:lnTo>
                                <a:lnTo>
                                  <a:pt x="701" y="37"/>
                                </a:lnTo>
                                <a:lnTo>
                                  <a:pt x="637" y="10"/>
                                </a:lnTo>
                                <a:lnTo>
                                  <a:pt x="565" y="0"/>
                                </a:lnTo>
                                <a:lnTo>
                                  <a:pt x="494" y="10"/>
                                </a:lnTo>
                                <a:lnTo>
                                  <a:pt x="429" y="37"/>
                                </a:lnTo>
                                <a:lnTo>
                                  <a:pt x="375" y="79"/>
                                </a:lnTo>
                                <a:lnTo>
                                  <a:pt x="333" y="133"/>
                                </a:lnTo>
                                <a:lnTo>
                                  <a:pt x="305" y="198"/>
                                </a:lnTo>
                                <a:lnTo>
                                  <a:pt x="296" y="269"/>
                                </a:lnTo>
                                <a:lnTo>
                                  <a:pt x="296" y="277"/>
                                </a:lnTo>
                                <a:lnTo>
                                  <a:pt x="296" y="285"/>
                                </a:lnTo>
                                <a:lnTo>
                                  <a:pt x="297" y="293"/>
                                </a:lnTo>
                                <a:lnTo>
                                  <a:pt x="283" y="289"/>
                                </a:lnTo>
                                <a:lnTo>
                                  <a:pt x="270" y="286"/>
                                </a:lnTo>
                                <a:lnTo>
                                  <a:pt x="255" y="284"/>
                                </a:lnTo>
                                <a:lnTo>
                                  <a:pt x="240" y="284"/>
                                </a:lnTo>
                                <a:lnTo>
                                  <a:pt x="174" y="297"/>
                                </a:lnTo>
                                <a:lnTo>
                                  <a:pt x="120" y="333"/>
                                </a:lnTo>
                                <a:lnTo>
                                  <a:pt x="84" y="388"/>
                                </a:lnTo>
                                <a:lnTo>
                                  <a:pt x="70" y="454"/>
                                </a:lnTo>
                                <a:lnTo>
                                  <a:pt x="72" y="480"/>
                                </a:lnTo>
                                <a:lnTo>
                                  <a:pt x="78" y="505"/>
                                </a:lnTo>
                                <a:lnTo>
                                  <a:pt x="87" y="528"/>
                                </a:lnTo>
                                <a:lnTo>
                                  <a:pt x="100" y="549"/>
                                </a:lnTo>
                                <a:lnTo>
                                  <a:pt x="59" y="575"/>
                                </a:lnTo>
                                <a:lnTo>
                                  <a:pt x="28" y="611"/>
                                </a:lnTo>
                                <a:lnTo>
                                  <a:pt x="7" y="655"/>
                                </a:lnTo>
                                <a:lnTo>
                                  <a:pt x="0" y="704"/>
                                </a:lnTo>
                                <a:lnTo>
                                  <a:pt x="13" y="770"/>
                                </a:lnTo>
                                <a:lnTo>
                                  <a:pt x="50" y="825"/>
                                </a:lnTo>
                                <a:lnTo>
                                  <a:pt x="104" y="861"/>
                                </a:lnTo>
                                <a:lnTo>
                                  <a:pt x="170" y="874"/>
                                </a:lnTo>
                                <a:lnTo>
                                  <a:pt x="189" y="873"/>
                                </a:lnTo>
                                <a:lnTo>
                                  <a:pt x="207" y="870"/>
                                </a:lnTo>
                                <a:lnTo>
                                  <a:pt x="224" y="866"/>
                                </a:lnTo>
                                <a:lnTo>
                                  <a:pt x="240" y="859"/>
                                </a:lnTo>
                                <a:lnTo>
                                  <a:pt x="259" y="919"/>
                                </a:lnTo>
                                <a:lnTo>
                                  <a:pt x="296" y="966"/>
                                </a:lnTo>
                                <a:lnTo>
                                  <a:pt x="347" y="998"/>
                                </a:lnTo>
                                <a:lnTo>
                                  <a:pt x="409" y="1010"/>
                                </a:lnTo>
                                <a:lnTo>
                                  <a:pt x="427" y="1009"/>
                                </a:lnTo>
                                <a:lnTo>
                                  <a:pt x="445" y="1006"/>
                                </a:lnTo>
                                <a:lnTo>
                                  <a:pt x="462" y="1002"/>
                                </a:lnTo>
                                <a:lnTo>
                                  <a:pt x="478" y="99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502" name="Freeform 452"/>
                        <wps:cNvSpPr/>
                        <wps:spPr bwMode="auto">
                          <a:xfrm>
                            <a:off x="671" y="1183"/>
                            <a:ext cx="447" cy="18"/>
                          </a:xfrm>
                          <a:custGeom>
                            <a:avLst/>
                            <a:gdLst>
                              <a:gd name="T0" fmla="+- 0 671 671"/>
                              <a:gd name="T1" fmla="*/ T0 w 447"/>
                              <a:gd name="T2" fmla="+- 0 1192 1184"/>
                              <a:gd name="T3" fmla="*/ 1192 h 18"/>
                              <a:gd name="T4" fmla="+- 0 759 671"/>
                              <a:gd name="T5" fmla="*/ T4 w 447"/>
                              <a:gd name="T6" fmla="+- 0 1184 1184"/>
                              <a:gd name="T7" fmla="*/ 1184 h 18"/>
                              <a:gd name="T8" fmla="+- 0 813 671"/>
                              <a:gd name="T9" fmla="*/ T8 w 447"/>
                              <a:gd name="T10" fmla="+- 0 1188 1184"/>
                              <a:gd name="T11" fmla="*/ 1188 h 18"/>
                              <a:gd name="T12" fmla="+- 0 860 671"/>
                              <a:gd name="T13" fmla="*/ T12 w 447"/>
                              <a:gd name="T14" fmla="+- 0 1196 1184"/>
                              <a:gd name="T15" fmla="*/ 1196 h 18"/>
                              <a:gd name="T16" fmla="+- 0 927 671"/>
                              <a:gd name="T17" fmla="*/ T16 w 447"/>
                              <a:gd name="T18" fmla="+- 0 1201 1184"/>
                              <a:gd name="T19" fmla="*/ 1201 h 18"/>
                              <a:gd name="T20" fmla="+- 0 988 671"/>
                              <a:gd name="T21" fmla="*/ T20 w 447"/>
                              <a:gd name="T22" fmla="+- 0 1197 1184"/>
                              <a:gd name="T23" fmla="*/ 1197 h 18"/>
                              <a:gd name="T24" fmla="+- 0 1021 671"/>
                              <a:gd name="T25" fmla="*/ T24 w 447"/>
                              <a:gd name="T26" fmla="+- 0 1190 1184"/>
                              <a:gd name="T27" fmla="*/ 1190 h 18"/>
                              <a:gd name="T28" fmla="+- 0 1054 671"/>
                              <a:gd name="T29" fmla="*/ T28 w 447"/>
                              <a:gd name="T30" fmla="+- 0 1185 1184"/>
                              <a:gd name="T31" fmla="*/ 1185 h 18"/>
                              <a:gd name="T32" fmla="+- 0 1117 671"/>
                              <a:gd name="T33" fmla="*/ T32 w 447"/>
                              <a:gd name="T34" fmla="+- 0 1189 1184"/>
                              <a:gd name="T35" fmla="*/ 11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8"/>
                                </a:moveTo>
                                <a:lnTo>
                                  <a:pt x="88" y="0"/>
                                </a:lnTo>
                                <a:lnTo>
                                  <a:pt x="142" y="4"/>
                                </a:lnTo>
                                <a:lnTo>
                                  <a:pt x="189" y="12"/>
                                </a:lnTo>
                                <a:lnTo>
                                  <a:pt x="256" y="17"/>
                                </a:lnTo>
                                <a:lnTo>
                                  <a:pt x="317" y="13"/>
                                </a:lnTo>
                                <a:lnTo>
                                  <a:pt x="350" y="6"/>
                                </a:lnTo>
                                <a:lnTo>
                                  <a:pt x="383" y="1"/>
                                </a:lnTo>
                                <a:lnTo>
                                  <a:pt x="446"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503" name="Freeform 453"/>
                        <wps:cNvSpPr/>
                        <wps:spPr bwMode="auto">
                          <a:xfrm>
                            <a:off x="671" y="1253"/>
                            <a:ext cx="447" cy="18"/>
                          </a:xfrm>
                          <a:custGeom>
                            <a:avLst/>
                            <a:gdLst>
                              <a:gd name="T0" fmla="+- 0 671 671"/>
                              <a:gd name="T1" fmla="*/ T0 w 447"/>
                              <a:gd name="T2" fmla="+- 0 1262 1254"/>
                              <a:gd name="T3" fmla="*/ 1262 h 18"/>
                              <a:gd name="T4" fmla="+- 0 759 671"/>
                              <a:gd name="T5" fmla="*/ T4 w 447"/>
                              <a:gd name="T6" fmla="+- 0 1254 1254"/>
                              <a:gd name="T7" fmla="*/ 1254 h 18"/>
                              <a:gd name="T8" fmla="+- 0 813 671"/>
                              <a:gd name="T9" fmla="*/ T8 w 447"/>
                              <a:gd name="T10" fmla="+- 0 1258 1254"/>
                              <a:gd name="T11" fmla="*/ 1258 h 18"/>
                              <a:gd name="T12" fmla="+- 0 860 671"/>
                              <a:gd name="T13" fmla="*/ T12 w 447"/>
                              <a:gd name="T14" fmla="+- 0 1266 1254"/>
                              <a:gd name="T15" fmla="*/ 1266 h 18"/>
                              <a:gd name="T16" fmla="+- 0 927 671"/>
                              <a:gd name="T17" fmla="*/ T16 w 447"/>
                              <a:gd name="T18" fmla="+- 0 1271 1254"/>
                              <a:gd name="T19" fmla="*/ 1271 h 18"/>
                              <a:gd name="T20" fmla="+- 0 988 671"/>
                              <a:gd name="T21" fmla="*/ T20 w 447"/>
                              <a:gd name="T22" fmla="+- 0 1267 1254"/>
                              <a:gd name="T23" fmla="*/ 1267 h 18"/>
                              <a:gd name="T24" fmla="+- 0 1021 671"/>
                              <a:gd name="T25" fmla="*/ T24 w 447"/>
                              <a:gd name="T26" fmla="+- 0 1260 1254"/>
                              <a:gd name="T27" fmla="*/ 1260 h 18"/>
                              <a:gd name="T28" fmla="+- 0 1054 671"/>
                              <a:gd name="T29" fmla="*/ T28 w 447"/>
                              <a:gd name="T30" fmla="+- 0 1255 1254"/>
                              <a:gd name="T31" fmla="*/ 1255 h 18"/>
                              <a:gd name="T32" fmla="+- 0 1117 671"/>
                              <a:gd name="T33" fmla="*/ T32 w 447"/>
                              <a:gd name="T34" fmla="+- 0 1259 1254"/>
                              <a:gd name="T35" fmla="*/ 12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8"/>
                                </a:moveTo>
                                <a:lnTo>
                                  <a:pt x="88" y="0"/>
                                </a:lnTo>
                                <a:lnTo>
                                  <a:pt x="142" y="4"/>
                                </a:lnTo>
                                <a:lnTo>
                                  <a:pt x="189" y="12"/>
                                </a:lnTo>
                                <a:lnTo>
                                  <a:pt x="256" y="17"/>
                                </a:lnTo>
                                <a:lnTo>
                                  <a:pt x="317" y="13"/>
                                </a:lnTo>
                                <a:lnTo>
                                  <a:pt x="350" y="6"/>
                                </a:lnTo>
                                <a:lnTo>
                                  <a:pt x="383" y="1"/>
                                </a:lnTo>
                                <a:lnTo>
                                  <a:pt x="446"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504" name="Freeform 454"/>
                        <wps:cNvSpPr/>
                        <wps:spPr bwMode="auto">
                          <a:xfrm>
                            <a:off x="1341" y="1190"/>
                            <a:ext cx="447" cy="18"/>
                          </a:xfrm>
                          <a:custGeom>
                            <a:avLst/>
                            <a:gdLst>
                              <a:gd name="T0" fmla="+- 0 1788 1342"/>
                              <a:gd name="T1" fmla="*/ T0 w 447"/>
                              <a:gd name="T2" fmla="+- 0 1199 1191"/>
                              <a:gd name="T3" fmla="*/ 1199 h 18"/>
                              <a:gd name="T4" fmla="+- 0 1701 1342"/>
                              <a:gd name="T5" fmla="*/ T4 w 447"/>
                              <a:gd name="T6" fmla="+- 0 1191 1191"/>
                              <a:gd name="T7" fmla="*/ 1191 h 18"/>
                              <a:gd name="T8" fmla="+- 0 1646 1342"/>
                              <a:gd name="T9" fmla="*/ T8 w 447"/>
                              <a:gd name="T10" fmla="+- 0 1195 1191"/>
                              <a:gd name="T11" fmla="*/ 1195 h 18"/>
                              <a:gd name="T12" fmla="+- 0 1599 1342"/>
                              <a:gd name="T13" fmla="*/ T12 w 447"/>
                              <a:gd name="T14" fmla="+- 0 1204 1191"/>
                              <a:gd name="T15" fmla="*/ 1204 h 18"/>
                              <a:gd name="T16" fmla="+- 0 1532 1342"/>
                              <a:gd name="T17" fmla="*/ T16 w 447"/>
                              <a:gd name="T18" fmla="+- 0 1208 1191"/>
                              <a:gd name="T19" fmla="*/ 1208 h 18"/>
                              <a:gd name="T20" fmla="+- 0 1471 1342"/>
                              <a:gd name="T21" fmla="*/ T20 w 447"/>
                              <a:gd name="T22" fmla="+- 0 1204 1191"/>
                              <a:gd name="T23" fmla="*/ 1204 h 18"/>
                              <a:gd name="T24" fmla="+- 0 1438 1342"/>
                              <a:gd name="T25" fmla="*/ T24 w 447"/>
                              <a:gd name="T26" fmla="+- 0 1197 1191"/>
                              <a:gd name="T27" fmla="*/ 1197 h 18"/>
                              <a:gd name="T28" fmla="+- 0 1405 1342"/>
                              <a:gd name="T29" fmla="*/ T28 w 447"/>
                              <a:gd name="T30" fmla="+- 0 1192 1191"/>
                              <a:gd name="T31" fmla="*/ 1192 h 18"/>
                              <a:gd name="T32" fmla="+- 0 1342 1342"/>
                              <a:gd name="T33" fmla="*/ T32 w 447"/>
                              <a:gd name="T34" fmla="+- 0 1197 1191"/>
                              <a:gd name="T35" fmla="*/ 119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3"/>
                                </a:lnTo>
                                <a:lnTo>
                                  <a:pt x="190" y="17"/>
                                </a:lnTo>
                                <a:lnTo>
                                  <a:pt x="129" y="13"/>
                                </a:lnTo>
                                <a:lnTo>
                                  <a:pt x="96" y="6"/>
                                </a:lnTo>
                                <a:lnTo>
                                  <a:pt x="63" y="1"/>
                                </a:lnTo>
                                <a:lnTo>
                                  <a:pt x="0" y="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505" name="Freeform 455"/>
                        <wps:cNvSpPr/>
                        <wps:spPr bwMode="auto">
                          <a:xfrm>
                            <a:off x="1341" y="1260"/>
                            <a:ext cx="447" cy="18"/>
                          </a:xfrm>
                          <a:custGeom>
                            <a:avLst/>
                            <a:gdLst>
                              <a:gd name="T0" fmla="+- 0 1788 1342"/>
                              <a:gd name="T1" fmla="*/ T0 w 447"/>
                              <a:gd name="T2" fmla="+- 0 1269 1261"/>
                              <a:gd name="T3" fmla="*/ 1269 h 18"/>
                              <a:gd name="T4" fmla="+- 0 1701 1342"/>
                              <a:gd name="T5" fmla="*/ T4 w 447"/>
                              <a:gd name="T6" fmla="+- 0 1261 1261"/>
                              <a:gd name="T7" fmla="*/ 1261 h 18"/>
                              <a:gd name="T8" fmla="+- 0 1646 1342"/>
                              <a:gd name="T9" fmla="*/ T8 w 447"/>
                              <a:gd name="T10" fmla="+- 0 1265 1261"/>
                              <a:gd name="T11" fmla="*/ 1265 h 18"/>
                              <a:gd name="T12" fmla="+- 0 1599 1342"/>
                              <a:gd name="T13" fmla="*/ T12 w 447"/>
                              <a:gd name="T14" fmla="+- 0 1273 1261"/>
                              <a:gd name="T15" fmla="*/ 1273 h 18"/>
                              <a:gd name="T16" fmla="+- 0 1532 1342"/>
                              <a:gd name="T17" fmla="*/ T16 w 447"/>
                              <a:gd name="T18" fmla="+- 0 1278 1261"/>
                              <a:gd name="T19" fmla="*/ 1278 h 18"/>
                              <a:gd name="T20" fmla="+- 0 1471 1342"/>
                              <a:gd name="T21" fmla="*/ T20 w 447"/>
                              <a:gd name="T22" fmla="+- 0 1274 1261"/>
                              <a:gd name="T23" fmla="*/ 1274 h 18"/>
                              <a:gd name="T24" fmla="+- 0 1438 1342"/>
                              <a:gd name="T25" fmla="*/ T24 w 447"/>
                              <a:gd name="T26" fmla="+- 0 1267 1261"/>
                              <a:gd name="T27" fmla="*/ 1267 h 18"/>
                              <a:gd name="T28" fmla="+- 0 1405 1342"/>
                              <a:gd name="T29" fmla="*/ T28 w 447"/>
                              <a:gd name="T30" fmla="+- 0 1262 1261"/>
                              <a:gd name="T31" fmla="*/ 1262 h 18"/>
                              <a:gd name="T32" fmla="+- 0 1342 1342"/>
                              <a:gd name="T33" fmla="*/ T32 w 447"/>
                              <a:gd name="T34" fmla="+- 0 1266 1261"/>
                              <a:gd name="T35" fmla="*/ 126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2"/>
                                </a:lnTo>
                                <a:lnTo>
                                  <a:pt x="190" y="17"/>
                                </a:lnTo>
                                <a:lnTo>
                                  <a:pt x="129" y="13"/>
                                </a:lnTo>
                                <a:lnTo>
                                  <a:pt x="96" y="6"/>
                                </a:lnTo>
                                <a:lnTo>
                                  <a:pt x="63" y="1"/>
                                </a:lnTo>
                                <a:lnTo>
                                  <a:pt x="0"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49" o:spid="_x0000_s1457" style="width:58.4pt;height:63.2pt;margin-top:4.45pt;margin-left:32.25pt;mso-position-horizontal-relative:page;position:absolute;z-index:251682816" coordorigin="646,89" coordsize="1168,1264">
                <v:line id="Line 450" o:spid="_x0000_s1458" style="mso-wrap-style:square;position:absolute;visibility:visible" from="1144,1085" to="1144,1351" o:connectortype="straight" strokecolor="#231f20" strokeweight="2.03pt"/>
                <v:shape id="Freeform 451" o:spid="_x0000_s1459" style="width:1128;height:1224;left:665;mso-wrap-style:square;position:absolute;top:109;v-text-anchor:top;visibility:visible" coordsize="1128,1224" path="m648,1224l648,995l664,1001l682,1006l700,1009l718,1010l780,998l832,966l869,919l887,859l904,866l921,870l939,873l958,874l1024,861l1078,825l1114,770l1128,704l1120,655l1100,611l1068,575l1028,549l1040,528l1050,505l1055,480l1057,454l1044,388l1008,333l954,297,887,284l873,284l860,286l846,289l833,292l834,285l834,277l834,269l825,198,798,133,756,79,701,37,637,10,565,,494,10,429,37,375,79l333,133l305,198l296,269l296,277l296,285l297,293l283,289l270,286l255,284l240,284l174,297l120,333,84,388,70,454l72,480l78,505l87,528l100,549,59,575,28,611,7,655,,704l13,770l50,825l104,861l170,874l189,873l207,870l224,866l240,859l259,919l296,966l347,998l409,1010l427,1009l445,1006l462,1002l478,996e" filled="f" strokecolor="#231f20" strokeweight="2pt">
                  <v:path arrowok="t" o:connecttype="custom" o:connectlocs="648,1104;682,1115;718,1119;832,1075;887,968;921,979;958,983;1078,934;1128,813;1100,720;1028,658;1050,614;1057,563;1008,442;887,393;860,395;833,401;834,386;825,307;756,188;637,119;494,119;375,188;305,307;296,386;297,402;270,395;240,393;120,442;70,563;78,614;100,658;28,720;0,813;50,934;170,983;207,979;240,968;296,1075;409,1119;445,1115;478,1105" o:connectangles="0,0,0,0,0,0,0,0,0,0,0,0,0,0,0,0,0,0,0,0,0,0,0,0,0,0,0,0,0,0,0,0,0,0,0,0,0,0,0,0,0,0"/>
                </v:shape>
                <v:shape id="Freeform 452" o:spid="_x0000_s1460" style="width:447;height:18;left:671;mso-wrap-style:square;position:absolute;top:1183;v-text-anchor:top;visibility:visible" coordsize="447,18" path="m,8l88,l142,4l189,12l256,17l317,13,350,6,383,1l446,5e" filled="f" strokecolor="#231f20" strokeweight="2pt">
                  <v:path arrowok="t" o:connecttype="custom" o:connectlocs="0,1192;88,1184;142,1188;189,1196;256,1201;317,1197;350,1190;383,1185;446,1189" o:connectangles="0,0,0,0,0,0,0,0,0"/>
                </v:shape>
                <v:shape id="Freeform 453" o:spid="_x0000_s1461" style="width:447;height:18;left:671;mso-wrap-style:square;position:absolute;top:1253;v-text-anchor:top;visibility:visible" coordsize="447,18" path="m,8l88,l142,4l189,12l256,17l317,13,350,6,383,1l446,5e" filled="f" strokecolor="#231f20" strokeweight="2pt">
                  <v:path arrowok="t" o:connecttype="custom" o:connectlocs="0,1262;88,1254;142,1258;189,1266;256,1271;317,1267;350,1260;383,1255;446,1259" o:connectangles="0,0,0,0,0,0,0,0,0"/>
                </v:shape>
                <v:shape id="Freeform 454" o:spid="_x0000_s1462" style="width:447;height:18;left:1341;mso-wrap-style:square;position:absolute;top:1190;v-text-anchor:top;visibility:visible" coordsize="447,18" path="m446,8l359,,304,4l257,13l190,17,129,13,96,6,63,1,,6e" filled="f" strokecolor="#231f20" strokeweight="2pt">
                  <v:path arrowok="t" o:connecttype="custom" o:connectlocs="446,1199;359,1191;304,1195;257,1204;190,1208;129,1204;96,1197;63,1192;0,1197" o:connectangles="0,0,0,0,0,0,0,0,0"/>
                </v:shape>
                <v:shape id="Freeform 455" o:spid="_x0000_s1463" style="width:447;height:18;left:1341;mso-wrap-style:square;position:absolute;top:1260;v-text-anchor:top;visibility:visible" coordsize="447,18" path="m446,8l359,,304,4l257,12l190,17,129,13,96,6,63,1,,5e" filled="f" strokecolor="#231f20" strokeweight="2pt">
                  <v:path arrowok="t" o:connecttype="custom" o:connectlocs="446,1269;359,1261;304,1265;257,1273;190,1278;129,1274;96,1267;63,1262;0,1266" o:connectangles="0,0,0,0,0,0,0,0,0"/>
                </v:shape>
              </v:group>
            </w:pict>
          </mc:Fallback>
        </mc:AlternateContent>
      </w:r>
      <w:bookmarkStart w:id="6" w:name="页_6"/>
      <w:bookmarkEnd w:id="6"/>
      <w:r w:rsidR="00B47F48" w:rsidRPr="00B47F48">
        <w:rPr>
          <w:lang w:val="ru-RU"/>
        </w:rPr>
        <w:t xml:space="preserve"> </w:t>
      </w:r>
      <w:r w:rsidR="00B47F48" w:rsidRPr="00B47F48">
        <w:rPr>
          <w:color w:val="231F20"/>
          <w:sz w:val="18"/>
          <w:lang w:val="ru-RU"/>
        </w:rPr>
        <w:t>Ответственное использование энергии не только экономит деньги, но и помогает окружающей среде. Давайте экономить энергию! И вот как вы можете это сделать</w:t>
      </w:r>
      <w:r w:rsidR="00016C55" w:rsidRPr="00B47F48">
        <w:rPr>
          <w:rFonts w:ascii="SimSun"/>
          <w:color w:val="231F20"/>
          <w:spacing w:val="5"/>
          <w:sz w:val="18"/>
          <w:lang w:val="ru-RU"/>
        </w:rPr>
        <w:t>:</w:t>
      </w:r>
    </w:p>
    <w:p w14:paraId="38CECCBE" w14:textId="77777777" w:rsidR="001B090D" w:rsidRPr="00B47F48" w:rsidRDefault="001B090D">
      <w:pPr>
        <w:pStyle w:val="a3"/>
        <w:spacing w:before="5"/>
        <w:rPr>
          <w:rFonts w:ascii="SimSun"/>
          <w:sz w:val="22"/>
          <w:lang w:val="ru-RU"/>
        </w:rPr>
      </w:pPr>
    </w:p>
    <w:p w14:paraId="7091759A" w14:textId="77777777" w:rsidR="00B47F48" w:rsidRPr="00B47F48" w:rsidRDefault="00F07E24" w:rsidP="00B47F48">
      <w:pPr>
        <w:spacing w:line="182" w:lineRule="auto"/>
        <w:ind w:left="163" w:right="4273"/>
        <w:rPr>
          <w:color w:val="231F20"/>
          <w:spacing w:val="5"/>
          <w:sz w:val="18"/>
          <w:lang w:val="ru-RU"/>
        </w:rPr>
      </w:pPr>
      <w:r w:rsidRPr="00B47F48">
        <w:rPr>
          <w:b/>
          <w:color w:val="231F20"/>
          <w:sz w:val="16"/>
          <w:lang w:val="ru-RU"/>
        </w:rPr>
        <w:t xml:space="preserve">!  </w:t>
      </w:r>
      <w:r w:rsidRPr="00B47F48">
        <w:rPr>
          <w:color w:val="231F20"/>
          <w:spacing w:val="5"/>
          <w:sz w:val="18"/>
          <w:lang w:val="ru-RU"/>
        </w:rPr>
        <w:t>Не открывайте дверцу духовки без необходимости!</w:t>
      </w:r>
    </w:p>
    <w:p w14:paraId="17599A52" w14:textId="77777777" w:rsidR="00223D8F" w:rsidRPr="00223D8F" w:rsidRDefault="00F07E24">
      <w:pPr>
        <w:spacing w:before="1" w:line="202" w:lineRule="exact"/>
        <w:ind w:left="162" w:right="3576"/>
        <w:rPr>
          <w:color w:val="231F20"/>
          <w:sz w:val="18"/>
          <w:lang w:val="ru-RU"/>
        </w:rPr>
      </w:pPr>
      <w:r w:rsidRPr="00223D8F">
        <w:rPr>
          <w:color w:val="231F20"/>
          <w:sz w:val="18"/>
          <w:lang w:val="ru-RU"/>
        </w:rPr>
        <w:t>Своевременно выключайте духовку и используйте остаточное тепло.</w:t>
      </w:r>
    </w:p>
    <w:p w14:paraId="6381FB8D" w14:textId="77777777" w:rsidR="00223D8F" w:rsidRDefault="00F07E24">
      <w:pPr>
        <w:spacing w:before="1" w:line="202" w:lineRule="exact"/>
        <w:ind w:left="162" w:right="3576"/>
        <w:rPr>
          <w:color w:val="231F20"/>
          <w:sz w:val="18"/>
          <w:lang w:val="ru-RU"/>
        </w:rPr>
      </w:pPr>
      <w:r w:rsidRPr="00223D8F">
        <w:rPr>
          <w:color w:val="231F20"/>
          <w:sz w:val="18"/>
          <w:lang w:val="ru-RU"/>
        </w:rPr>
        <w:t>При длительном приготовлении выключайте зоны нагрева за 5–10 минут до окончания приготовления.</w:t>
      </w:r>
    </w:p>
    <w:p w14:paraId="0C9C402B" w14:textId="77777777" w:rsidR="00223D8F" w:rsidRDefault="00F07E24" w:rsidP="00223D8F">
      <w:pPr>
        <w:spacing w:before="18" w:line="208" w:lineRule="auto"/>
        <w:ind w:left="162" w:right="3689"/>
        <w:rPr>
          <w:color w:val="231F20"/>
          <w:sz w:val="18"/>
          <w:lang w:val="ru-RU"/>
        </w:rPr>
      </w:pPr>
      <w:r w:rsidRPr="00223D8F">
        <w:rPr>
          <w:color w:val="231F20"/>
          <w:sz w:val="18"/>
          <w:lang w:val="ru-RU"/>
        </w:rPr>
        <w:t>Это экономит до 20% электроэнергии. Используйте духовку только для приготовления больших блюд.</w:t>
      </w:r>
    </w:p>
    <w:p w14:paraId="61567355" w14:textId="77777777" w:rsidR="00223D8F" w:rsidRPr="00223D8F" w:rsidRDefault="00F07E24" w:rsidP="00223D8F">
      <w:pPr>
        <w:spacing w:before="18" w:line="208" w:lineRule="auto"/>
        <w:ind w:left="162" w:right="3689"/>
        <w:rPr>
          <w:color w:val="231F20"/>
          <w:sz w:val="18"/>
          <w:lang w:val="ru-RU"/>
        </w:rPr>
      </w:pPr>
      <w:r w:rsidRPr="00223D8F">
        <w:rPr>
          <w:color w:val="231F20"/>
          <w:spacing w:val="6"/>
          <w:sz w:val="18"/>
          <w:lang w:val="ru-RU"/>
        </w:rPr>
        <w:t>Мясо весом до 1 кг экономнее можно приготовить в кастрюле на варочной панели. Используйте остаточное тепло духовки. Если время приготовления превышает 40 минут, выключите духовку за 10 минут до окончания времени.</w:t>
      </w:r>
      <w:r w:rsidR="00016C55">
        <w:rPr>
          <w:color w:val="231F20"/>
          <w:sz w:val="18"/>
        </w:rPr>
        <w:t>Important</w:t>
      </w:r>
      <w:r w:rsidR="00016C55" w:rsidRPr="00223D8F">
        <w:rPr>
          <w:rFonts w:ascii="SimSun"/>
          <w:color w:val="231F20"/>
          <w:sz w:val="18"/>
          <w:lang w:val="ru-RU"/>
        </w:rPr>
        <w:t xml:space="preserve">! </w:t>
      </w:r>
    </w:p>
    <w:p w14:paraId="4C93692E" w14:textId="77777777" w:rsidR="001B090D" w:rsidRPr="00223D8F" w:rsidRDefault="00F07E24">
      <w:pPr>
        <w:spacing w:before="180" w:line="202" w:lineRule="exact"/>
        <w:ind w:left="728" w:right="3576"/>
        <w:rPr>
          <w:rFonts w:ascii="SimSun"/>
          <w:sz w:val="18"/>
          <w:lang w:val="ru-RU"/>
        </w:rPr>
      </w:pPr>
      <w:r>
        <w:rPr>
          <w:noProof/>
          <w:lang w:val="ru-RU" w:eastAsia="ru-RU"/>
        </w:rPr>
        <mc:AlternateContent>
          <mc:Choice Requires="wps">
            <w:drawing>
              <wp:anchor distT="0" distB="0" distL="114300" distR="114300" simplePos="0" relativeHeight="251683840" behindDoc="0" locked="0" layoutInCell="1" allowOverlap="1" wp14:anchorId="6AA38FED" wp14:editId="1FD567F1">
                <wp:simplePos x="0" y="0"/>
                <wp:positionH relativeFrom="page">
                  <wp:posOffset>396815</wp:posOffset>
                </wp:positionH>
                <wp:positionV relativeFrom="paragraph">
                  <wp:posOffset>121321</wp:posOffset>
                </wp:positionV>
                <wp:extent cx="311785" cy="508958"/>
                <wp:effectExtent l="0" t="0" r="0" b="5715"/>
                <wp:wrapNone/>
                <wp:docPr id="2498"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50895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56" o:spid="_x0000_s1464" style="width:24.55pt;height:40.1pt;margin-top:9.55pt;margin-left:31.25pt;mso-height-percent:0;mso-height-relative:page;mso-position-horizontal-relative:page;mso-width-percent:0;mso-width-relative:page;mso-wrap-distance-bottom:0;mso-wrap-distance-left:9pt;mso-wrap-distance-right:9pt;mso-wrap-distance-top:0;mso-wrap-style:square;position:absolute;v-text-anchor:top;visibility:visible;z-index:251684864" fillcolor="#d1d3d4" stroked="f"/>
            </w:pict>
          </mc:Fallback>
        </mc:AlternateContent>
      </w:r>
      <w:r w:rsidRPr="00223D8F">
        <w:rPr>
          <w:color w:val="231F20"/>
          <w:sz w:val="18"/>
          <w:lang w:val="ru-RU"/>
        </w:rPr>
        <w:t>При использовании таймера установите более короткое время приготовления в зависимости от приготавливаемого блюда.</w:t>
      </w:r>
      <w:r w:rsidR="00016C55" w:rsidRPr="00223D8F">
        <w:rPr>
          <w:rFonts w:ascii="SimSun"/>
          <w:color w:val="231F20"/>
          <w:sz w:val="18"/>
          <w:lang w:val="ru-RU"/>
        </w:rPr>
        <w:t>.</w:t>
      </w:r>
    </w:p>
    <w:p w14:paraId="4E36F9BA" w14:textId="77777777" w:rsidR="001B090D" w:rsidRPr="00223D8F" w:rsidRDefault="001B090D">
      <w:pPr>
        <w:pStyle w:val="a3"/>
        <w:rPr>
          <w:rFonts w:ascii="SimSun"/>
          <w:sz w:val="24"/>
          <w:lang w:val="ru-RU"/>
        </w:rPr>
      </w:pPr>
    </w:p>
    <w:p w14:paraId="2E17439E" w14:textId="77777777" w:rsidR="001B090D" w:rsidRPr="00223D8F" w:rsidRDefault="001B090D">
      <w:pPr>
        <w:pStyle w:val="a3"/>
        <w:spacing w:before="7"/>
        <w:rPr>
          <w:rFonts w:ascii="SimSun"/>
          <w:sz w:val="19"/>
          <w:lang w:val="ru-RU"/>
        </w:rPr>
      </w:pPr>
    </w:p>
    <w:p w14:paraId="4D89BF37" w14:textId="77777777" w:rsidR="00223D8F" w:rsidRPr="00223D8F" w:rsidRDefault="00F07E24" w:rsidP="00223D8F">
      <w:pPr>
        <w:spacing w:line="194" w:lineRule="auto"/>
        <w:ind w:left="161" w:right="4273"/>
        <w:rPr>
          <w:color w:val="231F20"/>
          <w:sz w:val="18"/>
          <w:lang w:val="ru-RU"/>
        </w:rPr>
      </w:pPr>
      <w:r w:rsidRPr="00223D8F">
        <w:rPr>
          <w:b/>
          <w:color w:val="231F20"/>
          <w:sz w:val="16"/>
          <w:lang w:val="ru-RU"/>
        </w:rPr>
        <w:t xml:space="preserve"> </w:t>
      </w:r>
      <w:r w:rsidRPr="00223D8F">
        <w:rPr>
          <w:color w:val="231F20"/>
          <w:sz w:val="18"/>
          <w:lang w:val="ru-RU"/>
        </w:rPr>
        <w:t>! Убедитесь, что дверца духовки плотно закрыта.</w:t>
      </w:r>
    </w:p>
    <w:p w14:paraId="38799160" w14:textId="77777777" w:rsidR="001B090D" w:rsidRPr="00223D8F" w:rsidRDefault="00F07E24" w:rsidP="00223D8F">
      <w:pPr>
        <w:spacing w:line="194" w:lineRule="auto"/>
        <w:ind w:left="161" w:right="4273"/>
        <w:rPr>
          <w:rFonts w:ascii="SimSun"/>
          <w:sz w:val="17"/>
          <w:lang w:val="ru-RU"/>
        </w:rPr>
      </w:pPr>
      <w:r w:rsidRPr="00223D8F">
        <w:rPr>
          <w:color w:val="231F20"/>
          <w:sz w:val="18"/>
          <w:lang w:val="ru-RU"/>
        </w:rPr>
        <w:t>Тепло может просачиваться через утечки на дверных уплотнителях.</w:t>
      </w:r>
      <w:r w:rsidR="00016C55" w:rsidRPr="00223D8F">
        <w:rPr>
          <w:rFonts w:ascii="SimSun"/>
          <w:color w:val="231F20"/>
          <w:sz w:val="18"/>
          <w:lang w:val="ru-RU"/>
        </w:rPr>
        <w:t>.</w:t>
      </w:r>
    </w:p>
    <w:p w14:paraId="2ACAD509" w14:textId="77777777" w:rsidR="001B090D" w:rsidRPr="00223D8F" w:rsidRDefault="001B090D">
      <w:pPr>
        <w:pStyle w:val="a3"/>
        <w:rPr>
          <w:rFonts w:ascii="SimSun"/>
          <w:sz w:val="30"/>
          <w:lang w:val="ru-RU"/>
        </w:rPr>
      </w:pPr>
    </w:p>
    <w:p w14:paraId="425B86D9" w14:textId="77777777" w:rsidR="00391A89" w:rsidRPr="004F58DC" w:rsidRDefault="00F07E24" w:rsidP="00391A89">
      <w:pPr>
        <w:spacing w:line="194" w:lineRule="auto"/>
        <w:ind w:left="161" w:right="3689"/>
        <w:rPr>
          <w:color w:val="231F20"/>
          <w:sz w:val="18"/>
          <w:lang w:val="ru-RU"/>
        </w:rPr>
      </w:pPr>
      <w:r w:rsidRPr="004F58DC">
        <w:rPr>
          <w:b/>
          <w:color w:val="231F20"/>
          <w:sz w:val="16"/>
          <w:lang w:val="ru-RU"/>
        </w:rPr>
        <w:t xml:space="preserve">! </w:t>
      </w:r>
      <w:r w:rsidR="004F58DC" w:rsidRPr="004F58DC">
        <w:rPr>
          <w:color w:val="231F20"/>
          <w:sz w:val="18"/>
          <w:lang w:val="ru-RU"/>
        </w:rPr>
        <w:t>Не устанавливайте духовку</w:t>
      </w:r>
      <w:r w:rsidRPr="004F58DC">
        <w:rPr>
          <w:color w:val="231F20"/>
          <w:sz w:val="18"/>
          <w:lang w:val="ru-RU"/>
        </w:rPr>
        <w:t xml:space="preserve"> в непосредственной близости от холодильников/морозильников.</w:t>
      </w:r>
    </w:p>
    <w:p w14:paraId="4C50FEBC" w14:textId="77777777" w:rsidR="001B090D" w:rsidRPr="004F58DC" w:rsidRDefault="00F07E24" w:rsidP="00391A89">
      <w:pPr>
        <w:spacing w:line="194" w:lineRule="auto"/>
        <w:ind w:left="161" w:right="3689"/>
        <w:rPr>
          <w:rFonts w:ascii="SimSun"/>
          <w:sz w:val="18"/>
          <w:lang w:val="ru-RU"/>
        </w:rPr>
        <w:sectPr w:rsidR="001B090D" w:rsidRPr="004F58DC">
          <w:headerReference w:type="default" r:id="rId16"/>
          <w:pgSz w:w="8400" w:h="11910"/>
          <w:pgMar w:top="900" w:right="320" w:bottom="920" w:left="500" w:header="445" w:footer="732" w:gutter="0"/>
          <w:cols w:space="720"/>
        </w:sectPr>
      </w:pPr>
      <w:r w:rsidRPr="004F58DC">
        <w:rPr>
          <w:color w:val="231F20"/>
          <w:sz w:val="18"/>
          <w:lang w:val="ru-RU"/>
        </w:rPr>
        <w:t>В противном случае потребление энергии возрастает неоправданно.</w:t>
      </w:r>
    </w:p>
    <w:p w14:paraId="5A494C36" w14:textId="77777777" w:rsidR="001B090D" w:rsidRPr="004F58DC" w:rsidRDefault="00F07E24">
      <w:pPr>
        <w:tabs>
          <w:tab w:val="left" w:pos="4431"/>
        </w:tabs>
        <w:spacing w:before="85"/>
        <w:ind w:left="601"/>
        <w:rPr>
          <w:b/>
          <w:sz w:val="18"/>
          <w:lang w:val="ru-RU"/>
        </w:rPr>
      </w:pPr>
      <w:r>
        <w:rPr>
          <w:noProof/>
          <w:lang w:val="ru-RU" w:eastAsia="ru-RU"/>
        </w:rPr>
        <w:lastRenderedPageBreak/>
        <mc:AlternateContent>
          <mc:Choice Requires="wps">
            <w:drawing>
              <wp:anchor distT="0" distB="0" distL="114300" distR="114300" simplePos="0" relativeHeight="251757568" behindDoc="1" locked="0" layoutInCell="1" allowOverlap="1" wp14:anchorId="59015128" wp14:editId="229345BF">
                <wp:simplePos x="0" y="0"/>
                <wp:positionH relativeFrom="page">
                  <wp:posOffset>2776855</wp:posOffset>
                </wp:positionH>
                <wp:positionV relativeFrom="paragraph">
                  <wp:posOffset>-23495</wp:posOffset>
                </wp:positionV>
                <wp:extent cx="306070" cy="304800"/>
                <wp:effectExtent l="0" t="0" r="3175" b="1270"/>
                <wp:wrapNone/>
                <wp:docPr id="249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0B85" w14:textId="77777777" w:rsidR="00F07E24" w:rsidRDefault="00F07E24">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9015128" id="_x0000_t202" coordsize="21600,21600" o:spt="202" path="m,l,21600r21600,l21600,xe">
                <v:stroke joinstyle="miter"/>
                <v:path gradientshapeok="t" o:connecttype="rect"/>
              </v:shapetype>
              <v:shape id="Text Box 457" o:spid="_x0000_s1026" type="#_x0000_t202" style="position:absolute;left:0;text-align:left;margin-left:218.65pt;margin-top:-1.85pt;width:24.1pt;height:2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" filled="f" stroked="f">
                <v:textbox style="layout-flow:vertical" inset="0,0,0,0">
                  <w:txbxContent>
                    <w:p w14:paraId="61A30B85" w14:textId="77777777" w:rsidR="00F07E24" w:rsidRDefault="00F07E24">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r>
        <w:rPr>
          <w:noProof/>
          <w:lang w:val="ru-RU" w:eastAsia="ru-RU"/>
        </w:rPr>
        <mc:AlternateContent>
          <mc:Choice Requires="wps">
            <w:drawing>
              <wp:anchor distT="0" distB="0" distL="114300" distR="114300" simplePos="0" relativeHeight="251759616" behindDoc="1" locked="0" layoutInCell="1" allowOverlap="1" wp14:anchorId="06E77E8A" wp14:editId="79EE38EA">
                <wp:simplePos x="0" y="0"/>
                <wp:positionH relativeFrom="page">
                  <wp:posOffset>367030</wp:posOffset>
                </wp:positionH>
                <wp:positionV relativeFrom="paragraph">
                  <wp:posOffset>-21590</wp:posOffset>
                </wp:positionV>
                <wp:extent cx="306070" cy="304800"/>
                <wp:effectExtent l="0" t="635" r="3175" b="0"/>
                <wp:wrapNone/>
                <wp:docPr id="249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7248" w14:textId="77777777" w:rsidR="00F07E24" w:rsidRDefault="00F07E24">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6E77E8A" id="Text Box 458" o:spid="_x0000_s1027" type="#_x0000_t202" style="position:absolute;left:0;text-align:left;margin-left:28.9pt;margin-top:-1.7pt;width:24.1pt;height:24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" filled="f" stroked="f">
                <v:textbox style="layout-flow:vertical" inset="0,0,0,0">
                  <w:txbxContent>
                    <w:p w14:paraId="11947248" w14:textId="77777777" w:rsidR="00F07E24" w:rsidRDefault="00F07E24">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bookmarkStart w:id="7" w:name="页_7"/>
      <w:bookmarkEnd w:id="7"/>
      <w:r w:rsidR="004F58DC">
        <w:rPr>
          <w:b/>
          <w:color w:val="231F20"/>
          <w:spacing w:val="6"/>
          <w:position w:val="2"/>
          <w:sz w:val="18"/>
          <w:lang w:val="ru-RU"/>
        </w:rPr>
        <w:t>Распаковка</w:t>
      </w:r>
      <w:r w:rsidR="00016C55" w:rsidRPr="004F58DC">
        <w:rPr>
          <w:b/>
          <w:color w:val="231F20"/>
          <w:spacing w:val="6"/>
          <w:position w:val="2"/>
          <w:sz w:val="18"/>
          <w:lang w:val="ru-RU"/>
        </w:rPr>
        <w:tab/>
      </w:r>
      <w:r w:rsidR="004F58DC" w:rsidRPr="004F58DC">
        <w:rPr>
          <w:b/>
          <w:color w:val="231F20"/>
          <w:spacing w:val="7"/>
          <w:sz w:val="18"/>
          <w:lang w:val="ru-RU"/>
        </w:rPr>
        <w:t>УТИЛИЗАЦИЯ ПРИБОРА</w:t>
      </w:r>
    </w:p>
    <w:p w14:paraId="48FD8C42" w14:textId="77777777" w:rsidR="001B090D" w:rsidRPr="004F58DC" w:rsidRDefault="00F07E24">
      <w:pPr>
        <w:pStyle w:val="a3"/>
        <w:spacing w:before="10"/>
        <w:rPr>
          <w:b/>
          <w:sz w:val="12"/>
          <w:lang w:val="ru-RU"/>
        </w:rPr>
      </w:pPr>
      <w:r>
        <w:rPr>
          <w:noProof/>
          <w:lang w:val="ru-RU" w:eastAsia="ru-RU"/>
        </w:rPr>
        <mc:AlternateContent>
          <mc:Choice Requires="wps">
            <w:drawing>
              <wp:anchor distT="0" distB="0" distL="114300" distR="114300" simplePos="0" relativeHeight="251685888" behindDoc="0" locked="0" layoutInCell="1" allowOverlap="1" wp14:anchorId="430A5F78" wp14:editId="7FFD5F2C">
                <wp:simplePos x="0" y="0"/>
                <wp:positionH relativeFrom="page">
                  <wp:posOffset>415290</wp:posOffset>
                </wp:positionH>
                <wp:positionV relativeFrom="paragraph">
                  <wp:posOffset>118745</wp:posOffset>
                </wp:positionV>
                <wp:extent cx="2231390" cy="71755"/>
                <wp:effectExtent l="0" t="0" r="1270" b="0"/>
                <wp:wrapTopAndBottom/>
                <wp:docPr id="249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59" o:spid="_x0000_s1467" style="width:175.7pt;height:5.65pt;margin-top:9.35pt;margin-left:32.7pt;mso-height-percent:0;mso-height-relative:page;mso-position-horizontal-relative:page;mso-width-percent:0;mso-width-relative:page;mso-wrap-distance-bottom:0;mso-wrap-distance-left:9pt;mso-wrap-distance-right:9pt;mso-wrap-distance-top:0;mso-wrap-style:square;position:absolute;v-text-anchor:top;visibility:visible;z-index:251686912" fillcolor="#d1d3d4" stroked="f">
                <w10:wrap type="topAndBottom"/>
              </v:rect>
            </w:pict>
          </mc:Fallback>
        </mc:AlternateContent>
      </w:r>
      <w:r>
        <w:rPr>
          <w:noProof/>
          <w:lang w:val="ru-RU" w:eastAsia="ru-RU"/>
        </w:rPr>
        <mc:AlternateContent>
          <mc:Choice Requires="wps">
            <w:drawing>
              <wp:anchor distT="0" distB="0" distL="114300" distR="114300" simplePos="0" relativeHeight="251687936" behindDoc="0" locked="0" layoutInCell="1" allowOverlap="1" wp14:anchorId="3639205C" wp14:editId="489B2930">
                <wp:simplePos x="0" y="0"/>
                <wp:positionH relativeFrom="page">
                  <wp:posOffset>2789555</wp:posOffset>
                </wp:positionH>
                <wp:positionV relativeFrom="paragraph">
                  <wp:posOffset>121285</wp:posOffset>
                </wp:positionV>
                <wp:extent cx="2231390" cy="71755"/>
                <wp:effectExtent l="0" t="0" r="0" b="0"/>
                <wp:wrapTopAndBottom/>
                <wp:docPr id="249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60" o:spid="_x0000_s1468" style="width:175.7pt;height:5.65pt;margin-top:9.55pt;margin-left:219.65pt;mso-height-percent:0;mso-height-relative:page;mso-position-horizontal-relative:page;mso-width-percent:0;mso-width-relative:page;mso-wrap-distance-bottom:0;mso-wrap-distance-left:9pt;mso-wrap-distance-right:9pt;mso-wrap-distance-top:0;mso-wrap-style:square;position:absolute;v-text-anchor:top;visibility:visible;z-index:251688960" fillcolor="#d1d3d4" stroked="f">
                <w10:wrap type="topAndBottom"/>
              </v:rect>
            </w:pict>
          </mc:Fallback>
        </mc:AlternateContent>
      </w:r>
    </w:p>
    <w:p w14:paraId="41FA953F" w14:textId="77777777" w:rsidR="001B090D" w:rsidRPr="004F58DC" w:rsidRDefault="00F07E24">
      <w:pPr>
        <w:pStyle w:val="a3"/>
        <w:spacing w:before="5"/>
        <w:rPr>
          <w:b/>
          <w:sz w:val="8"/>
          <w:lang w:val="ru-RU"/>
        </w:rPr>
      </w:pPr>
      <w:r>
        <w:rPr>
          <w:noProof/>
          <w:lang w:val="ru-RU" w:eastAsia="ru-RU"/>
        </w:rPr>
        <mc:AlternateContent>
          <mc:Choice Requires="wpg">
            <w:drawing>
              <wp:anchor distT="0" distB="0" distL="114300" distR="114300" simplePos="0" relativeHeight="251692032" behindDoc="0" locked="0" layoutInCell="1" allowOverlap="1" wp14:anchorId="0387E005" wp14:editId="0EA9E188">
                <wp:simplePos x="0" y="0"/>
                <wp:positionH relativeFrom="page">
                  <wp:posOffset>2760980</wp:posOffset>
                </wp:positionH>
                <wp:positionV relativeFrom="paragraph">
                  <wp:posOffset>176374</wp:posOffset>
                </wp:positionV>
                <wp:extent cx="541655" cy="786130"/>
                <wp:effectExtent l="8255" t="6350" r="2540" b="0"/>
                <wp:wrapNone/>
                <wp:docPr id="2473" name="Group 465"/>
                <wp:cNvGraphicFramePr/>
                <a:graphic xmlns:a="http://schemas.openxmlformats.org/drawingml/2006/main">
                  <a:graphicData uri="http://schemas.microsoft.com/office/word/2010/wordprocessingGroup">
                    <wpg:wgp>
                      <wpg:cNvGrpSpPr/>
                      <wpg:grpSpPr>
                        <a:xfrm>
                          <a:off x="0" y="0"/>
                          <a:ext cx="541655" cy="786130"/>
                          <a:chOff x="4349" y="-1478"/>
                          <a:chExt cx="853" cy="1238"/>
                        </a:xfrm>
                      </wpg:grpSpPr>
                      <wps:wsp>
                        <wps:cNvPr id="2474" name="Freeform 466"/>
                        <wps:cNvSpPr/>
                        <wps:spPr bwMode="auto">
                          <a:xfrm>
                            <a:off x="4546" y="-1411"/>
                            <a:ext cx="447" cy="864"/>
                          </a:xfrm>
                          <a:custGeom>
                            <a:avLst/>
                            <a:gdLst>
                              <a:gd name="T0" fmla="+- 0 4993 4546"/>
                              <a:gd name="T1" fmla="*/ T0 w 447"/>
                              <a:gd name="T2" fmla="+- 0 -1338 -1411"/>
                              <a:gd name="T3" fmla="*/ -1338 h 864"/>
                              <a:gd name="T4" fmla="+- 0 4939 4546"/>
                              <a:gd name="T5" fmla="*/ T4 w 447"/>
                              <a:gd name="T6" fmla="+- 0 -1388 -1411"/>
                              <a:gd name="T7" fmla="*/ -1388 h 864"/>
                              <a:gd name="T8" fmla="+- 0 4857 4546"/>
                              <a:gd name="T9" fmla="*/ T8 w 447"/>
                              <a:gd name="T10" fmla="+- 0 -1406 -1411"/>
                              <a:gd name="T11" fmla="*/ -1406 h 864"/>
                              <a:gd name="T12" fmla="+- 0 4777 4546"/>
                              <a:gd name="T13" fmla="*/ T12 w 447"/>
                              <a:gd name="T14" fmla="+- 0 -1411 -1411"/>
                              <a:gd name="T15" fmla="*/ -1411 h 864"/>
                              <a:gd name="T16" fmla="+- 0 4691 4546"/>
                              <a:gd name="T17" fmla="*/ T16 w 447"/>
                              <a:gd name="T18" fmla="+- 0 -1406 -1411"/>
                              <a:gd name="T19" fmla="*/ -1406 h 864"/>
                              <a:gd name="T20" fmla="+- 0 4616 4546"/>
                              <a:gd name="T21" fmla="*/ T20 w 447"/>
                              <a:gd name="T22" fmla="+- 0 -1391 -1411"/>
                              <a:gd name="T23" fmla="*/ -1391 h 864"/>
                              <a:gd name="T24" fmla="+- 0 4567 4546"/>
                              <a:gd name="T25" fmla="*/ T24 w 447"/>
                              <a:gd name="T26" fmla="+- 0 -1362 -1411"/>
                              <a:gd name="T27" fmla="*/ -1362 h 864"/>
                              <a:gd name="T28" fmla="+- 0 4546 4546"/>
                              <a:gd name="T29" fmla="*/ T28 w 447"/>
                              <a:gd name="T30" fmla="+- 0 -1338 -1411"/>
                              <a:gd name="T31" fmla="*/ -1338 h 864"/>
                              <a:gd name="T32" fmla="+- 0 4611 4546"/>
                              <a:gd name="T33" fmla="*/ T32 w 447"/>
                              <a:gd name="T34" fmla="+- 0 -547 -1411"/>
                              <a:gd name="T35" fmla="*/ -547 h 864"/>
                              <a:gd name="T36" fmla="+- 0 4945 4546"/>
                              <a:gd name="T37" fmla="*/ T36 w 447"/>
                              <a:gd name="T38" fmla="+- 0 -547 -1411"/>
                              <a:gd name="T39" fmla="*/ -547 h 864"/>
                              <a:gd name="T40" fmla="+- 0 4993 4546"/>
                              <a:gd name="T41" fmla="*/ T40 w 447"/>
                              <a:gd name="T42" fmla="+- 0 -1338 -1411"/>
                              <a:gd name="T43" fmla="*/ -133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864">
                                <a:moveTo>
                                  <a:pt x="447" y="73"/>
                                </a:moveTo>
                                <a:lnTo>
                                  <a:pt x="393" y="23"/>
                                </a:lnTo>
                                <a:lnTo>
                                  <a:pt x="311" y="5"/>
                                </a:lnTo>
                                <a:lnTo>
                                  <a:pt x="231" y="0"/>
                                </a:lnTo>
                                <a:lnTo>
                                  <a:pt x="145" y="5"/>
                                </a:lnTo>
                                <a:lnTo>
                                  <a:pt x="70" y="20"/>
                                </a:lnTo>
                                <a:lnTo>
                                  <a:pt x="21" y="49"/>
                                </a:lnTo>
                                <a:lnTo>
                                  <a:pt x="0" y="73"/>
                                </a:lnTo>
                                <a:lnTo>
                                  <a:pt x="65" y="864"/>
                                </a:lnTo>
                                <a:lnTo>
                                  <a:pt x="399" y="864"/>
                                </a:lnTo>
                                <a:lnTo>
                                  <a:pt x="447" y="73"/>
                                </a:lnTo>
                                <a:close/>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475" name="Rectangle 467"/>
                        <wps:cNvSpPr>
                          <a:spLocks noChangeArrowheads="1"/>
                        </wps:cNvSpPr>
                        <wps:spPr bwMode="auto">
                          <a:xfrm>
                            <a:off x="4603" y="-554"/>
                            <a:ext cx="60"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76" name="Rectangle 468"/>
                        <wps:cNvSpPr>
                          <a:spLocks noChangeArrowheads="1"/>
                        </wps:cNvSpPr>
                        <wps:spPr bwMode="auto">
                          <a:xfrm>
                            <a:off x="4622" y="-534"/>
                            <a:ext cx="23"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77" name="Rectangle 469"/>
                        <wps:cNvSpPr>
                          <a:spLocks noChangeArrowheads="1"/>
                        </wps:cNvSpPr>
                        <wps:spPr bwMode="auto">
                          <a:xfrm>
                            <a:off x="4619" y="-537"/>
                            <a:ext cx="28" cy="7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2478" name="Picture 47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839" y="-673"/>
                            <a:ext cx="17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9" name="Freeform 471"/>
                        <wps:cNvSpPr/>
                        <wps:spPr bwMode="auto">
                          <a:xfrm>
                            <a:off x="4985" y="-1407"/>
                            <a:ext cx="79" cy="109"/>
                          </a:xfrm>
                          <a:custGeom>
                            <a:avLst/>
                            <a:gdLst>
                              <a:gd name="T0" fmla="+- 0 5025 4985"/>
                              <a:gd name="T1" fmla="*/ T0 w 79"/>
                              <a:gd name="T2" fmla="+- 0 -1406 -1406"/>
                              <a:gd name="T3" fmla="*/ -1406 h 109"/>
                              <a:gd name="T4" fmla="+- 0 5009 4985"/>
                              <a:gd name="T5" fmla="*/ T4 w 79"/>
                              <a:gd name="T6" fmla="+- 0 -1402 -1406"/>
                              <a:gd name="T7" fmla="*/ -1402 h 109"/>
                              <a:gd name="T8" fmla="+- 0 4997 4985"/>
                              <a:gd name="T9" fmla="*/ T8 w 79"/>
                              <a:gd name="T10" fmla="+- 0 -1391 -1406"/>
                              <a:gd name="T11" fmla="*/ -1391 h 109"/>
                              <a:gd name="T12" fmla="+- 0 4989 4985"/>
                              <a:gd name="T13" fmla="*/ T12 w 79"/>
                              <a:gd name="T14" fmla="+- 0 -1373 -1406"/>
                              <a:gd name="T15" fmla="*/ -1373 h 109"/>
                              <a:gd name="T16" fmla="+- 0 4985 4985"/>
                              <a:gd name="T17" fmla="*/ T16 w 79"/>
                              <a:gd name="T18" fmla="+- 0 -1352 -1406"/>
                              <a:gd name="T19" fmla="*/ -1352 h 109"/>
                              <a:gd name="T20" fmla="+- 0 4989 4985"/>
                              <a:gd name="T21" fmla="*/ T20 w 79"/>
                              <a:gd name="T22" fmla="+- 0 -1331 -1406"/>
                              <a:gd name="T23" fmla="*/ -1331 h 109"/>
                              <a:gd name="T24" fmla="+- 0 4997 4985"/>
                              <a:gd name="T25" fmla="*/ T24 w 79"/>
                              <a:gd name="T26" fmla="+- 0 -1314 -1406"/>
                              <a:gd name="T27" fmla="*/ -1314 h 109"/>
                              <a:gd name="T28" fmla="+- 0 5009 4985"/>
                              <a:gd name="T29" fmla="*/ T28 w 79"/>
                              <a:gd name="T30" fmla="+- 0 -1302 -1406"/>
                              <a:gd name="T31" fmla="*/ -1302 h 109"/>
                              <a:gd name="T32" fmla="+- 0 5025 4985"/>
                              <a:gd name="T33" fmla="*/ T32 w 79"/>
                              <a:gd name="T34" fmla="+- 0 -1298 -1406"/>
                              <a:gd name="T35" fmla="*/ -1298 h 109"/>
                              <a:gd name="T36" fmla="+- 0 5040 4985"/>
                              <a:gd name="T37" fmla="*/ T36 w 79"/>
                              <a:gd name="T38" fmla="+- 0 -1302 -1406"/>
                              <a:gd name="T39" fmla="*/ -1302 h 109"/>
                              <a:gd name="T40" fmla="+- 0 5052 4985"/>
                              <a:gd name="T41" fmla="*/ T40 w 79"/>
                              <a:gd name="T42" fmla="+- 0 -1314 -1406"/>
                              <a:gd name="T43" fmla="*/ -1314 h 109"/>
                              <a:gd name="T44" fmla="+- 0 5061 4985"/>
                              <a:gd name="T45" fmla="*/ T44 w 79"/>
                              <a:gd name="T46" fmla="+- 0 -1331 -1406"/>
                              <a:gd name="T47" fmla="*/ -1331 h 109"/>
                              <a:gd name="T48" fmla="+- 0 5064 4985"/>
                              <a:gd name="T49" fmla="*/ T48 w 79"/>
                              <a:gd name="T50" fmla="+- 0 -1352 -1406"/>
                              <a:gd name="T51" fmla="*/ -1352 h 109"/>
                              <a:gd name="T52" fmla="+- 0 5061 4985"/>
                              <a:gd name="T53" fmla="*/ T52 w 79"/>
                              <a:gd name="T54" fmla="+- 0 -1373 -1406"/>
                              <a:gd name="T55" fmla="*/ -1373 h 109"/>
                              <a:gd name="T56" fmla="+- 0 5052 4985"/>
                              <a:gd name="T57" fmla="*/ T56 w 79"/>
                              <a:gd name="T58" fmla="+- 0 -1391 -1406"/>
                              <a:gd name="T59" fmla="*/ -1391 h 109"/>
                              <a:gd name="T60" fmla="+- 0 5040 4985"/>
                              <a:gd name="T61" fmla="*/ T60 w 79"/>
                              <a:gd name="T62" fmla="+- 0 -1402 -1406"/>
                              <a:gd name="T63" fmla="*/ -1402 h 109"/>
                              <a:gd name="T64" fmla="+- 0 5025 4985"/>
                              <a:gd name="T65" fmla="*/ T64 w 79"/>
                              <a:gd name="T66" fmla="+- 0 -1406 -1406"/>
                              <a:gd name="T67" fmla="*/ -140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109">
                                <a:moveTo>
                                  <a:pt x="40" y="0"/>
                                </a:moveTo>
                                <a:lnTo>
                                  <a:pt x="24" y="4"/>
                                </a:lnTo>
                                <a:lnTo>
                                  <a:pt x="12" y="15"/>
                                </a:lnTo>
                                <a:lnTo>
                                  <a:pt x="4" y="33"/>
                                </a:lnTo>
                                <a:lnTo>
                                  <a:pt x="0" y="54"/>
                                </a:lnTo>
                                <a:lnTo>
                                  <a:pt x="4" y="75"/>
                                </a:lnTo>
                                <a:lnTo>
                                  <a:pt x="12" y="92"/>
                                </a:lnTo>
                                <a:lnTo>
                                  <a:pt x="24" y="104"/>
                                </a:lnTo>
                                <a:lnTo>
                                  <a:pt x="40" y="108"/>
                                </a:lnTo>
                                <a:lnTo>
                                  <a:pt x="55" y="104"/>
                                </a:lnTo>
                                <a:lnTo>
                                  <a:pt x="67" y="92"/>
                                </a:lnTo>
                                <a:lnTo>
                                  <a:pt x="76" y="75"/>
                                </a:lnTo>
                                <a:lnTo>
                                  <a:pt x="79" y="54"/>
                                </a:lnTo>
                                <a:lnTo>
                                  <a:pt x="76" y="33"/>
                                </a:lnTo>
                                <a:lnTo>
                                  <a:pt x="67" y="15"/>
                                </a:lnTo>
                                <a:lnTo>
                                  <a:pt x="55" y="4"/>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80" name="AutoShape 472"/>
                        <wps:cNvSpPr/>
                        <wps:spPr bwMode="auto">
                          <a:xfrm>
                            <a:off x="4603" y="-1438"/>
                            <a:ext cx="297" cy="397"/>
                          </a:xfrm>
                          <a:custGeom>
                            <a:avLst/>
                            <a:gdLst>
                              <a:gd name="T0" fmla="+- 0 4647 4604"/>
                              <a:gd name="T1" fmla="*/ T0 w 297"/>
                              <a:gd name="T2" fmla="+- 0 -1438 -1438"/>
                              <a:gd name="T3" fmla="*/ -1438 h 397"/>
                              <a:gd name="T4" fmla="+- 0 4604 4604"/>
                              <a:gd name="T5" fmla="*/ T4 w 297"/>
                              <a:gd name="T6" fmla="+- 0 -1438 -1438"/>
                              <a:gd name="T7" fmla="*/ -1438 h 397"/>
                              <a:gd name="T8" fmla="+- 0 4604 4604"/>
                              <a:gd name="T9" fmla="*/ T8 w 297"/>
                              <a:gd name="T10" fmla="+- 0 -1342 -1438"/>
                              <a:gd name="T11" fmla="*/ -1342 h 397"/>
                              <a:gd name="T12" fmla="+- 0 4647 4604"/>
                              <a:gd name="T13" fmla="*/ T12 w 297"/>
                              <a:gd name="T14" fmla="+- 0 -1342 -1438"/>
                              <a:gd name="T15" fmla="*/ -1342 h 397"/>
                              <a:gd name="T16" fmla="+- 0 4647 4604"/>
                              <a:gd name="T17" fmla="*/ T16 w 297"/>
                              <a:gd name="T18" fmla="+- 0 -1438 -1438"/>
                              <a:gd name="T19" fmla="*/ -1438 h 397"/>
                              <a:gd name="T20" fmla="+- 0 4900 4604"/>
                              <a:gd name="T21" fmla="*/ T20 w 297"/>
                              <a:gd name="T22" fmla="+- 0 -1112 -1438"/>
                              <a:gd name="T23" fmla="*/ -1112 h 397"/>
                              <a:gd name="T24" fmla="+- 0 4716 4604"/>
                              <a:gd name="T25" fmla="*/ T24 w 297"/>
                              <a:gd name="T26" fmla="+- 0 -1112 -1438"/>
                              <a:gd name="T27" fmla="*/ -1112 h 397"/>
                              <a:gd name="T28" fmla="+- 0 4716 4604"/>
                              <a:gd name="T29" fmla="*/ T28 w 297"/>
                              <a:gd name="T30" fmla="+- 0 -1041 -1438"/>
                              <a:gd name="T31" fmla="*/ -1041 h 397"/>
                              <a:gd name="T32" fmla="+- 0 4900 4604"/>
                              <a:gd name="T33" fmla="*/ T32 w 297"/>
                              <a:gd name="T34" fmla="+- 0 -1041 -1438"/>
                              <a:gd name="T35" fmla="*/ -1041 h 397"/>
                              <a:gd name="T36" fmla="+- 0 4900 4604"/>
                              <a:gd name="T37" fmla="*/ T36 w 297"/>
                              <a:gd name="T38" fmla="+- 0 -1112 -1438"/>
                              <a:gd name="T39" fmla="*/ -111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7" h="397">
                                <a:moveTo>
                                  <a:pt x="43" y="0"/>
                                </a:moveTo>
                                <a:lnTo>
                                  <a:pt x="0" y="0"/>
                                </a:lnTo>
                                <a:lnTo>
                                  <a:pt x="0" y="96"/>
                                </a:lnTo>
                                <a:lnTo>
                                  <a:pt x="43" y="96"/>
                                </a:lnTo>
                                <a:lnTo>
                                  <a:pt x="43" y="0"/>
                                </a:lnTo>
                                <a:moveTo>
                                  <a:pt x="296" y="326"/>
                                </a:moveTo>
                                <a:lnTo>
                                  <a:pt x="112" y="326"/>
                                </a:lnTo>
                                <a:lnTo>
                                  <a:pt x="112" y="397"/>
                                </a:lnTo>
                                <a:lnTo>
                                  <a:pt x="296" y="397"/>
                                </a:lnTo>
                                <a:lnTo>
                                  <a:pt x="296" y="3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81" name="Rectangle 473"/>
                        <wps:cNvSpPr>
                          <a:spLocks noChangeArrowheads="1"/>
                        </wps:cNvSpPr>
                        <wps:spPr bwMode="auto">
                          <a:xfrm>
                            <a:off x="4614" y="-1422"/>
                            <a:ext cx="22"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82" name="Line 474"/>
                        <wps:cNvCnPr>
                          <a:cxnSpLocks noChangeShapeType="1"/>
                        </wps:cNvCnPr>
                        <wps:spPr bwMode="auto">
                          <a:xfrm>
                            <a:off x="4507" y="-1318"/>
                            <a:ext cx="494" cy="0"/>
                          </a:xfrm>
                          <a:prstGeom prst="line">
                            <a:avLst/>
                          </a:prstGeom>
                          <a:noFill/>
                          <a:ln w="31267">
                            <a:solidFill>
                              <a:srgbClr val="231F20"/>
                            </a:solidFill>
                            <a:round/>
                            <a:headEnd/>
                            <a:tailEnd/>
                          </a:ln>
                          <a:extLst>
                            <a:ext uri="{909E8E84-426E-40DD-AFC4-6F175D3DCCD1}">
                              <a14:hiddenFill xmlns:a14="http://schemas.microsoft.com/office/drawing/2010/main">
                                <a:noFill/>
                              </a14:hiddenFill>
                            </a:ext>
                          </a:extLst>
                        </wps:spPr>
                        <wps:bodyPr/>
                      </wps:wsp>
                      <wps:wsp>
                        <wps:cNvPr id="2483" name="Rectangle 475"/>
                        <wps:cNvSpPr>
                          <a:spLocks noChangeArrowheads="1"/>
                        </wps:cNvSpPr>
                        <wps:spPr bwMode="auto">
                          <a:xfrm>
                            <a:off x="4987" y="-1252"/>
                            <a:ext cx="64" cy="10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484" name="Rectangle 476"/>
                        <wps:cNvSpPr>
                          <a:spLocks noChangeArrowheads="1"/>
                        </wps:cNvSpPr>
                        <wps:spPr bwMode="auto">
                          <a:xfrm>
                            <a:off x="4404" y="-366"/>
                            <a:ext cx="739"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85" name="Line 477"/>
                        <wps:cNvCnPr>
                          <a:cxnSpLocks noChangeShapeType="1"/>
                        </wps:cNvCnPr>
                        <wps:spPr bwMode="auto">
                          <a:xfrm>
                            <a:off x="4364" y="-1463"/>
                            <a:ext cx="774" cy="1047"/>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2486" name="Line 478"/>
                        <wps:cNvCnPr>
                          <a:cxnSpLocks noChangeShapeType="1"/>
                        </wps:cNvCnPr>
                        <wps:spPr bwMode="auto">
                          <a:xfrm flipH="1">
                            <a:off x="4411" y="-1461"/>
                            <a:ext cx="775" cy="1056"/>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2487" name="Rectangle 479"/>
                        <wps:cNvSpPr>
                          <a:spLocks noChangeArrowheads="1"/>
                        </wps:cNvSpPr>
                        <wps:spPr bwMode="auto">
                          <a:xfrm>
                            <a:off x="4708" y="-1441"/>
                            <a:ext cx="144" cy="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88" name="Rectangle 480"/>
                        <wps:cNvSpPr>
                          <a:spLocks noChangeArrowheads="1"/>
                        </wps:cNvSpPr>
                        <wps:spPr bwMode="auto">
                          <a:xfrm>
                            <a:off x="4721" y="-1426"/>
                            <a:ext cx="11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89" name="Text Box 481"/>
                        <wps:cNvSpPr txBox="1">
                          <a:spLocks noChangeArrowheads="1"/>
                        </wps:cNvSpPr>
                        <wps:spPr bwMode="auto">
                          <a:xfrm>
                            <a:off x="4731" y="-1210"/>
                            <a:ext cx="20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2FD5F" w14:textId="77777777" w:rsidR="00F07E24" w:rsidRDefault="00F07E24">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0387E005" id="Group 465" o:spid="_x0000_s1028" style="position:absolute;margin-left:217.4pt;margin-top:13.9pt;width:42.65pt;height:61.9pt;z-index:251692032;mso-position-horizontal-relative:page" coordorigin="4349,-1478" coordsize="853,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">
                <v:shape id="Freeform 466" o:spid="_x0000_s1029" style="position:absolute;left:4546;top:-1411;width:447;height:864;visibility:visible;mso-wrap-style:square;v-text-anchor:top" coordsize="44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" path="m447,73l393,23,311,5,231,,145,5,70,20,21,49,,73,65,864r334,l447,73xe" filled="f" strokecolor="#231f20" strokeweight=".80011mm">
                  <v:path arrowok="t" o:connecttype="custom" o:connectlocs="447,-1338;393,-1388;311,-1406;231,-1411;145,-1406;70,-1391;21,-1362;0,-1338;65,-547;399,-547;447,-1338" o:connectangles="0,0,0,0,0,0,0,0,0,0,0"/>
                </v:shape>
                <v:rect id="Rectangle 467" o:spid="_x0000_s1030" style="position:absolute;left:4603;top:-554;width:6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" fillcolor="#231f20" stroked="f"/>
                <v:rect id="Rectangle 468" o:spid="_x0000_s1031" style="position:absolute;left:4622;top:-534;width:23;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" stroked="f"/>
                <v:rect id="Rectangle 469" o:spid="_x0000_s1032" style="position:absolute;left:4619;top:-537;width: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 o:spid="_x0000_s1033" type="#_x0000_t75" style="position:absolute;left:4839;top:-673;width:17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">
                  <v:imagedata r:id="rId18" o:title=""/>
                </v:shape>
                <v:shape id="Freeform 471" o:spid="_x0000_s1034" style="position:absolute;left:4985;top:-1407;width:79;height:109;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" path="m40,l24,4,12,15,4,33,,54,4,75r8,17l24,104r16,4l55,104,67,92,76,75,79,54,76,33,67,15,55,4,40,xe" fillcolor="#231f20" stroked="f">
                  <v:path arrowok="t" o:connecttype="custom" o:connectlocs="40,-1406;24,-1402;12,-1391;4,-1373;0,-1352;4,-1331;12,-1314;24,-1302;40,-1298;55,-1302;67,-1314;76,-1331;79,-1352;76,-1373;67,-1391;55,-1402;40,-1406" o:connectangles="0,0,0,0,0,0,0,0,0,0,0,0,0,0,0,0,0"/>
                </v:shape>
                <v:shape id="AutoShape 472" o:spid="_x0000_s1035" style="position:absolute;left:4603;top:-1438;width:297;height:397;visibility:visible;mso-wrap-style:square;v-text-anchor:top" coordsize="2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" path="m43,l,,,96r43,l43,m296,326r-184,l112,397r184,l296,326e" fillcolor="#231f20" stroked="f">
                  <v:path arrowok="t" o:connecttype="custom" o:connectlocs="43,-1438;0,-1438;0,-1342;43,-1342;43,-1438;296,-1112;112,-1112;112,-1041;296,-1041;296,-1112" o:connectangles="0,0,0,0,0,0,0,0,0,0"/>
                </v:shape>
                <v:rect id="Rectangle 473" o:spid="_x0000_s1036" style="position:absolute;left:4614;top:-1422;width:2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" stroked="f"/>
                <v:line id="Line 474" o:spid="_x0000_s1037" style="position:absolute;visibility:visible;mso-wrap-style:square" from="4507,-1318" to="500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" strokecolor="#231f20" strokeweight=".86853mm"/>
                <v:rect id="Rectangle 475" o:spid="_x0000_s1038" style="position:absolute;left:4987;top:-1252;width:6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" filled="f" strokecolor="#231f20" strokeweight="1.5pt"/>
                <v:rect id="Rectangle 476" o:spid="_x0000_s1039" style="position:absolute;left:4404;top:-366;width:739;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" fillcolor="#231f20" stroked="f"/>
                <v:line id="Line 477" o:spid="_x0000_s1040" style="position:absolute;visibility:visible;mso-wrap-style:square" from="4364,-1463" to="513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" strokecolor="#231f20" strokeweight="1.5pt"/>
                <v:line id="Line 478" o:spid="_x0000_s1041" style="position:absolute;flip:x;visibility:visible;mso-wrap-style:square" from="4411,-1461" to="518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" strokecolor="#231f20" strokeweight="1.5pt"/>
                <v:rect id="Rectangle 479" o:spid="_x0000_s1042" style="position:absolute;left:4708;top:-1441;width:14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" fillcolor="#231f20" stroked="f"/>
                <v:rect id="Rectangle 480" o:spid="_x0000_s1043" style="position:absolute;left:4721;top:-1426;width:11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" stroked="f"/>
                <v:shape id="Text Box 481" o:spid="_x0000_s1044" type="#_x0000_t202" style="position:absolute;left:4731;top:-1210;width:20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p3xQAAAN0AAAAPAAAAZHJzL2Rvd25yZXYueG1sRI9Ba8JA&#10;FITvBf/D8oTe6kYR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A9lBp3xQAAAN0AAAAP&#10;AAAAAAAAAAAAAAAAAAcCAABkcnMvZG93bnJldi54bWxQSwUGAAAAAAMAAwC3AAAA+QIAAAAA&#10;" filled="f" stroked="f">
                  <v:textbox inset="0,0,0,0">
                    <w:txbxContent>
                      <w:p w14:paraId="6642FD5F" w14:textId="77777777" w:rsidR="00F07E24" w:rsidRDefault="00F07E24">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v:textbox>
                </v:shape>
                <w10:wrap anchorx="page"/>
              </v:group>
            </w:pict>
          </mc:Fallback>
        </mc:AlternateContent>
      </w:r>
    </w:p>
    <w:p w14:paraId="453C607D" w14:textId="77777777" w:rsidR="001B090D" w:rsidRPr="004F58DC" w:rsidRDefault="001B090D">
      <w:pPr>
        <w:rPr>
          <w:sz w:val="8"/>
          <w:lang w:val="ru-RU"/>
        </w:rPr>
        <w:sectPr w:rsidR="001B090D" w:rsidRPr="004F58DC">
          <w:headerReference w:type="default" r:id="rId19"/>
          <w:pgSz w:w="8400" w:h="11910"/>
          <w:pgMar w:top="560" w:right="320" w:bottom="920" w:left="420" w:header="0" w:footer="732" w:gutter="0"/>
          <w:cols w:space="720"/>
        </w:sectPr>
      </w:pPr>
    </w:p>
    <w:p w14:paraId="384E63A4" w14:textId="77777777" w:rsidR="004F58DC" w:rsidRPr="004F58DC" w:rsidRDefault="00F07E24" w:rsidP="004F58DC">
      <w:pPr>
        <w:spacing w:line="220" w:lineRule="auto"/>
        <w:ind w:left="226"/>
        <w:jc w:val="both"/>
        <w:rPr>
          <w:rFonts w:ascii="Arial Unicode MS"/>
          <w:color w:val="231F20"/>
          <w:sz w:val="16"/>
          <w:lang w:val="ru-RU"/>
        </w:rPr>
      </w:pPr>
      <w:r>
        <w:rPr>
          <w:noProof/>
          <w:lang w:val="ru-RU" w:eastAsia="ru-RU"/>
        </w:rPr>
        <w:lastRenderedPageBreak/>
        <mc:AlternateContent>
          <mc:Choice Requires="wpg">
            <w:drawing>
              <wp:anchor distT="0" distB="0" distL="114300" distR="114300" simplePos="0" relativeHeight="251689984" behindDoc="0" locked="0" layoutInCell="1" allowOverlap="1" wp14:anchorId="263DDD59" wp14:editId="2E6168FD">
                <wp:simplePos x="0" y="0"/>
                <wp:positionH relativeFrom="margin">
                  <wp:posOffset>129540</wp:posOffset>
                </wp:positionH>
                <wp:positionV relativeFrom="margin">
                  <wp:posOffset>198120</wp:posOffset>
                </wp:positionV>
                <wp:extent cx="758825" cy="749935"/>
                <wp:effectExtent l="0" t="0" r="3175" b="12065"/>
                <wp:wrapSquare wrapText="bothSides"/>
                <wp:docPr id="2490" name="Group 461"/>
                <wp:cNvGraphicFramePr/>
                <a:graphic xmlns:a="http://schemas.openxmlformats.org/drawingml/2006/main">
                  <a:graphicData uri="http://schemas.microsoft.com/office/word/2010/wordprocessingGroup">
                    <wpg:wgp>
                      <wpg:cNvGrpSpPr/>
                      <wpg:grpSpPr>
                        <a:xfrm>
                          <a:off x="0" y="0"/>
                          <a:ext cx="758825" cy="749935"/>
                          <a:chOff x="643" y="108"/>
                          <a:chExt cx="1137" cy="1137"/>
                        </a:xfrm>
                      </wpg:grpSpPr>
                      <wps:wsp>
                        <wps:cNvPr id="2491" name="Freeform 462"/>
                        <wps:cNvSpPr/>
                        <wps:spPr bwMode="auto">
                          <a:xfrm>
                            <a:off x="888" y="117"/>
                            <a:ext cx="723" cy="426"/>
                          </a:xfrm>
                          <a:custGeom>
                            <a:avLst/>
                            <a:gdLst>
                              <a:gd name="T0" fmla="+- 0 1210 889"/>
                              <a:gd name="T1" fmla="*/ T0 w 723"/>
                              <a:gd name="T2" fmla="+- 0 189 118"/>
                              <a:gd name="T3" fmla="*/ 189 h 426"/>
                              <a:gd name="T4" fmla="+- 0 1008 889"/>
                              <a:gd name="T5" fmla="*/ T4 w 723"/>
                              <a:gd name="T6" fmla="+- 0 540 118"/>
                              <a:gd name="T7" fmla="*/ 540 h 426"/>
                              <a:gd name="T8" fmla="+- 0 889 889"/>
                              <a:gd name="T9" fmla="*/ T8 w 723"/>
                              <a:gd name="T10" fmla="+- 0 471 118"/>
                              <a:gd name="T11" fmla="*/ 471 h 426"/>
                              <a:gd name="T12" fmla="+- 0 928 889"/>
                              <a:gd name="T13" fmla="*/ T12 w 723"/>
                              <a:gd name="T14" fmla="+- 0 403 118"/>
                              <a:gd name="T15" fmla="*/ 403 h 426"/>
                              <a:gd name="T16" fmla="+- 0 965 889"/>
                              <a:gd name="T17" fmla="*/ T16 w 723"/>
                              <a:gd name="T18" fmla="+- 0 338 118"/>
                              <a:gd name="T19" fmla="*/ 338 h 426"/>
                              <a:gd name="T20" fmla="+- 0 1003 889"/>
                              <a:gd name="T21" fmla="*/ T20 w 723"/>
                              <a:gd name="T22" fmla="+- 0 273 118"/>
                              <a:gd name="T23" fmla="*/ 273 h 426"/>
                              <a:gd name="T24" fmla="+- 0 1040 889"/>
                              <a:gd name="T25" fmla="*/ T24 w 723"/>
                              <a:gd name="T26" fmla="+- 0 208 118"/>
                              <a:gd name="T27" fmla="*/ 208 h 426"/>
                              <a:gd name="T28" fmla="+- 0 1079 889"/>
                              <a:gd name="T29" fmla="*/ T28 w 723"/>
                              <a:gd name="T30" fmla="+- 0 140 118"/>
                              <a:gd name="T31" fmla="*/ 140 h 426"/>
                              <a:gd name="T32" fmla="+- 0 1130 889"/>
                              <a:gd name="T33" fmla="*/ T32 w 723"/>
                              <a:gd name="T34" fmla="+- 0 118 118"/>
                              <a:gd name="T35" fmla="*/ 118 h 426"/>
                              <a:gd name="T36" fmla="+- 0 1292 889"/>
                              <a:gd name="T37" fmla="*/ T36 w 723"/>
                              <a:gd name="T38" fmla="+- 0 119 118"/>
                              <a:gd name="T39" fmla="*/ 119 h 426"/>
                              <a:gd name="T40" fmla="+- 0 1496 889"/>
                              <a:gd name="T41" fmla="*/ T40 w 723"/>
                              <a:gd name="T42" fmla="+- 0 410 118"/>
                              <a:gd name="T43" fmla="*/ 410 h 426"/>
                              <a:gd name="T44" fmla="+- 0 1611 889"/>
                              <a:gd name="T45" fmla="*/ T44 w 723"/>
                              <a:gd name="T46" fmla="+- 0 351 118"/>
                              <a:gd name="T47" fmla="*/ 351 h 426"/>
                              <a:gd name="T48" fmla="+- 0 1494 889"/>
                              <a:gd name="T49" fmla="*/ T48 w 723"/>
                              <a:gd name="T50" fmla="+- 0 543 118"/>
                              <a:gd name="T51" fmla="*/ 543 h 426"/>
                              <a:gd name="T52" fmla="+- 0 1268 889"/>
                              <a:gd name="T53" fmla="*/ T52 w 723"/>
                              <a:gd name="T54" fmla="+- 0 544 118"/>
                              <a:gd name="T55" fmla="*/ 544 h 426"/>
                              <a:gd name="T56" fmla="+- 0 1378 889"/>
                              <a:gd name="T57" fmla="*/ T56 w 723"/>
                              <a:gd name="T58" fmla="+- 0 480 118"/>
                              <a:gd name="T59" fmla="*/ 480 h 426"/>
                              <a:gd name="T60" fmla="+- 0 1173 889"/>
                              <a:gd name="T61" fmla="*/ T60 w 723"/>
                              <a:gd name="T62" fmla="+- 0 118 118"/>
                              <a:gd name="T63" fmla="*/ 11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3" h="426">
                                <a:moveTo>
                                  <a:pt x="321" y="71"/>
                                </a:moveTo>
                                <a:lnTo>
                                  <a:pt x="119" y="422"/>
                                </a:lnTo>
                                <a:lnTo>
                                  <a:pt x="0" y="353"/>
                                </a:lnTo>
                                <a:lnTo>
                                  <a:pt x="39" y="285"/>
                                </a:lnTo>
                                <a:lnTo>
                                  <a:pt x="76" y="220"/>
                                </a:lnTo>
                                <a:lnTo>
                                  <a:pt x="114" y="155"/>
                                </a:lnTo>
                                <a:lnTo>
                                  <a:pt x="151" y="90"/>
                                </a:lnTo>
                                <a:lnTo>
                                  <a:pt x="190" y="22"/>
                                </a:lnTo>
                                <a:lnTo>
                                  <a:pt x="241" y="0"/>
                                </a:lnTo>
                                <a:lnTo>
                                  <a:pt x="403" y="1"/>
                                </a:lnTo>
                                <a:lnTo>
                                  <a:pt x="607" y="292"/>
                                </a:lnTo>
                                <a:lnTo>
                                  <a:pt x="722" y="233"/>
                                </a:lnTo>
                                <a:lnTo>
                                  <a:pt x="605" y="425"/>
                                </a:lnTo>
                                <a:lnTo>
                                  <a:pt x="379" y="426"/>
                                </a:lnTo>
                                <a:lnTo>
                                  <a:pt x="489" y="362"/>
                                </a:lnTo>
                                <a:lnTo>
                                  <a:pt x="2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492" name="Freeform 463"/>
                        <wps:cNvSpPr/>
                        <wps:spPr bwMode="auto">
                          <a:xfrm>
                            <a:off x="652" y="536"/>
                            <a:ext cx="515" cy="568"/>
                          </a:xfrm>
                          <a:custGeom>
                            <a:avLst/>
                            <a:gdLst>
                              <a:gd name="T0" fmla="+- 0 763 653"/>
                              <a:gd name="T1" fmla="*/ T0 w 515"/>
                              <a:gd name="T2" fmla="+- 0 966 537"/>
                              <a:gd name="T3" fmla="*/ 966 h 568"/>
                              <a:gd name="T4" fmla="+- 0 1168 653"/>
                              <a:gd name="T5" fmla="*/ T4 w 515"/>
                              <a:gd name="T6" fmla="+- 0 966 537"/>
                              <a:gd name="T7" fmla="*/ 966 h 568"/>
                              <a:gd name="T8" fmla="+- 0 1168 653"/>
                              <a:gd name="T9" fmla="*/ T8 w 515"/>
                              <a:gd name="T10" fmla="+- 0 1105 537"/>
                              <a:gd name="T11" fmla="*/ 1105 h 568"/>
                              <a:gd name="T12" fmla="+- 0 1090 653"/>
                              <a:gd name="T13" fmla="*/ T12 w 515"/>
                              <a:gd name="T14" fmla="+- 0 1105 537"/>
                              <a:gd name="T15" fmla="*/ 1105 h 568"/>
                              <a:gd name="T16" fmla="+- 0 1015 653"/>
                              <a:gd name="T17" fmla="*/ T16 w 515"/>
                              <a:gd name="T18" fmla="+- 0 1105 537"/>
                              <a:gd name="T19" fmla="*/ 1105 h 568"/>
                              <a:gd name="T20" fmla="+- 0 940 653"/>
                              <a:gd name="T21" fmla="*/ T20 w 515"/>
                              <a:gd name="T22" fmla="+- 0 1105 537"/>
                              <a:gd name="T23" fmla="*/ 1105 h 568"/>
                              <a:gd name="T24" fmla="+- 0 865 653"/>
                              <a:gd name="T25" fmla="*/ T24 w 515"/>
                              <a:gd name="T26" fmla="+- 0 1105 537"/>
                              <a:gd name="T27" fmla="*/ 1105 h 568"/>
                              <a:gd name="T28" fmla="+- 0 787 653"/>
                              <a:gd name="T29" fmla="*/ T28 w 515"/>
                              <a:gd name="T30" fmla="+- 0 1105 537"/>
                              <a:gd name="T31" fmla="*/ 1105 h 568"/>
                              <a:gd name="T32" fmla="+- 0 663 653"/>
                              <a:gd name="T33" fmla="*/ T32 w 515"/>
                              <a:gd name="T34" fmla="+- 0 930 537"/>
                              <a:gd name="T35" fmla="*/ 930 h 568"/>
                              <a:gd name="T36" fmla="+- 0 653 653"/>
                              <a:gd name="T37" fmla="*/ T36 w 515"/>
                              <a:gd name="T38" fmla="+- 0 900 537"/>
                              <a:gd name="T39" fmla="*/ 900 h 568"/>
                              <a:gd name="T40" fmla="+- 0 653 653"/>
                              <a:gd name="T41" fmla="*/ T40 w 515"/>
                              <a:gd name="T42" fmla="+- 0 886 537"/>
                              <a:gd name="T43" fmla="*/ 886 h 568"/>
                              <a:gd name="T44" fmla="+- 0 657 653"/>
                              <a:gd name="T45" fmla="*/ T44 w 515"/>
                              <a:gd name="T46" fmla="+- 0 874 537"/>
                              <a:gd name="T47" fmla="*/ 874 h 568"/>
                              <a:gd name="T48" fmla="+- 0 811 653"/>
                              <a:gd name="T49" fmla="*/ T48 w 515"/>
                              <a:gd name="T50" fmla="+- 0 607 537"/>
                              <a:gd name="T51" fmla="*/ 607 h 568"/>
                              <a:gd name="T52" fmla="+- 0 703 653"/>
                              <a:gd name="T53" fmla="*/ T52 w 515"/>
                              <a:gd name="T54" fmla="+- 0 537 537"/>
                              <a:gd name="T55" fmla="*/ 537 h 568"/>
                              <a:gd name="T56" fmla="+- 0 927 653"/>
                              <a:gd name="T57" fmla="*/ T56 w 515"/>
                              <a:gd name="T58" fmla="+- 0 543 537"/>
                              <a:gd name="T59" fmla="*/ 543 h 568"/>
                              <a:gd name="T60" fmla="+- 0 1041 653"/>
                              <a:gd name="T61" fmla="*/ T60 w 515"/>
                              <a:gd name="T62" fmla="+- 0 738 537"/>
                              <a:gd name="T63" fmla="*/ 738 h 568"/>
                              <a:gd name="T64" fmla="+- 0 931 653"/>
                              <a:gd name="T65" fmla="*/ T64 w 515"/>
                              <a:gd name="T66" fmla="+- 0 675 537"/>
                              <a:gd name="T67" fmla="*/ 675 h 568"/>
                              <a:gd name="T68" fmla="+- 0 721 653"/>
                              <a:gd name="T69" fmla="*/ T68 w 515"/>
                              <a:gd name="T70" fmla="+- 0 1034 537"/>
                              <a:gd name="T71" fmla="*/ 103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5" h="568">
                                <a:moveTo>
                                  <a:pt x="110" y="429"/>
                                </a:moveTo>
                                <a:lnTo>
                                  <a:pt x="515" y="429"/>
                                </a:lnTo>
                                <a:lnTo>
                                  <a:pt x="515" y="568"/>
                                </a:lnTo>
                                <a:lnTo>
                                  <a:pt x="437" y="568"/>
                                </a:lnTo>
                                <a:lnTo>
                                  <a:pt x="362" y="568"/>
                                </a:lnTo>
                                <a:lnTo>
                                  <a:pt x="287" y="568"/>
                                </a:lnTo>
                                <a:lnTo>
                                  <a:pt x="212" y="568"/>
                                </a:lnTo>
                                <a:lnTo>
                                  <a:pt x="134" y="568"/>
                                </a:lnTo>
                                <a:lnTo>
                                  <a:pt x="10" y="393"/>
                                </a:lnTo>
                                <a:lnTo>
                                  <a:pt x="0" y="363"/>
                                </a:lnTo>
                                <a:lnTo>
                                  <a:pt x="0" y="349"/>
                                </a:lnTo>
                                <a:lnTo>
                                  <a:pt x="4" y="337"/>
                                </a:lnTo>
                                <a:lnTo>
                                  <a:pt x="158" y="70"/>
                                </a:lnTo>
                                <a:lnTo>
                                  <a:pt x="50" y="0"/>
                                </a:lnTo>
                                <a:lnTo>
                                  <a:pt x="274" y="6"/>
                                </a:lnTo>
                                <a:lnTo>
                                  <a:pt x="388" y="201"/>
                                </a:lnTo>
                                <a:lnTo>
                                  <a:pt x="278" y="138"/>
                                </a:lnTo>
                                <a:lnTo>
                                  <a:pt x="68" y="49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493" name="Freeform 464"/>
                        <wps:cNvSpPr/>
                        <wps:spPr bwMode="auto">
                          <a:xfrm>
                            <a:off x="1210" y="545"/>
                            <a:ext cx="560" cy="689"/>
                          </a:xfrm>
                          <a:custGeom>
                            <a:avLst/>
                            <a:gdLst>
                              <a:gd name="T0" fmla="+- 0 1657 1210"/>
                              <a:gd name="T1" fmla="*/ T0 w 560"/>
                              <a:gd name="T2" fmla="+- 0 966 546"/>
                              <a:gd name="T3" fmla="*/ 966 h 689"/>
                              <a:gd name="T4" fmla="+- 0 1455 1210"/>
                              <a:gd name="T5" fmla="*/ T4 w 560"/>
                              <a:gd name="T6" fmla="+- 0 615 546"/>
                              <a:gd name="T7" fmla="*/ 615 h 689"/>
                              <a:gd name="T8" fmla="+- 0 1575 1210"/>
                              <a:gd name="T9" fmla="*/ T8 w 560"/>
                              <a:gd name="T10" fmla="+- 0 546 546"/>
                              <a:gd name="T11" fmla="*/ 546 h 689"/>
                              <a:gd name="T12" fmla="+- 0 1614 1210"/>
                              <a:gd name="T13" fmla="*/ T12 w 560"/>
                              <a:gd name="T14" fmla="+- 0 613 546"/>
                              <a:gd name="T15" fmla="*/ 613 h 689"/>
                              <a:gd name="T16" fmla="+- 0 1651 1210"/>
                              <a:gd name="T17" fmla="*/ T16 w 560"/>
                              <a:gd name="T18" fmla="+- 0 679 546"/>
                              <a:gd name="T19" fmla="*/ 679 h 689"/>
                              <a:gd name="T20" fmla="+- 0 1688 1210"/>
                              <a:gd name="T21" fmla="*/ T20 w 560"/>
                              <a:gd name="T22" fmla="+- 0 743 546"/>
                              <a:gd name="T23" fmla="*/ 743 h 689"/>
                              <a:gd name="T24" fmla="+- 0 1726 1210"/>
                              <a:gd name="T25" fmla="*/ T24 w 560"/>
                              <a:gd name="T26" fmla="+- 0 809 546"/>
                              <a:gd name="T27" fmla="*/ 809 h 689"/>
                              <a:gd name="T28" fmla="+- 0 1765 1210"/>
                              <a:gd name="T29" fmla="*/ T28 w 560"/>
                              <a:gd name="T30" fmla="+- 0 876 546"/>
                              <a:gd name="T31" fmla="*/ 876 h 689"/>
                              <a:gd name="T32" fmla="+- 0 1769 1210"/>
                              <a:gd name="T33" fmla="*/ T32 w 560"/>
                              <a:gd name="T34" fmla="+- 0 889 546"/>
                              <a:gd name="T35" fmla="*/ 889 h 689"/>
                              <a:gd name="T36" fmla="+- 0 1770 1210"/>
                              <a:gd name="T37" fmla="*/ T36 w 560"/>
                              <a:gd name="T38" fmla="+- 0 903 546"/>
                              <a:gd name="T39" fmla="*/ 903 h 689"/>
                              <a:gd name="T40" fmla="+- 0 1766 1210"/>
                              <a:gd name="T41" fmla="*/ T40 w 560"/>
                              <a:gd name="T42" fmla="+- 0 917 546"/>
                              <a:gd name="T43" fmla="*/ 917 h 689"/>
                              <a:gd name="T44" fmla="+- 0 1677 1210"/>
                              <a:gd name="T45" fmla="*/ T44 w 560"/>
                              <a:gd name="T46" fmla="+- 0 1072 546"/>
                              <a:gd name="T47" fmla="*/ 1072 h 689"/>
                              <a:gd name="T48" fmla="+- 0 1631 1210"/>
                              <a:gd name="T49" fmla="*/ T48 w 560"/>
                              <a:gd name="T50" fmla="+- 0 1105 546"/>
                              <a:gd name="T51" fmla="*/ 1105 h 689"/>
                              <a:gd name="T52" fmla="+- 0 1324 1210"/>
                              <a:gd name="T53" fmla="*/ T52 w 560"/>
                              <a:gd name="T54" fmla="+- 0 1105 546"/>
                              <a:gd name="T55" fmla="*/ 1105 h 689"/>
                              <a:gd name="T56" fmla="+- 0 1317 1210"/>
                              <a:gd name="T57" fmla="*/ T56 w 560"/>
                              <a:gd name="T58" fmla="+- 0 1234 546"/>
                              <a:gd name="T59" fmla="*/ 1234 h 689"/>
                              <a:gd name="T60" fmla="+- 0 1210 1210"/>
                              <a:gd name="T61" fmla="*/ T60 w 560"/>
                              <a:gd name="T62" fmla="+- 0 1036 546"/>
                              <a:gd name="T63" fmla="*/ 1036 h 689"/>
                              <a:gd name="T64" fmla="+- 0 1322 1210"/>
                              <a:gd name="T65" fmla="*/ T64 w 560"/>
                              <a:gd name="T66" fmla="+- 0 839 546"/>
                              <a:gd name="T67" fmla="*/ 839 h 689"/>
                              <a:gd name="T68" fmla="+- 0 1322 1210"/>
                              <a:gd name="T69" fmla="*/ T68 w 560"/>
                              <a:gd name="T70" fmla="+- 0 966 546"/>
                              <a:gd name="T71" fmla="*/ 966 h 689"/>
                              <a:gd name="T72" fmla="+- 0 1737 1210"/>
                              <a:gd name="T73" fmla="*/ T72 w 560"/>
                              <a:gd name="T74" fmla="+- 0 969 546"/>
                              <a:gd name="T75" fmla="*/ 96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0" h="689">
                                <a:moveTo>
                                  <a:pt x="447" y="420"/>
                                </a:moveTo>
                                <a:lnTo>
                                  <a:pt x="245" y="69"/>
                                </a:lnTo>
                                <a:lnTo>
                                  <a:pt x="365" y="0"/>
                                </a:lnTo>
                                <a:lnTo>
                                  <a:pt x="404" y="67"/>
                                </a:lnTo>
                                <a:lnTo>
                                  <a:pt x="441" y="133"/>
                                </a:lnTo>
                                <a:lnTo>
                                  <a:pt x="478" y="197"/>
                                </a:lnTo>
                                <a:lnTo>
                                  <a:pt x="516" y="263"/>
                                </a:lnTo>
                                <a:lnTo>
                                  <a:pt x="555" y="330"/>
                                </a:lnTo>
                                <a:lnTo>
                                  <a:pt x="559" y="343"/>
                                </a:lnTo>
                                <a:lnTo>
                                  <a:pt x="560" y="357"/>
                                </a:lnTo>
                                <a:lnTo>
                                  <a:pt x="556" y="371"/>
                                </a:lnTo>
                                <a:lnTo>
                                  <a:pt x="467" y="526"/>
                                </a:lnTo>
                                <a:lnTo>
                                  <a:pt x="421" y="559"/>
                                </a:lnTo>
                                <a:lnTo>
                                  <a:pt x="114" y="559"/>
                                </a:lnTo>
                                <a:lnTo>
                                  <a:pt x="107" y="688"/>
                                </a:lnTo>
                                <a:lnTo>
                                  <a:pt x="0" y="490"/>
                                </a:lnTo>
                                <a:lnTo>
                                  <a:pt x="112" y="293"/>
                                </a:lnTo>
                                <a:lnTo>
                                  <a:pt x="112" y="420"/>
                                </a:lnTo>
                                <a:lnTo>
                                  <a:pt x="527" y="42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61" o:spid="_x0000_s1486" style="width:59.75pt;height:59.05pt;margin-top:15.6pt;margin-left:10.2pt;mso-position-horizontal-relative:margin;mso-position-vertical-relative:margin;position:absolute;z-index:251691008" coordorigin="643,108" coordsize="1137,1137">
                <v:shape id="Freeform 462" o:spid="_x0000_s1487" style="width:723;height:426;left:888;mso-wrap-style:square;position:absolute;top:117;v-text-anchor:top;visibility:visible" coordsize="723,426" path="m321,71l119,422,,353,39,285,76,220l114,155l151,90,190,22,241,,403,1,607,292,722,233,605,425l379,426l489,362,284,e" filled="f" strokecolor="#231f20" strokeweight="1pt">
                  <v:path arrowok="t" o:connecttype="custom" o:connectlocs="321,189;119,540;0,471;39,403;76,338;114,273;151,208;190,140;241,118;403,119;607,410;722,351;605,543;379,544;489,480;284,118" o:connectangles="0,0,0,0,0,0,0,0,0,0,0,0,0,0,0,0"/>
                </v:shape>
                <v:shape id="Freeform 463" o:spid="_x0000_s1488" style="width:515;height:568;left:652;mso-wrap-style:square;position:absolute;top:536;v-text-anchor:top;visibility:visible" coordsize="515,568" path="m110,429l515,429l515,568l437,568l362,568l287,568l212,568l134,568l10,393,,363,,349,4,337,158,70,50,,274,6,388,201,278,138,68,497e" filled="f" strokecolor="#231f20" strokeweight="1pt">
                  <v:path arrowok="t" o:connecttype="custom" o:connectlocs="110,966;515,966;515,1105;437,1105;362,1105;287,1105;212,1105;134,1105;10,930;0,900;0,886;4,874;158,607;50,537;274,543;388,738;278,675;68,1034" o:connectangles="0,0,0,0,0,0,0,0,0,0,0,0,0,0,0,0,0,0"/>
                </v:shape>
                <v:shape id="Freeform 464" o:spid="_x0000_s1489" style="width:560;height:689;left:1210;mso-wrap-style:square;position:absolute;top:545;v-text-anchor:top;visibility:visible" coordsize="560,689" path="m447,420l245,69,365,l404,67l441,133l478,197l516,263l555,330l559,343l560,357l556,371,467,526l421,559l114,559l107,688l,490,112,293l112,420l527,423e" filled="f" strokecolor="#231f20" strokeweight="1pt">
                  <v:path arrowok="t" o:connecttype="custom" o:connectlocs="447,966;245,615;365,546;404,613;441,679;478,743;516,809;555,876;559,889;560,903;556,917;467,1072;421,1105;114,1105;107,1234;0,1036;112,839;112,966;527,969" o:connectangles="0,0,0,0,0,0,0,0,0,0,0,0,0,0,0,0,0,0,0"/>
                </v:shape>
                <w10:wrap type="square"/>
              </v:group>
            </w:pict>
          </mc:Fallback>
        </mc:AlternateContent>
      </w:r>
      <w:r>
        <w:rPr>
          <w:rFonts w:ascii="Arial Unicode MS"/>
          <w:color w:val="231F20"/>
          <w:sz w:val="16"/>
          <w:lang w:val="ru-RU"/>
        </w:rPr>
        <w:t xml:space="preserve">                                    </w:t>
      </w:r>
      <w:r>
        <w:rPr>
          <w:rFonts w:ascii="Arial Unicode MS"/>
          <w:color w:val="231F20"/>
          <w:sz w:val="16"/>
          <w:lang w:val="ru-RU"/>
        </w:rPr>
        <w:t>При</w:t>
      </w:r>
      <w:r>
        <w:rPr>
          <w:rFonts w:ascii="Arial Unicode MS"/>
          <w:color w:val="231F20"/>
          <w:sz w:val="16"/>
          <w:lang w:val="ru-RU"/>
        </w:rPr>
        <w:t xml:space="preserve"> </w:t>
      </w:r>
      <w:r w:rsidRPr="004F58DC">
        <w:rPr>
          <w:rFonts w:ascii="Arial Unicode MS"/>
          <w:color w:val="231F20"/>
          <w:sz w:val="16"/>
          <w:lang w:val="ru-RU"/>
        </w:rPr>
        <w:t>транспортировке</w:t>
      </w:r>
      <w:r w:rsidRPr="004F58DC">
        <w:rPr>
          <w:rFonts w:ascii="Arial Unicode MS"/>
          <w:color w:val="231F20"/>
          <w:sz w:val="16"/>
          <w:lang w:val="ru-RU"/>
        </w:rPr>
        <w:t xml:space="preserve"> </w:t>
      </w:r>
      <w:r w:rsidRPr="004F58DC">
        <w:rPr>
          <w:rFonts w:ascii="Arial Unicode MS"/>
          <w:color w:val="231F20"/>
          <w:sz w:val="16"/>
          <w:lang w:val="ru-RU"/>
        </w:rPr>
        <w:t>использовалась</w:t>
      </w:r>
      <w:r w:rsidRPr="004F58DC">
        <w:rPr>
          <w:rFonts w:ascii="Arial Unicode MS"/>
          <w:color w:val="231F20"/>
          <w:sz w:val="16"/>
          <w:lang w:val="ru-RU"/>
        </w:rPr>
        <w:t xml:space="preserve"> </w:t>
      </w:r>
      <w:r w:rsidRPr="004F58DC">
        <w:rPr>
          <w:rFonts w:ascii="Arial Unicode MS"/>
          <w:color w:val="231F20"/>
          <w:sz w:val="16"/>
          <w:lang w:val="ru-RU"/>
        </w:rPr>
        <w:t>защитная</w:t>
      </w:r>
      <w:r w:rsidRPr="004F58DC">
        <w:rPr>
          <w:rFonts w:ascii="Arial Unicode MS"/>
          <w:color w:val="231F20"/>
          <w:sz w:val="16"/>
          <w:lang w:val="ru-RU"/>
        </w:rPr>
        <w:t xml:space="preserve"> </w:t>
      </w:r>
      <w:r w:rsidRPr="004F58DC">
        <w:rPr>
          <w:rFonts w:ascii="Arial Unicode MS"/>
          <w:color w:val="231F20"/>
          <w:sz w:val="16"/>
          <w:lang w:val="ru-RU"/>
        </w:rPr>
        <w:t>упаковка</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защиты</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от</w:t>
      </w:r>
      <w:r w:rsidRPr="004F58DC">
        <w:rPr>
          <w:rFonts w:ascii="Arial Unicode MS"/>
          <w:color w:val="231F20"/>
          <w:sz w:val="16"/>
          <w:lang w:val="ru-RU"/>
        </w:rPr>
        <w:t xml:space="preserve"> </w:t>
      </w:r>
      <w:r w:rsidRPr="004F58DC">
        <w:rPr>
          <w:rFonts w:ascii="Arial Unicode MS"/>
          <w:color w:val="231F20"/>
          <w:sz w:val="16"/>
          <w:lang w:val="ru-RU"/>
        </w:rPr>
        <w:t>повреждений</w:t>
      </w:r>
      <w:r w:rsidRPr="004F58DC">
        <w:rPr>
          <w:rFonts w:ascii="Arial Unicode MS"/>
          <w:color w:val="231F20"/>
          <w:sz w:val="16"/>
          <w:lang w:val="ru-RU"/>
        </w:rPr>
        <w:t xml:space="preserve">. </w:t>
      </w:r>
      <w:r w:rsidRPr="004F58DC">
        <w:rPr>
          <w:rFonts w:ascii="Arial Unicode MS"/>
          <w:color w:val="231F20"/>
          <w:sz w:val="16"/>
          <w:lang w:val="ru-RU"/>
        </w:rPr>
        <w:t>После</w:t>
      </w:r>
      <w:r w:rsidRPr="004F58DC">
        <w:rPr>
          <w:rFonts w:ascii="Arial Unicode MS"/>
          <w:color w:val="231F20"/>
          <w:sz w:val="16"/>
          <w:lang w:val="ru-RU"/>
        </w:rPr>
        <w:t xml:space="preserve"> </w:t>
      </w:r>
      <w:r w:rsidRPr="004F58DC">
        <w:rPr>
          <w:rFonts w:ascii="Arial Unicode MS"/>
          <w:color w:val="231F20"/>
          <w:sz w:val="16"/>
          <w:lang w:val="ru-RU"/>
        </w:rPr>
        <w:t>распаковки</w:t>
      </w:r>
      <w:r w:rsidRPr="004F58DC">
        <w:rPr>
          <w:rFonts w:ascii="Arial Unicode MS"/>
          <w:color w:val="231F20"/>
          <w:sz w:val="16"/>
          <w:lang w:val="ru-RU"/>
        </w:rPr>
        <w:t xml:space="preserve"> </w:t>
      </w:r>
      <w:r w:rsidRPr="004F58DC">
        <w:rPr>
          <w:rFonts w:ascii="Arial Unicode MS"/>
          <w:color w:val="231F20"/>
          <w:sz w:val="16"/>
          <w:lang w:val="ru-RU"/>
        </w:rPr>
        <w:t>утилизируйте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элементы</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в</w:t>
      </w:r>
    </w:p>
    <w:p w14:paraId="32516851" w14:textId="77777777" w:rsidR="004F58DC" w:rsidRPr="004F58DC" w:rsidRDefault="00F07E24" w:rsidP="004F58DC">
      <w:pPr>
        <w:spacing w:line="220" w:lineRule="auto"/>
        <w:ind w:left="226"/>
        <w:jc w:val="both"/>
        <w:rPr>
          <w:rFonts w:ascii="Arial Unicode MS"/>
          <w:color w:val="231F20"/>
          <w:sz w:val="16"/>
          <w:lang w:val="ru-RU"/>
        </w:rPr>
      </w:pPr>
      <w:r w:rsidRPr="004F58DC">
        <w:rPr>
          <w:rFonts w:ascii="Arial Unicode MS"/>
          <w:color w:val="231F20"/>
          <w:sz w:val="16"/>
          <w:lang w:val="ru-RU"/>
        </w:rPr>
        <w:t>способом</w:t>
      </w:r>
      <w:r w:rsidRPr="004F58DC">
        <w:rPr>
          <w:rFonts w:ascii="Arial Unicode MS"/>
          <w:color w:val="231F20"/>
          <w:sz w:val="16"/>
          <w:lang w:val="ru-RU"/>
        </w:rPr>
        <w:t xml:space="preserve">, </w:t>
      </w:r>
      <w:r w:rsidRPr="004F58DC">
        <w:rPr>
          <w:rFonts w:ascii="Arial Unicode MS"/>
          <w:color w:val="231F20"/>
          <w:sz w:val="16"/>
          <w:lang w:val="ru-RU"/>
        </w:rPr>
        <w:t>не</w:t>
      </w:r>
      <w:r w:rsidRPr="004F58DC">
        <w:rPr>
          <w:rFonts w:ascii="Arial Unicode MS"/>
          <w:color w:val="231F20"/>
          <w:sz w:val="16"/>
          <w:lang w:val="ru-RU"/>
        </w:rPr>
        <w:t xml:space="preserve"> </w:t>
      </w:r>
      <w:r w:rsidRPr="004F58DC">
        <w:rPr>
          <w:rFonts w:ascii="Arial Unicode MS"/>
          <w:color w:val="231F20"/>
          <w:sz w:val="16"/>
          <w:lang w:val="ru-RU"/>
        </w:rPr>
        <w:t>наносящим</w:t>
      </w:r>
      <w:r w:rsidRPr="004F58DC">
        <w:rPr>
          <w:rFonts w:ascii="Arial Unicode MS"/>
          <w:color w:val="231F20"/>
          <w:sz w:val="16"/>
          <w:lang w:val="ru-RU"/>
        </w:rPr>
        <w:t xml:space="preserve"> </w:t>
      </w:r>
      <w:r w:rsidRPr="004F58DC">
        <w:rPr>
          <w:rFonts w:ascii="Arial Unicode MS"/>
          <w:color w:val="231F20"/>
          <w:sz w:val="16"/>
          <w:lang w:val="ru-RU"/>
        </w:rPr>
        <w:t>вреда</w:t>
      </w:r>
      <w:r w:rsidRPr="004F58DC">
        <w:rPr>
          <w:rFonts w:ascii="Arial Unicode MS"/>
          <w:color w:val="231F20"/>
          <w:sz w:val="16"/>
          <w:lang w:val="ru-RU"/>
        </w:rPr>
        <w:t xml:space="preserve"> </w:t>
      </w:r>
      <w:r w:rsidRPr="004F58DC">
        <w:rPr>
          <w:rFonts w:ascii="Arial Unicode MS"/>
          <w:color w:val="231F20"/>
          <w:sz w:val="16"/>
          <w:lang w:val="ru-RU"/>
        </w:rPr>
        <w:t>окружающей</w:t>
      </w:r>
      <w:r w:rsidRPr="004F58DC">
        <w:rPr>
          <w:rFonts w:ascii="Arial Unicode MS"/>
          <w:color w:val="231F20"/>
          <w:sz w:val="16"/>
          <w:lang w:val="ru-RU"/>
        </w:rPr>
        <w:t xml:space="preserve"> </w:t>
      </w:r>
      <w:r w:rsidRPr="004F58DC">
        <w:rPr>
          <w:rFonts w:ascii="Arial Unicode MS"/>
          <w:color w:val="231F20"/>
          <w:sz w:val="16"/>
          <w:lang w:val="ru-RU"/>
        </w:rPr>
        <w:t>среде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материалы</w:t>
      </w:r>
      <w:r w:rsidRPr="004F58DC">
        <w:rPr>
          <w:rFonts w:ascii="Arial Unicode MS"/>
          <w:color w:val="231F20"/>
          <w:sz w:val="16"/>
          <w:lang w:val="ru-RU"/>
        </w:rPr>
        <w:t xml:space="preserve">, </w:t>
      </w:r>
      <w:r w:rsidRPr="004F58DC">
        <w:rPr>
          <w:rFonts w:ascii="Arial Unicode MS"/>
          <w:color w:val="231F20"/>
          <w:sz w:val="16"/>
          <w:lang w:val="ru-RU"/>
        </w:rPr>
        <w:t>использованные</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экологически</w:t>
      </w:r>
      <w:r w:rsidRPr="004F58DC">
        <w:rPr>
          <w:rFonts w:ascii="Arial Unicode MS"/>
          <w:color w:val="231F20"/>
          <w:sz w:val="16"/>
          <w:lang w:val="ru-RU"/>
        </w:rPr>
        <w:t xml:space="preserve"> </w:t>
      </w:r>
      <w:r w:rsidRPr="004F58DC">
        <w:rPr>
          <w:rFonts w:ascii="Arial Unicode MS"/>
          <w:color w:val="231F20"/>
          <w:sz w:val="16"/>
          <w:lang w:val="ru-RU"/>
        </w:rPr>
        <w:t>безопасны</w:t>
      </w:r>
      <w:r w:rsidRPr="004F58DC">
        <w:rPr>
          <w:rFonts w:ascii="Arial Unicode MS"/>
          <w:color w:val="231F20"/>
          <w:sz w:val="16"/>
          <w:lang w:val="ru-RU"/>
        </w:rPr>
        <w:t xml:space="preserve">, </w:t>
      </w:r>
      <w:r w:rsidRPr="004F58DC">
        <w:rPr>
          <w:rFonts w:ascii="Arial Unicode MS"/>
          <w:color w:val="231F20"/>
          <w:sz w:val="16"/>
          <w:lang w:val="ru-RU"/>
        </w:rPr>
        <w:t>на</w:t>
      </w:r>
      <w:r w:rsidRPr="004F58DC">
        <w:rPr>
          <w:rFonts w:ascii="Arial Unicode MS"/>
          <w:color w:val="231F20"/>
          <w:sz w:val="16"/>
          <w:lang w:val="ru-RU"/>
        </w:rPr>
        <w:t xml:space="preserve"> 100% </w:t>
      </w:r>
      <w:r w:rsidRPr="004F58DC">
        <w:rPr>
          <w:rFonts w:ascii="Arial Unicode MS"/>
          <w:color w:val="231F20"/>
          <w:sz w:val="16"/>
          <w:lang w:val="ru-RU"/>
        </w:rPr>
        <w:t>подлежат</w:t>
      </w:r>
      <w:r w:rsidRPr="004F58DC">
        <w:rPr>
          <w:rFonts w:ascii="Arial Unicode MS"/>
          <w:color w:val="231F20"/>
          <w:sz w:val="16"/>
          <w:lang w:val="ru-RU"/>
        </w:rPr>
        <w:t xml:space="preserve"> </w:t>
      </w:r>
      <w:r w:rsidRPr="004F58DC">
        <w:rPr>
          <w:rFonts w:ascii="Arial Unicode MS"/>
          <w:color w:val="231F20"/>
          <w:sz w:val="16"/>
          <w:lang w:val="ru-RU"/>
        </w:rPr>
        <w:t>вторичной</w:t>
      </w:r>
      <w:r w:rsidRPr="004F58DC">
        <w:rPr>
          <w:rFonts w:ascii="Arial Unicode MS"/>
          <w:color w:val="231F20"/>
          <w:sz w:val="16"/>
          <w:lang w:val="ru-RU"/>
        </w:rPr>
        <w:t xml:space="preserve"> </w:t>
      </w:r>
      <w:r w:rsidRPr="004F58DC">
        <w:rPr>
          <w:rFonts w:ascii="Arial Unicode MS"/>
          <w:color w:val="231F20"/>
          <w:sz w:val="16"/>
          <w:lang w:val="ru-RU"/>
        </w:rPr>
        <w:t>переработке</w:t>
      </w:r>
      <w:r w:rsidRPr="004F58DC">
        <w:rPr>
          <w:rFonts w:ascii="Arial Unicode MS"/>
          <w:color w:val="231F20"/>
          <w:sz w:val="16"/>
          <w:lang w:val="ru-RU"/>
        </w:rPr>
        <w:t xml:space="preserve"> </w:t>
      </w:r>
      <w:r w:rsidRPr="004F58DC">
        <w:rPr>
          <w:rFonts w:ascii="Arial Unicode MS"/>
          <w:color w:val="231F20"/>
          <w:sz w:val="16"/>
          <w:lang w:val="ru-RU"/>
        </w:rPr>
        <w:t>и</w:t>
      </w:r>
      <w:r w:rsidRPr="004F58DC">
        <w:rPr>
          <w:rFonts w:ascii="Arial Unicode MS"/>
          <w:color w:val="231F20"/>
          <w:sz w:val="16"/>
          <w:lang w:val="ru-RU"/>
        </w:rPr>
        <w:t xml:space="preserve"> </w:t>
      </w:r>
      <w:r w:rsidRPr="004F58DC">
        <w:rPr>
          <w:rFonts w:ascii="Arial Unicode MS"/>
          <w:color w:val="231F20"/>
          <w:sz w:val="16"/>
          <w:lang w:val="ru-RU"/>
        </w:rPr>
        <w:t>отмечены</w:t>
      </w:r>
      <w:r w:rsidRPr="004F58DC">
        <w:rPr>
          <w:rFonts w:ascii="Arial Unicode MS"/>
          <w:color w:val="231F20"/>
          <w:sz w:val="16"/>
          <w:lang w:val="ru-RU"/>
        </w:rPr>
        <w:t xml:space="preserve"> </w:t>
      </w:r>
      <w:r w:rsidRPr="004F58DC">
        <w:rPr>
          <w:rFonts w:ascii="Arial Unicode MS"/>
          <w:color w:val="231F20"/>
          <w:sz w:val="16"/>
          <w:lang w:val="ru-RU"/>
        </w:rPr>
        <w:t>соответствующим</w:t>
      </w:r>
      <w:r w:rsidRPr="004F58DC">
        <w:rPr>
          <w:rFonts w:ascii="Arial Unicode MS"/>
          <w:color w:val="231F20"/>
          <w:sz w:val="16"/>
          <w:lang w:val="ru-RU"/>
        </w:rPr>
        <w:t xml:space="preserve"> </w:t>
      </w:r>
      <w:r w:rsidRPr="004F58DC">
        <w:rPr>
          <w:rFonts w:ascii="Arial Unicode MS"/>
          <w:color w:val="231F20"/>
          <w:sz w:val="16"/>
          <w:lang w:val="ru-RU"/>
        </w:rPr>
        <w:t>символом</w:t>
      </w:r>
      <w:r w:rsidRPr="004F58DC">
        <w:rPr>
          <w:rFonts w:ascii="Arial Unicode MS"/>
          <w:color w:val="231F20"/>
          <w:sz w:val="16"/>
          <w:lang w:val="ru-RU"/>
        </w:rPr>
        <w:t>.</w:t>
      </w:r>
    </w:p>
    <w:p w14:paraId="781BA7D1" w14:textId="77777777" w:rsidR="004F58DC" w:rsidRPr="004F58DC" w:rsidRDefault="004F58DC">
      <w:pPr>
        <w:spacing w:line="220" w:lineRule="auto"/>
        <w:ind w:left="226"/>
        <w:jc w:val="both"/>
        <w:rPr>
          <w:rFonts w:ascii="Arial Unicode MS"/>
          <w:color w:val="231F20"/>
          <w:sz w:val="16"/>
          <w:lang w:val="ru-RU"/>
        </w:rPr>
      </w:pPr>
    </w:p>
    <w:p w14:paraId="5801E633" w14:textId="77777777" w:rsidR="00914D4A" w:rsidRPr="00914D4A" w:rsidRDefault="00F07E24" w:rsidP="00914D4A">
      <w:pPr>
        <w:pStyle w:val="a3"/>
        <w:spacing w:before="57" w:line="220" w:lineRule="auto"/>
        <w:ind w:left="1080" w:right="169"/>
        <w:rPr>
          <w:rFonts w:ascii="Arial Unicode MS"/>
          <w:color w:val="231F20"/>
          <w:spacing w:val="2"/>
          <w:lang w:val="ru-RU"/>
        </w:rPr>
      </w:pPr>
      <w:r w:rsidRPr="00914D4A">
        <w:rPr>
          <w:rFonts w:ascii="Arial Unicode MS"/>
          <w:color w:val="231F20"/>
          <w:szCs w:val="22"/>
          <w:lang w:val="ru-RU"/>
        </w:rPr>
        <w:t>Осторожность</w:t>
      </w:r>
      <w:r w:rsidRPr="00914D4A">
        <w:rPr>
          <w:rFonts w:ascii="Arial Unicode MS"/>
          <w:color w:val="231F20"/>
          <w:szCs w:val="22"/>
          <w:lang w:val="ru-RU"/>
        </w:rPr>
        <w:t xml:space="preserve">! </w:t>
      </w:r>
      <w:r w:rsidRPr="00914D4A">
        <w:rPr>
          <w:rFonts w:ascii="Arial Unicode MS"/>
          <w:color w:val="231F20"/>
          <w:szCs w:val="22"/>
          <w:lang w:val="ru-RU"/>
        </w:rPr>
        <w:t>Во</w:t>
      </w:r>
      <w:r w:rsidRPr="00914D4A">
        <w:rPr>
          <w:rFonts w:ascii="Arial Unicode MS"/>
          <w:color w:val="231F20"/>
          <w:szCs w:val="22"/>
          <w:lang w:val="ru-RU"/>
        </w:rPr>
        <w:t xml:space="preserve"> </w:t>
      </w:r>
      <w:r w:rsidRPr="00914D4A">
        <w:rPr>
          <w:rFonts w:ascii="Arial Unicode MS"/>
          <w:color w:val="231F20"/>
          <w:szCs w:val="22"/>
          <w:lang w:val="ru-RU"/>
        </w:rPr>
        <w:t>время</w:t>
      </w:r>
      <w:r w:rsidRPr="00914D4A">
        <w:rPr>
          <w:rFonts w:ascii="Arial Unicode MS"/>
          <w:color w:val="231F20"/>
          <w:szCs w:val="22"/>
          <w:lang w:val="ru-RU"/>
        </w:rPr>
        <w:t xml:space="preserve"> </w:t>
      </w:r>
      <w:r w:rsidRPr="00914D4A">
        <w:rPr>
          <w:rFonts w:ascii="Arial Unicode MS"/>
          <w:color w:val="231F20"/>
          <w:szCs w:val="22"/>
          <w:lang w:val="ru-RU"/>
        </w:rPr>
        <w:t>распаковки</w:t>
      </w:r>
      <w:r w:rsidRPr="00914D4A">
        <w:rPr>
          <w:rFonts w:ascii="Arial Unicode MS"/>
          <w:color w:val="231F20"/>
          <w:szCs w:val="22"/>
          <w:lang w:val="ru-RU"/>
        </w:rPr>
        <w:t xml:space="preserve"> </w:t>
      </w:r>
      <w:r w:rsidRPr="00914D4A">
        <w:rPr>
          <w:rFonts w:ascii="Arial Unicode MS"/>
          <w:color w:val="231F20"/>
          <w:szCs w:val="22"/>
          <w:lang w:val="ru-RU"/>
        </w:rPr>
        <w:t>упаковочные</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полиэтиленовые</w:t>
      </w:r>
      <w:r w:rsidRPr="00914D4A">
        <w:rPr>
          <w:rFonts w:ascii="Arial Unicode MS"/>
          <w:color w:val="231F20"/>
          <w:szCs w:val="22"/>
          <w:lang w:val="ru-RU"/>
        </w:rPr>
        <w:t xml:space="preserve"> </w:t>
      </w:r>
      <w:r w:rsidRPr="00914D4A">
        <w:rPr>
          <w:rFonts w:ascii="Arial Unicode MS"/>
          <w:color w:val="231F20"/>
          <w:szCs w:val="22"/>
          <w:lang w:val="ru-RU"/>
        </w:rPr>
        <w:t>пакеты</w:t>
      </w:r>
      <w:r w:rsidRPr="00914D4A">
        <w:rPr>
          <w:rFonts w:ascii="Arial Unicode MS"/>
          <w:color w:val="231F20"/>
          <w:szCs w:val="22"/>
          <w:lang w:val="ru-RU"/>
        </w:rPr>
        <w:t xml:space="preserve">, </w:t>
      </w:r>
      <w:r w:rsidRPr="00914D4A">
        <w:rPr>
          <w:rFonts w:ascii="Arial Unicode MS"/>
          <w:color w:val="231F20"/>
          <w:szCs w:val="22"/>
          <w:lang w:val="ru-RU"/>
        </w:rPr>
        <w:t>кусочки</w:t>
      </w:r>
      <w:r w:rsidRPr="00914D4A">
        <w:rPr>
          <w:rFonts w:ascii="Arial Unicode MS"/>
          <w:color w:val="231F20"/>
          <w:szCs w:val="22"/>
          <w:lang w:val="ru-RU"/>
        </w:rPr>
        <w:t xml:space="preserve"> </w:t>
      </w:r>
      <w:r w:rsidRPr="00914D4A">
        <w:rPr>
          <w:rFonts w:ascii="Arial Unicode MS"/>
          <w:color w:val="231F20"/>
          <w:szCs w:val="22"/>
          <w:lang w:val="ru-RU"/>
        </w:rPr>
        <w:t>полистирола</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т</w:t>
      </w:r>
      <w:r w:rsidRPr="00914D4A">
        <w:rPr>
          <w:rFonts w:ascii="Arial Unicode MS"/>
          <w:color w:val="231F20"/>
          <w:szCs w:val="22"/>
          <w:lang w:val="ru-RU"/>
        </w:rPr>
        <w:t xml:space="preserve">. </w:t>
      </w:r>
      <w:r w:rsidRPr="00914D4A">
        <w:rPr>
          <w:rFonts w:ascii="Arial Unicode MS"/>
          <w:color w:val="231F20"/>
          <w:szCs w:val="22"/>
          <w:lang w:val="ru-RU"/>
        </w:rPr>
        <w:t>д</w:t>
      </w:r>
      <w:r w:rsidRPr="00914D4A">
        <w:rPr>
          <w:rFonts w:ascii="Arial Unicode MS"/>
          <w:color w:val="231F20"/>
          <w:szCs w:val="22"/>
          <w:lang w:val="ru-RU"/>
        </w:rPr>
        <w:t xml:space="preserve">.) </w:t>
      </w:r>
      <w:r w:rsidRPr="00914D4A">
        <w:rPr>
          <w:rFonts w:ascii="Arial Unicode MS"/>
          <w:color w:val="231F20"/>
          <w:szCs w:val="22"/>
          <w:lang w:val="ru-RU"/>
        </w:rPr>
        <w:t>следует</w:t>
      </w:r>
      <w:r w:rsidRPr="00914D4A">
        <w:rPr>
          <w:rFonts w:ascii="Arial Unicode MS"/>
          <w:color w:val="231F20"/>
          <w:szCs w:val="22"/>
          <w:lang w:val="ru-RU"/>
        </w:rPr>
        <w:t xml:space="preserve"> </w:t>
      </w:r>
      <w:r w:rsidRPr="00914D4A">
        <w:rPr>
          <w:rFonts w:ascii="Arial Unicode MS"/>
          <w:color w:val="231F20"/>
          <w:szCs w:val="22"/>
          <w:lang w:val="ru-RU"/>
        </w:rPr>
        <w:t>хранить</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недоступном</w:t>
      </w:r>
      <w:r w:rsidRPr="00914D4A">
        <w:rPr>
          <w:rFonts w:ascii="Arial Unicode MS"/>
          <w:color w:val="231F20"/>
          <w:szCs w:val="22"/>
          <w:lang w:val="ru-RU"/>
        </w:rPr>
        <w:t xml:space="preserve"> </w:t>
      </w:r>
      <w:r w:rsidRPr="00914D4A">
        <w:rPr>
          <w:rFonts w:ascii="Arial Unicode MS"/>
          <w:color w:val="231F20"/>
          <w:szCs w:val="22"/>
          <w:lang w:val="ru-RU"/>
        </w:rPr>
        <w:t>для</w:t>
      </w:r>
      <w:r w:rsidRPr="00914D4A">
        <w:rPr>
          <w:rFonts w:ascii="Arial Unicode MS"/>
          <w:color w:val="231F20"/>
          <w:szCs w:val="22"/>
          <w:lang w:val="ru-RU"/>
        </w:rPr>
        <w:t xml:space="preserve"> </w:t>
      </w:r>
      <w:r w:rsidRPr="00914D4A">
        <w:rPr>
          <w:rFonts w:ascii="Arial Unicode MS"/>
          <w:color w:val="231F20"/>
          <w:szCs w:val="22"/>
          <w:lang w:val="ru-RU"/>
        </w:rPr>
        <w:t>детей</w:t>
      </w:r>
      <w:r w:rsidRPr="00914D4A">
        <w:rPr>
          <w:rFonts w:ascii="Arial Unicode MS"/>
          <w:color w:val="231F20"/>
          <w:szCs w:val="22"/>
          <w:lang w:val="ru-RU"/>
        </w:rPr>
        <w:t xml:space="preserve"> </w:t>
      </w:r>
      <w:r w:rsidRPr="00914D4A">
        <w:rPr>
          <w:rFonts w:ascii="Arial Unicode MS"/>
          <w:color w:val="231F20"/>
          <w:szCs w:val="22"/>
          <w:lang w:val="ru-RU"/>
        </w:rPr>
        <w:t>месте</w:t>
      </w:r>
      <w:r w:rsidRPr="00914D4A">
        <w:rPr>
          <w:rFonts w:ascii="Arial Unicode MS"/>
          <w:color w:val="231F20"/>
          <w:szCs w:val="22"/>
          <w:lang w:val="ru-RU"/>
        </w:rPr>
        <w:t>.</w:t>
      </w:r>
      <w:r w:rsidR="00016C55" w:rsidRPr="004F58DC">
        <w:rPr>
          <w:lang w:val="ru-RU"/>
        </w:rPr>
        <w:br w:type="column"/>
      </w:r>
      <w:r w:rsidRPr="00914D4A">
        <w:rPr>
          <w:rFonts w:ascii="Arial Unicode MS"/>
          <w:color w:val="231F20"/>
          <w:spacing w:val="2"/>
          <w:lang w:val="ru-RU"/>
        </w:rPr>
        <w:lastRenderedPageBreak/>
        <w:t>Старые</w:t>
      </w:r>
      <w:r w:rsidRPr="00914D4A">
        <w:rPr>
          <w:rFonts w:ascii="Arial Unicode MS"/>
          <w:color w:val="231F20"/>
          <w:spacing w:val="2"/>
          <w:lang w:val="ru-RU"/>
        </w:rPr>
        <w:t xml:space="preserve"> </w:t>
      </w:r>
      <w:r w:rsidRPr="00914D4A">
        <w:rPr>
          <w:rFonts w:ascii="Arial Unicode MS"/>
          <w:color w:val="231F20"/>
          <w:spacing w:val="2"/>
          <w:lang w:val="ru-RU"/>
        </w:rPr>
        <w:t>приборы</w:t>
      </w:r>
      <w:r w:rsidRPr="00914D4A">
        <w:rPr>
          <w:rFonts w:ascii="Arial Unicode MS"/>
          <w:color w:val="231F20"/>
          <w:spacing w:val="2"/>
          <w:lang w:val="ru-RU"/>
        </w:rPr>
        <w:t xml:space="preserve"> </w:t>
      </w:r>
      <w:r w:rsidRPr="00914D4A">
        <w:rPr>
          <w:rFonts w:ascii="Arial Unicode MS"/>
          <w:color w:val="231F20"/>
          <w:spacing w:val="2"/>
          <w:lang w:val="ru-RU"/>
        </w:rPr>
        <w:t>не</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выбрасывать</w:t>
      </w:r>
      <w:r w:rsidRPr="00914D4A">
        <w:rPr>
          <w:rFonts w:ascii="Arial Unicode MS"/>
          <w:color w:val="231F20"/>
          <w:spacing w:val="2"/>
          <w:lang w:val="ru-RU"/>
        </w:rPr>
        <w:t xml:space="preserve"> </w:t>
      </w:r>
      <w:r w:rsidRPr="00914D4A">
        <w:rPr>
          <w:rFonts w:ascii="Arial Unicode MS"/>
          <w:color w:val="231F20"/>
          <w:spacing w:val="2"/>
          <w:lang w:val="ru-RU"/>
        </w:rPr>
        <w:t>просто</w:t>
      </w:r>
      <w:r w:rsidRPr="00914D4A">
        <w:rPr>
          <w:rFonts w:ascii="Arial Unicode MS"/>
          <w:color w:val="231F20"/>
          <w:spacing w:val="2"/>
          <w:lang w:val="ru-RU"/>
        </w:rPr>
        <w:t xml:space="preserve"> </w:t>
      </w:r>
      <w:r w:rsidRPr="00914D4A">
        <w:rPr>
          <w:rFonts w:ascii="Arial Unicode MS"/>
          <w:color w:val="231F20"/>
          <w:spacing w:val="2"/>
          <w:lang w:val="ru-RU"/>
        </w:rPr>
        <w:t>вместе</w:t>
      </w:r>
      <w:r w:rsidRPr="00914D4A">
        <w:rPr>
          <w:rFonts w:ascii="Arial Unicode MS"/>
          <w:color w:val="231F20"/>
          <w:spacing w:val="2"/>
          <w:lang w:val="ru-RU"/>
        </w:rPr>
        <w:t xml:space="preserve"> </w:t>
      </w:r>
      <w:r w:rsidRPr="00914D4A">
        <w:rPr>
          <w:rFonts w:ascii="Arial Unicode MS"/>
          <w:color w:val="231F20"/>
          <w:spacing w:val="2"/>
          <w:lang w:val="ru-RU"/>
        </w:rPr>
        <w:t>с</w:t>
      </w:r>
      <w:r w:rsidRPr="00914D4A">
        <w:rPr>
          <w:rFonts w:ascii="Arial Unicode MS"/>
          <w:color w:val="231F20"/>
          <w:spacing w:val="2"/>
          <w:lang w:val="ru-RU"/>
        </w:rPr>
        <w:t xml:space="preserve"> </w:t>
      </w:r>
      <w:r w:rsidRPr="00914D4A">
        <w:rPr>
          <w:rFonts w:ascii="Arial Unicode MS"/>
          <w:color w:val="231F20"/>
          <w:spacing w:val="2"/>
          <w:lang w:val="ru-RU"/>
        </w:rPr>
        <w:t>обычными</w:t>
      </w:r>
      <w:r w:rsidRPr="00914D4A">
        <w:rPr>
          <w:rFonts w:ascii="Arial Unicode MS"/>
          <w:color w:val="231F20"/>
          <w:spacing w:val="2"/>
          <w:lang w:val="ru-RU"/>
        </w:rPr>
        <w:t xml:space="preserve"> </w:t>
      </w:r>
      <w:r w:rsidRPr="00914D4A">
        <w:rPr>
          <w:rFonts w:ascii="Arial Unicode MS"/>
          <w:color w:val="231F20"/>
          <w:spacing w:val="2"/>
          <w:lang w:val="ru-RU"/>
        </w:rPr>
        <w:t>бытовыми</w:t>
      </w:r>
      <w:r w:rsidRPr="00914D4A">
        <w:rPr>
          <w:rFonts w:ascii="Arial Unicode MS"/>
          <w:color w:val="231F20"/>
          <w:spacing w:val="2"/>
          <w:lang w:val="ru-RU"/>
        </w:rPr>
        <w:t xml:space="preserve"> </w:t>
      </w:r>
      <w:r w:rsidRPr="00914D4A">
        <w:rPr>
          <w:rFonts w:ascii="Arial Unicode MS"/>
          <w:color w:val="231F20"/>
          <w:spacing w:val="2"/>
          <w:lang w:val="ru-RU"/>
        </w:rPr>
        <w:t>отходами</w:t>
      </w:r>
      <w:r w:rsidRPr="00914D4A">
        <w:rPr>
          <w:rFonts w:ascii="Arial Unicode MS"/>
          <w:color w:val="231F20"/>
          <w:spacing w:val="2"/>
          <w:lang w:val="ru-RU"/>
        </w:rPr>
        <w:t xml:space="preserve">, </w:t>
      </w:r>
      <w:r w:rsidRPr="00914D4A">
        <w:rPr>
          <w:rFonts w:ascii="Arial Unicode MS"/>
          <w:color w:val="231F20"/>
          <w:spacing w:val="2"/>
          <w:lang w:val="ru-RU"/>
        </w:rPr>
        <w:t>их</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доставлять</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центр</w:t>
      </w:r>
      <w:r w:rsidRPr="00914D4A">
        <w:rPr>
          <w:rFonts w:ascii="Arial Unicode MS"/>
          <w:color w:val="231F20"/>
          <w:spacing w:val="2"/>
          <w:lang w:val="ru-RU"/>
        </w:rPr>
        <w:t xml:space="preserve"> </w:t>
      </w:r>
      <w:r w:rsidRPr="00914D4A">
        <w:rPr>
          <w:rFonts w:ascii="Arial Unicode MS"/>
          <w:color w:val="231F20"/>
          <w:spacing w:val="2"/>
          <w:lang w:val="ru-RU"/>
        </w:rPr>
        <w:t>сбора</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r w:rsidRPr="00914D4A">
        <w:rPr>
          <w:rFonts w:ascii="Arial Unicode MS"/>
          <w:color w:val="231F20"/>
          <w:spacing w:val="2"/>
          <w:lang w:val="ru-RU"/>
        </w:rPr>
        <w:t xml:space="preserve"> </w:t>
      </w:r>
      <w:r w:rsidRPr="00914D4A">
        <w:rPr>
          <w:rFonts w:ascii="Arial Unicode MS"/>
          <w:color w:val="231F20"/>
          <w:spacing w:val="2"/>
          <w:lang w:val="ru-RU"/>
        </w:rPr>
        <w:t>электрического</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электронного</w:t>
      </w:r>
      <w:r w:rsidRPr="00914D4A">
        <w:rPr>
          <w:rFonts w:ascii="Arial Unicode MS"/>
          <w:color w:val="231F20"/>
          <w:spacing w:val="2"/>
          <w:lang w:val="ru-RU"/>
        </w:rPr>
        <w:t xml:space="preserve"> </w:t>
      </w:r>
      <w:r w:rsidRPr="00914D4A">
        <w:rPr>
          <w:rFonts w:ascii="Arial Unicode MS"/>
          <w:color w:val="231F20"/>
          <w:spacing w:val="2"/>
          <w:lang w:val="ru-RU"/>
        </w:rPr>
        <w:t>оборудования</w:t>
      </w:r>
      <w:r w:rsidRPr="00914D4A">
        <w:rPr>
          <w:rFonts w:ascii="Arial Unicode MS"/>
          <w:color w:val="231F20"/>
          <w:spacing w:val="2"/>
          <w:lang w:val="ru-RU"/>
        </w:rPr>
        <w:t xml:space="preserve">. </w:t>
      </w:r>
      <w:r w:rsidRPr="00914D4A">
        <w:rPr>
          <w:rFonts w:ascii="Arial Unicode MS"/>
          <w:color w:val="231F20"/>
          <w:spacing w:val="2"/>
          <w:lang w:val="ru-RU"/>
        </w:rPr>
        <w:t>Символ</w:t>
      </w:r>
    </w:p>
    <w:p w14:paraId="5BE9144F" w14:textId="77777777" w:rsidR="00914D4A" w:rsidRDefault="00F07E24" w:rsidP="00914D4A">
      <w:pPr>
        <w:pStyle w:val="a3"/>
        <w:spacing w:before="57" w:line="220" w:lineRule="auto"/>
        <w:ind w:left="1080" w:right="169"/>
        <w:rPr>
          <w:rFonts w:ascii="Arial Unicode MS"/>
          <w:color w:val="231F20"/>
          <w:spacing w:val="2"/>
          <w:lang w:val="ru-RU"/>
        </w:rPr>
      </w:pP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изделии</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инструкции</w:t>
      </w:r>
      <w:r w:rsidRPr="00914D4A">
        <w:rPr>
          <w:rFonts w:ascii="Arial Unicode MS"/>
          <w:color w:val="231F20"/>
          <w:spacing w:val="2"/>
          <w:lang w:val="ru-RU"/>
        </w:rPr>
        <w:t xml:space="preserve"> </w:t>
      </w:r>
      <w:r w:rsidRPr="00914D4A">
        <w:rPr>
          <w:rFonts w:ascii="Arial Unicode MS"/>
          <w:color w:val="231F20"/>
          <w:spacing w:val="2"/>
          <w:lang w:val="ru-RU"/>
        </w:rPr>
        <w:t>по</w:t>
      </w:r>
      <w:r w:rsidRPr="00914D4A">
        <w:rPr>
          <w:rFonts w:ascii="Arial Unicode MS"/>
          <w:color w:val="231F20"/>
          <w:spacing w:val="2"/>
          <w:lang w:val="ru-RU"/>
        </w:rPr>
        <w:t xml:space="preserve"> </w:t>
      </w:r>
      <w:r w:rsidRPr="00914D4A">
        <w:rPr>
          <w:rFonts w:ascii="Arial Unicode MS"/>
          <w:color w:val="231F20"/>
          <w:spacing w:val="2"/>
          <w:lang w:val="ru-RU"/>
        </w:rPr>
        <w:t>эксплуатации</w:t>
      </w:r>
      <w:r w:rsidRPr="00914D4A">
        <w:rPr>
          <w:rFonts w:ascii="Arial Unicode MS"/>
          <w:color w:val="231F20"/>
          <w:spacing w:val="2"/>
          <w:lang w:val="ru-RU"/>
        </w:rPr>
        <w:t xml:space="preserve"> </w:t>
      </w:r>
      <w:r w:rsidRPr="00914D4A">
        <w:rPr>
          <w:rFonts w:ascii="Arial Unicode MS"/>
          <w:color w:val="231F20"/>
          <w:spacing w:val="2"/>
          <w:lang w:val="ru-RU"/>
        </w:rPr>
        <w:t>или</w:t>
      </w:r>
      <w:r w:rsidRPr="00914D4A">
        <w:rPr>
          <w:rFonts w:ascii="Arial Unicode MS"/>
          <w:color w:val="231F20"/>
          <w:spacing w:val="2"/>
          <w:lang w:val="ru-RU"/>
        </w:rPr>
        <w:t xml:space="preserve"> </w:t>
      </w: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упаковке</w:t>
      </w:r>
      <w:r w:rsidRPr="00914D4A">
        <w:rPr>
          <w:rFonts w:ascii="Arial Unicode MS"/>
          <w:color w:val="231F20"/>
          <w:spacing w:val="2"/>
          <w:lang w:val="ru-RU"/>
        </w:rPr>
        <w:t xml:space="preserve"> </w:t>
      </w:r>
      <w:r w:rsidRPr="00914D4A">
        <w:rPr>
          <w:rFonts w:ascii="Arial Unicode MS"/>
          <w:color w:val="231F20"/>
          <w:spacing w:val="2"/>
          <w:lang w:val="ru-RU"/>
        </w:rPr>
        <w:t>указано</w:t>
      </w:r>
      <w:r w:rsidRPr="00914D4A">
        <w:rPr>
          <w:rFonts w:ascii="Arial Unicode MS"/>
          <w:color w:val="231F20"/>
          <w:spacing w:val="2"/>
          <w:lang w:val="ru-RU"/>
        </w:rPr>
        <w:t xml:space="preserve">, </w:t>
      </w:r>
      <w:r w:rsidRPr="00914D4A">
        <w:rPr>
          <w:rFonts w:ascii="Arial Unicode MS"/>
          <w:color w:val="231F20"/>
          <w:spacing w:val="2"/>
          <w:lang w:val="ru-RU"/>
        </w:rPr>
        <w:t>что</w:t>
      </w:r>
      <w:r w:rsidRPr="00914D4A">
        <w:rPr>
          <w:rFonts w:ascii="Arial Unicode MS"/>
          <w:color w:val="231F20"/>
          <w:spacing w:val="2"/>
          <w:lang w:val="ru-RU"/>
        </w:rPr>
        <w:t xml:space="preserve"> </w:t>
      </w:r>
      <w:r w:rsidRPr="00914D4A">
        <w:rPr>
          <w:rFonts w:ascii="Arial Unicode MS"/>
          <w:color w:val="231F20"/>
          <w:spacing w:val="2"/>
          <w:lang w:val="ru-RU"/>
        </w:rPr>
        <w:t>оно</w:t>
      </w:r>
      <w:r w:rsidRPr="00914D4A">
        <w:rPr>
          <w:rFonts w:ascii="Arial Unicode MS"/>
          <w:color w:val="231F20"/>
          <w:spacing w:val="2"/>
          <w:lang w:val="ru-RU"/>
        </w:rPr>
        <w:t xml:space="preserve"> </w:t>
      </w:r>
      <w:r w:rsidRPr="00914D4A">
        <w:rPr>
          <w:rFonts w:ascii="Arial Unicode MS"/>
          <w:color w:val="231F20"/>
          <w:spacing w:val="2"/>
          <w:lang w:val="ru-RU"/>
        </w:rPr>
        <w:t>пригодно</w:t>
      </w:r>
      <w:r w:rsidRPr="00914D4A">
        <w:rPr>
          <w:rFonts w:ascii="Arial Unicode MS"/>
          <w:color w:val="231F20"/>
          <w:spacing w:val="2"/>
          <w:lang w:val="ru-RU"/>
        </w:rPr>
        <w:t xml:space="preserve"> </w:t>
      </w:r>
      <w:r w:rsidRPr="00914D4A">
        <w:rPr>
          <w:rFonts w:ascii="Arial Unicode MS"/>
          <w:color w:val="231F20"/>
          <w:spacing w:val="2"/>
          <w:lang w:val="ru-RU"/>
        </w:rPr>
        <w:t>для</w:t>
      </w:r>
      <w:r w:rsidRPr="00914D4A">
        <w:rPr>
          <w:rFonts w:ascii="Arial Unicode MS"/>
          <w:color w:val="231F20"/>
          <w:spacing w:val="2"/>
          <w:lang w:val="ru-RU"/>
        </w:rPr>
        <w:t xml:space="preserve"> </w:t>
      </w:r>
      <w:r w:rsidRPr="00914D4A">
        <w:rPr>
          <w:rFonts w:ascii="Arial Unicode MS"/>
          <w:color w:val="231F20"/>
          <w:spacing w:val="2"/>
          <w:lang w:val="ru-RU"/>
        </w:rPr>
        <w:t>вторичной</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p>
    <w:p w14:paraId="17BCF61D" w14:textId="77777777" w:rsidR="00914D4A" w:rsidRPr="00914D4A" w:rsidRDefault="00F07E24" w:rsidP="00914D4A">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Символ</w:t>
      </w:r>
    </w:p>
    <w:p w14:paraId="473A8117" w14:textId="77777777" w:rsidR="00914D4A" w:rsidRPr="003726E0" w:rsidRDefault="00F07E24" w:rsidP="00914D4A">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изделии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инструкции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эксплуатации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или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упаковке</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указано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что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оно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пригодно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для</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вторичной</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переработки</w:t>
      </w:r>
      <w:r w:rsidRPr="003726E0">
        <w:rPr>
          <w:rFonts w:ascii="Arial Unicode MS"/>
          <w:color w:val="231F20"/>
          <w:spacing w:val="2"/>
          <w:sz w:val="16"/>
          <w:szCs w:val="16"/>
          <w:lang w:val="ru-RU"/>
        </w:rPr>
        <w:t>.</w:t>
      </w:r>
    </w:p>
    <w:p w14:paraId="2A771EEE" w14:textId="77777777" w:rsidR="00914D4A" w:rsidRDefault="00F07E24">
      <w:pPr>
        <w:pStyle w:val="a3"/>
        <w:spacing w:before="127" w:line="220" w:lineRule="auto"/>
        <w:ind w:left="226" w:right="171"/>
        <w:jc w:val="both"/>
        <w:rPr>
          <w:rFonts w:ascii="Arial Unicode MS"/>
          <w:color w:val="231F20"/>
          <w:szCs w:val="22"/>
          <w:lang w:val="ru-RU"/>
        </w:rPr>
      </w:pP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используемые</w:t>
      </w:r>
      <w:r w:rsidRPr="00914D4A">
        <w:rPr>
          <w:rFonts w:ascii="Arial Unicode MS"/>
          <w:color w:val="231F20"/>
          <w:szCs w:val="22"/>
          <w:lang w:val="ru-RU"/>
        </w:rPr>
        <w:t xml:space="preserve"> </w:t>
      </w:r>
      <w:r w:rsidRPr="00914D4A">
        <w:rPr>
          <w:rFonts w:ascii="Arial Unicode MS"/>
          <w:color w:val="231F20"/>
          <w:szCs w:val="22"/>
          <w:lang w:val="ru-RU"/>
        </w:rPr>
        <w:t>внутри</w:t>
      </w:r>
      <w:r w:rsidRPr="00914D4A">
        <w:rPr>
          <w:rFonts w:ascii="Arial Unicode MS"/>
          <w:color w:val="231F20"/>
          <w:szCs w:val="22"/>
          <w:lang w:val="ru-RU"/>
        </w:rPr>
        <w:t xml:space="preserve"> </w:t>
      </w:r>
      <w:r w:rsidRPr="00914D4A">
        <w:rPr>
          <w:rFonts w:ascii="Arial Unicode MS"/>
          <w:color w:val="231F20"/>
          <w:szCs w:val="22"/>
          <w:lang w:val="ru-RU"/>
        </w:rPr>
        <w:t>устройства</w:t>
      </w:r>
      <w:r w:rsidRPr="00914D4A">
        <w:rPr>
          <w:rFonts w:ascii="Arial Unicode MS"/>
          <w:color w:val="231F20"/>
          <w:szCs w:val="22"/>
          <w:lang w:val="ru-RU"/>
        </w:rPr>
        <w:t xml:space="preserve">, </w:t>
      </w:r>
      <w:r w:rsidRPr="00914D4A">
        <w:rPr>
          <w:rFonts w:ascii="Arial Unicode MS"/>
          <w:color w:val="231F20"/>
          <w:szCs w:val="22"/>
          <w:lang w:val="ru-RU"/>
        </w:rPr>
        <w:t>подлежат</w:t>
      </w:r>
      <w:r w:rsidRPr="00914D4A">
        <w:rPr>
          <w:rFonts w:ascii="Arial Unicode MS"/>
          <w:color w:val="231F20"/>
          <w:szCs w:val="22"/>
          <w:lang w:val="ru-RU"/>
        </w:rPr>
        <w:t xml:space="preserve"> </w:t>
      </w:r>
      <w:r w:rsidRPr="00914D4A">
        <w:rPr>
          <w:rFonts w:ascii="Arial Unicode MS"/>
          <w:color w:val="231F20"/>
          <w:szCs w:val="22"/>
          <w:lang w:val="ru-RU"/>
        </w:rPr>
        <w:t>вторичной</w:t>
      </w:r>
      <w:r w:rsidRPr="00914D4A">
        <w:rPr>
          <w:rFonts w:ascii="Arial Unicode MS"/>
          <w:color w:val="231F20"/>
          <w:szCs w:val="22"/>
          <w:lang w:val="ru-RU"/>
        </w:rPr>
        <w:t xml:space="preserve"> </w:t>
      </w:r>
      <w:r w:rsidRPr="00914D4A">
        <w:rPr>
          <w:rFonts w:ascii="Arial Unicode MS"/>
          <w:color w:val="231F20"/>
          <w:szCs w:val="22"/>
          <w:lang w:val="ru-RU"/>
        </w:rPr>
        <w:t>переработке</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имеют</w:t>
      </w:r>
      <w:r w:rsidRPr="00914D4A">
        <w:rPr>
          <w:rFonts w:ascii="Arial Unicode MS"/>
          <w:color w:val="231F20"/>
          <w:szCs w:val="22"/>
          <w:lang w:val="ru-RU"/>
        </w:rPr>
        <w:t xml:space="preserve"> </w:t>
      </w:r>
      <w:r w:rsidRPr="00914D4A">
        <w:rPr>
          <w:rFonts w:ascii="Arial Unicode MS"/>
          <w:color w:val="231F20"/>
          <w:szCs w:val="22"/>
          <w:lang w:val="ru-RU"/>
        </w:rPr>
        <w:t>соответствующую</w:t>
      </w:r>
      <w:r w:rsidRPr="00914D4A">
        <w:rPr>
          <w:rFonts w:ascii="Arial Unicode MS"/>
          <w:color w:val="231F20"/>
          <w:szCs w:val="22"/>
          <w:lang w:val="ru-RU"/>
        </w:rPr>
        <w:t xml:space="preserve"> </w:t>
      </w:r>
      <w:r w:rsidRPr="00914D4A">
        <w:rPr>
          <w:rFonts w:ascii="Arial Unicode MS"/>
          <w:color w:val="231F20"/>
          <w:szCs w:val="22"/>
          <w:lang w:val="ru-RU"/>
        </w:rPr>
        <w:t>маркировку</w:t>
      </w:r>
      <w:r w:rsidRPr="00914D4A">
        <w:rPr>
          <w:rFonts w:ascii="Arial Unicode MS"/>
          <w:color w:val="231F20"/>
          <w:szCs w:val="22"/>
          <w:lang w:val="ru-RU"/>
        </w:rPr>
        <w:t xml:space="preserve">. </w:t>
      </w:r>
      <w:r w:rsidRPr="00914D4A">
        <w:rPr>
          <w:rFonts w:ascii="Arial Unicode MS"/>
          <w:color w:val="231F20"/>
          <w:szCs w:val="22"/>
          <w:lang w:val="ru-RU"/>
        </w:rPr>
        <w:t>Перерабатывая</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или</w:t>
      </w:r>
      <w:r w:rsidRPr="00914D4A">
        <w:rPr>
          <w:rFonts w:ascii="Arial Unicode MS"/>
          <w:color w:val="231F20"/>
          <w:szCs w:val="22"/>
          <w:lang w:val="ru-RU"/>
        </w:rPr>
        <w:t xml:space="preserve"> </w:t>
      </w:r>
      <w:r w:rsidRPr="00914D4A">
        <w:rPr>
          <w:rFonts w:ascii="Arial Unicode MS"/>
          <w:color w:val="231F20"/>
          <w:szCs w:val="22"/>
          <w:lang w:val="ru-RU"/>
        </w:rPr>
        <w:t>другие</w:t>
      </w:r>
      <w:r w:rsidRPr="00914D4A">
        <w:rPr>
          <w:rFonts w:ascii="Arial Unicode MS"/>
          <w:color w:val="231F20"/>
          <w:szCs w:val="22"/>
          <w:lang w:val="ru-RU"/>
        </w:rPr>
        <w:t xml:space="preserve"> </w:t>
      </w:r>
      <w:r w:rsidRPr="00914D4A">
        <w:rPr>
          <w:rFonts w:ascii="Arial Unicode MS"/>
          <w:color w:val="231F20"/>
          <w:szCs w:val="22"/>
          <w:lang w:val="ru-RU"/>
        </w:rPr>
        <w:t>детали</w:t>
      </w:r>
      <w:r w:rsidRPr="00914D4A">
        <w:rPr>
          <w:rFonts w:ascii="Arial Unicode MS"/>
          <w:color w:val="231F20"/>
          <w:szCs w:val="22"/>
          <w:lang w:val="ru-RU"/>
        </w:rPr>
        <w:t xml:space="preserve"> </w:t>
      </w:r>
      <w:r w:rsidRPr="00914D4A">
        <w:rPr>
          <w:rFonts w:ascii="Arial Unicode MS"/>
          <w:color w:val="231F20"/>
          <w:szCs w:val="22"/>
          <w:lang w:val="ru-RU"/>
        </w:rPr>
        <w:t>использованных</w:t>
      </w:r>
      <w:r w:rsidRPr="00914D4A">
        <w:rPr>
          <w:rFonts w:ascii="Arial Unicode MS"/>
          <w:color w:val="231F20"/>
          <w:szCs w:val="22"/>
          <w:lang w:val="ru-RU"/>
        </w:rPr>
        <w:t xml:space="preserve"> </w:t>
      </w:r>
      <w:r w:rsidRPr="00914D4A">
        <w:rPr>
          <w:rFonts w:ascii="Arial Unicode MS"/>
          <w:color w:val="231F20"/>
          <w:szCs w:val="22"/>
          <w:lang w:val="ru-RU"/>
        </w:rPr>
        <w:t>устройств</w:t>
      </w:r>
      <w:r w:rsidRPr="00914D4A">
        <w:rPr>
          <w:rFonts w:ascii="Arial Unicode MS"/>
          <w:color w:val="231F20"/>
          <w:szCs w:val="22"/>
          <w:lang w:val="ru-RU"/>
        </w:rPr>
        <w:t xml:space="preserve">, </w:t>
      </w:r>
      <w:r w:rsidRPr="00914D4A">
        <w:rPr>
          <w:rFonts w:ascii="Arial Unicode MS"/>
          <w:color w:val="231F20"/>
          <w:szCs w:val="22"/>
          <w:lang w:val="ru-RU"/>
        </w:rPr>
        <w:t>вы</w:t>
      </w:r>
      <w:r w:rsidRPr="00914D4A">
        <w:rPr>
          <w:rFonts w:ascii="Arial Unicode MS"/>
          <w:color w:val="231F20"/>
          <w:szCs w:val="22"/>
          <w:lang w:val="ru-RU"/>
        </w:rPr>
        <w:t xml:space="preserve"> </w:t>
      </w:r>
      <w:r w:rsidRPr="00914D4A">
        <w:rPr>
          <w:rFonts w:ascii="Arial Unicode MS"/>
          <w:color w:val="231F20"/>
          <w:szCs w:val="22"/>
          <w:lang w:val="ru-RU"/>
        </w:rPr>
        <w:t>вносите</w:t>
      </w:r>
      <w:r w:rsidRPr="00914D4A">
        <w:rPr>
          <w:rFonts w:ascii="Arial Unicode MS"/>
          <w:color w:val="231F20"/>
          <w:szCs w:val="22"/>
          <w:lang w:val="ru-RU"/>
        </w:rPr>
        <w:t xml:space="preserve"> </w:t>
      </w:r>
      <w:r w:rsidRPr="00914D4A">
        <w:rPr>
          <w:rFonts w:ascii="Arial Unicode MS"/>
          <w:color w:val="231F20"/>
          <w:szCs w:val="22"/>
          <w:lang w:val="ru-RU"/>
        </w:rPr>
        <w:t>значительный</w:t>
      </w:r>
      <w:r w:rsidRPr="00914D4A">
        <w:rPr>
          <w:rFonts w:ascii="Arial Unicode MS"/>
          <w:color w:val="231F20"/>
          <w:szCs w:val="22"/>
          <w:lang w:val="ru-RU"/>
        </w:rPr>
        <w:t xml:space="preserve"> </w:t>
      </w:r>
      <w:r w:rsidRPr="00914D4A">
        <w:rPr>
          <w:rFonts w:ascii="Arial Unicode MS"/>
          <w:color w:val="231F20"/>
          <w:szCs w:val="22"/>
          <w:lang w:val="ru-RU"/>
        </w:rPr>
        <w:t>вклад</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защиту</w:t>
      </w:r>
      <w:r w:rsidRPr="00914D4A">
        <w:rPr>
          <w:rFonts w:ascii="Arial Unicode MS"/>
          <w:color w:val="231F20"/>
          <w:szCs w:val="22"/>
          <w:lang w:val="ru-RU"/>
        </w:rPr>
        <w:t xml:space="preserve"> </w:t>
      </w:r>
      <w:r w:rsidRPr="00914D4A">
        <w:rPr>
          <w:rFonts w:ascii="Arial Unicode MS"/>
          <w:color w:val="231F20"/>
          <w:szCs w:val="22"/>
          <w:lang w:val="ru-RU"/>
        </w:rPr>
        <w:t>окружающей</w:t>
      </w:r>
      <w:r w:rsidRPr="00914D4A">
        <w:rPr>
          <w:rFonts w:ascii="Arial Unicode MS"/>
          <w:color w:val="231F20"/>
          <w:szCs w:val="22"/>
          <w:lang w:val="ru-RU"/>
        </w:rPr>
        <w:t xml:space="preserve"> </w:t>
      </w:r>
      <w:r w:rsidRPr="00914D4A">
        <w:rPr>
          <w:rFonts w:ascii="Arial Unicode MS"/>
          <w:color w:val="231F20"/>
          <w:szCs w:val="22"/>
          <w:lang w:val="ru-RU"/>
        </w:rPr>
        <w:t>среды</w:t>
      </w:r>
      <w:r w:rsidRPr="00914D4A">
        <w:rPr>
          <w:rFonts w:ascii="Arial Unicode MS"/>
          <w:color w:val="231F20"/>
          <w:szCs w:val="22"/>
          <w:lang w:val="ru-RU"/>
        </w:rPr>
        <w:t>.</w:t>
      </w:r>
    </w:p>
    <w:p w14:paraId="36EA668E" w14:textId="77777777" w:rsidR="001B090D" w:rsidRPr="00914D4A" w:rsidRDefault="00F07E24">
      <w:pPr>
        <w:spacing w:line="220" w:lineRule="auto"/>
        <w:jc w:val="both"/>
        <w:rPr>
          <w:rFonts w:ascii="Arial Unicode MS"/>
          <w:lang w:val="ru-RU"/>
        </w:rPr>
        <w:sectPr w:rsidR="001B090D" w:rsidRPr="00914D4A">
          <w:type w:val="continuous"/>
          <w:pgSz w:w="8400" w:h="11910"/>
          <w:pgMar w:top="1100" w:right="320" w:bottom="280" w:left="420" w:header="720" w:footer="720" w:gutter="0"/>
          <w:cols w:num="2" w:space="720" w:equalWidth="0">
            <w:col w:w="3686" w:space="164"/>
            <w:col w:w="3810" w:space="0"/>
          </w:cols>
        </w:sectPr>
      </w:pPr>
      <w:r>
        <w:rPr>
          <w:rFonts w:ascii="Arial Unicode MS"/>
          <w:color w:val="231F20"/>
          <w:sz w:val="16"/>
          <w:szCs w:val="16"/>
          <w:lang w:val="ru-RU"/>
        </w:rPr>
        <w:t xml:space="preserve">     </w:t>
      </w:r>
      <w:r w:rsidRPr="00914D4A">
        <w:rPr>
          <w:rFonts w:ascii="Arial Unicode MS"/>
          <w:color w:val="231F20"/>
          <w:sz w:val="16"/>
          <w:szCs w:val="16"/>
          <w:lang w:val="ru-RU"/>
        </w:rPr>
        <w:t>Информацию</w:t>
      </w:r>
      <w:r w:rsidRPr="00914D4A">
        <w:rPr>
          <w:rFonts w:ascii="Arial Unicode MS"/>
          <w:color w:val="231F20"/>
          <w:sz w:val="16"/>
          <w:szCs w:val="16"/>
          <w:lang w:val="ru-RU"/>
        </w:rPr>
        <w:t xml:space="preserve"> </w:t>
      </w:r>
      <w:r w:rsidRPr="00914D4A">
        <w:rPr>
          <w:rFonts w:ascii="Arial Unicode MS"/>
          <w:color w:val="231F20"/>
          <w:sz w:val="16"/>
          <w:szCs w:val="16"/>
          <w:lang w:val="ru-RU"/>
        </w:rPr>
        <w:t>о</w:t>
      </w:r>
      <w:r w:rsidRPr="00914D4A">
        <w:rPr>
          <w:rFonts w:ascii="Arial Unicode MS"/>
          <w:color w:val="231F20"/>
          <w:sz w:val="16"/>
          <w:szCs w:val="16"/>
          <w:lang w:val="ru-RU"/>
        </w:rPr>
        <w:t xml:space="preserve"> </w:t>
      </w:r>
      <w:r w:rsidRPr="00914D4A">
        <w:rPr>
          <w:rFonts w:ascii="Arial Unicode MS"/>
          <w:color w:val="231F20"/>
          <w:sz w:val="16"/>
          <w:szCs w:val="16"/>
          <w:lang w:val="ru-RU"/>
        </w:rPr>
        <w:t>соответствующих</w:t>
      </w:r>
      <w:r w:rsidRPr="00914D4A">
        <w:rPr>
          <w:rFonts w:ascii="Arial Unicode MS"/>
          <w:color w:val="231F20"/>
          <w:sz w:val="16"/>
          <w:szCs w:val="16"/>
          <w:lang w:val="ru-RU"/>
        </w:rPr>
        <w:t xml:space="preserve"> </w:t>
      </w:r>
      <w:r w:rsidRPr="00914D4A">
        <w:rPr>
          <w:rFonts w:ascii="Arial Unicode MS"/>
          <w:color w:val="231F20"/>
          <w:sz w:val="16"/>
          <w:szCs w:val="16"/>
          <w:lang w:val="ru-RU"/>
        </w:rPr>
        <w:t>центрах</w:t>
      </w:r>
      <w:r w:rsidRPr="00914D4A">
        <w:rPr>
          <w:rFonts w:ascii="Arial Unicode MS"/>
          <w:color w:val="231F20"/>
          <w:sz w:val="16"/>
          <w:szCs w:val="16"/>
          <w:lang w:val="ru-RU"/>
        </w:rPr>
        <w:t xml:space="preserve"> </w:t>
      </w:r>
      <w:r>
        <w:rPr>
          <w:rFonts w:ascii="Arial Unicode MS"/>
          <w:color w:val="231F20"/>
          <w:sz w:val="16"/>
          <w:szCs w:val="16"/>
          <w:lang w:val="ru-RU"/>
        </w:rPr>
        <w:t xml:space="preserve">                      </w:t>
      </w:r>
      <w:r w:rsidRPr="00914D4A">
        <w:rPr>
          <w:rFonts w:ascii="Arial Unicode MS"/>
          <w:color w:val="231F20"/>
          <w:sz w:val="16"/>
          <w:szCs w:val="16"/>
          <w:lang w:val="ru-RU"/>
        </w:rPr>
        <w:t>утилизации</w:t>
      </w:r>
      <w:r w:rsidRPr="00914D4A">
        <w:rPr>
          <w:rFonts w:ascii="Arial Unicode MS"/>
          <w:color w:val="231F20"/>
          <w:sz w:val="16"/>
          <w:szCs w:val="16"/>
          <w:lang w:val="ru-RU"/>
        </w:rPr>
        <w:t xml:space="preserve"> </w:t>
      </w:r>
      <w:r w:rsidRPr="00914D4A">
        <w:rPr>
          <w:rFonts w:ascii="Arial Unicode MS"/>
          <w:color w:val="231F20"/>
          <w:sz w:val="16"/>
          <w:szCs w:val="16"/>
          <w:lang w:val="ru-RU"/>
        </w:rPr>
        <w:t>использованных</w:t>
      </w:r>
      <w:r w:rsidRPr="00914D4A">
        <w:rPr>
          <w:rFonts w:ascii="Arial Unicode MS"/>
          <w:color w:val="231F20"/>
          <w:sz w:val="16"/>
          <w:szCs w:val="16"/>
          <w:lang w:val="ru-RU"/>
        </w:rPr>
        <w:t xml:space="preserve"> </w:t>
      </w:r>
      <w:r w:rsidRPr="00914D4A">
        <w:rPr>
          <w:rFonts w:ascii="Arial Unicode MS"/>
          <w:color w:val="231F20"/>
          <w:sz w:val="16"/>
          <w:szCs w:val="16"/>
          <w:lang w:val="ru-RU"/>
        </w:rPr>
        <w:t>устройств</w:t>
      </w:r>
      <w:r w:rsidRPr="00914D4A">
        <w:rPr>
          <w:rFonts w:ascii="Arial Unicode MS"/>
          <w:color w:val="231F20"/>
          <w:sz w:val="16"/>
          <w:szCs w:val="16"/>
          <w:lang w:val="ru-RU"/>
        </w:rPr>
        <w:t xml:space="preserve"> </w:t>
      </w:r>
      <w:r w:rsidRPr="00914D4A">
        <w:rPr>
          <w:rFonts w:ascii="Arial Unicode MS"/>
          <w:color w:val="231F20"/>
          <w:sz w:val="16"/>
          <w:szCs w:val="16"/>
          <w:lang w:val="ru-RU"/>
        </w:rPr>
        <w:t>могут</w:t>
      </w:r>
      <w:r w:rsidRPr="00914D4A">
        <w:rPr>
          <w:rFonts w:ascii="Arial Unicode MS"/>
          <w:color w:val="231F20"/>
          <w:sz w:val="16"/>
          <w:szCs w:val="16"/>
          <w:lang w:val="ru-RU"/>
        </w:rPr>
        <w:t xml:space="preserve"> </w:t>
      </w:r>
      <w:r w:rsidRPr="00914D4A">
        <w:rPr>
          <w:rFonts w:ascii="Arial Unicode MS"/>
          <w:color w:val="231F20"/>
          <w:sz w:val="16"/>
          <w:szCs w:val="16"/>
          <w:lang w:val="ru-RU"/>
        </w:rPr>
        <w:t>предоставить</w:t>
      </w:r>
      <w:r w:rsidRPr="00914D4A">
        <w:rPr>
          <w:rFonts w:ascii="Arial Unicode MS"/>
          <w:color w:val="231F20"/>
          <w:sz w:val="16"/>
          <w:szCs w:val="16"/>
          <w:lang w:val="ru-RU"/>
        </w:rPr>
        <w:t xml:space="preserve"> </w:t>
      </w:r>
      <w:r w:rsidRPr="00914D4A">
        <w:rPr>
          <w:rFonts w:ascii="Arial Unicode MS"/>
          <w:color w:val="231F20"/>
          <w:sz w:val="16"/>
          <w:szCs w:val="16"/>
          <w:lang w:val="ru-RU"/>
        </w:rPr>
        <w:t>местные</w:t>
      </w:r>
      <w:r w:rsidRPr="00914D4A">
        <w:rPr>
          <w:rFonts w:ascii="Arial Unicode MS"/>
          <w:color w:val="231F20"/>
          <w:sz w:val="16"/>
          <w:szCs w:val="16"/>
          <w:lang w:val="ru-RU"/>
        </w:rPr>
        <w:t xml:space="preserve"> </w:t>
      </w:r>
      <w:r w:rsidRPr="00914D4A">
        <w:rPr>
          <w:rFonts w:ascii="Arial Unicode MS"/>
          <w:color w:val="231F20"/>
          <w:sz w:val="16"/>
          <w:szCs w:val="16"/>
          <w:lang w:val="ru-RU"/>
        </w:rPr>
        <w:t>органы</w:t>
      </w:r>
      <w:r w:rsidRPr="00914D4A">
        <w:rPr>
          <w:rFonts w:ascii="Arial Unicode MS"/>
          <w:color w:val="231F20"/>
          <w:sz w:val="16"/>
          <w:szCs w:val="16"/>
          <w:lang w:val="ru-RU"/>
        </w:rPr>
        <w:t xml:space="preserve"> </w:t>
      </w:r>
      <w:r w:rsidRPr="00914D4A">
        <w:rPr>
          <w:rFonts w:ascii="Arial Unicode MS"/>
          <w:color w:val="231F20"/>
          <w:sz w:val="16"/>
          <w:szCs w:val="16"/>
          <w:lang w:val="ru-RU"/>
        </w:rPr>
        <w:t>власти</w:t>
      </w:r>
      <w:r w:rsidRPr="00914D4A">
        <w:rPr>
          <w:rFonts w:ascii="Arial Unicode MS"/>
          <w:color w:val="231F20"/>
          <w:sz w:val="16"/>
          <w:szCs w:val="16"/>
          <w:lang w:val="ru-RU"/>
        </w:rPr>
        <w:t>.</w:t>
      </w:r>
    </w:p>
    <w:p w14:paraId="596D241C" w14:textId="77777777" w:rsidR="001B090D" w:rsidRPr="00914D4A" w:rsidRDefault="001B090D">
      <w:pPr>
        <w:spacing w:line="220" w:lineRule="auto"/>
        <w:jc w:val="both"/>
        <w:rPr>
          <w:rFonts w:ascii="Arial Unicode MS"/>
          <w:lang w:val="ru-RU"/>
        </w:rPr>
        <w:sectPr w:rsidR="001B090D" w:rsidRPr="00914D4A">
          <w:type w:val="continuous"/>
          <w:pgSz w:w="8400" w:h="11910"/>
          <w:pgMar w:top="1100" w:right="320" w:bottom="280" w:left="420" w:header="720" w:footer="720" w:gutter="0"/>
          <w:cols w:space="720"/>
        </w:sectPr>
      </w:pPr>
    </w:p>
    <w:p w14:paraId="436A3494" w14:textId="77777777" w:rsidR="008D25A4" w:rsidRPr="00F73A1A" w:rsidRDefault="008D25A4">
      <w:pPr>
        <w:spacing w:line="214" w:lineRule="exact"/>
        <w:jc w:val="both"/>
        <w:rPr>
          <w:rFonts w:ascii="SimSun"/>
          <w:lang w:val="ru-RU"/>
        </w:rPr>
        <w:sectPr w:rsidR="008D25A4" w:rsidRPr="00F73A1A">
          <w:headerReference w:type="default" r:id="rId20"/>
          <w:type w:val="continuous"/>
          <w:pgSz w:w="8400" w:h="11910"/>
          <w:pgMar w:top="1100" w:right="420" w:bottom="280" w:left="380" w:header="720" w:footer="720" w:gutter="0"/>
          <w:cols w:space="720"/>
        </w:sectPr>
      </w:pPr>
      <w:bookmarkStart w:id="8" w:name="_TOC_250002"/>
      <w:bookmarkEnd w:id="8"/>
    </w:p>
    <w:p w14:paraId="5C6FF3B2" w14:textId="77777777" w:rsidR="008D25A4" w:rsidRPr="00F73A1A" w:rsidRDefault="008D25A4">
      <w:pPr>
        <w:pStyle w:val="a3"/>
        <w:spacing w:before="4"/>
        <w:rPr>
          <w:rFonts w:ascii="SimSun"/>
          <w:sz w:val="24"/>
          <w:lang w:val="ru-RU"/>
        </w:rPr>
      </w:pPr>
    </w:p>
    <w:p w14:paraId="4DE4DD03" w14:textId="77777777" w:rsidR="008D25A4" w:rsidRDefault="00F07E24">
      <w:pPr>
        <w:tabs>
          <w:tab w:val="left" w:pos="6970"/>
        </w:tabs>
        <w:spacing w:before="120" w:after="12"/>
        <w:ind w:left="654"/>
        <w:rPr>
          <w:b/>
          <w:i/>
          <w:sz w:val="25"/>
        </w:rPr>
      </w:pPr>
      <w:bookmarkStart w:id="9" w:name="页_8_0"/>
      <w:bookmarkEnd w:id="9"/>
      <w:r>
        <w:rPr>
          <w:b/>
          <w:i/>
          <w:color w:val="231F20"/>
          <w:sz w:val="25"/>
        </w:rPr>
        <w:t>4</w:t>
      </w:r>
      <w:r>
        <w:rPr>
          <w:b/>
          <w:i/>
          <w:color w:val="231F20"/>
          <w:sz w:val="25"/>
        </w:rPr>
        <w:tab/>
        <w:t>5</w:t>
      </w:r>
    </w:p>
    <w:p w14:paraId="5FFFA4C3" w14:textId="77777777" w:rsidR="008D25A4" w:rsidRDefault="00AF436C">
      <w:pPr>
        <w:pStyle w:val="a3"/>
        <w:ind w:left="380"/>
        <w:rPr>
          <w:sz w:val="20"/>
        </w:rPr>
      </w:pPr>
      <w:r>
        <w:rPr>
          <w:sz w:val="20"/>
        </w:rPr>
      </w:r>
      <w:r>
        <w:rPr>
          <w:sz w:val="20"/>
        </w:rPr>
        <w:pict w14:anchorId="507E5E0B">
          <v:group id="_x0000_s4055" style="width:337.45pt;height:255pt;mso-position-horizontal-relative:char;mso-position-vertical-relative:line" coordsize="6749,5100">
            <v:shape id="_x0000_s4056" style="position:absolute;left:2;top:1273;width:2296;height:1199" coordorigin="3,1273" coordsize="2296,1199" path="m2298,1273r,1199l3,2472e" filled="f" strokecolor="#231f20" strokeweight=".22pt">
              <v:path arrowok="t"/>
            </v:shape>
            <v:shape id="_x0000_s4057" style="position:absolute;left:4681;top:1263;width:2060;height:1257" coordorigin="4681,1263" coordsize="2060,1257" path="m4681,1263r,1257l6741,2520e" filled="f" strokecolor="#231f20" strokeweight=".22pt">
              <v:path arrowok="t"/>
            </v:shape>
            <v:shape id="_x0000_s4058" style="position:absolute;left:3453;top:1934;width:3293;height:1609" coordorigin="3453,1935" coordsize="3293,1609" path="m3453,1935r,1609l6746,3544e" filled="f" strokecolor="#231f20" strokeweight=".22pt">
              <v:path arrowok="t"/>
            </v:shape>
            <v:shape id="_x0000_s4059" style="position:absolute;left:3906;top:4;width:2830;height:825" coordorigin="3907,4" coordsize="2830,825" path="m3907,829l4636,4r2100,e" filled="f" strokecolor="#231f20" strokeweight=".22pt">
              <v:path arrowok="t"/>
            </v:shape>
            <v:line id="_x0000_s4060" style="position:absolute" from="5774,882" to="5774,1430" strokecolor="#231916" strokeweight=".22pt"/>
            <v:line id="_x0000_s4061" style="position:absolute" from="2000,1528" to="4969,1528" strokecolor="#231916" strokeweight=".22pt"/>
            <v:line id="_x0000_s4062" style="position:absolute" from="1233,1534" to="5732,1534" strokecolor="#231916" strokeweight=".22pt"/>
            <v:line id="_x0000_s4063" style="position:absolute" from="5770,1572" to="5770,5058" strokecolor="#231916" strokeweight=".22pt"/>
            <v:line id="_x0000_s4064" style="position:absolute;flip:y" from="1194,1572" to="1194,5058" strokecolor="#231916" strokeweight=".22pt"/>
            <v:shape id="_x0000_s4065" style="position:absolute;left:5731;top:1533;width:39;height:39" coordorigin="5732,1534" coordsize="39,39" path="m5732,1534r10,l5752,1538r7,7l5766,1552r4,10l5770,1572e" filled="f" strokecolor="#231916" strokeweight=".22pt">
              <v:path arrowok="t"/>
            </v:shape>
            <v:shape id="_x0000_s4066" style="position:absolute;left:1194;top:1533;width:39;height:39" coordorigin="1194,1534" coordsize="39,39" path="m1194,1572r,-10l1198,1552r8,-7l1213,1538r10,-4l1233,1534e" filled="f" strokecolor="#231916" strokeweight=".22pt">
              <v:path arrowok="t"/>
            </v:shape>
            <v:shape id="_x0000_s4067" style="position:absolute;left:269;top:2;width:2774;height:829" coordorigin="269,3" coordsize="2774,829" path="m3043,831l2328,3,269,3e" filled="f" strokecolor="#231f20" strokeweight=".22pt">
              <v:path arrowok="t"/>
            </v:shape>
            <v:shape id="_x0000_s4068" style="position:absolute;left:1203;top:559;width:4561;height:905" coordorigin="1204,560" coordsize="4561,905" path="m1242,1464r4484,l5736,1464r10,-4l5753,1453r8,-7l5765,1436r,-10l5765,598r,-10l5761,578r-8,-7l5746,564r-10,-4l5726,560r-4484,l1232,560r-10,4l1215,571r-7,7l1204,588r,10l1204,1426r28,38l1242,1464xe" filled="f" strokecolor="#231916" strokeweight=".22pt">
              <v:path arrowok="t"/>
            </v:shape>
            <v:line id="_x0000_s4069" style="position:absolute;flip:x" from="1237,1480" to="5732,1480" strokecolor="#231916" strokeweight=".22pt"/>
            <v:line id="_x0000_s4070" style="position:absolute" from="1231,1480" to="1235,1480" strokecolor="#231916" strokeweight=".22pt"/>
            <v:line id="_x0000_s4071" style="position:absolute" from="5734,1480" to="5738,1480" strokecolor="#231916" strokeweight=".22pt"/>
            <v:line id="_x0000_s4072" style="position:absolute" from="1233,560" to="5736,560" strokecolor="#231916" strokeweight=".22pt"/>
            <v:line id="_x0000_s4073" style="position:absolute" from="5774,598" to="5774,1441" strokecolor="#231916" strokeweight=".22pt"/>
            <v:line id="_x0000_s4074" style="position:absolute" from="5734,1480" to="5738,1480" strokecolor="#231916" strokeweight=".22pt"/>
            <v:line id="_x0000_s4075" style="position:absolute" from="1231,1480" to="1235,1480" strokecolor="#231916" strokeweight=".22pt"/>
            <v:line id="_x0000_s4076" style="position:absolute;flip:x" from="1233,560" to="5736,560" strokecolor="#231916" strokeweight=".22pt"/>
            <v:line id="_x0000_s4077" style="position:absolute;flip:y" from="4998,1492" to="5030,1518" strokecolor="#231916" strokeweight=".22pt"/>
            <v:line id="_x0000_s4078" style="position:absolute;flip:y" from="1207,1471" to="1207,1544" strokecolor="#231916" strokeweight=".22pt"/>
            <v:line id="_x0000_s4079" style="position:absolute" from="5755,1475" to="5755,1541" strokecolor="#231916" strokeweight=".22pt"/>
            <v:line id="_x0000_s4080" style="position:absolute" from="1938,1492" to="1971,1518" strokecolor="#231916" strokeweight=".22pt"/>
            <v:line id="_x0000_s4081" style="position:absolute" from="1233,1480" to="1237,1480" strokecolor="#231916" strokeweight=".22pt"/>
            <v:line id="_x0000_s4082" style="position:absolute" from="5732,1480" to="5736,1480" strokecolor="#231916" strokeweight=".22pt"/>
            <v:line id="_x0000_s4083" style="position:absolute" from="1194,598" to="1194,1441" strokecolor="#231916" strokeweight=".22pt"/>
            <v:line id="_x0000_s4084" style="position:absolute;flip:x" from="5732,1480" to="5736,1480" strokecolor="#231916" strokeweight=".22pt"/>
            <v:line id="_x0000_s4085" style="position:absolute;flip:x" from="1233,1480" to="1237,1480" strokecolor="#231916" strokeweight=".22pt"/>
            <v:shape id="_x0000_s4086" style="position:absolute;left:1194;top:1441;width:39;height:39" coordorigin="1194,1441" coordsize="39,39" path="m1233,1480r-15,-3l1206,1469r-9,-13l1194,1441e" filled="f" strokecolor="#231916" strokeweight=".22pt">
              <v:path arrowok="t"/>
            </v:shape>
            <v:shape id="_x0000_s4087" style="position:absolute;left:5735;top:1441;width:39;height:39" coordorigin="5736,1441" coordsize="39,39" path="m5774,1441r,11l5770,1461r-7,8l5756,1476r-10,4l5736,1480e" filled="f" strokecolor="#231916" strokeweight=".22pt">
              <v:path arrowok="t"/>
            </v:shape>
            <v:shape id="_x0000_s4088" style="position:absolute;left:5735;top:559;width:39;height:39" coordorigin="5736,560" coordsize="39,39" path="m5736,560r10,l5756,564r7,7l5770,578r4,10l5774,598e" filled="f" strokecolor="#231916" strokeweight=".22pt">
              <v:path arrowok="t"/>
            </v:shape>
            <v:shape id="_x0000_s4089" style="position:absolute;left:5735;top:1441;width:39;height:39" coordorigin="5736,1441" coordsize="39,39" path="m5736,1480r15,-3l5763,1469r8,-13l5774,1441e" filled="f" strokecolor="#231916" strokeweight=".22pt">
              <v:path arrowok="t"/>
            </v:shape>
            <v:shape id="_x0000_s4090" style="position:absolute;left:1909;top:1482;width:29;height:11" coordorigin="1909,1482" coordsize="29,11" path="m1909,1482r11,l1930,1486r8,6e" filled="f" strokecolor="#231916" strokeweight=".22pt">
              <v:path arrowok="t"/>
            </v:shape>
            <v:shape id="_x0000_s4091" style="position:absolute;left:5292;top:1479;width:15;height:3" coordorigin="5293,1480" coordsize="15,3" path="m5293,1482r5,l5302,1481r5,-1e" filled="f" strokecolor="#231916" strokeweight=".22pt">
              <v:path arrowok="t"/>
            </v:shape>
            <v:shape id="_x0000_s4092" style="position:absolute;left:5030;top:1482;width:29;height:11" coordorigin="5030,1482" coordsize="29,11" path="m5030,1492r9,-6l5049,1482r10,e" filled="f" strokecolor="#231916" strokeweight=".22pt">
              <v:path arrowok="t"/>
            </v:shape>
            <v:shape id="_x0000_s4093" style="position:absolute;left:1661;top:1479;width:15;height:3" coordorigin="1661,1480" coordsize="15,3" path="m1661,1480r5,1l1671,1482r5,e" filled="f" strokecolor="#231916" strokeweight=".22pt">
              <v:path arrowok="t"/>
            </v:shape>
            <v:shape id="_x0000_s4094" style="position:absolute;left:1970;top:1518;width:29;height:11" coordorigin="1971,1518" coordsize="29,11" path="m1971,1518r8,7l1989,1528r11,e" filled="f" strokecolor="#231916" strokeweight=".22pt">
              <v:path arrowok="t"/>
            </v:shape>
            <v:shape id="_x0000_s4095" style="position:absolute;left:4969;top:1518;width:29;height:11" coordorigin="4969,1518" coordsize="29,11" path="m4969,1528r11,l4990,1525r8,-7e" filled="f" strokecolor="#231916" strokeweight=".22pt">
              <v:path arrowok="t"/>
            </v:shape>
            <v:line id="_x0000_s1222" style="position:absolute" from="1233,560" to="5736,560" strokecolor="#231916" strokeweight=".22pt"/>
            <v:line id="_x0000_s1221" style="position:absolute;flip:x" from="1233,560" to="5736,560" strokecolor="#231916" strokeweight=".22pt"/>
            <v:line id="_x0000_s1220" style="position:absolute;flip:x" from="5006,5097" to="5732,5097" strokecolor="#231916" strokeweight=".22pt"/>
            <v:line id="_x0000_s1219" style="position:absolute;flip:x" from="1233,5097" to="5006,5097" strokecolor="#231916" strokeweight=".22pt"/>
            <v:shape id="_x0000_s1218" style="position:absolute;left:5731;top:5058;width:39;height:39" coordorigin="5732,5058" coordsize="39,39" path="m5770,5058r,11l5766,5078r-7,8l5752,5093r-10,4l5732,5097e" filled="f" strokecolor="#231916" strokeweight=".22pt">
              <v:path arrowok="t"/>
            </v:shape>
            <v:shape id="_x0000_s1217" style="position:absolute;left:1194;top:5058;width:39;height:39" coordorigin="1194,5058" coordsize="39,39" path="m1233,5097r-15,-3l1206,5086r-9,-13l1194,5058e" filled="f" strokecolor="#231916" strokeweight=".22pt">
              <v:path arrowok="t"/>
            </v:shape>
            <v:line id="_x0000_s1216" style="position:absolute;flip:x" from="1231,5097" to="5732,5097" strokecolor="#231916" strokeweight=".22pt"/>
            <v:shape id="_x0000_s1215" style="position:absolute;left:1194;top:559;width:39;height:39" coordorigin="1194,560" coordsize="39,39" path="m1194,598r,-10l1198,578r8,-7l1213,564r10,-4l1233,560e" filled="f" strokecolor="#231916" strokeweight=".22pt">
              <v:path arrowok="t"/>
            </v:shape>
            <v:rect id="_x0000_s1214" style="position:absolute;left:1909;top:2249;width:3133;height:2145" filled="f" strokecolor="#050101" strokeweight=".22pt"/>
            <v:line id="_x0000_s1213" style="position:absolute;flip:y" from="4284,3784" to="4846,4225" strokecolor="#050101" strokeweight=".22pt"/>
            <v:line id="_x0000_s1212" style="position:absolute;flip:y" from="4016,3522" to="4795,4133" strokecolor="#050101" strokeweight=".22pt"/>
            <v:line id="_x0000_s1211" style="position:absolute;flip:y" from="3712,3302" to="4704,4080" strokecolor="#050101" strokeweight=".22pt"/>
            <v:line id="_x0000_s1210" style="position:absolute;flip:x" from="1779,2005" to="5190,2005" strokecolor="#231916" strokeweight=".22pt"/>
            <v:line id="_x0000_s1209" style="position:absolute" from="1779,1849" to="5190,1849" strokecolor="#231916" strokeweight=".22pt"/>
            <v:shape id="_x0000_s1208" style="position:absolute;left:1765;top:1849;width:14;height:156" coordorigin="1765,1849" coordsize="14,156" path="m1779,2005r-6,-6l1769,1982r-3,-25l1765,1927r1,-30l1769,1872r4,-17l1779,1849e" filled="f" strokecolor="#231916" strokeweight=".22pt">
              <v:path arrowok="t"/>
            </v:shape>
            <v:shape id="_x0000_s1207" style="position:absolute;left:5189;top:1849;width:14;height:156" coordorigin="5190,1849" coordsize="14,156" path="m5190,1849r5,7l5199,1872r3,25l5203,1927r-1,30l5199,1982r-4,17l5190,2005e" filled="f" strokecolor="#231916" strokeweight=".22pt">
              <v:path arrowok="t"/>
            </v:shape>
            <v:line id="_x0000_s1206" style="position:absolute" from="2271,831" to="2272,831"/>
            <v:line id="_x0000_s1205" style="position:absolute" from="2272,831" to="2276,831"/>
            <v:line id="_x0000_s1204" style="position:absolute" from="2276,831" to="2287,831"/>
            <v:line id="_x0000_s1203" style="position:absolute" from="2287,831" to="2297,831"/>
            <v:line id="_x0000_s1202" style="position:absolute" from="2297,831" to="2301,831"/>
            <v:line id="_x0000_s1201" style="position:absolute" from="2301,831" to="2302,831"/>
            <v:line id="_x0000_s1200" style="position:absolute" from="2268,831" to="2305,831" strokeweight=".02pt"/>
            <v:line id="_x0000_s1199" style="position:absolute" from="2271,831" to="2305,831" strokeweight=".02pt"/>
            <v:line id="_x0000_s1198" style="position:absolute" from="2266,832" to="2308,832" strokeweight=".09pt"/>
            <v:line id="_x0000_s1197" style="position:absolute" from="2268,832" to="2308,832" strokeweight=".09pt"/>
            <v:line id="_x0000_s1196" style="position:absolute" from="2265,833" to="2308,833" strokeweight=".02pt"/>
            <v:line id="_x0000_s1195" style="position:absolute" from="2266,833" to="2308,833" strokeweight=".02pt"/>
            <v:line id="_x0000_s1194" style="position:absolute" from="2271,833" to="2272,833"/>
            <v:line id="_x0000_s1193" style="position:absolute" from="2272,833" to="2276,833"/>
            <v:line id="_x0000_s1192" style="position:absolute" from="2276,833" to="2287,833"/>
            <v:line id="_x0000_s1191" style="position:absolute" from="2287,833" to="2297,833"/>
            <v:line id="_x0000_s1190" style="position:absolute" from="2297,833" to="2301,833"/>
            <v:line id="_x0000_s1189" style="position:absolute" from="2301,833" to="2302,833"/>
            <v:shape id="_x0000_s1188" style="position:absolute;left:2264;top:833;width:4;height:2" coordorigin="2264,833" coordsize="4,2" path="m2265,833r-1,2l2267,835r-2,-2xe" fillcolor="black" stroked="f">
              <v:path arrowok="t"/>
            </v:shape>
            <v:shape id="_x0000_s1187" style="position:absolute;left:2265;top:833;width:6;height:2" coordorigin="2265,833" coordsize="6,2" path="m2271,833r-6,l2267,835r4,-2xe" fillcolor="black" stroked="f">
              <v:path arrowok="t"/>
            </v:shape>
            <v:shape id="_x0000_s1186" style="position:absolute;left:2302;top:833;width:7;height:2" coordorigin="2302,833" coordsize="7,2" path="m2302,833r4,2l2309,835r-7,-2xe" fillcolor="black" stroked="f">
              <v:path arrowok="t"/>
            </v:shape>
            <v:shape id="_x0000_s1185" style="position:absolute;left:2302;top:833;width:7;height:2" coordorigin="2302,833" coordsize="7,2" path="m2308,833r-6,l2309,835r-1,-2xe" fillcolor="black" stroked="f">
              <v:path arrowok="t"/>
            </v:shape>
            <v:line id="_x0000_s1184" style="position:absolute" from="2264,835" to="2267,835"/>
            <v:line id="_x0000_s1183" style="position:absolute" from="2264,835" to="2267,835"/>
            <v:line id="_x0000_s1182" style="position:absolute" from="2306,835" to="2309,835"/>
            <v:line id="_x0000_s1181" style="position:absolute" from="2306,835" to="2309,835"/>
            <v:shape id="_x0000_s1180" style="position:absolute;left:2263;top:834;width:4;height:2" coordorigin="2264,835" coordsize="4,1" path="m2264,835r,l2267,835r-3,xe" fillcolor="black" stroked="f">
              <v:path arrowok="t"/>
            </v:shape>
            <v:shape id="_x0000_s1179" style="position:absolute;left:2264;top:834;width:4;height:2" coordorigin="2264,835" coordsize="4,1" path="m2267,835r-3,l2267,835r,xe" fillcolor="black" stroked="f">
              <v:path arrowok="t"/>
            </v:shape>
            <v:shape id="_x0000_s1178" style="position:absolute;left:2305;top:834;width:4;height:2" coordorigin="2306,835" coordsize="4,1" path="m2306,835r,l2309,835r-3,xe" fillcolor="black" stroked="f">
              <v:path arrowok="t"/>
            </v:shape>
            <v:shape id="_x0000_s1177" style="position:absolute;left:2305;top:834;width:4;height:2" coordorigin="2306,835" coordsize="4,1" path="m2309,835r-3,l2309,835r,xe" fillcolor="black" stroked="f">
              <v:path arrowok="t"/>
            </v:shape>
            <v:shape id="_x0000_s1176" style="position:absolute;left:2263;top:835;width:3;height:4" coordorigin="2264,835" coordsize="3,4" path="m2264,835r,3l2266,838r-2,-3xe" fillcolor="black" stroked="f">
              <v:path arrowok="t"/>
            </v:shape>
            <v:shape id="_x0000_s1175" style="position:absolute;left:2263;top:835;width:4;height:4" coordorigin="2264,835" coordsize="4,4" path="m2267,835r-3,l2266,838r1,-3xe" fillcolor="black" stroked="f">
              <v:path arrowok="t"/>
            </v:shape>
            <v:shape id="_x0000_s1174" style="position:absolute;left:2306;top:835;width:4;height:4" coordorigin="2306,835" coordsize="4,4" path="m2306,835r1,3l2310,838r-4,-3xe" fillcolor="black" stroked="f">
              <v:path arrowok="t"/>
            </v:shape>
            <v:shape id="_x0000_s1173" style="position:absolute;left:2306;top:835;width:4;height:4" coordorigin="2306,835" coordsize="4,4" path="m2309,835r-3,l2310,838r-1,-3xe" fillcolor="black" stroked="f">
              <v:path arrowok="t"/>
            </v:shape>
            <v:shape id="_x0000_s1172" style="position:absolute;left:2263;top:838;width:3;height:2" coordorigin="2264,838" coordsize="3,2" path="m2264,838r,1l2266,839r-2,-1xe" fillcolor="black" stroked="f">
              <v:path arrowok="t"/>
            </v:shape>
            <v:shape id="_x0000_s1171" style="position:absolute;left:2263;top:838;width:3;height:2" coordorigin="2264,838" coordsize="3,2" path="m2266,838r-2,l2266,839r,-1xe" fillcolor="black" stroked="f">
              <v:path arrowok="t"/>
            </v:shape>
            <v:shape id="_x0000_s1170" style="position:absolute;left:2307;top:838;width:3;height:2" coordorigin="2307,838" coordsize="3,2" path="m2307,838r,1l2310,839r-3,-1xe" fillcolor="black" stroked="f">
              <v:path arrowok="t"/>
            </v:shape>
            <v:shape id="_x0000_s1169" style="position:absolute;left:2307;top:838;width:3;height:2" coordorigin="2307,838" coordsize="3,2" path="m2310,838r-3,l2310,839r,-1xe" fillcolor="black" stroked="f">
              <v:path arrowok="t"/>
            </v:shape>
            <v:shape id="_x0000_s1168" style="position:absolute;left:2263;top:839;width:3;height:4" coordorigin="2264,839" coordsize="3,4" path="m2264,839r,4l2266,843r-2,-4xe" fillcolor="black" stroked="f">
              <v:path arrowok="t"/>
            </v:shape>
            <v:shape id="_x0000_s1167" style="position:absolute;left:2263;top:839;width:3;height:4" coordorigin="2264,839" coordsize="3,4" path="m2266,839r-2,l2266,843r,-4xe" fillcolor="black" stroked="f">
              <v:path arrowok="t"/>
            </v:shape>
            <v:shape id="_x0000_s1166" style="position:absolute;left:2307;top:839;width:3;height:4" coordorigin="2307,839" coordsize="3,4" path="m2307,839r,4l2310,843r-3,-4xe" fillcolor="black" stroked="f">
              <v:path arrowok="t"/>
            </v:shape>
            <v:shape id="_x0000_s1165" style="position:absolute;left:2307;top:839;width:3;height:4" coordorigin="2307,839" coordsize="3,4" path="m2310,839r-3,l2310,843r,-4xe" fillcolor="black" stroked="f">
              <v:path arrowok="t"/>
            </v:shape>
            <v:shape id="_x0000_s1164" style="position:absolute;left:2263;top:842;width:3;height:11" coordorigin="2264,843" coordsize="3,11" path="m2264,843r,11l2266,854r-2,-11xe" fillcolor="black" stroked="f">
              <v:path arrowok="t"/>
            </v:shape>
            <v:shape id="_x0000_s1163" style="position:absolute;left:2263;top:842;width:3;height:11" coordorigin="2264,843" coordsize="3,11" path="m2266,843r-2,l2266,854r,-11xe" fillcolor="black" stroked="f">
              <v:path arrowok="t"/>
            </v:shape>
            <v:shape id="_x0000_s1162" style="position:absolute;left:2307;top:842;width:3;height:11" coordorigin="2307,843" coordsize="3,11" path="m2307,843r,11l2310,854r-3,-11xe" fillcolor="black" stroked="f">
              <v:path arrowok="t"/>
            </v:shape>
            <v:shape id="_x0000_s1161" style="position:absolute;left:2307;top:842;width:3;height:11" coordorigin="2307,843" coordsize="3,11" path="m2310,843r-3,l2310,854r,-11xe" fillcolor="black" stroked="f">
              <v:path arrowok="t"/>
            </v:shape>
            <v:shape id="_x0000_s1160" style="position:absolute;left:2263;top:853;width:3;height:11" coordorigin="2264,854" coordsize="3,11" path="m2264,854r,11l2266,865r-2,-11xe" fillcolor="black" stroked="f">
              <v:path arrowok="t"/>
            </v:shape>
            <v:shape id="_x0000_s1159" style="position:absolute;left:2263;top:853;width:3;height:11" coordorigin="2264,854" coordsize="3,11" path="m2266,854r-2,l2266,865r,-11xe" fillcolor="black" stroked="f">
              <v:path arrowok="t"/>
            </v:shape>
            <v:shape id="_x0000_s1158" style="position:absolute;left:2307;top:853;width:3;height:11" coordorigin="2307,854" coordsize="3,11" path="m2307,854r,11l2310,865r-3,-11xe" fillcolor="black" stroked="f">
              <v:path arrowok="t"/>
            </v:shape>
            <v:shape id="_x0000_s1157" style="position:absolute;left:2307;top:853;width:3;height:11" coordorigin="2307,854" coordsize="3,11" path="m2310,854r-3,l2310,865r,-11xe" fillcolor="black" stroked="f">
              <v:path arrowok="t"/>
            </v:shape>
            <v:shape id="_x0000_s1156" style="position:absolute;left:2263;top:864;width:3;height:4" coordorigin="2264,865" coordsize="3,4" path="m2264,865r,4l2266,869r-2,-4xe" fillcolor="black" stroked="f">
              <v:path arrowok="t"/>
            </v:shape>
            <v:shape id="_x0000_s1155" style="position:absolute;left:2263;top:864;width:3;height:4" coordorigin="2264,865" coordsize="3,4" path="m2266,865r-2,l2266,869r,-4xe" fillcolor="black" stroked="f">
              <v:path arrowok="t"/>
            </v:shape>
            <v:shape id="_x0000_s1154" style="position:absolute;left:2307;top:864;width:3;height:4" coordorigin="2307,865" coordsize="3,4" path="m2307,865r,4l2310,869r-3,-4xe" fillcolor="black" stroked="f">
              <v:path arrowok="t"/>
            </v:shape>
            <v:shape id="_x0000_s1153" style="position:absolute;left:2307;top:864;width:3;height:4" coordorigin="2307,865" coordsize="3,4" path="m2310,865r-3,l2310,869r,-4xe" fillcolor="black" stroked="f">
              <v:path arrowok="t"/>
            </v:shape>
            <v:shape id="_x0000_s1152" style="position:absolute;left:2263;top:868;width:3;height:2" coordorigin="2264,869" coordsize="3,2" path="m2264,869r,1l2266,870r-2,-1xe" fillcolor="black" stroked="f">
              <v:path arrowok="t"/>
            </v:shape>
            <v:shape id="_x0000_s1151" style="position:absolute;left:2263;top:868;width:3;height:2" coordorigin="2264,869" coordsize="3,2" path="m2266,869r-2,l2266,870r,-1xe" fillcolor="black" stroked="f">
              <v:path arrowok="t"/>
            </v:shape>
            <v:shape id="_x0000_s1150" style="position:absolute;left:2307;top:868;width:3;height:2" coordorigin="2307,869" coordsize="3,2" path="m2307,869r,1l2310,870r-3,-1xe" fillcolor="black" stroked="f">
              <v:path arrowok="t"/>
            </v:shape>
            <v:shape id="_x0000_s1149" style="position:absolute;left:2307;top:868;width:3;height:2" coordorigin="2307,869" coordsize="3,2" path="m2310,869r-3,l2310,870r,-1xe" fillcolor="black" stroked="f">
              <v:path arrowok="t"/>
            </v:shape>
            <v:shape id="_x0000_s1148" style="position:absolute;left:2263;top:869;width:4;height:3" coordorigin="2264,870" coordsize="4,3" path="m2264,870r,2l2267,872r-3,-2xe" fillcolor="black" stroked="f">
              <v:path arrowok="t"/>
            </v:shape>
            <v:shape id="_x0000_s1147" style="position:absolute;left:2263;top:869;width:4;height:3" coordorigin="2264,870" coordsize="4,3" path="m2266,870r-2,l2267,872r-1,-2xe" fillcolor="black" stroked="f">
              <v:path arrowok="t"/>
            </v:shape>
            <v:shape id="_x0000_s1146" style="position:absolute;left:2306;top:869;width:4;height:3" coordorigin="2306,870" coordsize="4,3" path="m2307,870r-1,2l2309,872r-2,-2xe" fillcolor="black" stroked="f">
              <v:path arrowok="t"/>
            </v:shape>
            <v:shape id="_x0000_s1145" style="position:absolute;left:2307;top:869;width:3;height:3" coordorigin="2307,870" coordsize="3,3" path="m2310,870r-3,l2309,872r1,-2xe" fillcolor="black" stroked="f">
              <v:path arrowok="t"/>
            </v:shape>
            <v:line id="_x0000_s1144" style="position:absolute" from="2264,872" to="2267,872"/>
            <v:line id="_x0000_s1143" style="position:absolute" from="2264,872" to="2267,872"/>
            <v:line id="_x0000_s1142" style="position:absolute" from="2306,872" to="2309,872"/>
            <v:line id="_x0000_s1141" style="position:absolute" from="2306,872" to="2309,872"/>
            <v:shape id="_x0000_s1140" style="position:absolute;left:2263;top:872;width:4;height:2" coordorigin="2264,872" coordsize="4,1" path="m2264,872r,1l2267,873r-3,-1xe" fillcolor="black" stroked="f">
              <v:path arrowok="t"/>
            </v:shape>
            <v:shape id="_x0000_s1139" style="position:absolute;left:2263;top:872;width:4;height:2" coordorigin="2264,872" coordsize="4,1" path="m2267,872r-3,l2267,873r,-1xe" fillcolor="black" stroked="f">
              <v:path arrowok="t"/>
            </v:shape>
            <v:shape id="_x0000_s1138" style="position:absolute;left:2305;top:872;width:4;height:2" coordorigin="2306,872" coordsize="4,1" path="m2306,872r,1l2309,873r-3,-1xe" fillcolor="black" stroked="f">
              <v:path arrowok="t"/>
            </v:shape>
            <v:shape id="_x0000_s1137" style="position:absolute;left:2306;top:872;width:4;height:2" coordorigin="2306,872" coordsize="4,1" path="m2309,872r-3,l2309,873r,-1xe" fillcolor="black" stroked="f">
              <v:path arrowok="t"/>
            </v:shape>
            <v:line id="_x0000_s1136" style="position:absolute" from="2264,873" to="2267,873"/>
            <v:line id="_x0000_s1135" style="position:absolute" from="2264,873" to="2267,873"/>
            <v:line id="_x0000_s1134" style="position:absolute" from="2306,873" to="2309,873"/>
            <v:line id="_x0000_s1133" style="position:absolute" from="2306,873" to="2309,873"/>
            <v:shape id="_x0000_s1132" style="position:absolute;left:2264;top:873;width:7;height:2" coordorigin="2264,873" coordsize="7,2" path="m2264,873r1,2l2271,875r-7,-2xe" fillcolor="black" stroked="f">
              <v:path arrowok="t"/>
            </v:shape>
            <v:shape id="_x0000_s1131" style="position:absolute;left:2264;top:873;width:7;height:2" coordorigin="2264,873" coordsize="7,2" path="m2267,873r-3,l2271,875r-4,-2xe" fillcolor="black" stroked="f">
              <v:path arrowok="t"/>
            </v:shape>
            <v:shape id="_x0000_s1130" style="position:absolute;left:2302;top:873;width:6;height:2" coordorigin="2302,873" coordsize="6,2" path="m2306,873r-4,2l2308,875r-2,-2xe" fillcolor="black" stroked="f">
              <v:path arrowok="t"/>
            </v:shape>
            <v:shape id="_x0000_s1129" style="position:absolute;left:2305;top:873;width:4;height:2" coordorigin="2306,873" coordsize="4,2" path="m2309,873r-3,l2308,875r1,-2xe" fillcolor="black" stroked="f">
              <v:path arrowok="t"/>
            </v:shape>
            <v:line id="_x0000_s1128" style="position:absolute" from="2271,875" to="2272,875"/>
            <v:line id="_x0000_s1127" style="position:absolute" from="2272,875" to="2276,875"/>
            <v:line id="_x0000_s1126" style="position:absolute" from="2276,875" to="2287,875"/>
            <v:line id="_x0000_s1125" style="position:absolute" from="2287,875" to="2297,875"/>
            <v:line id="_x0000_s1124" style="position:absolute" from="2297,875" to="2301,875"/>
            <v:line id="_x0000_s1123" style="position:absolute" from="2301,875" to="2302,875"/>
            <v:line id="_x0000_s1122" style="position:absolute" from="2265,875" to="2308,875" strokeweight=".02pt"/>
            <v:line id="_x0000_s1121" style="position:absolute" from="2265,875" to="2308,875" strokeweight=".02pt"/>
            <v:line id="_x0000_s1120" style="position:absolute" from="2266,875" to="2308,875"/>
            <v:line id="_x0000_s1119" style="position:absolute" from="2266,875" to="2308,875"/>
            <v:line id="_x0000_s1118" style="position:absolute" from="2266,876" to="2305,876" strokeweight=".09pt"/>
            <v:line id="_x0000_s1117" style="position:absolute" from="2266,876" to="2308,876" strokeweight=".09pt"/>
            <v:line id="_x0000_s1116" style="position:absolute" from="2268,877" to="2305,877"/>
            <v:line id="_x0000_s1115" style="position:absolute" from="2268,877" to="2305,877"/>
            <v:line id="_x0000_s1114" style="position:absolute" from="2268,877" to="2302,877" strokeweight=".02pt"/>
            <v:line id="_x0000_s1113" style="position:absolute" from="2268,877" to="2305,877" strokeweight=".02pt"/>
            <v:line id="_x0000_s1112" style="position:absolute" from="2271,877" to="2272,877"/>
            <v:line id="_x0000_s1111" style="position:absolute" from="2272,877" to="2276,877"/>
            <v:line id="_x0000_s1110" style="position:absolute" from="2276,877" to="2287,877"/>
            <v:line id="_x0000_s1109" style="position:absolute" from="2287,877" to="2297,877"/>
            <v:line id="_x0000_s1108" style="position:absolute" from="2297,877" to="2301,877"/>
            <v:line id="_x0000_s1107" style="position:absolute" from="2301,877" to="2302,877"/>
            <v:shape id="_x0000_s1106" type="#_x0000_t75" style="position:absolute;left:2133;top:955;width:308;height:308">
              <v:imagedata r:id="rId21" o:title=""/>
            </v:shape>
            <v:shape id="_x0000_s1105" style="position:absolute;left:3054;top:840;width:41;height:41" coordorigin="3054,840" coordsize="41,41" path="m3074,840r11,l3094,849r,11l3094,872r-9,8l3074,880r-11,l3054,872r,-12l3054,849r9,-9l3074,840xe" filled="f" strokecolor="#231916" strokeweight=".22pt">
              <v:path arrowok="t"/>
            </v:shape>
            <v:shape id="_x0000_s1104" style="position:absolute;left:3868;top:839;width:41;height:41" coordorigin="3869,839" coordsize="41,41" path="m3889,839r11,l3909,848r,11l3909,871r-9,8l3889,879r-11,l3869,871r,-12l3869,848r9,-9l3889,839xe" filled="f" strokecolor="#231916" strokeweight=".22pt">
              <v:path arrowok="t"/>
            </v:shape>
            <v:shape id="_x0000_s1103" type="#_x0000_t75" style="position:absolute;left:4517;top:955;width:308;height:308">
              <v:imagedata r:id="rId22" o:title=""/>
            </v:shape>
            <v:line id="_x0000_s1102" style="position:absolute" from="4675,836" to="4680,836"/>
            <v:shape id="_x0000_s1101" style="position:absolute;left:4639;top:835;width:3;height:2" coordorigin="4640,836" coordsize="3,1" path="m4641,836r-1,l4642,836r-1,xe" fillcolor="black" stroked="f">
              <v:path arrowok="t"/>
            </v:shape>
            <v:line id="_x0000_s1100" style="position:absolute" from="4671,836" to="4682,836" strokeweight=".02pt"/>
            <v:line id="_x0000_s1099" style="position:absolute" from="4672,836" to="4682,836" strokeweight=".02pt"/>
            <v:line id="_x0000_s1098" style="position:absolute" from="4638,836" to="4643,836" strokeweight=".02pt"/>
            <v:shape id="_x0000_s1097" style="position:absolute;left:4639;top:836;width:4;height:2" coordorigin="4640,836" coordsize="4,1" path="m4642,836r-2,l4643,837r-1,-1xe" fillcolor="black" stroked="f">
              <v:path arrowok="t"/>
            </v:shape>
            <v:line id="_x0000_s1096" style="position:absolute" from="4668,836" to="4683,836" strokeweight=".02pt"/>
            <v:line id="_x0000_s1095" style="position:absolute" from="4671,836" to="4683,836" strokeweight=".02pt"/>
            <v:line id="_x0000_s1094" style="position:absolute" from="4638,837" to="4644,837"/>
            <v:line id="_x0000_s1093" style="position:absolute" from="4638,837" to="4644,837"/>
            <v:line id="_x0000_s1092" style="position:absolute" from="4668,837" to="4684,837"/>
            <v:line id="_x0000_s1091" style="position:absolute" from="4668,837" to="4684,837"/>
            <v:shape id="_x0000_s1090" style="position:absolute;left:4636;top:836;width:9;height:2" coordorigin="4637,837" coordsize="9,2" path="m4638,837r-1,1l4645,838r-7,-1xe" fillcolor="black" stroked="f">
              <v:path arrowok="t"/>
            </v:shape>
            <v:shape id="_x0000_s1089" style="position:absolute;left:4638;top:836;width:8;height:2" coordorigin="4638,837" coordsize="8,2" path="m4644,837r-6,l4645,838r-1,-1xe" fillcolor="black" stroked="f">
              <v:path arrowok="t"/>
            </v:shape>
            <v:line id="_x0000_s1088" style="position:absolute" from="4664,837" to="4687,837" strokeweight=".06pt"/>
            <v:line id="_x0000_s1087" style="position:absolute" from="4667,837" to="4687,837" strokeweight=".06pt"/>
            <v:line id="_x0000_s1086" style="position:absolute" from="4636,838" to="4646,838" strokeweight=".02pt"/>
            <v:line id="_x0000_s1085" style="position:absolute" from="4637,838" to="4646,838" strokeweight=".02pt"/>
            <v:line id="_x0000_s1084" style="position:absolute" from="4663,838" to="4688,838" strokeweight=".02pt"/>
            <v:line id="_x0000_s1083" style="position:absolute" from="4664,838" to="4688,838" strokeweight=".02pt"/>
            <v:line id="_x0000_s1082" style="position:absolute" from="4636,838" to="4641,838"/>
            <v:line id="_x0000_s1081" style="position:absolute" from="4636,838" to="4641,838"/>
            <v:line id="_x0000_s1080" style="position:absolute" from="4641,838" to="4646,838"/>
            <v:line id="_x0000_s1079" style="position:absolute" from="4641,838" to="4646,838"/>
            <v:line id="_x0000_s1078" style="position:absolute" from="4663,838" to="4688,838"/>
            <v:line id="_x0000_s1077" style="position:absolute" from="4663,838" to="4688,838"/>
            <v:shape id="_x0000_s1076" style="position:absolute;left:4635;top:838;width:4;height:2" coordorigin="4636,838" coordsize="4,1" path="m4636,838r,1l4640,839r-4,-1xe" fillcolor="black" stroked="f">
              <v:path arrowok="t"/>
            </v:shape>
            <v:line id="_x0000_s1075" style="position:absolute" from="4636,839" to="4641,839" strokeweight=".02pt"/>
            <v:line id="_x0000_s1074" style="position:absolute" from="4641,839" to="4646,839" strokeweight=".02pt"/>
            <v:line id="_x0000_s1073" style="position:absolute" from="4641,839" to="4646,839" strokeweight=".02pt"/>
            <v:line id="_x0000_s1072" style="position:absolute" from="4662,839" to="4690,839" strokeweight=".02pt"/>
            <v:line id="_x0000_s1071" style="position:absolute" from="4663,839" to="4690,839" strokeweight=".02pt"/>
            <v:shape id="_x0000_s1070" style="position:absolute;left:4635;top:838;width:3;height:2" coordorigin="4635,839" coordsize="3,1" path="m4636,839r-1,1l4638,840r-2,-1xe" fillcolor="black" stroked="f">
              <v:path arrowok="t"/>
            </v:shape>
            <v:shape id="_x0000_s1069" style="position:absolute;left:4635;top:838;width:4;height:2" coordorigin="4636,839" coordsize="4,1" path="m4640,839r-4,l4638,840r2,-1xe" fillcolor="black" stroked="f">
              <v:path arrowok="t"/>
            </v:shape>
            <v:shape id="_x0000_s1068" style="position:absolute;left:4642;top:838;width:5;height:2" coordorigin="4642,839" coordsize="5,1" path="m4642,839r2,1l4647,840r-5,-1xe" fillcolor="black" stroked="f">
              <v:path arrowok="t"/>
            </v:shape>
            <v:shape id="_x0000_s1067" style="position:absolute;left:4642;top:838;width:5;height:2" coordorigin="4642,839" coordsize="5,1" path="m4646,839r-4,l4647,840r-1,-1xe" fillcolor="black" stroked="f">
              <v:path arrowok="t"/>
            </v:shape>
            <v:line id="_x0000_s1066" style="position:absolute" from="4661,839" to="4690,839" strokeweight=".04pt"/>
            <v:line id="_x0000_s1065" style="position:absolute" from="4662,839" to="4690,839" strokeweight=".04pt"/>
            <v:line id="_x0000_s1064" style="position:absolute" from="4635,840" to="4638,840"/>
            <v:line id="_x0000_s1063" style="position:absolute" from="4635,840" to="4638,840"/>
            <v:line id="_x0000_s1062" style="position:absolute" from="4644,840" to="4647,840"/>
            <v:line id="_x0000_s1061" style="position:absolute" from="4644,840" to="4647,840"/>
            <v:line id="_x0000_s1060" style="position:absolute" from="4661,840" to="4690,840"/>
            <v:line id="_x0000_s1059" style="position:absolute" from="4661,840" to="4690,840"/>
            <v:line id="_x0000_s1058" style="position:absolute" from="4635,840" to="4638,840"/>
            <v:line id="_x0000_s1057" style="position:absolute" from="4635,840" to="4638,840"/>
            <v:line id="_x0000_s1056" style="position:absolute" from="4644,840" to="4647,840"/>
            <v:line id="_x0000_s1055" style="position:absolute" from="4644,840" to="4647,840"/>
            <v:line id="_x0000_s1054" style="position:absolute" from="4661,840" to="4674,840"/>
            <v:line id="_x0000_s1053" style="position:absolute" from="4661,840" to="4674,840"/>
            <v:line id="_x0000_s1052" style="position:absolute" from="4675,840" to="4691,840"/>
            <v:line id="_x0000_s1051" style="position:absolute" from="4675,840" to="4691,840"/>
            <v:shape id="_x0000_s1050" style="position:absolute;left:4634;top:839;width:4;height:2" coordorigin="4635,840" coordsize="4,1" path="m4635,840r,l4638,840r-3,xe" fillcolor="black" stroked="f">
              <v:path arrowok="t"/>
            </v:shape>
            <v:shape id="_x0000_s1049" style="position:absolute;left:4635;top:839;width:3;height:2" coordorigin="4635,840" coordsize="3,1" path="m4638,840r-3,l4638,840r,xe" fillcolor="black" stroked="f">
              <v:path arrowok="t"/>
            </v:shape>
            <v:shape id="_x0000_s1048" style="position:absolute;left:4644;top:839;width:3;height:2" coordorigin="4644,840" coordsize="3,1" path="m4644,840r,l4647,840r-3,xe" fillcolor="black" stroked="f">
              <v:path arrowok="t"/>
            </v:shape>
            <v:shape id="_x0000_s1047" style="position:absolute;left:4644;top:839;width:3;height:2" coordorigin="4644,840" coordsize="3,1" path="m4647,840r-3,l4647,840r,xe" fillcolor="black" stroked="f">
              <v:path arrowok="t"/>
            </v:shape>
            <v:line id="_x0000_s1046" style="position:absolute" from="4661,840" to="4671,840" strokeweight=".02pt"/>
            <v:line id="_x0000_s1045" style="position:absolute" from="4661,840" to="4674,840" strokeweight=".02pt"/>
            <v:line id="_x0000_s1044" style="position:absolute" from="4677,840" to="4691,840" strokeweight=".02pt"/>
            <v:line id="_x0000_s1043" style="position:absolute" from="4677,840" to="4691,840" strokeweight=".02pt"/>
            <v:shape id="_x0000_s1042" style="position:absolute;left:4634;top:840;width:3;height:2" coordorigin="4635,840" coordsize="3,1" path="m4635,840r,l4638,840r-3,xe" fillcolor="black" stroked="f">
              <v:path arrowok="t"/>
            </v:shape>
            <v:shape id="_x0000_s1041" style="position:absolute;left:4634;top:840;width:4;height:2" coordorigin="4635,840" coordsize="4,1" path="m4638,840r-3,l4638,840r,xe" fillcolor="black" stroked="f">
              <v:path arrowok="t"/>
            </v:shape>
            <v:shape id="_x0000_s1040" style="position:absolute;left:4644;top:840;width:4;height:2" coordorigin="4644,840" coordsize="4,1" path="m4644,840r,l4647,840r-3,xe" fillcolor="black" stroked="f">
              <v:path arrowok="t"/>
            </v:shape>
            <v:shape id="_x0000_s1039" style="position:absolute;left:4644;top:840;width:4;height:2" coordorigin="4644,840" coordsize="4,1" path="m4647,840r-3,l4647,840r,xe" fillcolor="black" stroked="f">
              <v:path arrowok="t"/>
            </v:shape>
            <v:line id="_x0000_s1038" style="position:absolute" from="4660,840" to="4669,840" strokeweight=".02pt"/>
            <v:line id="_x0000_s1037" style="position:absolute" from="4661,840" to="4671,840" strokeweight=".02pt"/>
            <v:line id="_x0000_s1036" style="position:absolute" from="4681,840" to="4691,840" strokeweight=".02pt"/>
            <v:line id="_x0000_s1035" style="position:absolute" from="4681,840" to="4691,840" strokeweight=".02pt"/>
            <v:shape id="_x0000_s1034" style="position:absolute;left:4634;top:840;width:3;height:2" coordorigin="4635,840" coordsize="3,2" path="m4635,840r,2l4637,842r-2,-2xe" fillcolor="black" stroked="f">
              <v:path arrowok="t"/>
            </v:shape>
            <v:shape id="_x0000_s1033" style="position:absolute;left:4634;top:840;width:3;height:2" coordorigin="4635,840" coordsize="3,2" path="m4638,840r-3,l4637,842r1,-2xe" fillcolor="black" stroked="f">
              <v:path arrowok="t"/>
            </v:shape>
            <v:shape id="_x0000_s1032" style="position:absolute;left:4644;top:840;width:4;height:2" coordorigin="4644,840" coordsize="4,2" path="m4644,840r,2l4647,842r-3,-2xe" fillcolor="black" stroked="f">
              <v:path arrowok="t"/>
            </v:shape>
            <v:shape id="_x0000_s1031" style="position:absolute;left:4644;top:840;width:4;height:2" coordorigin="4644,840" coordsize="4,2" path="m4647,840r-3,l4647,842r,-2xe" fillcolor="black" stroked="f">
              <v:path arrowok="t"/>
            </v:shape>
            <v:shape id="_x0000_s1030" style="position:absolute;left:4658;top:840;width:9;height:2" coordorigin="4659,840" coordsize="9,2" path="m4660,840r-1,2l4667,842r-7,-2xe" fillcolor="black" stroked="f">
              <v:path arrowok="t"/>
            </v:shape>
            <v:shape id="_x0000_s1029" style="position:absolute;left:4660;top:840;width:10;height:2" coordorigin="4660,840" coordsize="10,2" path="m4669,840r-9,l4667,842r2,-2xe" fillcolor="black" stroked="f">
              <v:path arrowok="t"/>
            </v:shape>
            <v:shape id="_x0000_s1028" style="position:absolute;left:4682;top:840;width:10;height:2" coordorigin="4682,840" coordsize="10,2" path="m4682,840r3,2l4692,842r-10,-2xe" fillcolor="black" stroked="f">
              <v:path arrowok="t"/>
            </v:shape>
            <v:shape id="_x0000_s1027" style="position:absolute;left:4682;top:840;width:10;height:2" coordorigin="4682,840" coordsize="10,2" path="m4691,840r-9,l4692,842r-1,-2xe" fillcolor="black" stroked="f">
              <v:path arrowok="t"/>
            </v:shape>
            <v:shape id="_x0000_s1026" style="position:absolute;left:4634;top:841;width:3;height:2" coordorigin="4635,842" coordsize="3,1" path="m4635,842r,l4637,842r-2,xe" fillcolor="black" stroked="f">
              <v:path arrowok="t"/>
            </v:shape>
            <v:shape id="_x0000_s6143" style="position:absolute;left:4634;top:841;width:3;height:2" coordorigin="4635,842" coordsize="3,1" path="m4637,842r-2,l4637,842r,xe" fillcolor="black" stroked="f">
              <v:path arrowok="t"/>
            </v:shape>
            <v:shape id="_x0000_s6142" style="position:absolute;left:4644;top:841;width:3;height:2" coordorigin="4645,842" coordsize="3,1" path="m4645,842r,l4647,842r-2,xe" fillcolor="black" stroked="f">
              <v:path arrowok="t"/>
            </v:shape>
            <v:shape id="_x0000_s6141" style="position:absolute;left:4644;top:841;width:3;height:2" coordorigin="4645,842" coordsize="3,1" path="m4647,842r-2,l4647,842r,xe" fillcolor="black" stroked="f">
              <v:path arrowok="t"/>
            </v:shape>
            <v:line id="_x0000_s6140" style="position:absolute" from="4658,842" to="4666,842" strokeweight=".02pt"/>
            <v:line id="_x0000_s6139" style="position:absolute" from="4659,842" to="4667,842" strokeweight=".02pt"/>
            <v:line id="_x0000_s6138" style="position:absolute" from="4685,842" to="4693,842" strokeweight=".02pt"/>
            <v:line id="_x0000_s6137" style="position:absolute" from="4685,842" to="4693,842" strokeweight=".02pt"/>
            <v:line id="_x0000_s6136" style="position:absolute" from="4635,842" to="4637,842"/>
            <v:line id="_x0000_s6135" style="position:absolute" from="4635,842" to="4637,842"/>
            <v:line id="_x0000_s6134" style="position:absolute" from="4645,842" to="4647,842"/>
            <v:line id="_x0000_s6133" style="position:absolute" from="4645,842" to="4647,842"/>
            <v:line id="_x0000_s6132" style="position:absolute" from="4658,842" to="4666,842"/>
            <v:line id="_x0000_s6131" style="position:absolute" from="4658,842" to="4666,842"/>
            <v:line id="_x0000_s6130" style="position:absolute" from="4686,842" to="4693,842"/>
            <v:line id="_x0000_s6129" style="position:absolute" from="4686,842" to="4693,842"/>
            <v:line id="_x0000_s6128" style="position:absolute" from="4635,842" to="4637,842"/>
            <v:line id="_x0000_s6127" style="position:absolute" from="4635,842" to="4637,842"/>
            <v:line id="_x0000_s6126" style="position:absolute" from="4645,842" to="4647,842"/>
            <v:line id="_x0000_s6125" style="position:absolute" from="4645,842" to="4647,842"/>
            <v:line id="_x0000_s6124" style="position:absolute" from="4658,842" to="4666,842"/>
            <v:line id="_x0000_s6123" style="position:absolute" from="4658,842" to="4666,842"/>
            <v:line id="_x0000_s6122" style="position:absolute" from="4686,842" to="4693,842"/>
            <v:line id="_x0000_s6121" style="position:absolute" from="4686,842" to="4693,842"/>
            <v:shape id="_x0000_s6120" style="position:absolute;left:4634;top:842;width:3;height:2" coordorigin="4635,842" coordsize="3,1" path="m4635,842r,1l4637,843r-2,-1xe" fillcolor="black" stroked="f">
              <v:path arrowok="t"/>
            </v:shape>
            <v:shape id="_x0000_s6119" style="position:absolute;left:4634;top:842;width:3;height:2" coordorigin="4635,842" coordsize="3,1" path="m4637,842r-2,l4637,843r,-1xe" fillcolor="black" stroked="f">
              <v:path arrowok="t"/>
            </v:shape>
            <v:shape id="_x0000_s6118" style="position:absolute;left:4644;top:842;width:3;height:2" coordorigin="4645,842" coordsize="3,1" path="m4645,842r,1l4647,843r-2,-1xe" fillcolor="black" stroked="f">
              <v:path arrowok="t"/>
            </v:shape>
            <v:shape id="_x0000_s6117" style="position:absolute;left:4644;top:842;width:3;height:2" coordorigin="4645,842" coordsize="3,1" path="m4647,842r-2,l4647,843r,-1xe" fillcolor="black" stroked="f">
              <v:path arrowok="t"/>
            </v:shape>
            <v:line id="_x0000_s6116" style="position:absolute" from="4658,842" to="4665,842" strokeweight=".02pt"/>
            <v:line id="_x0000_s6115" style="position:absolute" from="4658,842" to="4666,842" strokeweight=".02pt"/>
            <v:line id="_x0000_s6114" style="position:absolute" from="4686,842" to="4693,842" strokeweight=".02pt"/>
            <v:line id="_x0000_s6113" style="position:absolute" from="4686,842" to="4693,842" strokeweight=".02pt"/>
            <v:shape id="_x0000_s6112" style="position:absolute;left:4634;top:842;width:4;height:2" coordorigin="4635,843" coordsize="4,2" path="m4635,843r,1l4638,844r-3,-1xe" fillcolor="black" stroked="f">
              <v:path arrowok="t"/>
            </v:shape>
            <v:shape id="_x0000_s6111" style="position:absolute;left:4634;top:842;width:4;height:2" coordorigin="4635,843" coordsize="4,2" path="m4637,843r-2,l4638,844r-1,-1xe" fillcolor="black" stroked="f">
              <v:path arrowok="t"/>
            </v:shape>
            <v:shape id="_x0000_s6110" style="position:absolute;left:4644;top:842;width:3;height:2" coordorigin="4644,843" coordsize="3,2" path="m4645,843r-1,1l4647,844r-2,-1xe" fillcolor="black" stroked="f">
              <v:path arrowok="t"/>
            </v:shape>
            <v:shape id="_x0000_s6109" style="position:absolute;left:4644;top:842;width:3;height:2" coordorigin="4645,843" coordsize="3,2" path="m4647,843r-2,l4647,844r,-1xe" fillcolor="black" stroked="f">
              <v:path arrowok="t"/>
            </v:shape>
            <v:shape id="_x0000_s6108" style="position:absolute;left:4656;top:842;width:7;height:2" coordorigin="4657,843" coordsize="7,2" path="m4658,843r-1,1l4663,844r-5,-1xe" fillcolor="black" stroked="f">
              <v:path arrowok="t"/>
            </v:shape>
            <v:shape id="_x0000_s6107" style="position:absolute;left:4657;top:842;width:8;height:2" coordorigin="4658,843" coordsize="8,2" path="m4665,843r-7,l4663,844r2,-1xe" fillcolor="black" stroked="f">
              <v:path arrowok="t"/>
            </v:shape>
            <v:shape id="_x0000_s6106" style="position:absolute;left:4686;top:842;width:8;height:2" coordorigin="4687,843" coordsize="8,2" path="m4687,843r1,1l4694,844r-7,-1xe" fillcolor="black" stroked="f">
              <v:path arrowok="t"/>
            </v:shape>
            <v:shape id="_x0000_s6105" style="position:absolute;left:4686;top:842;width:8;height:2" coordorigin="4687,843" coordsize="8,2" path="m4693,843r-6,l4694,844r-1,-1xe" fillcolor="black" stroked="f">
              <v:path arrowok="t"/>
            </v:shape>
            <v:shape id="_x0000_s6104" style="position:absolute;left:4634;top:844;width:4;height:2" coordorigin="4635,844" coordsize="4,1" path="m4635,844r,1l4638,845r-3,-1xe" fillcolor="black" stroked="f">
              <v:path arrowok="t"/>
            </v:shape>
            <v:shape id="_x0000_s6103" style="position:absolute;left:4634;top:844;width:4;height:2" coordorigin="4635,844" coordsize="4,1" path="m4638,844r-3,l4638,845r,-1xe" fillcolor="black" stroked="f">
              <v:path arrowok="t"/>
            </v:shape>
            <v:shape id="_x0000_s6102" style="position:absolute;left:4644;top:844;width:3;height:2" coordorigin="4644,844" coordsize="3,1" path="m4644,844r,1l4647,845r-3,-1xe" fillcolor="black" stroked="f">
              <v:path arrowok="t"/>
            </v:shape>
            <v:shape id="_x0000_s6101" style="position:absolute;left:4644;top:844;width:3;height:2" coordorigin="4644,844" coordsize="3,1" path="m4647,844r-3,l4647,845r,-1xe" fillcolor="black" stroked="f">
              <v:path arrowok="t"/>
            </v:shape>
            <v:line id="_x0000_s6100" style="position:absolute" from="4657,845" to="4663,845" strokeweight=".02pt"/>
            <v:line id="_x0000_s6099" style="position:absolute" from="4657,845" to="4663,845" strokeweight=".02pt"/>
            <v:line id="_x0000_s6098" style="position:absolute" from="4688,845" to="4694,845" strokeweight=".02pt"/>
            <v:line id="_x0000_s6097" style="position:absolute" from="4688,845" to="4694,845" strokeweight=".02pt"/>
            <v:shape id="_x0000_s6096" style="position:absolute;left:4635;top:844;width:3;height:2" coordorigin="4635,845" coordsize="3,1" path="m4635,845r,l4638,845r-3,xe" fillcolor="black" stroked="f">
              <v:path arrowok="t"/>
            </v:shape>
            <v:shape id="_x0000_s6095" style="position:absolute;left:4635;top:844;width:3;height:2" coordorigin="4635,845" coordsize="3,1" path="m4638,845r-3,l4638,845r,xe" fillcolor="black" stroked="f">
              <v:path arrowok="t"/>
            </v:shape>
            <v:shape id="_x0000_s6094" style="position:absolute;left:4643;top:844;width:4;height:2" coordorigin="4644,845" coordsize="4,1" path="m4644,845r,l4647,845r-3,xe" fillcolor="black" stroked="f">
              <v:path arrowok="t"/>
            </v:shape>
            <v:shape id="_x0000_s6093" style="position:absolute;left:4644;top:844;width:3;height:2" coordorigin="4644,845" coordsize="3,1" path="m4647,845r-3,l4647,845r,xe" fillcolor="black" stroked="f">
              <v:path arrowok="t"/>
            </v:shape>
            <v:line id="_x0000_s6092" style="position:absolute" from="4656,845" to="4663,845" strokeweight=".02pt"/>
            <v:line id="_x0000_s6091" style="position:absolute" from="4657,845" to="4663,845" strokeweight=".02pt"/>
            <v:line id="_x0000_s6090" style="position:absolute" from="4688,845" to="4694,845" strokeweight=".02pt"/>
            <v:line id="_x0000_s6089" style="position:absolute" from="4688,845" to="4694,845" strokeweight=".02pt"/>
            <v:line id="_x0000_s6088" style="position:absolute" from="4635,845" to="4639,845"/>
            <v:line id="_x0000_s6087" style="position:absolute" from="4635,845" to="4639,845"/>
            <v:line id="_x0000_s6086" style="position:absolute" from="4644,845" to="4646,845"/>
            <v:line id="_x0000_s6085" style="position:absolute" from="4644,845" to="4646,845"/>
            <v:line id="_x0000_s6084" style="position:absolute" from="4656,845" to="4662,845"/>
            <v:line id="_x0000_s6083" style="position:absolute" from="4656,845" to="4662,845"/>
            <v:line id="_x0000_s6082" style="position:absolute" from="4689,845" to="4694,845"/>
            <v:line id="_x0000_s6081" style="position:absolute" from="4689,845" to="4694,845"/>
            <v:line id="_x0000_s6080" style="position:absolute" from="4636,845" to="4639,845"/>
            <v:line id="_x0000_s6079" style="position:absolute" from="4636,845" to="4639,845"/>
            <v:line id="_x0000_s6078" style="position:absolute" from="4643,845" to="4646,845"/>
            <v:line id="_x0000_s6077" style="position:absolute" from="4643,845" to="4646,845"/>
            <v:line id="_x0000_s6076" style="position:absolute" from="4656,845" to="4662,845"/>
            <v:line id="_x0000_s6075" style="position:absolute" from="4656,845" to="4662,845"/>
            <v:line id="_x0000_s6074" style="position:absolute" from="4689,845" to="4694,845"/>
            <v:line id="_x0000_s6073" style="position:absolute" from="4689,845" to="4694,845"/>
            <v:shape id="_x0000_s6072" style="position:absolute;left:4635;top:845;width:4;height:2" coordorigin="4636,845" coordsize="4,1" path="m4636,845r,1l4640,846r-4,-1xe" fillcolor="black" stroked="f">
              <v:path arrowok="t"/>
            </v:shape>
            <v:shape id="_x0000_s6071" style="position:absolute;left:4635;top:845;width:4;height:2" coordorigin="4636,845" coordsize="4,1" path="m4639,845r-3,l4640,846r-1,-1xe" fillcolor="black" stroked="f">
              <v:path arrowok="t"/>
            </v:shape>
            <v:shape id="_x0000_s6070" style="position:absolute;left:4642;top:845;width:4;height:2" coordorigin="4642,845" coordsize="4,1" path="m4643,845r-1,1l4646,846r-3,-1xe" fillcolor="black" stroked="f">
              <v:path arrowok="t"/>
            </v:shape>
            <v:shape id="_x0000_s6069" style="position:absolute;left:4642;top:845;width:4;height:2" coordorigin="4643,845" coordsize="4,1" path="m4646,845r-3,l4646,846r,-1xe" fillcolor="black" stroked="f">
              <v:path arrowok="t"/>
            </v:shape>
            <v:line id="_x0000_s6068" style="position:absolute" from="4656,845" to="4662,845" strokeweight=".02pt"/>
            <v:line id="_x0000_s6067" style="position:absolute" from="4656,845" to="4662,845" strokeweight=".02pt"/>
            <v:line id="_x0000_s6066" style="position:absolute" from="4689,845" to="4694,845" strokeweight=".02pt"/>
            <v:line id="_x0000_s6065" style="position:absolute" from="4689,845" to="4694,845" strokeweight=".02pt"/>
            <v:line id="_x0000_s6064" style="position:absolute" from="4636,846" to="4641,846" strokeweight=".02pt"/>
            <v:line id="_x0000_s6063" style="position:absolute" from="4636,846" to="4641,846" strokeweight=".02pt"/>
            <v:line id="_x0000_s6062" style="position:absolute" from="4641,846" to="4646,846" strokeweight=".02pt"/>
            <v:shape id="_x0000_s6061" style="position:absolute;left:4642;top:845;width:4;height:2" coordorigin="4642,846" coordsize="4,1" path="m4646,846r-4,l4646,846r,xe" fillcolor="black" stroked="f">
              <v:path arrowok="t"/>
            </v:shape>
            <v:line id="_x0000_s6060" style="position:absolute" from="4656,846" to="4662,846" strokeweight=".02pt"/>
            <v:line id="_x0000_s6059" style="position:absolute" from="4656,846" to="4662,846" strokeweight=".02pt"/>
            <v:line id="_x0000_s6058" style="position:absolute" from="4689,846" to="4694,846" strokeweight=".02pt"/>
            <v:line id="_x0000_s6057" style="position:absolute" from="4689,846" to="4694,846" strokeweight=".02pt"/>
            <v:line id="_x0000_s6056" style="position:absolute" from="4636,846" to="4645,846" strokeweight=".02pt"/>
            <v:line id="_x0000_s6055" style="position:absolute" from="4636,846" to="4646,846" strokeweight=".02pt"/>
            <v:line id="_x0000_s6054" style="position:absolute" from="4655,846" to="4661,846" strokeweight=".02pt"/>
            <v:line id="_x0000_s6053" style="position:absolute" from="4656,846" to="4662,846" strokeweight=".02pt"/>
            <v:line id="_x0000_s6052" style="position:absolute" from="4689,846" to="4695,846" strokeweight=".02pt"/>
            <v:line id="_x0000_s6051" style="position:absolute" from="4689,846" to="4695,846" strokeweight=".02pt"/>
            <v:shape id="_x0000_s6050" style="position:absolute;left:4636;top:846;width:7;height:2" coordorigin="4637,847" coordsize="7,2" path="m4637,847r1,1l4643,848r-6,-1xe" fillcolor="black" stroked="f">
              <v:path arrowok="t"/>
            </v:shape>
            <v:shape id="_x0000_s6049" style="position:absolute;left:4636;top:846;width:9;height:2" coordorigin="4637,847" coordsize="9,2" path="m4645,847r-8,l4643,848r2,-1xe" fillcolor="black" stroked="f">
              <v:path arrowok="t"/>
            </v:shape>
            <v:shape id="_x0000_s6048" style="position:absolute;left:4654;top:846;width:7;height:2" coordorigin="4655,847" coordsize="7,2" path="m4655,847r,1l4661,848r-6,-1xe" fillcolor="black" stroked="f">
              <v:path arrowok="t"/>
            </v:shape>
            <v:shape id="_x0000_s6047" style="position:absolute;left:4655;top:846;width:7;height:2" coordorigin="4655,847" coordsize="7,2" path="m4661,847r-6,l4661,848r,-1xe" fillcolor="black" stroked="f">
              <v:path arrowok="t"/>
            </v:shape>
            <v:shape id="_x0000_s6046" style="position:absolute;left:4689;top:846;width:6;height:2" coordorigin="4689,847" coordsize="6,2" path="m4689,847r1,1l4695,848r-6,-1xe" fillcolor="black" stroked="f">
              <v:path arrowok="t"/>
            </v:shape>
            <v:shape id="_x0000_s6045" style="position:absolute;left:4689;top:846;width:6;height:2" coordorigin="4689,847" coordsize="6,2" path="m4695,847r-6,l4695,848r,-1xe" fillcolor="black" stroked="f">
              <v:path arrowok="t"/>
            </v:shape>
            <v:line id="_x0000_s6044" style="position:absolute" from="4638,848" to="4643,848" strokeweight=".02pt"/>
            <v:line id="_x0000_s6043" style="position:absolute" from="4655,848" to="4661,848" strokeweight=".02pt"/>
            <v:line id="_x0000_s6042" style="position:absolute" from="4655,848" to="4661,848" strokeweight=".02pt"/>
            <v:line id="_x0000_s6041" style="position:absolute" from="4690,848" to="4695,848" strokeweight=".02pt"/>
            <v:line id="_x0000_s6040" style="position:absolute" from="4690,848" to="4695,848" strokeweight=".02pt"/>
            <v:line id="_x0000_s6039" style="position:absolute" from="4655,849" to="4660,849" strokeweight=".02pt"/>
            <v:line id="_x0000_s6038" style="position:absolute" from="4655,849" to="4661,849" strokeweight=".02pt"/>
            <v:line id="_x0000_s6037" style="position:absolute" from="4690,849" to="4695,849" strokeweight=".02pt"/>
            <v:line id="_x0000_s6036" style="position:absolute" from="4690,849" to="4695,849" strokeweight=".02pt"/>
            <v:line id="_x0000_s6035" style="position:absolute" from="4690,849" to="4695,849"/>
            <v:line id="_x0000_s6034" style="position:absolute" from="4655,849" to="4660,849"/>
            <v:line id="_x0000_s6033" style="position:absolute" from="4655,849" to="4660,849"/>
            <v:shape id="_x0000_s6032" style="position:absolute;left:4654;top:849;width:6;height:2" coordorigin="4654,849" coordsize="6,1" path="m4654,849r,1l4660,850r-6,-1xe" fillcolor="black" stroked="f">
              <v:path arrowok="t"/>
            </v:shape>
            <v:shape id="_x0000_s6031" style="position:absolute;left:4654;top:849;width:6;height:2" coordorigin="4655,849" coordsize="6,1" path="m4660,849r-5,l4660,850r,-1xe" fillcolor="black" stroked="f">
              <v:path arrowok="t"/>
            </v:shape>
            <v:shape id="_x0000_s6030" style="position:absolute;left:4653;top:850;width:6;height:4" coordorigin="4654,850" coordsize="6,4" path="m4654,850r,3l4659,853r-5,-3xe" fillcolor="black" stroked="f">
              <v:path arrowok="t"/>
            </v:shape>
            <v:shape id="_x0000_s6029" style="position:absolute;left:4654;top:850;width:6;height:4" coordorigin="4654,850" coordsize="6,4" path="m4660,850r-6,l4659,853r1,-3xe" fillcolor="black" stroked="f">
              <v:path arrowok="t"/>
            </v:shape>
            <v:shape id="_x0000_s6028" style="position:absolute;left:4653;top:853;width:6;height:2" coordorigin="4653,853" coordsize="6,1" path="m4654,853r-1,1l4659,854r-5,-1xe" fillcolor="black" stroked="f">
              <v:path arrowok="t"/>
            </v:shape>
            <v:shape id="_x0000_s6027" style="position:absolute;left:4653;top:853;width:6;height:2" coordorigin="4654,853" coordsize="6,1" path="m4659,853r-5,l4659,854r,-1xe" fillcolor="black" stroked="f">
              <v:path arrowok="t"/>
            </v:shape>
            <v:shape id="_x0000_s6026" style="position:absolute;left:4653;top:853;width:6;height:4" coordorigin="4653,854" coordsize="6,4" path="m4653,854r,3l4659,857r-6,-3xe" fillcolor="black" stroked="f">
              <v:path arrowok="t"/>
            </v:shape>
            <v:shape id="_x0000_s6025" style="position:absolute;left:4653;top:853;width:6;height:4" coordorigin="4653,854" coordsize="6,4" path="m4659,854r-6,l4659,857r,-3xe" fillcolor="black" stroked="f">
              <v:path arrowok="t"/>
            </v:shape>
            <v:line id="_x0000_s6024" style="position:absolute" from="4653,857" to="4659,857"/>
            <v:line id="_x0000_s6023" style="position:absolute" from="4653,857" to="4659,857"/>
            <v:shape id="_x0000_s6022" style="position:absolute;left:4653;top:857;width:7;height:6" coordorigin="4653,857" coordsize="7,6" path="m4653,857r1,6l4659,863r-6,-6xe" fillcolor="black" stroked="f">
              <v:path arrowok="t"/>
            </v:shape>
            <v:shape id="_x0000_s6021" style="position:absolute;left:4653;top:857;width:7;height:6" coordorigin="4653,857" coordsize="7,6" path="m4659,857r-6,l4659,863r,-6xe" fillcolor="black" stroked="f">
              <v:path arrowok="t"/>
            </v:shape>
            <v:shape id="_x0000_s6020" style="position:absolute;left:4653;top:863;width:7;height:2" coordorigin="4654,863" coordsize="7,2" path="m4654,863r,1l4660,864r-6,-1xe" fillcolor="black" stroked="f">
              <v:path arrowok="t"/>
            </v:shape>
            <v:shape id="_x0000_s6019" style="position:absolute;left:4653;top:863;width:7;height:2" coordorigin="4654,863" coordsize="7,2" path="m4659,863r-5,l4660,864r-1,-1xe" fillcolor="black" stroked="f">
              <v:path arrowok="t"/>
            </v:shape>
            <v:line id="_x0000_s6018" style="position:absolute" from="4690,864" to="4695,864"/>
            <v:line id="_x0000_s6017" style="position:absolute" from="4654,865" to="4660,865" strokeweight=".02pt"/>
            <v:line id="_x0000_s6016" style="position:absolute" from="4654,865" to="4660,865" strokeweight=".02pt"/>
            <v:line id="_x0000_s6015" style="position:absolute" from="4690,865" to="4695,865" strokeweight=".02pt"/>
            <v:line id="_x0000_s6014" style="position:absolute" from="4690,865" to="4695,865" strokeweight=".02pt"/>
            <v:shape id="_x0000_s6013" style="position:absolute;left:4654;top:864;width:7;height:3" coordorigin="4654,865" coordsize="7,3" path="m4654,865r1,2l4661,867r-7,-2xe" fillcolor="black" stroked="f">
              <v:path arrowok="t"/>
            </v:shape>
            <v:shape id="_x0000_s6012" style="position:absolute;left:4654;top:864;width:7;height:3" coordorigin="4654,865" coordsize="7,3" path="m4660,865r-6,l4661,867r-1,-2xe" fillcolor="black" stroked="f">
              <v:path arrowok="t"/>
            </v:shape>
            <v:shape id="_x0000_s6011" style="position:absolute;left:4689;top:864;width:6;height:3" coordorigin="4690,865" coordsize="6,3" path="m4690,865r,2l4695,867r-5,-2xe" fillcolor="black" stroked="f">
              <v:path arrowok="t"/>
            </v:shape>
            <v:shape id="_x0000_s6010" style="position:absolute;left:4690;top:864;width:6;height:3" coordorigin="4690,865" coordsize="6,3" path="m4695,865r-5,l4695,867r,-2xe" fillcolor="black" stroked="f">
              <v:path arrowok="t"/>
            </v:shape>
            <v:line id="_x0000_s6009" style="position:absolute" from="4655,867" to="4661,867"/>
            <v:line id="_x0000_s6008" style="position:absolute" from="4655,867" to="4661,867"/>
            <v:line id="_x0000_s6007" style="position:absolute" from="4690,867" to="4695,867"/>
            <v:line id="_x0000_s6006" style="position:absolute" from="4690,867" to="4695,867"/>
            <v:shape id="_x0000_s6005" style="position:absolute;left:4654;top:867;width:8;height:3" coordorigin="4655,867" coordsize="8,3" path="m4655,867r1,3l4662,870r-7,-3xe" fillcolor="black" stroked="f">
              <v:path arrowok="t"/>
            </v:shape>
            <v:shape id="_x0000_s6004" style="position:absolute;left:4654;top:867;width:8;height:3" coordorigin="4655,867" coordsize="8,3" path="m4661,867r-6,l4662,870r-1,-3xe" fillcolor="black" stroked="f">
              <v:path arrowok="t"/>
            </v:shape>
            <v:shape id="_x0000_s6003" style="position:absolute;left:4688;top:867;width:7;height:3" coordorigin="4688,867" coordsize="7,3" path="m4690,867r-2,3l4694,870r-4,-3xe" fillcolor="black" stroked="f">
              <v:path arrowok="t"/>
            </v:shape>
            <v:shape id="_x0000_s6002" style="position:absolute;left:4689;top:867;width:6;height:3" coordorigin="4690,867" coordsize="6,3" path="m4695,867r-5,l4694,870r1,-3xe" fillcolor="black" stroked="f">
              <v:path arrowok="t"/>
            </v:shape>
            <v:line id="_x0000_s6001" style="position:absolute" from="4656,870" to="4662,870"/>
            <v:line id="_x0000_s6000" style="position:absolute" from="4656,870" to="4662,870"/>
            <v:line id="_x0000_s5999" style="position:absolute" from="4688,870" to="4694,870"/>
            <v:line id="_x0000_s5998" style="position:absolute" from="4688,870" to="4694,870"/>
            <v:line id="_x0000_s5997" style="position:absolute" from="4656,870" to="4663,870" strokeweight=".02pt"/>
            <v:line id="_x0000_s5996" style="position:absolute" from="4656,870" to="4663,870" strokeweight=".02pt"/>
            <v:line id="_x0000_s5995" style="position:absolute" from="4688,870" to="4694,870" strokeweight=".02pt"/>
            <v:line id="_x0000_s5994" style="position:absolute" from="4688,870" to="4694,870" strokeweight=".02pt"/>
            <v:shape id="_x0000_s5993" style="position:absolute;left:4656;top:869;width:8;height:2" coordorigin="4656,870" coordsize="8,1" path="m4656,870r1,1l4664,871r-8,-1xe" fillcolor="black" stroked="f">
              <v:path arrowok="t"/>
            </v:shape>
            <v:shape id="_x0000_s5992" style="position:absolute;left:4656;top:869;width:8;height:2" coordorigin="4656,870" coordsize="8,1" path="m4663,870r-7,l4664,871r-1,-1xe" fillcolor="black" stroked="f">
              <v:path arrowok="t"/>
            </v:shape>
            <v:shape id="_x0000_s5991" style="position:absolute;left:4687;top:869;width:6;height:2" coordorigin="4687,870" coordsize="6,1" path="m4688,870r-1,1l4693,871r-5,-1xe" fillcolor="black" stroked="f">
              <v:path arrowok="t"/>
            </v:shape>
            <v:shape id="_x0000_s5990" style="position:absolute;left:4687;top:869;width:6;height:2" coordorigin="4688,870" coordsize="6,1" path="m4694,870r-6,l4693,871r1,-1xe" fillcolor="black" stroked="f">
              <v:path arrowok="t"/>
            </v:shape>
            <v:shape id="_x0000_s5989" style="position:absolute;left:4656;top:870;width:9;height:2" coordorigin="4657,871" coordsize="9,2" path="m4657,871r1,1l4665,872r-8,-1xe" fillcolor="black" stroked="f">
              <v:path arrowok="t"/>
            </v:shape>
            <v:shape id="_x0000_s5988" style="position:absolute;left:4656;top:870;width:9;height:2" coordorigin="4657,871" coordsize="9,2" path="m4664,871r-7,l4665,872r-1,-1xe" fillcolor="black" stroked="f">
              <v:path arrowok="t"/>
            </v:shape>
            <v:shape id="_x0000_s5987" style="position:absolute;left:4685;top:870;width:7;height:2" coordorigin="4686,871" coordsize="7,2" path="m4687,871r-1,1l4692,872r-5,-1xe" fillcolor="black" stroked="f">
              <v:path arrowok="t"/>
            </v:shape>
            <v:shape id="_x0000_s5986" style="position:absolute;left:4687;top:870;width:6;height:2" coordorigin="4687,871" coordsize="6,2" path="m4693,871r-6,l4692,872r1,-1xe" fillcolor="black" stroked="f">
              <v:path arrowok="t"/>
            </v:shape>
            <v:line id="_x0000_s5985" style="position:absolute" from="4658,872" to="4666,872" strokeweight=".02pt"/>
            <v:line id="_x0000_s5984" style="position:absolute" from="4658,872" to="4666,872" strokeweight=".02pt"/>
            <v:line id="_x0000_s5983" style="position:absolute" from="4685,872" to="4692,872" strokeweight=".02pt"/>
            <v:line id="_x0000_s5982" style="position:absolute" from="4686,872" to="4692,872" strokeweight=".02pt"/>
            <v:line id="_x0000_s5981" style="position:absolute" from="4658,873" to="4667,873" strokeweight=".04pt"/>
            <v:line id="_x0000_s5980" style="position:absolute" from="4658,873" to="4667,873" strokeweight=".04pt"/>
            <v:shape id="_x0000_s5979" style="position:absolute;left:4683;top:872;width:8;height:2" coordorigin="4684,873" coordsize="8,1" path="m4685,873r-1,l4691,873r-6,xe" fillcolor="black" stroked="f">
              <v:path arrowok="t"/>
            </v:shape>
            <v:shape id="_x0000_s5978" style="position:absolute;left:4684;top:872;width:8;height:2" coordorigin="4685,873" coordsize="8,1" path="m4692,873r-7,l4691,873r1,xe" fillcolor="black" stroked="f">
              <v:path arrowok="t"/>
            </v:shape>
            <v:line id="_x0000_s5977" style="position:absolute" from="4659,874" to="4669,874" strokeweight=".02pt"/>
            <v:line id="_x0000_s5976" style="position:absolute" from="4659,874" to="4669,874" strokeweight=".02pt"/>
            <v:line id="_x0000_s5975" style="position:absolute" from="4682,874" to="4691,874" strokeweight=".02pt"/>
            <v:line id="_x0000_s5974" style="position:absolute" from="4684,874" to="4691,874" strokeweight=".02pt"/>
            <v:line id="_x0000_s5973" style="position:absolute" from="4660,874" to="4669,874"/>
            <v:line id="_x0000_s5972" style="position:absolute" from="4660,874" to="4669,874"/>
            <v:line id="_x0000_s5971" style="position:absolute" from="4682,874" to="4691,874"/>
            <v:line id="_x0000_s5970" style="position:absolute" from="4682,874" to="4691,874"/>
            <v:line id="_x0000_s5969" style="position:absolute" from="4660,874" to="4672,874" strokeweight=".02pt"/>
            <v:line id="_x0000_s5968" style="position:absolute" from="4660,874" to="4672,874" strokeweight=".02pt"/>
            <v:line id="_x0000_s5967" style="position:absolute" from="4681,874" to="4691,874" strokeweight=".02pt"/>
            <v:line id="_x0000_s5966" style="position:absolute" from="4682,874" to="4691,874" strokeweight=".02pt"/>
            <v:line id="_x0000_s5965" style="position:absolute" from="4660,875" to="4676,875" strokeweight=".02pt"/>
            <v:line id="_x0000_s5964" style="position:absolute" from="4660,875" to="4676,875" strokeweight=".02pt"/>
            <v:line id="_x0000_s5963" style="position:absolute" from="4676,875" to="4690,875" strokeweight=".02pt"/>
            <v:line id="_x0000_s5962" style="position:absolute" from="4681,875" to="4691,875" strokeweight=".02pt"/>
            <v:line id="_x0000_s5961" style="position:absolute" from="4661,876" to="4688,876" strokeweight=".09pt"/>
            <v:line id="_x0000_s5960" style="position:absolute" from="4661,876" to="4690,876" strokeweight=".09pt"/>
            <v:line id="_x0000_s5959" style="position:absolute" from="4663,876" to="4688,876"/>
            <v:line id="_x0000_s5958" style="position:absolute" from="4663,876" to="4688,876"/>
            <v:line id="_x0000_s5957" style="position:absolute" from="4663,877" to="4685,877" strokeweight=".07pt"/>
            <v:line id="_x0000_s5956" style="position:absolute" from="4663,877" to="4688,877" strokeweight=".07pt"/>
            <v:line id="_x0000_s5955" style="position:absolute" from="4667,878" to="4684,878"/>
            <v:line id="_x0000_s5954" style="position:absolute" from="4667,878" to="4684,878"/>
            <v:line id="_x0000_s5953" style="position:absolute" from="4667,878" to="4681,878" strokeweight=".04pt"/>
            <v:line id="_x0000_s5952" style="position:absolute" from="4667,878" to="4684,878" strokeweight=".04pt"/>
            <v:line id="_x0000_s5951" style="position:absolute" from="4673,879" to="4681,879" strokeweight=".02pt"/>
            <v:shape id="_x0000_s5950" type="#_x0000_t202" style="position:absolute;left:63;top:2132;width:160;height:349" filled="f" stroked="f">
              <v:textbox inset="0,0,0,0">
                <w:txbxContent>
                  <w:p w14:paraId="098A3270" w14:textId="77777777" w:rsidR="00F07E24" w:rsidRDefault="00F07E24">
                    <w:pPr>
                      <w:spacing w:before="20"/>
                      <w:rPr>
                        <w:b/>
                        <w:i/>
                        <w:sz w:val="25"/>
                      </w:rPr>
                    </w:pPr>
                    <w:r>
                      <w:rPr>
                        <w:b/>
                        <w:i/>
                        <w:color w:val="231F20"/>
                        <w:w w:val="99"/>
                        <w:sz w:val="25"/>
                      </w:rPr>
                      <w:t>1</w:t>
                    </w:r>
                  </w:p>
                </w:txbxContent>
              </v:textbox>
            </v:shape>
            <v:shape id="_x0000_s5949" type="#_x0000_t202" style="position:absolute;left:6587;top:2214;width:160;height:349" filled="f" stroked="f">
              <v:textbox inset="0,0,0,0">
                <w:txbxContent>
                  <w:p w14:paraId="29A1D3A7" w14:textId="77777777" w:rsidR="00F07E24" w:rsidRDefault="00F07E24">
                    <w:pPr>
                      <w:spacing w:before="20"/>
                      <w:rPr>
                        <w:b/>
                        <w:i/>
                        <w:sz w:val="25"/>
                      </w:rPr>
                    </w:pPr>
                    <w:r>
                      <w:rPr>
                        <w:b/>
                        <w:i/>
                        <w:color w:val="231F20"/>
                        <w:w w:val="99"/>
                        <w:sz w:val="25"/>
                      </w:rPr>
                      <w:t>2</w:t>
                    </w:r>
                  </w:p>
                </w:txbxContent>
              </v:textbox>
            </v:shape>
            <v:shape id="_x0000_s5948" type="#_x0000_t202" style="position:absolute;left:6589;top:3200;width:160;height:349" filled="f" stroked="f">
              <v:textbox inset="0,0,0,0">
                <w:txbxContent>
                  <w:p w14:paraId="2AF8AEEC" w14:textId="77777777" w:rsidR="00F07E24" w:rsidRDefault="00F07E24">
                    <w:pPr>
                      <w:spacing w:before="20"/>
                      <w:rPr>
                        <w:b/>
                        <w:i/>
                        <w:sz w:val="25"/>
                      </w:rPr>
                    </w:pPr>
                    <w:r>
                      <w:rPr>
                        <w:b/>
                        <w:i/>
                        <w:color w:val="231F20"/>
                        <w:w w:val="99"/>
                        <w:sz w:val="25"/>
                      </w:rPr>
                      <w:t>3</w:t>
                    </w:r>
                  </w:p>
                </w:txbxContent>
              </v:textbox>
            </v:shape>
            <w10:wrap type="none"/>
            <w10:anchorlock/>
          </v:group>
        </w:pict>
      </w:r>
    </w:p>
    <w:p w14:paraId="6D60C386" w14:textId="77777777" w:rsidR="008D25A4" w:rsidRDefault="008D25A4">
      <w:pPr>
        <w:pStyle w:val="a3"/>
        <w:rPr>
          <w:b/>
          <w:i/>
          <w:sz w:val="34"/>
        </w:rPr>
      </w:pPr>
    </w:p>
    <w:p w14:paraId="3439E118" w14:textId="77777777" w:rsidR="008D25A4" w:rsidRDefault="008D25A4">
      <w:pPr>
        <w:pStyle w:val="a3"/>
        <w:rPr>
          <w:b/>
          <w:i/>
          <w:sz w:val="34"/>
        </w:rPr>
      </w:pPr>
    </w:p>
    <w:p w14:paraId="2B7D2179" w14:textId="77777777" w:rsidR="008D25A4" w:rsidRDefault="008D25A4">
      <w:pPr>
        <w:pStyle w:val="a3"/>
        <w:rPr>
          <w:b/>
          <w:i/>
          <w:sz w:val="34"/>
        </w:rPr>
      </w:pPr>
    </w:p>
    <w:p w14:paraId="7A79EAEE" w14:textId="77777777" w:rsidR="008D25A4" w:rsidRDefault="008D25A4">
      <w:pPr>
        <w:pStyle w:val="a3"/>
        <w:rPr>
          <w:b/>
          <w:i/>
          <w:sz w:val="34"/>
        </w:rPr>
      </w:pPr>
    </w:p>
    <w:p w14:paraId="3236B3B5" w14:textId="77777777" w:rsidR="008D25A4" w:rsidRDefault="008D25A4">
      <w:pPr>
        <w:pStyle w:val="a3"/>
        <w:rPr>
          <w:b/>
          <w:i/>
          <w:sz w:val="34"/>
        </w:rPr>
      </w:pPr>
    </w:p>
    <w:p w14:paraId="7798FB58" w14:textId="77777777" w:rsidR="008D25A4" w:rsidRDefault="008D25A4">
      <w:pPr>
        <w:pStyle w:val="a3"/>
        <w:rPr>
          <w:b/>
          <w:i/>
          <w:sz w:val="34"/>
        </w:rPr>
      </w:pPr>
    </w:p>
    <w:p w14:paraId="42EF61F2" w14:textId="77777777" w:rsidR="008D25A4" w:rsidRDefault="008D25A4">
      <w:pPr>
        <w:pStyle w:val="a3"/>
        <w:spacing w:before="1"/>
        <w:rPr>
          <w:b/>
          <w:i/>
          <w:sz w:val="36"/>
        </w:rPr>
      </w:pPr>
    </w:p>
    <w:p w14:paraId="748D47DE" w14:textId="77777777" w:rsidR="008D25A4" w:rsidRPr="00ED5762" w:rsidRDefault="00F07E24">
      <w:pPr>
        <w:pStyle w:val="6"/>
        <w:numPr>
          <w:ilvl w:val="0"/>
          <w:numId w:val="4"/>
        </w:numPr>
        <w:tabs>
          <w:tab w:val="left" w:pos="433"/>
        </w:tabs>
        <w:spacing w:before="31"/>
        <w:ind w:left="432" w:hanging="190"/>
        <w:rPr>
          <w:lang w:val="ru-RU"/>
        </w:rPr>
      </w:pPr>
      <w:r>
        <w:rPr>
          <w:color w:val="231F20"/>
          <w:spacing w:val="6"/>
          <w:lang w:val="ru-RU"/>
        </w:rPr>
        <w:t>Переключатель</w:t>
      </w:r>
      <w:r w:rsidRPr="00ED5762">
        <w:rPr>
          <w:color w:val="231F20"/>
          <w:spacing w:val="6"/>
          <w:lang w:val="ru-RU"/>
        </w:rPr>
        <w:t xml:space="preserve"> выбора функции духового шкафа</w:t>
      </w:r>
    </w:p>
    <w:p w14:paraId="6B0B105F" w14:textId="77777777" w:rsidR="008D25A4" w:rsidRPr="00ED5762" w:rsidRDefault="00F07E24">
      <w:pPr>
        <w:pStyle w:val="6"/>
        <w:numPr>
          <w:ilvl w:val="0"/>
          <w:numId w:val="4"/>
        </w:numPr>
        <w:tabs>
          <w:tab w:val="left" w:pos="443"/>
        </w:tabs>
        <w:spacing w:before="14"/>
        <w:ind w:left="442" w:hanging="200"/>
        <w:rPr>
          <w:lang w:val="ru-RU"/>
        </w:rPr>
      </w:pPr>
      <w:r>
        <w:rPr>
          <w:color w:val="231F20"/>
          <w:lang w:val="ru-RU"/>
        </w:rPr>
        <w:t xml:space="preserve">Ручка для открытия дверцы </w:t>
      </w:r>
    </w:p>
    <w:p w14:paraId="22800F1D" w14:textId="77777777" w:rsidR="00ED5762" w:rsidRPr="00ED5762" w:rsidRDefault="00F07E24" w:rsidP="00ED5762">
      <w:pPr>
        <w:pStyle w:val="6"/>
        <w:numPr>
          <w:ilvl w:val="0"/>
          <w:numId w:val="4"/>
        </w:numPr>
        <w:tabs>
          <w:tab w:val="left" w:pos="443"/>
        </w:tabs>
        <w:spacing w:before="8"/>
        <w:ind w:left="442" w:hanging="200"/>
      </w:pPr>
      <w:r w:rsidRPr="00ED5762">
        <w:rPr>
          <w:color w:val="231F20"/>
        </w:rPr>
        <w:t>Оранжевый сигнальный индикатор работы функции</w:t>
      </w:r>
    </w:p>
    <w:p w14:paraId="25D09617" w14:textId="77777777" w:rsidR="008D25A4" w:rsidRPr="00ED5762" w:rsidRDefault="00F07E24" w:rsidP="00ED5762">
      <w:pPr>
        <w:pStyle w:val="6"/>
        <w:numPr>
          <w:ilvl w:val="0"/>
          <w:numId w:val="4"/>
        </w:numPr>
        <w:tabs>
          <w:tab w:val="left" w:pos="443"/>
        </w:tabs>
        <w:spacing w:before="8"/>
        <w:ind w:left="442" w:hanging="200"/>
        <w:rPr>
          <w:lang w:val="ru-RU"/>
        </w:rPr>
        <w:sectPr w:rsidR="008D25A4" w:rsidRPr="00ED5762">
          <w:headerReference w:type="default" r:id="rId23"/>
          <w:pgSz w:w="8400" w:h="11910"/>
          <w:pgMar w:top="840" w:right="420" w:bottom="760" w:left="420" w:header="377" w:footer="561" w:gutter="0"/>
          <w:cols w:space="720"/>
        </w:sectPr>
      </w:pPr>
      <w:r w:rsidRPr="00ED5762">
        <w:rPr>
          <w:color w:val="231F20"/>
          <w:lang w:val="ru-RU"/>
        </w:rPr>
        <w:t>Красная сигнальная лампа регулятора температуры</w:t>
      </w:r>
    </w:p>
    <w:p w14:paraId="4E1ABFEE" w14:textId="77777777" w:rsidR="008D25A4" w:rsidRPr="00ED5762" w:rsidRDefault="008D25A4">
      <w:pPr>
        <w:pStyle w:val="a3"/>
        <w:rPr>
          <w:sz w:val="20"/>
          <w:lang w:val="ru-RU"/>
        </w:rPr>
      </w:pPr>
    </w:p>
    <w:p w14:paraId="7341E38D" w14:textId="77777777" w:rsidR="008D25A4" w:rsidRPr="00ED5762" w:rsidRDefault="008D25A4">
      <w:pPr>
        <w:pStyle w:val="a3"/>
        <w:spacing w:before="5"/>
        <w:rPr>
          <w:sz w:val="28"/>
          <w:lang w:val="ru-RU"/>
        </w:rPr>
      </w:pPr>
    </w:p>
    <w:p w14:paraId="41C38D1C" w14:textId="77777777" w:rsidR="008D25A4" w:rsidRDefault="00AF436C">
      <w:pPr>
        <w:pStyle w:val="a3"/>
        <w:ind w:left="497"/>
        <w:rPr>
          <w:sz w:val="20"/>
        </w:rPr>
      </w:pPr>
      <w:r>
        <w:rPr>
          <w:sz w:val="20"/>
        </w:rPr>
      </w:r>
      <w:r>
        <w:rPr>
          <w:sz w:val="20"/>
        </w:rPr>
        <w:pict w14:anchorId="393EB984">
          <v:group id="_x0000_s5827" style="width:137.6pt;height:72.4pt;mso-position-horizontal-relative:char;mso-position-vertical-relative:line" coordsize="2752,1448">
            <v:shape id="_x0000_s5947" style="position:absolute;left:1087;top:4;width:62;height:14" coordorigin="1087,4" coordsize="62,14" path="m1149,8l1134,4r-17,2l1100,10r-13,8e" filled="f" strokecolor="#2d2e2f" strokeweight=".43pt">
              <v:path arrowok="t"/>
            </v:shape>
            <v:shape id="_x0000_s5946" style="position:absolute;left:1144;top:71;width:7;height:10" coordorigin="1144,72" coordsize="7,10" path="m1144,81r7,-7l1151,72e" filled="f" strokecolor="#2d2e2f" strokeweight=".43pt">
              <v:path arrowok="t"/>
            </v:shape>
            <v:line id="_x0000_s5945" style="position:absolute" from="1236,168" to="1260,176" strokecolor="#2d2e2f" strokeweight=".43pt"/>
            <v:shape id="_x0000_s5944" style="position:absolute;left:1178;top:83;width:71;height:17" coordorigin="1178,84" coordsize="71,17" path="m1249,88r-18,-4l1212,85r-18,5l1178,100e" filled="f" strokecolor="#2d2e2f" strokeweight=".43pt">
              <v:path arrowok="t"/>
            </v:shape>
            <v:line id="_x0000_s5943" style="position:absolute;flip:y" from="1204,180" to="1206,183" strokecolor="#2d2e2f" strokeweight=".43pt"/>
            <v:shape id="_x0000_s5942" style="position:absolute;left:1081;top:44;width:67;height:22" coordorigin="1082,45" coordsize="67,22" path="m1149,66r-6,-15l1123,45r-24,2l1082,57e" filled="f" strokecolor="#2d2e2f" strokeweight=".43pt">
              <v:path arrowok="t"/>
            </v:shape>
            <v:shape id="_x0000_s5941" style="position:absolute;left:1110;top:28;width:18;height:5" coordorigin="1110,28" coordsize="18,5" path="m1128,28r-5,l1116,29r-6,3e" filled="f" strokecolor="#2d2e2f" strokeweight=".43pt">
              <v:path arrowok="t"/>
            </v:shape>
            <v:shape id="_x0000_s5940" style="position:absolute;left:1103;top:17;width:29;height:11" coordorigin="1104,18" coordsize="29,11" path="m1132,23r-3,-5l1123,18r-6,l1112,21r-3,l1108,23r-2,1l1105,27r-1,1e" filled="f" strokecolor="#2d2e2f" strokeweight=".43pt">
              <v:path arrowok="t"/>
            </v:shape>
            <v:shape id="_x0000_s5939" style="position:absolute;left:1084;top:61;width:67;height:13" coordorigin="1085,62" coordsize="67,13" path="m1151,74l1139,64r-20,-2l1099,66r-14,8e" filled="f" strokecolor="#2d2e2f" strokeweight=".43pt">
              <v:path arrowok="t"/>
            </v:shape>
            <v:shape id="_x0000_s5938" style="position:absolute;left:1103;top:15;width:29;height:17" coordorigin="1104,16" coordsize="29,17" path="m1104,27r,1l1105,29r1,2l1109,31r1,1l1116,32r4,-1l1123,31r2,-2l1127,28r2,-1l1131,25r1,-1l1132,23r-4,-6l1118,16r-10,3l1104,24r,3xe" filled="f" strokecolor="#2d2e2f" strokeweight=".43pt">
              <v:path arrowok="t"/>
            </v:shape>
            <v:line id="_x0000_s5937" style="position:absolute" from="1230,190" to="1284,587" strokecolor="#2d2e2f" strokeweight=".43pt"/>
            <v:line id="_x0000_s5936" style="position:absolute;flip:x y" from="1290,595" to="1798,766" strokecolor="#2d2e2f" strokeweight=".43pt"/>
            <v:shape id="_x0000_s5935" style="position:absolute;left:2384;top:801;width:7;height:10" coordorigin="2384,801" coordsize="7,10" path="m2391,801r,2l2390,804r-2,3l2384,811e" filled="f" strokecolor="#2d2e2f" strokeweight=".43pt">
              <v:path arrowok="t"/>
            </v:shape>
            <v:shape id="_x0000_s5934" style="position:absolute;left:2431;top:718;width:70;height:14" coordorigin="2432,719" coordsize="70,14" path="m2501,719r-9,5l2479,729r-13,2l2455,732r-6,-1l2444,731r-4,-2l2436,727r-3,-2l2432,724r,-1e" filled="f" strokecolor="#2d2e2f" strokeweight=".43pt">
              <v:path arrowok="t"/>
            </v:shape>
            <v:shape id="_x0000_s5933" style="position:absolute;left:2426;top:694;width:12;height:24" coordorigin="2427,694" coordsize="12,24" path="m2439,694r-11,12l2427,705r5,12e" filled="f" strokecolor="#2d2e2f" strokeweight=".43pt">
              <v:path arrowok="t"/>
            </v:shape>
            <v:shape id="_x0000_s5932" style="position:absolute;left:2320;top:775;width:68;height:21" coordorigin="2320,776" coordsize="68,21" path="m2388,796r,-8l2386,785r-3,-4l2379,778r-6,-1l2367,776r-13,l2343,777r-11,4l2320,787e" filled="f" strokecolor="#2d2e2f" strokeweight=".43pt">
              <v:path arrowok="t"/>
            </v:shape>
            <v:shape id="_x0000_s5931" style="position:absolute;left:2323;top:792;width:68;height:12" coordorigin="2323,793" coordsize="68,12" path="m2391,804r-15,-10l2358,793r-18,4l2323,804e" filled="f" strokecolor="#2d2e2f" strokeweight=".43pt">
              <v:path arrowok="t"/>
            </v:shape>
            <v:shape id="_x0000_s5930" style="position:absolute;left:2431;top:711;width:10;height:14" coordorigin="2432,712" coordsize="10,14" path="m2441,712r-4,4l2434,719r-1,2l2432,725e" filled="f" strokecolor="#2d2e2f" strokeweight=".43pt">
              <v:path arrowok="t"/>
            </v:shape>
            <v:shape id="_x0000_s5929" style="position:absolute;left:2661;top:582;width:7;height:10" coordorigin="2662,583" coordsize="7,10" path="m2668,583r,2l2666,588r-4,4e" filled="f" strokecolor="#2d2e2f" strokeweight=".43pt">
              <v:path arrowok="t"/>
            </v:shape>
            <v:shape id="_x0000_s5928" style="position:absolute;left:2725;top:539;width:22;height:52" coordorigin="2725,539" coordsize="22,52" path="m2734,591r11,-14l2747,562r-7,-14l2725,539e" filled="f" strokecolor="#2d2e2f" strokeweight=".43pt">
              <v:path arrowok="t"/>
            </v:shape>
            <v:shape id="_x0000_s5927" style="position:absolute;left:2547;top:554;width:7;height:9" coordorigin="2547,554" coordsize="7,9" path="m2554,554r,1l2553,558r-3,3l2547,562e" filled="f" strokecolor="#2d2e2f" strokeweight=".43pt">
              <v:path arrowok="t"/>
            </v:shape>
            <v:shape id="_x0000_s5926" style="position:absolute;left:2541;top:524;width:17;height:24" coordorigin="2542,524" coordsize="17,24" path="m2554,547r5,-11l2553,528r-11,-4e" filled="f" strokecolor="#2d2e2f" strokeweight=".43pt">
              <v:path arrowok="t"/>
            </v:shape>
            <v:shape id="_x0000_s5925" style="position:absolute;left:2599;top:556;width:68;height:21" coordorigin="2599,557" coordsize="68,21" path="m2667,577r,-8l2664,566r-2,-4l2656,560r-11,-3l2632,557r-11,2l2610,562r-11,6e" filled="f" strokecolor="#2d2e2f" strokeweight=".43pt">
              <v:path arrowok="t"/>
            </v:shape>
            <v:shape id="_x0000_s5924" style="position:absolute;left:2687;top:549;width:30;height:18" coordorigin="2687,550" coordsize="30,18" path="m2716,555r,-1l2715,553r-2,-2l2712,550r-6,l2700,550r-6,2l2689,555r,2l2687,560r,1l2689,562r,2l2697,567r-3,-1l2704,566r2,-1l2716,561r,-4l2716,555xe" filled="f" strokecolor="#2d2e2f" strokeweight=".43pt">
              <v:path arrowok="t"/>
            </v:shape>
            <v:shape id="_x0000_s5923" style="position:absolute;left:2601;top:574;width:67;height:12" coordorigin="2602,574" coordsize="67,12" path="m2668,585r-13,-10l2637,574r-20,4l2602,585e" filled="f" strokecolor="#2d2e2f" strokeweight=".43pt">
              <v:path arrowok="t"/>
            </v:shape>
            <v:shape id="_x0000_s5922" style="position:absolute;left:2688;top:551;width:28;height:11" coordorigin="2689,552" coordsize="28,11" path="m2716,557r,-2l2707,552r3,1l2701,553r-3,1l2696,555r-3,l2691,557r-1,1l2689,561r,1e" filled="f" strokecolor="#2d2e2f" strokeweight=".43pt">
              <v:path arrowok="t"/>
            </v:shape>
            <v:line id="_x0000_s5921" style="position:absolute;flip:y" from="2439,568" to="2599,694" strokecolor="#2d2e2f" strokeweight=".43pt"/>
            <v:line id="_x0000_s5920" style="position:absolute;flip:y" from="1815,640" to="2449,766" strokecolor="#2d2e2f" strokeweight=".43pt"/>
            <v:shape id="_x0000_s5919" style="position:absolute;left:913;top:207;width:71;height:13" coordorigin="913,207" coordsize="71,13" path="m984,207r-10,6l962,217r-13,3l938,220r-6,l915,213r,-1l913,212e" filled="f" strokecolor="#2d2e2f" strokeweight=".43pt">
              <v:path arrowok="t"/>
            </v:shape>
            <v:shape id="_x0000_s5918" style="position:absolute;left:865;top:290;width:7;height:10" coordorigin="866,290" coordsize="7,10" path="m866,300r4,-4l873,293r,-3e" filled="f" strokecolor="#2d2e2f" strokeweight=".43pt">
              <v:path arrowok="t"/>
            </v:shape>
            <v:shape id="_x0000_s5917" style="position:absolute;left:911;top:182;width:9;height:22" coordorigin="912,183" coordsize="9,22" path="m920,183r-3,4l913,190r-1,4l912,202r3,3e" filled="f" strokecolor="#2d2e2f" strokeweight=".43pt">
              <v:path arrowok="t"/>
            </v:shape>
            <v:shape id="_x0000_s5916" style="position:absolute;left:803;top:263;width:68;height:22" coordorigin="803,263" coordsize="68,22" path="m871,285r,-8l868,273r-2,-3l855,265r-6,l838,263r-13,2l813,269r-10,6e" filled="f" strokecolor="#2d2e2f" strokeweight=".43pt">
              <v:path arrowok="t"/>
            </v:shape>
            <v:shape id="_x0000_s5915" style="position:absolute;left:914;top:200;width:10;height:13" coordorigin="915,201" coordsize="10,13" path="m924,201r-4,2l917,206r-1,4l915,213e" filled="f" strokecolor="#2d2e2f" strokeweight=".43pt">
              <v:path arrowok="t"/>
            </v:shape>
            <v:shape id="_x0000_s5914" style="position:absolute;left:805;top:280;width:67;height:13" coordorigin="806,281" coordsize="67,13" path="m873,292r-13,-9l840,281r-20,4l806,293e" filled="f" strokecolor="#2d2e2f" strokeweight=".43pt">
              <v:path arrowok="t"/>
            </v:shape>
            <v:shape id="_x0000_s5913" style="position:absolute;left:635;top:426;width:70;height:13" coordorigin="636,426" coordsize="70,13" path="m705,426r-10,6l683,436r-12,3l659,439r-5,l648,437r-4,-1l640,434r-3,-1l636,432r,-2e" filled="f" strokecolor="#2d2e2f" strokeweight=".43pt">
              <v:path arrowok="t"/>
            </v:shape>
            <v:shape id="_x0000_s5912" style="position:absolute;left:588;top:509;width:7;height:10" coordorigin="588,509" coordsize="7,10" path="m588,519r5,-4l595,509e" filled="f" strokecolor="#2d2e2f" strokeweight=".43pt">
              <v:path arrowok="t"/>
            </v:shape>
            <v:shape id="_x0000_s5911" style="position:absolute;left:524;top:482;width:68;height:22" coordorigin="525,482" coordsize="68,22" path="m593,504r,-8l590,492r-3,-3l583,486r-5,-3l571,483r-11,-1l547,484r-13,4l525,494e" filled="f" strokecolor="#2d2e2f" strokeweight=".43pt">
              <v:path arrowok="t"/>
            </v:shape>
            <v:shape id="_x0000_s5910" style="position:absolute;left:629;top:401;width:14;height:22" coordorigin="629,402" coordsize="14,22" path="m643,402r-8,9l629,411r7,13e" filled="f" strokecolor="#2d2e2f" strokeweight=".43pt">
              <v:path arrowok="t"/>
            </v:shape>
            <v:shape id="_x0000_s5909" style="position:absolute;left:635;top:419;width:10;height:13" coordorigin="636,420" coordsize="10,13" path="m646,420r-5,2l639,425r-2,4l636,432e" filled="f" strokecolor="#2d2e2f" strokeweight=".43pt">
              <v:path arrowok="t"/>
            </v:shape>
            <v:shape id="_x0000_s5908" style="position:absolute;left:528;top:499;width:67;height:13" coordorigin="529,500" coordsize="67,13" path="m595,511r-14,-9l562,500r-20,3l529,512e" filled="f" strokecolor="#2d2e2f" strokeweight=".43pt">
              <v:path arrowok="t"/>
            </v:shape>
            <v:shape id="_x0000_s5907" style="position:absolute;left:205;top:838;width:36;height:59" coordorigin="205,838" coordsize="36,59" path="m212,897r-3,-2l206,894r-1,-3l205,884r3,-6l214,865r8,-9l231,847r9,-9e" filled="f" strokecolor="#2d2e2f" strokeweight=".43pt">
              <v:path arrowok="t"/>
            </v:shape>
            <v:shape id="_x0000_s5906" style="position:absolute;left:78;top:864;width:71;height:13" coordorigin="79,864" coordsize="71,13" path="m149,864r-16,8l114,876r-19,l79,868e" filled="f" strokecolor="#2d2e2f" strokeweight=".43pt">
              <v:path arrowok="t"/>
            </v:shape>
            <v:shape id="_x0000_s5905" style="position:absolute;left:4;top:857;width:26;height:51" coordorigin="4,857" coordsize="26,51" path="m20,857r-9,7l4,875r4,11l8,890r3,3l12,897r3,2l22,905r8,3e" filled="f" strokecolor="#2d2e2f" strokeweight=".43pt">
              <v:path arrowok="t"/>
            </v:shape>
            <v:shape id="_x0000_s5904" style="position:absolute;left:77;top:839;width:9;height:22" coordorigin="77,840" coordsize="9,22" path="m85,840r-4,4l79,846r-2,4l77,859r3,2e" filled="f" strokecolor="#2d2e2f" strokeweight=".43pt">
              <v:path arrowok="t"/>
            </v:shape>
            <v:shape id="_x0000_s5903" style="position:absolute;left:79;top:857;width:10;height:13" coordorigin="80,857" coordsize="10,13" path="m89,857r-4,3l83,863r-2,4l80,869e" filled="f" strokecolor="#2d2e2f" strokeweight=".43pt">
              <v:path arrowok="t"/>
            </v:shape>
            <v:shape id="_x0000_s5902" style="position:absolute;left:309;top:728;width:7;height:10" coordorigin="310,728" coordsize="7,10" path="m310,738r7,-7l317,728e" filled="f" strokecolor="#2d2e2f" strokeweight=".43pt">
              <v:path arrowok="t"/>
            </v:shape>
            <v:shape id="_x0000_s5901" style="position:absolute;left:357;top:645;width:70;height:13" coordorigin="357,645" coordsize="70,13" path="m427,645r-15,8l392,657r-20,l357,649e" filled="f" strokecolor="#2d2e2f" strokeweight=".43pt">
              <v:path arrowok="t"/>
            </v:shape>
            <v:shape id="_x0000_s5900" style="position:absolute;left:247;top:701;width:67;height:22" coordorigin="247,701" coordsize="67,22" path="m314,723r-6,-16l288,701r-24,3l247,713e" filled="f" strokecolor="#2d2e2f" strokeweight=".43pt">
              <v:path arrowok="t"/>
            </v:shape>
            <v:shape id="_x0000_s5899" style="position:absolute;left:354;top:620;width:10;height:22" coordorigin="355,621" coordsize="10,22" path="m364,621r-7,7l355,636r1,4l357,642e" filled="f" strokecolor="#2d2e2f" strokeweight=".43pt">
              <v:path arrowok="t"/>
            </v:shape>
            <v:shape id="_x0000_s5898" style="position:absolute;left:358;top:638;width:9;height:13" coordorigin="359,638" coordsize="9,13" path="m367,638r-6,6l359,648r,3e" filled="f" strokecolor="#2d2e2f" strokeweight=".43pt">
              <v:path arrowok="t"/>
            </v:shape>
            <v:shape id="_x0000_s5897" style="position:absolute;left:249;top:718;width:67;height:13" coordorigin="250,718" coordsize="67,13" path="m317,729r-7,-8l298,718r-10,1l281,719r-8,1l266,721r-5,3l254,727r-4,4e" filled="f" strokecolor="#2d2e2f" strokeweight=".43pt">
              <v:path arrowok="t"/>
            </v:shape>
            <v:line id="_x0000_s5896" style="position:absolute;flip:x" from="85,713" to="247,840" strokecolor="#2d2e2f" strokeweight=".43pt"/>
            <v:line id="_x0000_s5895" style="position:absolute;flip:y" from="330,860" to="341,869" strokecolor="#2d2e2f" strokeweight=".43pt"/>
            <v:line id="_x0000_s5894" style="position:absolute;flip:x" from="242,100" to="1178,837" strokecolor="#2d2e2f" strokeweight=".43pt"/>
            <v:line id="_x0000_s5893" style="position:absolute" from="1081,759" to="1588,931" strokecolor="#2d2e2f" strokeweight=".43pt"/>
            <v:shape id="_x0000_s5892" style="position:absolute;left:1605;top:1429;width:62;height:14" coordorigin="1605,1430" coordsize="62,14" path="m1605,1439r8,3l1622,1443r8,-1l1638,1442r8,-3l1654,1436r7,-2l1666,1430e" filled="f" strokecolor="#2d2e2f" strokeweight=".43pt">
              <v:path arrowok="t"/>
            </v:shape>
            <v:shape id="_x0000_s5891" style="position:absolute;left:1597;top:1375;width:70;height:14" coordorigin="1597,1375" coordsize="70,14" path="m1666,1375r-10,6l1644,1385r-12,3l1620,1389r-5,-2l1609,1387r-4,-1l1601,1383r-3,-1l1597,1381r,-2e" filled="f" strokecolor="#2d2e2f" strokeweight=".43pt">
              <v:path arrowok="t"/>
            </v:shape>
            <v:shape id="_x0000_s5890" style="position:absolute;left:1515;top:1335;width:17;height:2" coordorigin="1516,1336" coordsize="17,2" path="m1532,1337r-14,l1516,1336e" filled="f" strokecolor="#2d2e2f" strokeweight=".43pt">
              <v:path arrowok="t"/>
            </v:shape>
            <v:shape id="_x0000_s5889" style="position:absolute;left:1530;top:1299;width:81;height:39" coordorigin="1531,1299" coordsize="81,39" path="m1611,1299r-18,13l1573,1323r-21,9l1531,1337e" filled="f" strokecolor="#2d2e2f" strokeweight=".43pt">
              <v:path arrowok="t"/>
            </v:shape>
            <v:shape id="_x0000_s5888" style="position:absolute;left:1589;top:1350;width:14;height:24" coordorigin="1589,1351" coordsize="14,24" path="m1603,1351r-5,7l1589,1365r8,9e" filled="f" strokecolor="#2d2e2f" strokeweight=".43pt">
              <v:path arrowok="t"/>
            </v:shape>
            <v:shape id="_x0000_s5887" style="position:absolute;left:1597;top:1368;width:10;height:14" coordorigin="1597,1368" coordsize="10,14" path="m1607,1368r-4,3l1600,1375r-2,3l1597,1382e" filled="f" strokecolor="#2d2e2f" strokeweight=".43pt">
              <v:path arrowok="t"/>
            </v:shape>
            <v:line id="_x0000_s5886" style="position:absolute;flip:x y" from="1593,933" to="1639,1276" strokecolor="#2d2e2f" strokeweight=".43pt"/>
            <v:line id="_x0000_s5885" style="position:absolute;flip:x" from="364,494" to="525,621" strokecolor="#2d2e2f" strokeweight=".43pt"/>
            <v:line id="_x0000_s5884" style="position:absolute;flip:x y" from="1249,88" to="2542,524" strokecolor="#2d2e2f" strokeweight=".43pt"/>
            <v:shape id="_x0000_s5883" style="position:absolute;left:2105;top:1020;width:7;height:10" coordorigin="2106,1020" coordsize="7,10" path="m2112,1020r,2l2111,1023r-1,3l2106,1030e" filled="f" strokecolor="#2d2e2f" strokeweight=".43pt">
              <v:path arrowok="t"/>
            </v:shape>
            <v:shape id="_x0000_s5882" style="position:absolute;left:2153;top:937;width:70;height:14" coordorigin="2153,937" coordsize="70,14" path="m2222,937r-9,7l2201,948r-12,2l2178,951r-7,-1l2165,950r-4,-2l2157,946r-1,-2l2154,943r-1,l2153,942e" filled="f" strokecolor="#2d2e2f" strokeweight=".43pt">
              <v:path arrowok="t"/>
            </v:shape>
            <v:shape id="_x0000_s5881" style="position:absolute;left:2150;top:912;width:10;height:24" coordorigin="2150,913" coordsize="10,24" path="m2160,913r-4,4l2153,921r-1,4l2150,929r2,3l2153,936e" filled="f" strokecolor="#2d2e2f" strokeweight=".43pt">
              <v:path arrowok="t"/>
            </v:shape>
            <v:shape id="_x0000_s5880" style="position:absolute;left:2041;top:994;width:70;height:21" coordorigin="2042,995" coordsize="70,21" path="m2110,1015r1,-4l2110,1007r-2,-3l2104,1000r-4,-3l2095,996r-7,-1l2075,995r-11,2l2053,1000r-11,5e" filled="f" strokecolor="#2d2e2f" strokeweight=".43pt">
              <v:path arrowok="t"/>
            </v:shape>
            <v:shape id="_x0000_s5879" style="position:absolute;left:2045;top:1011;width:67;height:12" coordorigin="2046,1011" coordsize="67,12" path="m2112,1023r-14,-10l2080,1011r-18,4l2046,1023e" filled="f" strokecolor="#2d2e2f" strokeweight=".43pt">
              <v:path arrowok="t"/>
            </v:shape>
            <v:shape id="_x0000_s5878" style="position:absolute;left:2154;top:930;width:9;height:14" coordorigin="2154,931" coordsize="9,14" path="m2163,931r-3,2l2157,937r-3,3l2154,944e" filled="f" strokecolor="#2d2e2f" strokeweight=".43pt">
              <v:path arrowok="t"/>
            </v:shape>
            <v:shape id="_x0000_s5877" style="position:absolute;left:1826;top:1239;width:7;height:10" coordorigin="1827,1239" coordsize="7,10" path="m1834,1239r,3l1827,1249e" filled="f" strokecolor="#2d2e2f" strokeweight=".43pt">
              <v:path arrowok="t"/>
            </v:shape>
            <v:shape id="_x0000_s5876" style="position:absolute;left:1874;top:1156;width:71;height:13" coordorigin="1874,1156" coordsize="71,13" path="m1945,1156r-15,8l1909,1169r-20,l1874,1160e" filled="f" strokecolor="#2d2e2f" strokeweight=".43pt">
              <v:path arrowok="t"/>
            </v:shape>
            <v:shape id="_x0000_s5875" style="position:absolute;left:1869;top:1131;width:13;height:24" coordorigin="1869,1132" coordsize="13,24" path="m1881,1132r-6,5l1869,1148r7,7e" filled="f" strokecolor="#2d2e2f" strokeweight=".43pt">
              <v:path arrowok="t"/>
            </v:shape>
            <v:shape id="_x0000_s5874" style="position:absolute;left:1764;top:1213;width:68;height:21" coordorigin="1764,1213" coordsize="68,21" path="m1831,1234r1,-4l1831,1226r-1,-3l1826,1219r-5,-3l1816,1215r-5,-2l1798,1213r-11,2l1776,1219r-12,5e" filled="f" strokecolor="#2d2e2f" strokeweight=".43pt">
              <v:path arrowok="t"/>
            </v:shape>
            <v:shape id="_x0000_s5873" style="position:absolute;left:1767;top:1230;width:67;height:12" coordorigin="1767,1230" coordsize="67,12" path="m1834,1242r-14,-10l1802,1230r-19,4l1767,1242e" filled="f" strokecolor="#2d2e2f" strokeweight=".43pt">
              <v:path arrowok="t"/>
            </v:shape>
            <v:shape id="_x0000_s5872" style="position:absolute;left:1875;top:1149;width:9;height:14" coordorigin="1876,1150" coordsize="9,14" path="m1884,1150r-3,2l1879,1156r-2,3l1876,1163e" filled="f" strokecolor="#2d2e2f" strokeweight=".43pt">
              <v:path arrowok="t"/>
            </v:shape>
            <v:line id="_x0000_s5871" style="position:absolute;flip:y" from="1881,1005" to="2042,1132" strokecolor="#2d2e2f" strokeweight=".43pt"/>
            <v:line id="_x0000_s5870" style="position:absolute;flip:y" from="2160,787" to="2320,913" strokecolor="#2d2e2f" strokeweight=".43pt"/>
            <v:line id="_x0000_s5869" style="position:absolute;flip:y" from="1603,1224" to="1764,1351" strokecolor="#2d2e2f" strokeweight=".43pt"/>
            <v:shape id="_x0000_s5868" style="position:absolute;left:1077;top:1176;width:28;height:21" coordorigin="1078,1177" coordsize="28,21" path="m1105,1197r-8,-4l1091,1189r-13,-12e" filled="f" strokecolor="#2d2e2f" strokeweight=".43pt">
              <v:path arrowok="t"/>
            </v:shape>
            <v:shape id="_x0000_s5867" style="position:absolute;left:622;top:1033;width:18;height:5" coordorigin="622,1034" coordsize="18,5" path="m640,1038r-9,-1l622,1034e" filled="f" strokecolor="#2d2e2f" strokeweight=".43pt">
              <v:path arrowok="t"/>
            </v:shape>
            <v:shape id="_x0000_s5866" style="position:absolute;left:676;top:1040;width:402;height:136" coordorigin="677,1041" coordsize="402,136" path="m1076,1177r2,l1007,1128r-78,-36l847,1067r-85,-17l677,1041e" filled="f" strokecolor="#2d2e2f" strokeweight=".43pt">
              <v:path arrowok="t"/>
            </v:shape>
            <v:shape id="_x0000_s5865" style="position:absolute;left:634;top:1036;width:44;height:5" coordorigin="635,1037" coordsize="44,5" path="m678,1041r-22,-2l635,1037e" filled="f" strokecolor="#2d2e2f" strokeweight=".43pt">
              <v:path arrowok="t"/>
            </v:shape>
            <v:line id="_x0000_s5864" style="position:absolute" from="209,897" to="620,1035" strokecolor="#2d2e2f" strokeweight=".43pt"/>
            <v:line id="_x0000_s5863" style="position:absolute;flip:y" from="1079,596" to="1280,755" strokecolor="#2d2e2f" strokeweight=".43pt"/>
            <v:line id="_x0000_s5862" style="position:absolute;flip:x" from="351,761" to="1064,879" strokecolor="#2d2e2f" strokeweight=".43pt"/>
            <v:line id="_x0000_s5861" style="position:absolute" from="205,886" to="319,887" strokecolor="#2d2e2f" strokeweight=".43pt"/>
            <v:line id="_x0000_s5860" style="position:absolute;flip:x y" from="1214,99" to="1223,150" strokecolor="#2d2e2f" strokeweight=".43pt"/>
            <v:line id="_x0000_s5859" style="position:absolute;flip:x" from="341,172" to="1218,861" strokecolor="#2d2e2f" strokeweight=".43pt"/>
            <v:line id="_x0000_s5858" style="position:absolute" from="1102,1197" to="1513,1336" strokecolor="#2d2e2f" strokeweight=".43pt"/>
            <v:line id="_x0000_s5857" style="position:absolute;flip:x" from="920,57" to="1082,183" strokecolor="#2d2e2f" strokeweight=".43pt"/>
            <v:line id="_x0000_s5856" style="position:absolute;flip:y" from="1597,772" to="1800,929" strokecolor="#2d2e2f" strokeweight=".43pt"/>
            <v:line id="_x0000_s5855" style="position:absolute;flip:x y" from="336,897" to="829,1063" strokecolor="#2d2e2f" strokeweight=".43pt"/>
            <v:line id="_x0000_s5854" style="position:absolute;flip:x y" from="976,1111" to="1584,1317" strokecolor="#2d2e2f" strokeweight=".43pt"/>
            <v:line id="_x0000_s5853" style="position:absolute;flip:x" from="643,275" to="803,402" strokecolor="#2d2e2f" strokeweight=".43pt"/>
            <v:line id="_x0000_s5852" style="position:absolute;flip:x y" from="1236,168" to="2505,596" strokecolor="#2d2e2f" strokeweight=".43pt"/>
            <v:line id="_x0000_s5851" style="position:absolute;flip:y" from="924,74" to="1085,201" strokecolor="#2d2e2f" strokeweight=".43pt"/>
            <v:line id="_x0000_s5850" style="position:absolute;flip:x" from="984,81" to="1144,207" strokecolor="#2d2e2f" strokeweight=".43pt"/>
            <v:line id="_x0000_s5849" style="position:absolute;flip:y" from="646,293" to="806,420" strokecolor="#2d2e2f" strokeweight=".43pt"/>
            <v:line id="_x0000_s5848" style="position:absolute;flip:x" from="705,300" to="866,426" strokecolor="#2d2e2f" strokeweight=".43pt"/>
            <v:line id="_x0000_s5847" style="position:absolute;flip:y" from="367,512" to="529,638" strokecolor="#2d2e2f" strokeweight=".43pt"/>
            <v:line id="_x0000_s5846" style="position:absolute;flip:x" from="427,519" to="588,645" strokecolor="#2d2e2f" strokeweight=".43pt"/>
            <v:line id="_x0000_s5845" style="position:absolute;flip:y" from="1884,1023" to="2046,1150" strokecolor="#2d2e2f" strokeweight=".43pt"/>
            <v:line id="_x0000_s5844" style="position:absolute;flip:x" from="2222,811" to="2384,937" strokecolor="#2d2e2f" strokeweight=".43pt"/>
            <v:line id="_x0000_s5843" style="position:absolute;flip:y" from="2163,804" to="2323,931" strokecolor="#2d2e2f" strokeweight=".43pt"/>
            <v:line id="_x0000_s5842" style="position:absolute;flip:x" from="2501,592" to="2662,719" strokecolor="#2d2e2f" strokeweight=".43pt"/>
            <v:line id="_x0000_s5841" style="position:absolute;flip:y" from="2441,585" to="2602,712" strokecolor="#2d2e2f" strokeweight=".43pt"/>
            <v:line id="_x0000_s5840" style="position:absolute;flip:x y" from="1149,8" to="2725,539" strokecolor="#2d2e2f" strokeweight=".43pt"/>
            <v:line id="_x0000_s5839" style="position:absolute" from="2712,561" to="2713,562" strokecolor="#2d2e2f" strokeweight=".43pt"/>
            <v:line id="_x0000_s5838" style="position:absolute" from="2710,558" to="2715,560" strokecolor="#2d2e2f" strokeweight=".43pt"/>
            <v:shape id="_x0000_s5837" style="position:absolute;left:2688;top:558;width:24;height:7" coordorigin="2689,558" coordsize="24,7" path="m2689,561r1,1l2691,565r21,-4l2710,558r-20,4e" filled="f" strokecolor="#2d2e2f" strokeweight=".43pt">
              <v:path arrowok="t"/>
            </v:shape>
            <v:line id="_x0000_s5836" style="position:absolute;flip:x" from="149,738" to="310,864" strokecolor="#2d2e2f" strokeweight=".43pt"/>
            <v:line id="_x0000_s5835" style="position:absolute;flip:x" from="20,18" to="1087,857" strokecolor="#2d2e2f" strokeweight=".43pt"/>
            <v:line id="_x0000_s5834" style="position:absolute;flip:y" from="89,731" to="250,857" strokecolor="#2d2e2f" strokeweight=".43pt"/>
            <v:line id="_x0000_s5833" style="position:absolute" from="30,908" to="1605,1439" strokecolor="#2d2e2f" strokeweight=".43pt"/>
            <v:line id="_x0000_s5832" style="position:absolute;flip:y" from="1666,591" to="2734,1430" strokecolor="#2d2e2f" strokeweight=".43pt"/>
            <v:line id="_x0000_s5831" style="position:absolute;flip:x" from="1611,562" to="2547,1299" strokecolor="#2d2e2f" strokeweight=".43pt"/>
            <v:line id="_x0000_s5830" style="position:absolute;flip:x" from="1666,1249" to="1827,1375" strokecolor="#2d2e2f" strokeweight=".43pt"/>
            <v:line id="_x0000_s5829" style="position:absolute;flip:y" from="1607,1242" to="1767,1368" strokecolor="#2d2e2f" strokeweight=".43pt"/>
            <v:line id="_x0000_s5828" style="position:absolute;flip:x" from="1945,1030" to="2106,1156" strokecolor="#2d2e2f" strokeweight=".43pt"/>
            <w10:wrap type="none"/>
            <w10:anchorlock/>
          </v:group>
        </w:pict>
      </w:r>
    </w:p>
    <w:p w14:paraId="060952CD" w14:textId="77777777" w:rsidR="008D25A4" w:rsidRDefault="008D25A4">
      <w:pPr>
        <w:pStyle w:val="a3"/>
        <w:spacing w:before="8"/>
        <w:rPr>
          <w:sz w:val="6"/>
        </w:rPr>
      </w:pPr>
    </w:p>
    <w:p w14:paraId="2EBA3DF8" w14:textId="77777777" w:rsidR="008D25A4" w:rsidRPr="00ED5762" w:rsidRDefault="00F07E24">
      <w:pPr>
        <w:spacing w:before="122"/>
        <w:ind w:left="1086"/>
        <w:rPr>
          <w:sz w:val="23"/>
          <w:lang w:val="ru-RU"/>
        </w:rPr>
      </w:pPr>
      <w:bookmarkStart w:id="10" w:name="页_9_0"/>
      <w:bookmarkEnd w:id="10"/>
      <w:r>
        <w:rPr>
          <w:color w:val="231F20"/>
          <w:sz w:val="23"/>
          <w:lang w:val="ru-RU"/>
        </w:rPr>
        <w:t>Противень</w:t>
      </w:r>
    </w:p>
    <w:p w14:paraId="39E80F1D" w14:textId="77777777" w:rsidR="008D25A4" w:rsidRDefault="008D25A4">
      <w:pPr>
        <w:pStyle w:val="a3"/>
        <w:rPr>
          <w:sz w:val="20"/>
        </w:rPr>
      </w:pPr>
    </w:p>
    <w:p w14:paraId="169891F8" w14:textId="77777777" w:rsidR="008D25A4" w:rsidRDefault="008D25A4">
      <w:pPr>
        <w:pStyle w:val="a3"/>
        <w:rPr>
          <w:sz w:val="20"/>
        </w:rPr>
      </w:pPr>
    </w:p>
    <w:p w14:paraId="7624A70A" w14:textId="77777777" w:rsidR="008D25A4" w:rsidRDefault="008D25A4">
      <w:pPr>
        <w:pStyle w:val="a3"/>
        <w:rPr>
          <w:sz w:val="20"/>
        </w:rPr>
      </w:pPr>
    </w:p>
    <w:p w14:paraId="77292390" w14:textId="77777777" w:rsidR="008D25A4" w:rsidRDefault="00F07E24">
      <w:pPr>
        <w:pStyle w:val="a3"/>
        <w:spacing w:before="3"/>
        <w:rPr>
          <w:sz w:val="12"/>
        </w:rPr>
      </w:pPr>
      <w:r>
        <w:rPr>
          <w:noProof/>
          <w:lang w:val="ru-RU" w:eastAsia="ru-RU"/>
        </w:rPr>
        <w:drawing>
          <wp:anchor distT="0" distB="0" distL="0" distR="0" simplePos="0" relativeHeight="251762688" behindDoc="0" locked="0" layoutInCell="1" allowOverlap="1" wp14:anchorId="365FC928" wp14:editId="13B4D2F5">
            <wp:simplePos x="0" y="0"/>
            <wp:positionH relativeFrom="page">
              <wp:posOffset>728345</wp:posOffset>
            </wp:positionH>
            <wp:positionV relativeFrom="paragraph">
              <wp:posOffset>114300</wp:posOffset>
            </wp:positionV>
            <wp:extent cx="1584325" cy="1137920"/>
            <wp:effectExtent l="0" t="0" r="0" b="0"/>
            <wp:wrapTopAndBottom/>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png"/>
                    <pic:cNvPicPr>
                      <a:picLocks noChangeAspect="1"/>
                    </pic:cNvPicPr>
                  </pic:nvPicPr>
                  <pic:blipFill>
                    <a:blip r:embed="rId24" cstate="print"/>
                    <a:stretch>
                      <a:fillRect/>
                    </a:stretch>
                  </pic:blipFill>
                  <pic:spPr>
                    <a:xfrm>
                      <a:off x="0" y="0"/>
                      <a:ext cx="1584498" cy="1138237"/>
                    </a:xfrm>
                    <a:prstGeom prst="rect">
                      <a:avLst/>
                    </a:prstGeom>
                  </pic:spPr>
                </pic:pic>
              </a:graphicData>
            </a:graphic>
          </wp:anchor>
        </w:drawing>
      </w:r>
    </w:p>
    <w:p w14:paraId="0046521D" w14:textId="77777777" w:rsidR="008D25A4" w:rsidRDefault="008D25A4">
      <w:pPr>
        <w:pStyle w:val="a3"/>
        <w:rPr>
          <w:sz w:val="22"/>
        </w:rPr>
      </w:pPr>
    </w:p>
    <w:p w14:paraId="24C8CD52" w14:textId="77777777" w:rsidR="008D25A4" w:rsidRPr="00ED5762" w:rsidRDefault="00F07E24">
      <w:pPr>
        <w:spacing w:before="9"/>
        <w:ind w:left="1373"/>
        <w:rPr>
          <w:rFonts w:ascii="Arial Unicode MS"/>
          <w:sz w:val="21"/>
          <w:lang w:val="ru-RU"/>
        </w:rPr>
      </w:pPr>
      <w:r>
        <w:rPr>
          <w:rFonts w:ascii="Arial Unicode MS"/>
          <w:color w:val="201713"/>
          <w:w w:val="110"/>
          <w:sz w:val="21"/>
          <w:lang w:val="ru-RU"/>
        </w:rPr>
        <w:t>Решетка</w:t>
      </w:r>
    </w:p>
    <w:p w14:paraId="467991C4" w14:textId="77777777" w:rsidR="008D25A4" w:rsidRDefault="008D25A4">
      <w:pPr>
        <w:rPr>
          <w:rFonts w:ascii="Arial Unicode MS"/>
          <w:sz w:val="21"/>
        </w:rPr>
        <w:sectPr w:rsidR="008D25A4">
          <w:headerReference w:type="default" r:id="rId25"/>
          <w:pgSz w:w="8400" w:h="11910"/>
          <w:pgMar w:top="840" w:right="420" w:bottom="760" w:left="420" w:header="381" w:footer="561" w:gutter="0"/>
          <w:cols w:space="720"/>
        </w:sectPr>
      </w:pPr>
    </w:p>
    <w:p w14:paraId="40D9DF4D" w14:textId="77777777" w:rsidR="008D25A4" w:rsidRPr="00922C8E" w:rsidRDefault="00F07E24">
      <w:pPr>
        <w:pStyle w:val="a3"/>
        <w:spacing w:line="202" w:lineRule="exact"/>
        <w:ind w:left="247"/>
        <w:rPr>
          <w:rFonts w:ascii="Arial Unicode MS"/>
          <w:b/>
          <w:bCs/>
          <w:sz w:val="20"/>
          <w:lang w:val="ru-RU"/>
        </w:rPr>
      </w:pPr>
      <w:r w:rsidRPr="00922C8E">
        <w:rPr>
          <w:rFonts w:ascii="Arial Unicode MS"/>
          <w:b/>
          <w:bCs/>
          <w:position w:val="-3"/>
          <w:sz w:val="20"/>
          <w:lang w:val="ru-RU"/>
        </w:rPr>
        <w:lastRenderedPageBreak/>
        <w:t>УСТАНОВКА</w:t>
      </w:r>
    </w:p>
    <w:p w14:paraId="01585150" w14:textId="77777777" w:rsidR="008D25A4" w:rsidRDefault="008D25A4">
      <w:pPr>
        <w:pStyle w:val="a3"/>
        <w:spacing w:before="9"/>
        <w:rPr>
          <w:rFonts w:ascii="Arial Unicode MS"/>
          <w:sz w:val="5"/>
        </w:rPr>
      </w:pPr>
    </w:p>
    <w:p w14:paraId="3434105A" w14:textId="3EE54762" w:rsidR="008D25A4" w:rsidRDefault="00F73A1A">
      <w:pPr>
        <w:pStyle w:val="a3"/>
        <w:spacing w:line="110" w:lineRule="exact"/>
        <w:ind w:left="231"/>
        <w:rPr>
          <w:rFonts w:ascii="Arial Unicode MS"/>
          <w:sz w:val="11"/>
        </w:rPr>
      </w:pPr>
      <w:r>
        <w:rPr>
          <w:noProof/>
          <w:lang w:val="ru-RU" w:eastAsia="ru-RU"/>
        </w:rPr>
        <w:drawing>
          <wp:anchor distT="0" distB="0" distL="0" distR="0" simplePos="0" relativeHeight="251824128" behindDoc="0" locked="0" layoutInCell="1" allowOverlap="1" wp14:anchorId="7BF47D7B" wp14:editId="20221A6B">
            <wp:simplePos x="0" y="0"/>
            <wp:positionH relativeFrom="page">
              <wp:posOffset>3173730</wp:posOffset>
            </wp:positionH>
            <wp:positionV relativeFrom="paragraph">
              <wp:posOffset>635</wp:posOffset>
            </wp:positionV>
            <wp:extent cx="1845945" cy="3880485"/>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pic:cNvPicPr>
                      <a:picLocks noChangeAspect="1"/>
                    </pic:cNvPicPr>
                  </pic:nvPicPr>
                  <pic:blipFill>
                    <a:blip r:embed="rId26" cstate="print"/>
                    <a:stretch>
                      <a:fillRect/>
                    </a:stretch>
                  </pic:blipFill>
                  <pic:spPr>
                    <a:xfrm>
                      <a:off x="0" y="0"/>
                      <a:ext cx="1845945" cy="3880485"/>
                    </a:xfrm>
                    <a:prstGeom prst="rect">
                      <a:avLst/>
                    </a:prstGeom>
                  </pic:spPr>
                </pic:pic>
              </a:graphicData>
            </a:graphic>
          </wp:anchor>
        </w:drawing>
      </w:r>
      <w:r w:rsidR="00AF436C">
        <w:rPr>
          <w:rFonts w:ascii="Arial Unicode MS"/>
          <w:position w:val="-1"/>
          <w:sz w:val="11"/>
        </w:rPr>
      </w:r>
      <w:r w:rsidR="00AF436C">
        <w:rPr>
          <w:rFonts w:ascii="Arial Unicode MS"/>
          <w:position w:val="-1"/>
          <w:sz w:val="11"/>
        </w:rPr>
        <w:pict w14:anchorId="7AEB00A9">
          <v:group id="_x0000_s5825" style="width:354.75pt;height:5.55pt;mso-position-horizontal-relative:char;mso-position-vertical-relative:line" coordsize="7095,111">
            <v:rect id="_x0000_s5826" style="position:absolute;width:7095;height:111" fillcolor="#dbddde" stroked="f"/>
            <w10:wrap type="none"/>
            <w10:anchorlock/>
          </v:group>
        </w:pict>
      </w:r>
    </w:p>
    <w:p w14:paraId="4C641F91" w14:textId="4A266B0A" w:rsidR="008D25A4" w:rsidRDefault="008D25A4">
      <w:pPr>
        <w:pStyle w:val="a3"/>
        <w:spacing w:before="7"/>
        <w:rPr>
          <w:rFonts w:ascii="Arial Unicode MS"/>
          <w:sz w:val="17"/>
        </w:rPr>
      </w:pPr>
    </w:p>
    <w:p w14:paraId="381BDEF9" w14:textId="2812B108" w:rsidR="008D25A4" w:rsidRPr="00D630D5" w:rsidRDefault="00F07E24" w:rsidP="00922C8E">
      <w:pPr>
        <w:pStyle w:val="a3"/>
        <w:spacing w:before="146" w:line="194" w:lineRule="auto"/>
        <w:ind w:left="429" w:right="3854" w:hanging="170"/>
        <w:rPr>
          <w:rFonts w:ascii="SimSun"/>
          <w:lang w:val="ru-RU"/>
        </w:rPr>
      </w:pPr>
      <w:bookmarkStart w:id="11" w:name="页_10_0"/>
      <w:bookmarkEnd w:id="11"/>
      <w:r w:rsidRPr="00F07E24">
        <w:rPr>
          <w:color w:val="231916"/>
          <w:lang w:val="ru-RU"/>
        </w:rPr>
        <w:t xml:space="preserve">! </w:t>
      </w:r>
      <w:r w:rsidRPr="00D630D5">
        <w:rPr>
          <w:color w:val="231916"/>
          <w:spacing w:val="3"/>
          <w:lang w:val="ru-RU"/>
        </w:rPr>
        <w:t>Кухонная зона должна быть сухой и проветриваемой и оборудованной эффективной вентиляцией. При установке духового шкафа должен быть обеспечен легкий доступ ко всем элементам управления.</w:t>
      </w:r>
    </w:p>
    <w:p w14:paraId="2045B7CC" w14:textId="77777777" w:rsidR="008D25A4" w:rsidRPr="00F07E24" w:rsidRDefault="00F07E24" w:rsidP="00922C8E">
      <w:pPr>
        <w:pStyle w:val="a3"/>
        <w:spacing w:before="162" w:line="178" w:lineRule="exact"/>
        <w:ind w:left="429" w:right="3697" w:hanging="170"/>
        <w:rPr>
          <w:rFonts w:ascii="SimSun" w:hAnsi="SimSun"/>
          <w:lang w:val="ru-RU"/>
        </w:rPr>
      </w:pPr>
      <w:r w:rsidRPr="00F07E24">
        <w:rPr>
          <w:color w:val="231916"/>
          <w:lang w:val="ru-RU"/>
        </w:rPr>
        <w:t xml:space="preserve">! </w:t>
      </w:r>
      <w:r w:rsidRPr="00D630D5">
        <w:rPr>
          <w:color w:val="231916"/>
          <w:spacing w:val="5"/>
          <w:lang w:val="ru-RU"/>
        </w:rPr>
        <w:t>Это встроенная духовка, а ее заднюю стенку и одну боковую стенку можно разместить рядом с высоким предметом мебели или стеной. Покрытие или шпон, используемые на встроенной мебели, должны быть нанесены термостойким клеем (100°</w:t>
      </w:r>
      <w:r w:rsidRPr="00D630D5">
        <w:rPr>
          <w:color w:val="231916"/>
          <w:spacing w:val="5"/>
        </w:rPr>
        <w:t>C</w:t>
      </w:r>
      <w:r w:rsidRPr="00D630D5">
        <w:rPr>
          <w:color w:val="231916"/>
          <w:spacing w:val="5"/>
          <w:lang w:val="ru-RU"/>
        </w:rPr>
        <w:t xml:space="preserve">). </w:t>
      </w:r>
      <w:r w:rsidRPr="00F07E24">
        <w:rPr>
          <w:color w:val="231916"/>
          <w:spacing w:val="5"/>
          <w:lang w:val="ru-RU"/>
        </w:rPr>
        <w:t>Это предотвращает деформацию поверхности или отслоение покрытия.</w:t>
      </w:r>
    </w:p>
    <w:p w14:paraId="2DA8CF92" w14:textId="77777777" w:rsidR="008D25A4" w:rsidRPr="00F07E24" w:rsidRDefault="00F07E24" w:rsidP="00922C8E">
      <w:pPr>
        <w:pStyle w:val="a3"/>
        <w:spacing w:before="175" w:line="211" w:lineRule="auto"/>
        <w:ind w:left="347" w:right="3979" w:hanging="89"/>
        <w:rPr>
          <w:rFonts w:ascii="SimSun"/>
          <w:lang w:val="ru-RU"/>
        </w:rPr>
      </w:pPr>
      <w:r w:rsidRPr="00F07E24">
        <w:rPr>
          <w:color w:val="231916"/>
          <w:lang w:val="ru-RU"/>
        </w:rPr>
        <w:t xml:space="preserve">! </w:t>
      </w:r>
      <w:r w:rsidRPr="00D630D5">
        <w:rPr>
          <w:color w:val="231916"/>
          <w:lang w:val="ru-RU"/>
        </w:rPr>
        <w:t>Сделайте отверстие с размерами, указанными на схеме, для духовки, которую необходимо установить.</w:t>
      </w:r>
    </w:p>
    <w:p w14:paraId="402FF24D" w14:textId="77777777" w:rsidR="008D25A4" w:rsidRPr="00922C8E" w:rsidRDefault="00F07E24" w:rsidP="00922C8E">
      <w:pPr>
        <w:pStyle w:val="a3"/>
        <w:spacing w:before="177" w:line="211" w:lineRule="auto"/>
        <w:ind w:left="347" w:right="3690" w:hanging="89"/>
        <w:rPr>
          <w:rFonts w:ascii="SimSun"/>
          <w:lang w:val="ru-RU"/>
        </w:rPr>
      </w:pPr>
      <w:r w:rsidRPr="00922C8E">
        <w:rPr>
          <w:color w:val="231916"/>
          <w:lang w:val="ru-RU"/>
        </w:rPr>
        <w:t xml:space="preserve">! </w:t>
      </w:r>
      <w:r w:rsidR="00922C8E" w:rsidRPr="00922C8E">
        <w:rPr>
          <w:color w:val="231916"/>
          <w:lang w:val="ru-RU"/>
        </w:rPr>
        <w:t>Вставьте духовку полностью в отверстие, не допуская выпадения четырех винтов в местах, показанных на схеме.</w:t>
      </w:r>
    </w:p>
    <w:p w14:paraId="0A6F3AC9" w14:textId="77777777" w:rsidR="008D25A4" w:rsidRPr="00922C8E" w:rsidRDefault="00F07E24">
      <w:pPr>
        <w:pStyle w:val="a3"/>
        <w:spacing w:before="9"/>
        <w:rPr>
          <w:rFonts w:ascii="SimSun"/>
          <w:sz w:val="23"/>
          <w:lang w:val="ru-RU"/>
        </w:rPr>
      </w:pPr>
      <w:r>
        <w:rPr>
          <w:noProof/>
          <w:lang w:val="ru-RU" w:eastAsia="ru-RU"/>
        </w:rPr>
        <w:drawing>
          <wp:anchor distT="0" distB="0" distL="0" distR="0" simplePos="0" relativeHeight="251765760" behindDoc="0" locked="0" layoutInCell="1" allowOverlap="1" wp14:anchorId="346D35D5" wp14:editId="5CB6EAF1">
            <wp:simplePos x="0" y="0"/>
            <wp:positionH relativeFrom="page">
              <wp:posOffset>470535</wp:posOffset>
            </wp:positionH>
            <wp:positionV relativeFrom="paragraph">
              <wp:posOffset>221615</wp:posOffset>
            </wp:positionV>
            <wp:extent cx="2418080" cy="2229485"/>
            <wp:effectExtent l="0" t="0" r="0" b="0"/>
            <wp:wrapTopAndBottom/>
            <wp:docPr id="147593374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33740" name="image17.jpeg"/>
                    <pic:cNvPicPr>
                      <a:picLocks noChangeAspect="1"/>
                    </pic:cNvPicPr>
                  </pic:nvPicPr>
                  <pic:blipFill>
                    <a:blip r:embed="rId27" cstate="print"/>
                    <a:stretch>
                      <a:fillRect/>
                    </a:stretch>
                  </pic:blipFill>
                  <pic:spPr>
                    <a:xfrm>
                      <a:off x="0" y="0"/>
                      <a:ext cx="2417851" cy="2229612"/>
                    </a:xfrm>
                    <a:prstGeom prst="rect">
                      <a:avLst/>
                    </a:prstGeom>
                  </pic:spPr>
                </pic:pic>
              </a:graphicData>
            </a:graphic>
          </wp:anchor>
        </w:drawing>
      </w:r>
    </w:p>
    <w:p w14:paraId="682ED715" w14:textId="77777777" w:rsidR="008D25A4" w:rsidRPr="00922C8E" w:rsidRDefault="008D25A4">
      <w:pPr>
        <w:pStyle w:val="a3"/>
        <w:spacing w:before="11"/>
        <w:rPr>
          <w:rFonts w:ascii="SimSun"/>
          <w:sz w:val="26"/>
          <w:lang w:val="ru-RU"/>
        </w:rPr>
      </w:pPr>
    </w:p>
    <w:p w14:paraId="67FE24F5" w14:textId="77777777" w:rsidR="008D25A4" w:rsidRPr="00922C8E" w:rsidRDefault="008D25A4">
      <w:pPr>
        <w:rPr>
          <w:rFonts w:ascii="SimSun"/>
          <w:sz w:val="26"/>
          <w:lang w:val="ru-RU"/>
        </w:rPr>
        <w:sectPr w:rsidR="008D25A4" w:rsidRPr="00922C8E">
          <w:headerReference w:type="default" r:id="rId28"/>
          <w:pgSz w:w="8400" w:h="11910"/>
          <w:pgMar w:top="500" w:right="400" w:bottom="760" w:left="420" w:header="0" w:footer="561" w:gutter="0"/>
          <w:cols w:space="720"/>
        </w:sectPr>
      </w:pPr>
    </w:p>
    <w:p w14:paraId="1BDCAD2A" w14:textId="77777777" w:rsidR="008D25A4" w:rsidRPr="00D1204B" w:rsidRDefault="00F07E24" w:rsidP="009B52C0">
      <w:pPr>
        <w:pStyle w:val="5"/>
        <w:spacing w:before="131"/>
        <w:ind w:left="318"/>
        <w:rPr>
          <w:lang w:val="ru-RU"/>
        </w:rPr>
      </w:pPr>
      <w:r>
        <w:rPr>
          <w:color w:val="231916"/>
          <w:lang w:val="ru-RU"/>
        </w:rPr>
        <w:lastRenderedPageBreak/>
        <w:t>Размеры изделия</w:t>
      </w:r>
    </w:p>
    <w:p w14:paraId="7BEBD5C8" w14:textId="77777777" w:rsidR="008D25A4" w:rsidRPr="00D1204B" w:rsidRDefault="00F07E24" w:rsidP="009B52C0">
      <w:pPr>
        <w:pStyle w:val="a3"/>
        <w:tabs>
          <w:tab w:val="left" w:pos="1297"/>
        </w:tabs>
        <w:spacing w:before="45"/>
        <w:ind w:left="318"/>
        <w:rPr>
          <w:lang w:val="ru-RU"/>
        </w:rPr>
      </w:pPr>
      <w:r>
        <w:rPr>
          <w:color w:val="231916"/>
          <w:spacing w:val="5"/>
          <w:position w:val="2"/>
          <w:lang w:val="ru-RU"/>
        </w:rPr>
        <w:t>Высота</w:t>
      </w:r>
      <w:r w:rsidR="00D630D5" w:rsidRPr="00D1204B">
        <w:rPr>
          <w:color w:val="231916"/>
          <w:spacing w:val="5"/>
          <w:position w:val="2"/>
          <w:lang w:val="ru-RU"/>
        </w:rPr>
        <w:t>:</w:t>
      </w:r>
      <w:r w:rsidR="00D630D5" w:rsidRPr="00D1204B">
        <w:rPr>
          <w:color w:val="231916"/>
          <w:spacing w:val="5"/>
          <w:position w:val="2"/>
          <w:lang w:val="ru-RU"/>
        </w:rPr>
        <w:tab/>
      </w:r>
      <w:r w:rsidR="00D630D5" w:rsidRPr="00D1204B">
        <w:rPr>
          <w:color w:val="231916"/>
          <w:spacing w:val="5"/>
          <w:lang w:val="ru-RU"/>
        </w:rPr>
        <w:t>595</w:t>
      </w:r>
      <w:r w:rsidR="00D630D5">
        <w:rPr>
          <w:color w:val="231916"/>
          <w:spacing w:val="5"/>
        </w:rPr>
        <w:t>mm</w:t>
      </w:r>
    </w:p>
    <w:p w14:paraId="21755C55" w14:textId="77777777" w:rsidR="008D25A4" w:rsidRPr="00D1204B" w:rsidRDefault="00F07E24" w:rsidP="009B52C0">
      <w:pPr>
        <w:pStyle w:val="a3"/>
        <w:tabs>
          <w:tab w:val="left" w:pos="1297"/>
        </w:tabs>
        <w:spacing w:before="30"/>
        <w:ind w:left="329"/>
        <w:rPr>
          <w:lang w:val="ru-RU"/>
        </w:rPr>
      </w:pPr>
      <w:r>
        <w:rPr>
          <w:color w:val="231916"/>
          <w:spacing w:val="5"/>
          <w:lang w:val="ru-RU"/>
        </w:rPr>
        <w:t>Ширина</w:t>
      </w:r>
      <w:r w:rsidR="00D630D5" w:rsidRPr="00D1204B">
        <w:rPr>
          <w:color w:val="231916"/>
          <w:spacing w:val="5"/>
          <w:lang w:val="ru-RU"/>
        </w:rPr>
        <w:t>:</w:t>
      </w:r>
      <w:r w:rsidR="00D630D5" w:rsidRPr="00D1204B">
        <w:rPr>
          <w:color w:val="231916"/>
          <w:spacing w:val="5"/>
          <w:lang w:val="ru-RU"/>
        </w:rPr>
        <w:tab/>
        <w:t>595</w:t>
      </w:r>
      <w:r w:rsidR="00D630D5">
        <w:rPr>
          <w:color w:val="231916"/>
          <w:spacing w:val="5"/>
        </w:rPr>
        <w:t>mm</w:t>
      </w:r>
    </w:p>
    <w:p w14:paraId="2E63FA54" w14:textId="77777777" w:rsidR="008D25A4" w:rsidRPr="0012487C" w:rsidRDefault="00F07E24" w:rsidP="009B52C0">
      <w:pPr>
        <w:pStyle w:val="a3"/>
        <w:tabs>
          <w:tab w:val="left" w:pos="1297"/>
        </w:tabs>
        <w:spacing w:before="10"/>
        <w:ind w:left="319"/>
        <w:rPr>
          <w:lang w:val="ru-RU"/>
        </w:rPr>
      </w:pPr>
      <w:r>
        <w:rPr>
          <w:color w:val="231916"/>
          <w:spacing w:val="5"/>
          <w:position w:val="2"/>
          <w:lang w:val="ru-RU"/>
        </w:rPr>
        <w:t>Глубина</w:t>
      </w:r>
      <w:r w:rsidR="00D630D5" w:rsidRPr="0012487C">
        <w:rPr>
          <w:color w:val="231916"/>
          <w:spacing w:val="5"/>
          <w:position w:val="2"/>
          <w:lang w:val="ru-RU"/>
        </w:rPr>
        <w:t>:</w:t>
      </w:r>
      <w:r w:rsidR="00D630D5" w:rsidRPr="0012487C">
        <w:rPr>
          <w:color w:val="231916"/>
          <w:spacing w:val="5"/>
          <w:position w:val="2"/>
          <w:lang w:val="ru-RU"/>
        </w:rPr>
        <w:tab/>
      </w:r>
      <w:r w:rsidR="00D630D5" w:rsidRPr="0012487C">
        <w:rPr>
          <w:color w:val="231916"/>
          <w:spacing w:val="5"/>
          <w:lang w:val="ru-RU"/>
        </w:rPr>
        <w:t>530</w:t>
      </w:r>
      <w:r w:rsidR="00D630D5">
        <w:rPr>
          <w:color w:val="231916"/>
          <w:spacing w:val="5"/>
        </w:rPr>
        <w:t>mm</w:t>
      </w:r>
    </w:p>
    <w:p w14:paraId="4C872D00" w14:textId="6DA254E1" w:rsidR="008D25A4" w:rsidRPr="0012487C" w:rsidRDefault="00F07E24">
      <w:pPr>
        <w:pStyle w:val="5"/>
        <w:spacing w:before="114"/>
        <w:ind w:left="325"/>
        <w:rPr>
          <w:lang w:val="ru-RU"/>
        </w:rPr>
      </w:pPr>
      <w:r w:rsidRPr="0012487C">
        <w:rPr>
          <w:b w:val="0"/>
          <w:lang w:val="ru-RU"/>
        </w:rPr>
        <w:br w:type="column"/>
      </w:r>
      <w:r w:rsidR="0012487C">
        <w:rPr>
          <w:color w:val="231916"/>
          <w:lang w:val="ru-RU"/>
        </w:rPr>
        <w:lastRenderedPageBreak/>
        <w:t>Размеры</w:t>
      </w:r>
    </w:p>
    <w:p w14:paraId="78D63396" w14:textId="77777777" w:rsidR="008D25A4" w:rsidRPr="0012487C" w:rsidRDefault="00F07E24">
      <w:pPr>
        <w:pStyle w:val="a3"/>
        <w:spacing w:before="81" w:line="271" w:lineRule="auto"/>
        <w:ind w:left="318" w:right="3850"/>
        <w:rPr>
          <w:lang w:val="ru-RU"/>
        </w:rPr>
      </w:pPr>
      <w:r>
        <w:rPr>
          <w:noProof/>
          <w:lang w:val="ru-RU" w:eastAsia="ru-RU"/>
        </w:rPr>
        <w:drawing>
          <wp:anchor distT="0" distB="0" distL="0" distR="0" simplePos="0" relativeHeight="251766784" behindDoc="0" locked="0" layoutInCell="1" allowOverlap="1" wp14:anchorId="70601316" wp14:editId="30C936A4">
            <wp:simplePos x="0" y="0"/>
            <wp:positionH relativeFrom="page">
              <wp:posOffset>3248660</wp:posOffset>
            </wp:positionH>
            <wp:positionV relativeFrom="paragraph">
              <wp:posOffset>-1607820</wp:posOffset>
            </wp:positionV>
            <wp:extent cx="1750695" cy="1724660"/>
            <wp:effectExtent l="0" t="0" r="0" b="0"/>
            <wp:wrapNone/>
            <wp:docPr id="19068794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79414" name="image18.png"/>
                    <pic:cNvPicPr>
                      <a:picLocks noChangeAspect="1"/>
                    </pic:cNvPicPr>
                  </pic:nvPicPr>
                  <pic:blipFill>
                    <a:blip r:embed="rId29" cstate="print"/>
                    <a:stretch>
                      <a:fillRect/>
                    </a:stretch>
                  </pic:blipFill>
                  <pic:spPr>
                    <a:xfrm>
                      <a:off x="0" y="0"/>
                      <a:ext cx="1750720" cy="1724596"/>
                    </a:xfrm>
                    <a:prstGeom prst="rect">
                      <a:avLst/>
                    </a:prstGeom>
                  </pic:spPr>
                </pic:pic>
              </a:graphicData>
            </a:graphic>
          </wp:anchor>
        </w:drawing>
      </w:r>
      <w:r w:rsidRPr="0012487C">
        <w:rPr>
          <w:color w:val="231916"/>
          <w:lang w:val="ru-RU"/>
        </w:rPr>
        <w:t>600</w:t>
      </w:r>
      <w:r>
        <w:rPr>
          <w:color w:val="231916"/>
        </w:rPr>
        <w:t>mm</w:t>
      </w:r>
      <w:r w:rsidRPr="0012487C">
        <w:rPr>
          <w:color w:val="231916"/>
          <w:lang w:val="ru-RU"/>
        </w:rPr>
        <w:t xml:space="preserve"> 560</w:t>
      </w:r>
      <w:r>
        <w:rPr>
          <w:color w:val="231916"/>
        </w:rPr>
        <w:t>mm</w:t>
      </w:r>
      <w:r w:rsidRPr="0012487C">
        <w:rPr>
          <w:color w:val="231916"/>
          <w:lang w:val="ru-RU"/>
        </w:rPr>
        <w:t xml:space="preserve"> 560</w:t>
      </w:r>
      <w:r>
        <w:rPr>
          <w:color w:val="231916"/>
        </w:rPr>
        <w:t>mm</w:t>
      </w:r>
      <w:r w:rsidRPr="0012487C">
        <w:rPr>
          <w:color w:val="231916"/>
          <w:lang w:val="ru-RU"/>
        </w:rPr>
        <w:t>(</w:t>
      </w:r>
      <w:r>
        <w:rPr>
          <w:color w:val="231916"/>
        </w:rPr>
        <w:t>min</w:t>
      </w:r>
      <w:r w:rsidRPr="0012487C">
        <w:rPr>
          <w:color w:val="231916"/>
          <w:lang w:val="ru-RU"/>
        </w:rPr>
        <w:t>)</w:t>
      </w:r>
    </w:p>
    <w:p w14:paraId="4C85F27C" w14:textId="77777777" w:rsidR="008D25A4" w:rsidRPr="0012487C" w:rsidRDefault="008D25A4">
      <w:pPr>
        <w:spacing w:line="271" w:lineRule="auto"/>
        <w:rPr>
          <w:lang w:val="ru-RU"/>
        </w:rPr>
        <w:sectPr w:rsidR="008D25A4" w:rsidRPr="0012487C">
          <w:type w:val="continuous"/>
          <w:pgSz w:w="8400" w:h="11910"/>
          <w:pgMar w:top="1100" w:right="400" w:bottom="280" w:left="420" w:header="720" w:footer="720" w:gutter="0"/>
          <w:cols w:num="2" w:space="720" w:equalWidth="0">
            <w:col w:w="2229" w:space="135"/>
            <w:col w:w="5216" w:space="0"/>
          </w:cols>
        </w:sectPr>
      </w:pPr>
    </w:p>
    <w:p w14:paraId="49B45597" w14:textId="77777777" w:rsidR="008D25A4" w:rsidRDefault="00F07E24">
      <w:pPr>
        <w:pStyle w:val="a3"/>
        <w:spacing w:before="10"/>
        <w:rPr>
          <w:sz w:val="8"/>
        </w:rPr>
      </w:pPr>
      <w:r w:rsidRPr="0012487C">
        <w:rPr>
          <w:b/>
          <w:bCs/>
          <w:position w:val="-3"/>
          <w:sz w:val="20"/>
          <w:szCs w:val="20"/>
          <w:lang w:val="ru-RU"/>
        </w:rPr>
        <w:lastRenderedPageBreak/>
        <w:t xml:space="preserve">   </w:t>
      </w:r>
      <w:r>
        <w:rPr>
          <w:b/>
          <w:bCs/>
          <w:position w:val="-3"/>
          <w:sz w:val="20"/>
          <w:szCs w:val="20"/>
          <w:lang w:val="ru-RU"/>
        </w:rPr>
        <w:t>УСТАНОВКА</w:t>
      </w:r>
    </w:p>
    <w:p w14:paraId="264453D4" w14:textId="77777777" w:rsidR="008D25A4" w:rsidRDefault="00AF436C">
      <w:pPr>
        <w:pStyle w:val="a3"/>
        <w:spacing w:line="113" w:lineRule="exact"/>
        <w:ind w:left="147"/>
        <w:rPr>
          <w:sz w:val="11"/>
        </w:rPr>
      </w:pPr>
      <w:r>
        <w:rPr>
          <w:position w:val="-1"/>
          <w:sz w:val="11"/>
        </w:rPr>
      </w:r>
      <w:r>
        <w:rPr>
          <w:position w:val="-1"/>
          <w:sz w:val="11"/>
        </w:rPr>
        <w:pict w14:anchorId="2B918FF9">
          <v:group id="_x0000_s5823" style="width:362.85pt;height:5.7pt;mso-position-horizontal-relative:char;mso-position-vertical-relative:line" coordsize="7257,114">
            <v:rect id="_x0000_s5824" style="position:absolute;width:7257;height:114" fillcolor="#d1d3d4" stroked="f"/>
            <w10:wrap type="none"/>
            <w10:anchorlock/>
          </v:group>
        </w:pict>
      </w:r>
    </w:p>
    <w:p w14:paraId="2650BAEB" w14:textId="77777777" w:rsidR="008D25A4" w:rsidRDefault="008D25A4">
      <w:pPr>
        <w:pStyle w:val="a3"/>
        <w:spacing w:before="3"/>
        <w:rPr>
          <w:sz w:val="25"/>
        </w:rPr>
      </w:pPr>
    </w:p>
    <w:p w14:paraId="021F871E" w14:textId="77777777" w:rsidR="00976805" w:rsidRPr="00976805" w:rsidRDefault="00F07E24">
      <w:pPr>
        <w:pStyle w:val="7"/>
        <w:spacing w:before="172" w:line="181" w:lineRule="exact"/>
        <w:ind w:left="295"/>
        <w:rPr>
          <w:sz w:val="22"/>
          <w:szCs w:val="22"/>
          <w:lang w:val="ru-RU"/>
        </w:rPr>
      </w:pPr>
      <w:r w:rsidRPr="00976805">
        <w:rPr>
          <w:sz w:val="22"/>
          <w:szCs w:val="22"/>
          <w:lang w:val="ru-RU"/>
        </w:rPr>
        <w:t>Электрическое подключение</w:t>
      </w:r>
    </w:p>
    <w:p w14:paraId="0E8F30CA" w14:textId="77777777" w:rsidR="008D25A4" w:rsidRPr="00976805" w:rsidRDefault="00F07E24">
      <w:pPr>
        <w:pStyle w:val="7"/>
        <w:spacing w:before="172" w:line="181" w:lineRule="exact"/>
        <w:ind w:left="295"/>
        <w:rPr>
          <w:lang w:val="ru-RU"/>
        </w:rPr>
      </w:pPr>
      <w:r>
        <w:rPr>
          <w:color w:val="231916"/>
          <w:lang w:val="ru-RU"/>
        </w:rPr>
        <w:t>Предупреждение</w:t>
      </w:r>
      <w:r w:rsidR="00D630D5" w:rsidRPr="00976805">
        <w:rPr>
          <w:color w:val="231916"/>
          <w:lang w:val="ru-RU"/>
        </w:rPr>
        <w:t>!</w:t>
      </w:r>
    </w:p>
    <w:p w14:paraId="264F7347" w14:textId="77777777" w:rsidR="00414A33" w:rsidRPr="00F07E24" w:rsidRDefault="00F07E24" w:rsidP="00414A33">
      <w:pPr>
        <w:pStyle w:val="7"/>
        <w:spacing w:before="173" w:line="181" w:lineRule="exact"/>
        <w:ind w:left="295"/>
        <w:rPr>
          <w:b w:val="0"/>
          <w:bCs w:val="0"/>
          <w:color w:val="231916"/>
          <w:lang w:val="ru-RU"/>
        </w:rPr>
      </w:pPr>
      <w:r w:rsidRPr="00976805">
        <w:rPr>
          <w:b w:val="0"/>
          <w:bCs w:val="0"/>
          <w:color w:val="231916"/>
          <w:lang w:val="ru-RU"/>
        </w:rPr>
        <w:t>Все электромонтажные работы должны выполняться квалифицированным и уполномоченным электриком. Никакие</w:t>
      </w:r>
      <w:r w:rsidRPr="00F07E24">
        <w:rPr>
          <w:b w:val="0"/>
          <w:bCs w:val="0"/>
          <w:color w:val="231916"/>
          <w:lang w:val="ru-RU"/>
        </w:rPr>
        <w:t xml:space="preserve"> </w:t>
      </w:r>
      <w:r w:rsidRPr="00976805">
        <w:rPr>
          <w:b w:val="0"/>
          <w:bCs w:val="0"/>
          <w:color w:val="231916"/>
          <w:lang w:val="ru-RU"/>
        </w:rPr>
        <w:t>сам</w:t>
      </w:r>
      <w:r>
        <w:rPr>
          <w:b w:val="0"/>
          <w:bCs w:val="0"/>
          <w:color w:val="231916"/>
          <w:lang w:val="ru-RU"/>
        </w:rPr>
        <w:t>остоятельные</w:t>
      </w:r>
      <w:r w:rsidRPr="00F07E24">
        <w:rPr>
          <w:b w:val="0"/>
          <w:bCs w:val="0"/>
          <w:color w:val="231916"/>
          <w:lang w:val="ru-RU"/>
        </w:rPr>
        <w:t xml:space="preserve"> </w:t>
      </w:r>
      <w:r w:rsidRPr="00976805">
        <w:rPr>
          <w:b w:val="0"/>
          <w:bCs w:val="0"/>
          <w:color w:val="231916"/>
          <w:lang w:val="ru-RU"/>
        </w:rPr>
        <w:t>изменения</w:t>
      </w:r>
      <w:r w:rsidRPr="00F07E24">
        <w:rPr>
          <w:b w:val="0"/>
          <w:bCs w:val="0"/>
          <w:color w:val="231916"/>
          <w:lang w:val="ru-RU"/>
        </w:rPr>
        <w:t xml:space="preserve"> </w:t>
      </w:r>
      <w:r w:rsidRPr="00976805">
        <w:rPr>
          <w:b w:val="0"/>
          <w:bCs w:val="0"/>
          <w:color w:val="231916"/>
          <w:lang w:val="ru-RU"/>
        </w:rPr>
        <w:t>в</w:t>
      </w:r>
      <w:r w:rsidRPr="00F07E24">
        <w:rPr>
          <w:b w:val="0"/>
          <w:bCs w:val="0"/>
          <w:color w:val="231916"/>
          <w:lang w:val="ru-RU"/>
        </w:rPr>
        <w:t xml:space="preserve"> </w:t>
      </w:r>
      <w:r w:rsidRPr="00976805">
        <w:rPr>
          <w:b w:val="0"/>
          <w:bCs w:val="0"/>
          <w:color w:val="231916"/>
          <w:lang w:val="ru-RU"/>
        </w:rPr>
        <w:t>электроснабжении</w:t>
      </w:r>
      <w:r w:rsidRPr="00F07E24">
        <w:rPr>
          <w:b w:val="0"/>
          <w:bCs w:val="0"/>
          <w:color w:val="231916"/>
          <w:lang w:val="ru-RU"/>
        </w:rPr>
        <w:t xml:space="preserve"> </w:t>
      </w:r>
      <w:r w:rsidRPr="00976805">
        <w:rPr>
          <w:b w:val="0"/>
          <w:bCs w:val="0"/>
          <w:color w:val="231916"/>
          <w:lang w:val="ru-RU"/>
        </w:rPr>
        <w:t>не</w:t>
      </w:r>
      <w:r w:rsidRPr="00F07E24">
        <w:rPr>
          <w:b w:val="0"/>
          <w:bCs w:val="0"/>
          <w:color w:val="231916"/>
          <w:lang w:val="ru-RU"/>
        </w:rPr>
        <w:t xml:space="preserve"> </w:t>
      </w:r>
      <w:r w:rsidRPr="00976805">
        <w:rPr>
          <w:b w:val="0"/>
          <w:bCs w:val="0"/>
          <w:color w:val="231916"/>
          <w:lang w:val="ru-RU"/>
        </w:rPr>
        <w:t>должны</w:t>
      </w:r>
      <w:r w:rsidRPr="00F07E24">
        <w:rPr>
          <w:b w:val="0"/>
          <w:bCs w:val="0"/>
          <w:color w:val="231916"/>
          <w:lang w:val="ru-RU"/>
        </w:rPr>
        <w:t xml:space="preserve"> </w:t>
      </w:r>
      <w:r w:rsidRPr="00976805">
        <w:rPr>
          <w:b w:val="0"/>
          <w:bCs w:val="0"/>
          <w:color w:val="231916"/>
          <w:lang w:val="ru-RU"/>
        </w:rPr>
        <w:t>производиться</w:t>
      </w:r>
      <w:r w:rsidRPr="00F07E24">
        <w:rPr>
          <w:b w:val="0"/>
          <w:bCs w:val="0"/>
          <w:color w:val="231916"/>
          <w:lang w:val="ru-RU"/>
        </w:rPr>
        <w:t>.</w:t>
      </w:r>
    </w:p>
    <w:p w14:paraId="5106369F" w14:textId="77777777" w:rsidR="00414A33" w:rsidRPr="00F07E24" w:rsidRDefault="00414A33" w:rsidP="00414A33">
      <w:pPr>
        <w:pStyle w:val="7"/>
        <w:spacing w:before="173" w:line="181" w:lineRule="exact"/>
        <w:ind w:left="295"/>
        <w:rPr>
          <w:b w:val="0"/>
          <w:bCs w:val="0"/>
          <w:color w:val="231916"/>
          <w:lang w:val="ru-RU"/>
        </w:rPr>
      </w:pPr>
    </w:p>
    <w:p w14:paraId="766A44B4" w14:textId="77777777" w:rsidR="00414A33" w:rsidRPr="00414A33" w:rsidRDefault="00F07E24" w:rsidP="00414A33">
      <w:pPr>
        <w:pStyle w:val="a3"/>
        <w:spacing w:line="232" w:lineRule="auto"/>
        <w:ind w:left="294" w:right="3784"/>
        <w:rPr>
          <w:b/>
          <w:bCs/>
          <w:color w:val="231916"/>
          <w:lang w:val="ru-RU"/>
        </w:rPr>
      </w:pPr>
      <w:r>
        <w:rPr>
          <w:b/>
          <w:bCs/>
          <w:color w:val="231916"/>
          <w:lang w:val="ru-RU"/>
        </w:rPr>
        <w:t xml:space="preserve">Рекомендации </w:t>
      </w:r>
      <w:r w:rsidRPr="00414A33">
        <w:rPr>
          <w:b/>
          <w:bCs/>
          <w:color w:val="231916"/>
          <w:lang w:val="ru-RU"/>
        </w:rPr>
        <w:t>по установке</w:t>
      </w:r>
    </w:p>
    <w:p w14:paraId="65DAB083" w14:textId="77777777" w:rsidR="008D25A4" w:rsidRDefault="00F07E24" w:rsidP="00414A33">
      <w:pPr>
        <w:pStyle w:val="a3"/>
        <w:spacing w:line="232" w:lineRule="auto"/>
        <w:ind w:left="294" w:right="3972"/>
        <w:rPr>
          <w:color w:val="231916"/>
          <w:lang w:val="ru-RU"/>
        </w:rPr>
      </w:pPr>
      <w:r w:rsidRPr="00414A33">
        <w:rPr>
          <w:color w:val="231916"/>
          <w:spacing w:val="3"/>
          <w:lang w:val="ru-RU"/>
        </w:rPr>
        <w:t>Печь предназначена для работы с однофазным переменным током (220 В-240 В / 50 Гц). Схема подключения также находится на крышке соединительной коробки. Помните, что соединительный провод должен соответствовать типу подключения и номинальной мощности духового шкафа</w:t>
      </w:r>
      <w:r w:rsidR="00D630D5" w:rsidRPr="00414A33">
        <w:rPr>
          <w:color w:val="231916"/>
          <w:lang w:val="ru-RU"/>
        </w:rPr>
        <w:t>.</w:t>
      </w:r>
    </w:p>
    <w:p w14:paraId="11B28D00" w14:textId="77777777" w:rsidR="00414A33" w:rsidRPr="00414A33" w:rsidRDefault="00414A33" w:rsidP="00414A33">
      <w:pPr>
        <w:pStyle w:val="a3"/>
        <w:spacing w:line="232" w:lineRule="auto"/>
        <w:ind w:left="294" w:right="3972"/>
        <w:rPr>
          <w:lang w:val="ru-RU"/>
        </w:rPr>
      </w:pPr>
    </w:p>
    <w:p w14:paraId="09D7F2B3" w14:textId="77777777" w:rsidR="008D25A4" w:rsidRPr="00414A33" w:rsidRDefault="00F07E24" w:rsidP="00414A33">
      <w:pPr>
        <w:pStyle w:val="7"/>
        <w:spacing w:line="181" w:lineRule="exact"/>
        <w:ind w:left="294"/>
        <w:rPr>
          <w:lang w:val="ru-RU"/>
        </w:rPr>
      </w:pPr>
      <w:r>
        <w:rPr>
          <w:color w:val="231916"/>
          <w:lang w:val="ru-RU"/>
        </w:rPr>
        <w:t>Предупреждение</w:t>
      </w:r>
      <w:r w:rsidR="00D630D5" w:rsidRPr="00414A33">
        <w:rPr>
          <w:color w:val="231916"/>
          <w:lang w:val="ru-RU"/>
        </w:rPr>
        <w:t>!</w:t>
      </w:r>
    </w:p>
    <w:p w14:paraId="3C866B42" w14:textId="77777777" w:rsidR="00414A33" w:rsidRDefault="00F07E24" w:rsidP="00414A33">
      <w:pPr>
        <w:pStyle w:val="a3"/>
        <w:spacing w:line="232" w:lineRule="auto"/>
        <w:ind w:left="293" w:right="3869"/>
        <w:rPr>
          <w:noProof/>
          <w:lang w:val="ru-RU"/>
        </w:rPr>
      </w:pPr>
      <w:r w:rsidRPr="00414A33">
        <w:rPr>
          <w:noProof/>
          <w:lang w:val="ru-RU"/>
        </w:rPr>
        <w:t>Не забудьте подключить предохранительную цепь к клемме соединительной коробки, отмеченной значком . Клемма соединительной коробки помечена значком . Электропитание духовки должно иметь предохранительный выключатель, который позволяет отключать питание в случае чрезвычайной ситуации. Расстояние между рабочими контактами предохранительного выключателя должно быть не менее 3 мм.</w:t>
      </w:r>
    </w:p>
    <w:p w14:paraId="0BCD9F97" w14:textId="77777777" w:rsidR="00414A33" w:rsidRDefault="00414A33" w:rsidP="00414A33">
      <w:pPr>
        <w:pStyle w:val="a3"/>
        <w:spacing w:line="232" w:lineRule="auto"/>
        <w:ind w:left="293" w:right="3869"/>
        <w:rPr>
          <w:noProof/>
          <w:lang w:val="ru-RU"/>
        </w:rPr>
      </w:pPr>
    </w:p>
    <w:p w14:paraId="6A702ACF" w14:textId="77777777" w:rsidR="008D25A4" w:rsidRPr="00414A33" w:rsidRDefault="00F07E24" w:rsidP="00414A33">
      <w:pPr>
        <w:pStyle w:val="a3"/>
        <w:spacing w:line="232" w:lineRule="auto"/>
        <w:ind w:left="293" w:right="3869"/>
        <w:rPr>
          <w:noProof/>
          <w:lang w:val="ru-RU"/>
        </w:rPr>
      </w:pPr>
      <w:r w:rsidRPr="00414A33">
        <w:rPr>
          <w:color w:val="231916"/>
          <w:lang w:val="ru-RU"/>
        </w:rPr>
        <w:t>Перед подключением духового шкафа к электросети важно ознакомиться с информацией на паспортной табличке и схеме подключения.</w:t>
      </w:r>
    </w:p>
    <w:tbl>
      <w:tblPr>
        <w:tblW w:w="0" w:type="auto"/>
        <w:tblInd w:w="1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070"/>
        <w:gridCol w:w="4137"/>
      </w:tblGrid>
      <w:tr w:rsidR="002252A3" w:rsidRPr="00B02660" w14:paraId="0342D7E9" w14:textId="77777777">
        <w:trPr>
          <w:trHeight w:val="1360"/>
        </w:trPr>
        <w:tc>
          <w:tcPr>
            <w:tcW w:w="7207" w:type="dxa"/>
            <w:gridSpan w:val="2"/>
            <w:tcBorders>
              <w:bottom w:val="single" w:sz="6" w:space="0" w:color="221815"/>
            </w:tcBorders>
          </w:tcPr>
          <w:p w14:paraId="6C2747EC" w14:textId="77777777" w:rsidR="008D25A4" w:rsidRPr="00414A33" w:rsidRDefault="00F07E24">
            <w:pPr>
              <w:pStyle w:val="TableParagraph"/>
              <w:spacing w:before="1"/>
              <w:rPr>
                <w:sz w:val="23"/>
                <w:lang w:val="ru-RU"/>
              </w:rPr>
            </w:pPr>
            <w:r>
              <w:rPr>
                <w:noProof/>
                <w:lang w:val="ru-RU" w:eastAsia="ru-RU"/>
              </w:rPr>
              <w:drawing>
                <wp:anchor distT="0" distB="0" distL="0" distR="0" simplePos="0" relativeHeight="251767808" behindDoc="0" locked="0" layoutInCell="1" allowOverlap="1" wp14:anchorId="0A4D1ECC" wp14:editId="4BA33BB2">
                  <wp:simplePos x="0" y="0"/>
                  <wp:positionH relativeFrom="page">
                    <wp:posOffset>2498725</wp:posOffset>
                  </wp:positionH>
                  <wp:positionV relativeFrom="paragraph">
                    <wp:posOffset>39370</wp:posOffset>
                  </wp:positionV>
                  <wp:extent cx="1778635" cy="795655"/>
                  <wp:effectExtent l="0" t="0" r="0" b="0"/>
                  <wp:wrapNone/>
                  <wp:docPr id="1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6.jpeg"/>
                          <pic:cNvPicPr>
                            <a:picLocks noChangeAspect="1"/>
                          </pic:cNvPicPr>
                        </pic:nvPicPr>
                        <pic:blipFill>
                          <a:blip r:embed="rId30" cstate="print"/>
                          <a:stretch>
                            <a:fillRect/>
                          </a:stretch>
                        </pic:blipFill>
                        <pic:spPr>
                          <a:xfrm>
                            <a:off x="0" y="0"/>
                            <a:ext cx="1778508" cy="795527"/>
                          </a:xfrm>
                          <a:prstGeom prst="rect">
                            <a:avLst/>
                          </a:prstGeom>
                        </pic:spPr>
                      </pic:pic>
                    </a:graphicData>
                  </a:graphic>
                </wp:anchor>
              </w:drawing>
            </w:r>
          </w:p>
          <w:p w14:paraId="39FF2B2F" w14:textId="77777777" w:rsidR="008D25A4" w:rsidRPr="00F07E24" w:rsidRDefault="00F07E24">
            <w:pPr>
              <w:pStyle w:val="TableParagraph"/>
              <w:spacing w:before="1" w:line="205" w:lineRule="exact"/>
              <w:ind w:left="275" w:right="3674"/>
              <w:jc w:val="center"/>
              <w:rPr>
                <w:sz w:val="18"/>
                <w:lang w:val="ru-RU"/>
              </w:rPr>
            </w:pPr>
            <w:r>
              <w:rPr>
                <w:color w:val="221815"/>
                <w:sz w:val="18"/>
                <w:lang w:val="ru-RU"/>
              </w:rPr>
              <w:t>СХЕМА</w:t>
            </w:r>
            <w:r w:rsidRPr="00F07E24">
              <w:rPr>
                <w:color w:val="221815"/>
                <w:sz w:val="18"/>
                <w:lang w:val="ru-RU"/>
              </w:rPr>
              <w:t xml:space="preserve"> </w:t>
            </w:r>
            <w:r>
              <w:rPr>
                <w:color w:val="221815"/>
                <w:sz w:val="18"/>
                <w:lang w:val="ru-RU"/>
              </w:rPr>
              <w:t>ПОДКЛЮЧЕНИЯ</w:t>
            </w:r>
          </w:p>
          <w:p w14:paraId="0D288D0F" w14:textId="77777777" w:rsidR="008D25A4" w:rsidRPr="00CA64F0" w:rsidRDefault="00F07E24">
            <w:pPr>
              <w:pStyle w:val="TableParagraph"/>
              <w:spacing w:line="159" w:lineRule="exact"/>
              <w:ind w:left="275" w:right="3685"/>
              <w:jc w:val="center"/>
              <w:rPr>
                <w:b/>
                <w:sz w:val="14"/>
                <w:lang w:val="ru-RU"/>
              </w:rPr>
            </w:pPr>
            <w:r>
              <w:rPr>
                <w:b/>
                <w:color w:val="221815"/>
                <w:sz w:val="14"/>
                <w:lang w:val="ru-RU"/>
              </w:rPr>
              <w:t>Осторожно</w:t>
            </w:r>
            <w:r w:rsidR="00D630D5" w:rsidRPr="00F07E24">
              <w:rPr>
                <w:b/>
                <w:color w:val="221815"/>
                <w:sz w:val="14"/>
                <w:lang w:val="ru-RU"/>
              </w:rPr>
              <w:t>!</w:t>
            </w:r>
            <w:r w:rsidRPr="00F07E24">
              <w:rPr>
                <w:b/>
                <w:color w:val="221815"/>
                <w:sz w:val="14"/>
                <w:lang w:val="ru-RU"/>
              </w:rPr>
              <w:t xml:space="preserve"> </w:t>
            </w:r>
            <w:r>
              <w:rPr>
                <w:b/>
                <w:color w:val="221815"/>
                <w:sz w:val="14"/>
                <w:lang w:val="ru-RU"/>
              </w:rPr>
              <w:t xml:space="preserve">Напряжение нагревательных элементов </w:t>
            </w:r>
            <w:r w:rsidR="00D630D5" w:rsidRPr="00CA64F0">
              <w:rPr>
                <w:b/>
                <w:color w:val="221815"/>
                <w:sz w:val="14"/>
                <w:lang w:val="ru-RU"/>
              </w:rPr>
              <w:t>220</w:t>
            </w:r>
            <w:r w:rsidR="00D630D5">
              <w:rPr>
                <w:b/>
                <w:color w:val="221815"/>
                <w:sz w:val="14"/>
              </w:rPr>
              <w:t>V</w:t>
            </w:r>
            <w:r w:rsidR="00D630D5" w:rsidRPr="00CA64F0">
              <w:rPr>
                <w:b/>
                <w:color w:val="221815"/>
                <w:sz w:val="14"/>
                <w:lang w:val="ru-RU"/>
              </w:rPr>
              <w:t>~240</w:t>
            </w:r>
            <w:r w:rsidR="00D630D5">
              <w:rPr>
                <w:b/>
                <w:color w:val="221815"/>
                <w:sz w:val="14"/>
              </w:rPr>
              <w:t>V</w:t>
            </w:r>
          </w:p>
          <w:p w14:paraId="67B829E6" w14:textId="77777777" w:rsidR="008D25A4" w:rsidRPr="00CA64F0" w:rsidRDefault="008D25A4">
            <w:pPr>
              <w:pStyle w:val="TableParagraph"/>
              <w:spacing w:before="9"/>
              <w:rPr>
                <w:sz w:val="13"/>
                <w:lang w:val="ru-RU"/>
              </w:rPr>
            </w:pPr>
          </w:p>
          <w:p w14:paraId="1F2C5843" w14:textId="77777777" w:rsidR="008D25A4" w:rsidRPr="00CA64F0" w:rsidRDefault="00F07E24">
            <w:pPr>
              <w:pStyle w:val="TableParagraph"/>
              <w:spacing w:line="235" w:lineRule="auto"/>
              <w:ind w:left="275" w:right="3685"/>
              <w:jc w:val="center"/>
              <w:rPr>
                <w:sz w:val="14"/>
                <w:lang w:val="ru-RU"/>
              </w:rPr>
            </w:pPr>
            <w:r>
              <w:rPr>
                <w:color w:val="221815"/>
                <w:spacing w:val="2"/>
                <w:sz w:val="14"/>
                <w:lang w:val="ru-RU"/>
              </w:rPr>
              <w:t>Осторожно</w:t>
            </w:r>
            <w:r w:rsidR="00D630D5" w:rsidRPr="00CA64F0">
              <w:rPr>
                <w:color w:val="221815"/>
                <w:spacing w:val="2"/>
                <w:sz w:val="14"/>
                <w:lang w:val="ru-RU"/>
              </w:rPr>
              <w:t xml:space="preserve">! </w:t>
            </w:r>
            <w:r>
              <w:rPr>
                <w:color w:val="221815"/>
                <w:sz w:val="14"/>
                <w:lang w:val="ru-RU"/>
              </w:rPr>
              <w:t xml:space="preserve">В случае какого- либо соединения предохранительный провод должен быть подключен к </w:t>
            </w:r>
            <w:r w:rsidR="00D630D5" w:rsidRPr="00CA64F0">
              <w:rPr>
                <w:color w:val="221815"/>
                <w:sz w:val="14"/>
                <w:lang w:val="ru-RU"/>
              </w:rPr>
              <w:t xml:space="preserve"> </w:t>
            </w:r>
            <w:r w:rsidR="00D630D5">
              <w:rPr>
                <w:noProof/>
                <w:color w:val="221815"/>
                <w:spacing w:val="5"/>
                <w:position w:val="-4"/>
                <w:sz w:val="14"/>
                <w:lang w:val="ru-RU" w:eastAsia="ru-RU"/>
              </w:rPr>
              <w:drawing>
                <wp:inline distT="0" distB="0" distL="0" distR="0" wp14:anchorId="5035EF5C" wp14:editId="402C7224">
                  <wp:extent cx="114300" cy="111760"/>
                  <wp:effectExtent l="0" t="0" r="0" b="0"/>
                  <wp:docPr id="8074728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72833" name="image27.png"/>
                          <pic:cNvPicPr>
                            <a:picLocks noChangeAspect="1"/>
                          </pic:cNvPicPr>
                        </pic:nvPicPr>
                        <pic:blipFill>
                          <a:blip r:embed="rId31" cstate="print"/>
                          <a:stretch>
                            <a:fillRect/>
                          </a:stretch>
                        </pic:blipFill>
                        <pic:spPr>
                          <a:xfrm>
                            <a:off x="0" y="0"/>
                            <a:ext cx="114685" cy="111918"/>
                          </a:xfrm>
                          <a:prstGeom prst="rect">
                            <a:avLst/>
                          </a:prstGeom>
                        </pic:spPr>
                      </pic:pic>
                    </a:graphicData>
                  </a:graphic>
                </wp:inline>
              </w:drawing>
            </w:r>
            <w:r>
              <w:rPr>
                <w:color w:val="221815"/>
                <w:sz w:val="14"/>
                <w:lang w:val="ru-RU"/>
              </w:rPr>
              <w:t xml:space="preserve"> клемме РЕ</w:t>
            </w:r>
          </w:p>
        </w:tc>
      </w:tr>
      <w:tr w:rsidR="002252A3" w14:paraId="70E3AA5B" w14:textId="77777777">
        <w:trPr>
          <w:trHeight w:val="1380"/>
        </w:trPr>
        <w:tc>
          <w:tcPr>
            <w:tcW w:w="3070" w:type="dxa"/>
            <w:tcBorders>
              <w:top w:val="single" w:sz="6" w:space="0" w:color="221815"/>
              <w:right w:val="single" w:sz="6" w:space="0" w:color="221815"/>
            </w:tcBorders>
          </w:tcPr>
          <w:p w14:paraId="3661C9C1" w14:textId="77777777" w:rsidR="008D25A4" w:rsidRPr="00CA64F0" w:rsidRDefault="008D25A4">
            <w:pPr>
              <w:pStyle w:val="TableParagraph"/>
              <w:spacing w:before="5"/>
              <w:rPr>
                <w:sz w:val="16"/>
                <w:lang w:val="ru-RU"/>
              </w:rPr>
            </w:pPr>
          </w:p>
          <w:p w14:paraId="6085CF39" w14:textId="77777777" w:rsidR="008D25A4" w:rsidRDefault="00F07E24">
            <w:pPr>
              <w:pStyle w:val="TableParagraph"/>
              <w:spacing w:line="232" w:lineRule="auto"/>
              <w:ind w:left="135" w:right="93"/>
              <w:rPr>
                <w:sz w:val="16"/>
              </w:rPr>
            </w:pPr>
            <w:r w:rsidRPr="0089149F">
              <w:rPr>
                <w:color w:val="221815"/>
                <w:sz w:val="16"/>
                <w:highlight w:val="yellow"/>
                <w:lang w:val="ru-RU"/>
              </w:rPr>
              <w:t>Для</w:t>
            </w:r>
            <w:r w:rsidRPr="0089149F">
              <w:rPr>
                <w:color w:val="221815"/>
                <w:sz w:val="16"/>
                <w:highlight w:val="yellow"/>
              </w:rPr>
              <w:t xml:space="preserve"> </w:t>
            </w:r>
            <w:r w:rsidRPr="0089149F">
              <w:rPr>
                <w:color w:val="221815"/>
                <w:sz w:val="16"/>
                <w:highlight w:val="yellow"/>
                <w:lang w:val="ru-RU"/>
              </w:rPr>
              <w:t>заземленного</w:t>
            </w:r>
            <w:r w:rsidRPr="0089149F">
              <w:rPr>
                <w:color w:val="221815"/>
                <w:sz w:val="16"/>
                <w:highlight w:val="yellow"/>
              </w:rPr>
              <w:t xml:space="preserve"> </w:t>
            </w:r>
            <w:r w:rsidRPr="0089149F">
              <w:rPr>
                <w:color w:val="221815"/>
                <w:sz w:val="16"/>
                <w:highlight w:val="yellow"/>
                <w:lang w:val="ru-RU"/>
              </w:rPr>
              <w:t>однофазного</w:t>
            </w:r>
            <w:r w:rsidRPr="0089149F">
              <w:rPr>
                <w:color w:val="221815"/>
                <w:sz w:val="16"/>
                <w:highlight w:val="yellow"/>
              </w:rPr>
              <w:t xml:space="preserve"> </w:t>
            </w:r>
            <w:r w:rsidRPr="0089149F">
              <w:rPr>
                <w:color w:val="221815"/>
                <w:sz w:val="16"/>
                <w:highlight w:val="yellow"/>
                <w:lang w:val="ru-RU"/>
              </w:rPr>
              <w:t>провода</w:t>
            </w:r>
            <w:r w:rsidRPr="0089149F">
              <w:rPr>
                <w:color w:val="221815"/>
                <w:sz w:val="16"/>
                <w:highlight w:val="yellow"/>
              </w:rPr>
              <w:t xml:space="preserve"> </w:t>
            </w:r>
            <w:r w:rsidR="00D630D5" w:rsidRPr="0089149F">
              <w:rPr>
                <w:color w:val="221815"/>
                <w:spacing w:val="1"/>
                <w:sz w:val="16"/>
                <w:highlight w:val="yellow"/>
              </w:rPr>
              <w:t xml:space="preserve">220V-240V earthed </w:t>
            </w:r>
            <w:r w:rsidR="00D630D5" w:rsidRPr="0089149F">
              <w:rPr>
                <w:color w:val="221815"/>
                <w:sz w:val="16"/>
                <w:highlight w:val="yellow"/>
              </w:rPr>
              <w:t xml:space="preserve">one phase </w:t>
            </w:r>
            <w:r w:rsidR="00D630D5" w:rsidRPr="0089149F">
              <w:rPr>
                <w:color w:val="221815"/>
                <w:spacing w:val="1"/>
                <w:sz w:val="16"/>
                <w:highlight w:val="yellow"/>
              </w:rPr>
              <w:t xml:space="preserve">connect on:Brown </w:t>
            </w:r>
            <w:r w:rsidR="00D630D5" w:rsidRPr="0089149F">
              <w:rPr>
                <w:color w:val="221815"/>
                <w:sz w:val="16"/>
                <w:highlight w:val="yellow"/>
              </w:rPr>
              <w:t xml:space="preserve">wire </w:t>
            </w:r>
            <w:r w:rsidR="00D630D5" w:rsidRPr="0089149F">
              <w:rPr>
                <w:color w:val="221815"/>
                <w:spacing w:val="1"/>
                <w:sz w:val="16"/>
                <w:highlight w:val="yellow"/>
              </w:rPr>
              <w:t xml:space="preserve">connect </w:t>
            </w:r>
            <w:r w:rsidR="00D630D5" w:rsidRPr="0089149F">
              <w:rPr>
                <w:color w:val="221815"/>
                <w:sz w:val="16"/>
                <w:highlight w:val="yellow"/>
              </w:rPr>
              <w:t xml:space="preserve">to L and blue wire </w:t>
            </w:r>
            <w:r w:rsidR="00D630D5" w:rsidRPr="0089149F">
              <w:rPr>
                <w:color w:val="221815"/>
                <w:spacing w:val="1"/>
                <w:sz w:val="16"/>
                <w:highlight w:val="yellow"/>
              </w:rPr>
              <w:t xml:space="preserve">connect </w:t>
            </w:r>
            <w:r w:rsidR="00D630D5" w:rsidRPr="0089149F">
              <w:rPr>
                <w:color w:val="221815"/>
                <w:sz w:val="16"/>
                <w:highlight w:val="yellow"/>
              </w:rPr>
              <w:t xml:space="preserve">to </w:t>
            </w:r>
            <w:r w:rsidR="00D630D5" w:rsidRPr="0089149F">
              <w:rPr>
                <w:color w:val="221815"/>
                <w:spacing w:val="1"/>
                <w:sz w:val="16"/>
                <w:highlight w:val="yellow"/>
              </w:rPr>
              <w:t xml:space="preserve">N,sefety </w:t>
            </w:r>
            <w:r w:rsidR="00D630D5" w:rsidRPr="0089149F">
              <w:rPr>
                <w:color w:val="221815"/>
                <w:spacing w:val="2"/>
                <w:sz w:val="16"/>
                <w:highlight w:val="yellow"/>
              </w:rPr>
              <w:t xml:space="preserve">wire(Yellow </w:t>
            </w:r>
            <w:r w:rsidR="00D630D5" w:rsidRPr="0089149F">
              <w:rPr>
                <w:color w:val="221815"/>
                <w:sz w:val="16"/>
                <w:highlight w:val="yellow"/>
              </w:rPr>
              <w:t xml:space="preserve">green) </w:t>
            </w:r>
            <w:r w:rsidR="00D630D5" w:rsidRPr="0089149F">
              <w:rPr>
                <w:color w:val="221815"/>
                <w:spacing w:val="1"/>
                <w:sz w:val="16"/>
                <w:highlight w:val="yellow"/>
              </w:rPr>
              <w:t xml:space="preserve">connect </w:t>
            </w:r>
            <w:r w:rsidR="00D630D5" w:rsidRPr="0089149F">
              <w:rPr>
                <w:color w:val="221815"/>
                <w:sz w:val="16"/>
                <w:highlight w:val="yellow"/>
              </w:rPr>
              <w:t xml:space="preserve">to    </w:t>
            </w:r>
            <w:r w:rsidR="00D630D5" w:rsidRPr="0089149F">
              <w:rPr>
                <w:noProof/>
                <w:color w:val="221815"/>
                <w:spacing w:val="5"/>
                <w:position w:val="-4"/>
                <w:sz w:val="16"/>
                <w:highlight w:val="yellow"/>
                <w:lang w:val="ru-RU" w:eastAsia="ru-RU"/>
              </w:rPr>
              <w:drawing>
                <wp:inline distT="0" distB="0" distL="0" distR="0" wp14:anchorId="0423A121" wp14:editId="65E91E7E">
                  <wp:extent cx="116205" cy="116205"/>
                  <wp:effectExtent l="0" t="0" r="0" b="0"/>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8.png"/>
                          <pic:cNvPicPr>
                            <a:picLocks noChangeAspect="1"/>
                          </pic:cNvPicPr>
                        </pic:nvPicPr>
                        <pic:blipFill>
                          <a:blip r:embed="rId32" cstate="print"/>
                          <a:stretch>
                            <a:fillRect/>
                          </a:stretch>
                        </pic:blipFill>
                        <pic:spPr>
                          <a:xfrm>
                            <a:off x="0" y="0"/>
                            <a:ext cx="116681" cy="116681"/>
                          </a:xfrm>
                          <a:prstGeom prst="rect">
                            <a:avLst/>
                          </a:prstGeom>
                        </pic:spPr>
                      </pic:pic>
                    </a:graphicData>
                  </a:graphic>
                </wp:inline>
              </w:drawing>
            </w:r>
          </w:p>
        </w:tc>
        <w:tc>
          <w:tcPr>
            <w:tcW w:w="4137" w:type="dxa"/>
            <w:tcBorders>
              <w:top w:val="single" w:sz="6" w:space="0" w:color="221815"/>
              <w:left w:val="single" w:sz="6" w:space="0" w:color="221815"/>
            </w:tcBorders>
          </w:tcPr>
          <w:p w14:paraId="086BB3F3" w14:textId="77777777" w:rsidR="008D25A4" w:rsidRDefault="008D25A4">
            <w:pPr>
              <w:pStyle w:val="TableParagraph"/>
              <w:spacing w:before="8" w:after="1"/>
              <w:rPr>
                <w:sz w:val="15"/>
              </w:rPr>
            </w:pPr>
          </w:p>
          <w:p w14:paraId="26E31685" w14:textId="77777777" w:rsidR="008D25A4" w:rsidRDefault="00F07E24">
            <w:pPr>
              <w:pStyle w:val="TableParagraph"/>
              <w:ind w:left="1244"/>
              <w:rPr>
                <w:sz w:val="20"/>
              </w:rPr>
            </w:pPr>
            <w:r>
              <w:rPr>
                <w:noProof/>
                <w:sz w:val="20"/>
                <w:lang w:val="ru-RU" w:eastAsia="ru-RU"/>
              </w:rPr>
              <w:drawing>
                <wp:inline distT="0" distB="0" distL="0" distR="0" wp14:anchorId="3B43A7C2" wp14:editId="2D878B1B">
                  <wp:extent cx="1071245" cy="624205"/>
                  <wp:effectExtent l="0" t="0" r="0" b="0"/>
                  <wp:docPr id="1947522830"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22830" name="image29.jpeg"/>
                          <pic:cNvPicPr>
                            <a:picLocks noChangeAspect="1"/>
                          </pic:cNvPicPr>
                        </pic:nvPicPr>
                        <pic:blipFill>
                          <a:blip r:embed="rId33" cstate="print"/>
                          <a:stretch>
                            <a:fillRect/>
                          </a:stretch>
                        </pic:blipFill>
                        <pic:spPr>
                          <a:xfrm>
                            <a:off x="0" y="0"/>
                            <a:ext cx="1071733" cy="624268"/>
                          </a:xfrm>
                          <a:prstGeom prst="rect">
                            <a:avLst/>
                          </a:prstGeom>
                        </pic:spPr>
                      </pic:pic>
                    </a:graphicData>
                  </a:graphic>
                </wp:inline>
              </w:drawing>
            </w:r>
          </w:p>
        </w:tc>
      </w:tr>
    </w:tbl>
    <w:p w14:paraId="690B4E2E" w14:textId="77777777" w:rsidR="008D25A4" w:rsidRDefault="008D25A4">
      <w:pPr>
        <w:rPr>
          <w:sz w:val="20"/>
        </w:rPr>
        <w:sectPr w:rsidR="008D25A4">
          <w:headerReference w:type="default" r:id="rId34"/>
          <w:footerReference w:type="default" r:id="rId35"/>
          <w:pgSz w:w="8400" w:h="11910"/>
          <w:pgMar w:top="460" w:right="420" w:bottom="740" w:left="420" w:header="0" w:footer="559" w:gutter="0"/>
          <w:pgNumType w:start="10"/>
          <w:cols w:space="720"/>
        </w:sectPr>
      </w:pPr>
    </w:p>
    <w:p w14:paraId="71C334EB" w14:textId="77777777" w:rsidR="008D25A4" w:rsidRDefault="008D25A4">
      <w:pPr>
        <w:pStyle w:val="a3"/>
        <w:rPr>
          <w:sz w:val="19"/>
        </w:rPr>
      </w:pPr>
    </w:p>
    <w:p w14:paraId="68D1FF06" w14:textId="77777777" w:rsidR="008D25A4" w:rsidRPr="0089149F" w:rsidRDefault="00F07E24" w:rsidP="0089149F">
      <w:pPr>
        <w:pStyle w:val="6"/>
        <w:spacing w:before="113"/>
        <w:ind w:left="0"/>
        <w:rPr>
          <w:lang w:val="ru-RU"/>
        </w:rPr>
      </w:pPr>
      <w:bookmarkStart w:id="12" w:name="页_12_0"/>
      <w:bookmarkEnd w:id="12"/>
      <w:r>
        <w:rPr>
          <w:color w:val="231916"/>
          <w:lang w:val="ru-RU"/>
        </w:rPr>
        <w:t xml:space="preserve">    </w:t>
      </w:r>
      <w:r w:rsidRPr="0089149F">
        <w:rPr>
          <w:color w:val="231916"/>
          <w:lang w:val="ru-RU"/>
        </w:rPr>
        <w:t>Перед первым использованием</w:t>
      </w:r>
    </w:p>
    <w:p w14:paraId="5B31797F" w14:textId="77777777" w:rsidR="008D25A4" w:rsidRPr="0089149F" w:rsidRDefault="008D25A4">
      <w:pPr>
        <w:pStyle w:val="a3"/>
        <w:spacing w:before="8"/>
        <w:rPr>
          <w:sz w:val="21"/>
          <w:lang w:val="ru-RU"/>
        </w:rPr>
      </w:pPr>
    </w:p>
    <w:p w14:paraId="140EE1B2" w14:textId="77777777" w:rsidR="008D25A4" w:rsidRPr="0089149F" w:rsidRDefault="00F07E24">
      <w:pPr>
        <w:pStyle w:val="6"/>
        <w:spacing w:line="280" w:lineRule="auto"/>
        <w:ind w:right="3972"/>
        <w:rPr>
          <w:lang w:val="ru-RU"/>
        </w:rPr>
      </w:pPr>
      <w:r w:rsidRPr="00F07E24">
        <w:rPr>
          <w:color w:val="231916"/>
          <w:lang w:val="ru-RU"/>
        </w:rPr>
        <w:t xml:space="preserve">! </w:t>
      </w:r>
      <w:r w:rsidR="0089149F" w:rsidRPr="0089149F">
        <w:rPr>
          <w:color w:val="231916"/>
          <w:lang w:val="ru-RU"/>
        </w:rPr>
        <w:t>Снимите упаковку, очистите внутреннюю часть духовки и варочной панели.</w:t>
      </w:r>
      <w:r w:rsidRPr="0089149F">
        <w:rPr>
          <w:color w:val="231916"/>
          <w:lang w:val="ru-RU"/>
        </w:rPr>
        <w:t>.</w:t>
      </w:r>
    </w:p>
    <w:p w14:paraId="19F51400" w14:textId="77777777" w:rsidR="0089149F" w:rsidRDefault="00F07E24">
      <w:pPr>
        <w:pStyle w:val="6"/>
        <w:spacing w:line="280" w:lineRule="auto"/>
        <w:ind w:right="3802"/>
        <w:rPr>
          <w:color w:val="231916"/>
          <w:lang w:val="ru-RU"/>
        </w:rPr>
      </w:pPr>
      <w:r w:rsidRPr="00F07E24">
        <w:rPr>
          <w:color w:val="231916"/>
          <w:lang w:val="ru-RU"/>
        </w:rPr>
        <w:t xml:space="preserve">! </w:t>
      </w:r>
      <w:r w:rsidRPr="0089149F">
        <w:rPr>
          <w:color w:val="231916"/>
          <w:lang w:val="ru-RU"/>
        </w:rPr>
        <w:t>Выньте и вымойте арматуру духовки теплой водой с небольшим количеством жидкости для мытья посуды.</w:t>
      </w:r>
    </w:p>
    <w:p w14:paraId="6A0D0F87" w14:textId="77777777" w:rsidR="008D25A4" w:rsidRPr="0089149F" w:rsidRDefault="00F07E24">
      <w:pPr>
        <w:pStyle w:val="6"/>
        <w:spacing w:line="280" w:lineRule="auto"/>
        <w:ind w:right="3802"/>
        <w:rPr>
          <w:lang w:val="ru-RU"/>
        </w:rPr>
      </w:pPr>
      <w:r w:rsidRPr="00F07E24">
        <w:rPr>
          <w:color w:val="231916"/>
          <w:lang w:val="ru-RU"/>
        </w:rPr>
        <w:t xml:space="preserve">! </w:t>
      </w:r>
      <w:r w:rsidR="0089149F">
        <w:rPr>
          <w:color w:val="231916"/>
          <w:lang w:val="ru-RU"/>
        </w:rPr>
        <w:t>Включите</w:t>
      </w:r>
      <w:r w:rsidR="0089149F" w:rsidRPr="0089149F">
        <w:rPr>
          <w:color w:val="231916"/>
          <w:lang w:val="ru-RU"/>
        </w:rPr>
        <w:t xml:space="preserve"> вентиляцию в комнате или откройте окно.</w:t>
      </w:r>
    </w:p>
    <w:p w14:paraId="12198B7B" w14:textId="77777777" w:rsidR="005D3619" w:rsidRPr="005D3619" w:rsidRDefault="00F07E24" w:rsidP="005D3619">
      <w:pPr>
        <w:pStyle w:val="6"/>
        <w:spacing w:line="280" w:lineRule="auto"/>
        <w:ind w:right="3972"/>
        <w:rPr>
          <w:color w:val="231916"/>
          <w:lang w:val="ru-RU"/>
        </w:rPr>
      </w:pPr>
      <w:r w:rsidRPr="005D3619">
        <w:rPr>
          <w:color w:val="231916"/>
          <w:lang w:val="ru-RU"/>
        </w:rPr>
        <w:t>! Нагрейте духовку (до температуры 250°</w:t>
      </w:r>
      <w:r w:rsidRPr="005D3619">
        <w:rPr>
          <w:color w:val="231916"/>
        </w:rPr>
        <w:t>C</w:t>
      </w:r>
      <w:r w:rsidRPr="005D3619">
        <w:rPr>
          <w:color w:val="231916"/>
          <w:lang w:val="ru-RU"/>
        </w:rPr>
        <w:t>, около 30 мин.), удалите пятна и тщательно п</w:t>
      </w:r>
      <w:r>
        <w:rPr>
          <w:color w:val="231916"/>
          <w:lang w:val="ru-RU"/>
        </w:rPr>
        <w:t>ротрите</w:t>
      </w:r>
      <w:r w:rsidRPr="005D3619">
        <w:rPr>
          <w:color w:val="231916"/>
          <w:lang w:val="ru-RU"/>
        </w:rPr>
        <w:t>; Зоны нагрева варочной панели следует нагревать около 4 мин. без кастрюли.</w:t>
      </w:r>
    </w:p>
    <w:p w14:paraId="7908B490" w14:textId="77777777" w:rsidR="005D3619" w:rsidRPr="005D3619" w:rsidRDefault="005D3619" w:rsidP="005D3619">
      <w:pPr>
        <w:pStyle w:val="6"/>
        <w:spacing w:line="280" w:lineRule="auto"/>
        <w:ind w:right="3972"/>
        <w:rPr>
          <w:color w:val="231916"/>
          <w:lang w:val="ru-RU"/>
        </w:rPr>
      </w:pPr>
    </w:p>
    <w:p w14:paraId="5E03F212" w14:textId="77777777" w:rsidR="005D3619" w:rsidRPr="005D3619" w:rsidRDefault="005D3619" w:rsidP="005D3619">
      <w:pPr>
        <w:pStyle w:val="6"/>
        <w:spacing w:line="280" w:lineRule="auto"/>
        <w:ind w:right="3972"/>
        <w:rPr>
          <w:color w:val="231916"/>
          <w:lang w:val="ru-RU"/>
        </w:rPr>
      </w:pPr>
    </w:p>
    <w:p w14:paraId="586A7CD2" w14:textId="77777777" w:rsidR="005D3619" w:rsidRPr="005D3619" w:rsidRDefault="005D3619" w:rsidP="005D3619">
      <w:pPr>
        <w:pStyle w:val="6"/>
        <w:spacing w:line="280" w:lineRule="auto"/>
        <w:ind w:right="3972"/>
        <w:rPr>
          <w:color w:val="231916"/>
          <w:lang w:val="ru-RU"/>
        </w:rPr>
      </w:pPr>
    </w:p>
    <w:p w14:paraId="08436DCB" w14:textId="77777777" w:rsidR="005D3619" w:rsidRPr="005D3619" w:rsidRDefault="005D3619" w:rsidP="005D3619">
      <w:pPr>
        <w:pStyle w:val="6"/>
        <w:spacing w:line="280" w:lineRule="auto"/>
        <w:ind w:right="3972"/>
        <w:rPr>
          <w:color w:val="231916"/>
          <w:lang w:val="ru-RU"/>
        </w:rPr>
      </w:pPr>
    </w:p>
    <w:p w14:paraId="1DD7AEA2" w14:textId="77777777" w:rsidR="005D3619" w:rsidRPr="005D3619" w:rsidRDefault="005D3619" w:rsidP="005D3619">
      <w:pPr>
        <w:pStyle w:val="6"/>
        <w:spacing w:line="280" w:lineRule="auto"/>
        <w:ind w:right="3972"/>
        <w:rPr>
          <w:color w:val="231916"/>
          <w:lang w:val="ru-RU"/>
        </w:rPr>
      </w:pPr>
    </w:p>
    <w:p w14:paraId="765344EE" w14:textId="77777777" w:rsidR="008D25A4" w:rsidRPr="00F07E24" w:rsidRDefault="00F07E24" w:rsidP="005D3619">
      <w:pPr>
        <w:pStyle w:val="6"/>
        <w:spacing w:line="280" w:lineRule="auto"/>
        <w:ind w:right="3972"/>
        <w:rPr>
          <w:lang w:val="ru-RU"/>
        </w:rPr>
      </w:pPr>
      <w:r w:rsidRPr="005D3619">
        <w:rPr>
          <w:color w:val="231916"/>
          <w:lang w:val="ru-RU"/>
        </w:rPr>
        <w:t>Важно</w:t>
      </w:r>
      <w:r w:rsidR="00D630D5" w:rsidRPr="00F07E24">
        <w:rPr>
          <w:color w:val="231916"/>
          <w:lang w:val="ru-RU"/>
        </w:rPr>
        <w:t>!</w:t>
      </w:r>
    </w:p>
    <w:p w14:paraId="7388549F" w14:textId="77777777" w:rsidR="008D25A4" w:rsidRPr="005D3619" w:rsidRDefault="00F07E24">
      <w:pPr>
        <w:pStyle w:val="6"/>
        <w:spacing w:before="33" w:line="280" w:lineRule="auto"/>
        <w:ind w:left="229" w:right="4314"/>
        <w:jc w:val="both"/>
        <w:rPr>
          <w:lang w:val="ru-RU"/>
        </w:rPr>
      </w:pPr>
      <w:r w:rsidRPr="005D3619">
        <w:rPr>
          <w:color w:val="231916"/>
          <w:lang w:val="ru-RU"/>
        </w:rPr>
        <w:t>Внутреннюю часть духовки следует мыть только теплой водой с небольшим количеством жидкости для мытья посуды</w:t>
      </w:r>
    </w:p>
    <w:p w14:paraId="502342D5" w14:textId="77777777" w:rsidR="008D25A4" w:rsidRPr="005D3619" w:rsidRDefault="008D25A4">
      <w:pPr>
        <w:spacing w:line="280" w:lineRule="auto"/>
        <w:jc w:val="both"/>
        <w:rPr>
          <w:lang w:val="ru-RU"/>
        </w:rPr>
        <w:sectPr w:rsidR="008D25A4" w:rsidRPr="005D3619">
          <w:headerReference w:type="default" r:id="rId36"/>
          <w:pgSz w:w="8400" w:h="11910"/>
          <w:pgMar w:top="840" w:right="420" w:bottom="740" w:left="420" w:header="378" w:footer="559" w:gutter="0"/>
          <w:cols w:space="720"/>
        </w:sectPr>
      </w:pPr>
    </w:p>
    <w:p w14:paraId="73C7D4F2" w14:textId="77777777" w:rsidR="008D25A4" w:rsidRPr="005D3619" w:rsidRDefault="008D25A4">
      <w:pPr>
        <w:pStyle w:val="a3"/>
        <w:spacing w:before="6"/>
        <w:rPr>
          <w:sz w:val="13"/>
          <w:lang w:val="ru-RU"/>
        </w:rPr>
      </w:pPr>
    </w:p>
    <w:p w14:paraId="54413383" w14:textId="77777777" w:rsidR="008D25A4" w:rsidRPr="005D3619" w:rsidRDefault="008D25A4">
      <w:pPr>
        <w:rPr>
          <w:sz w:val="13"/>
          <w:lang w:val="ru-RU"/>
        </w:rPr>
        <w:sectPr w:rsidR="008D25A4" w:rsidRPr="005D3619">
          <w:pgSz w:w="8400" w:h="11910"/>
          <w:pgMar w:top="840" w:right="400" w:bottom="760" w:left="420" w:header="378" w:footer="559" w:gutter="0"/>
          <w:cols w:space="720"/>
        </w:sectPr>
      </w:pPr>
    </w:p>
    <w:p w14:paraId="6461FC22" w14:textId="77777777" w:rsidR="008D25A4" w:rsidRPr="00F07E24" w:rsidRDefault="00AF436C" w:rsidP="008B6CBC">
      <w:pPr>
        <w:spacing w:before="89"/>
        <w:ind w:left="573"/>
        <w:rPr>
          <w:b/>
          <w:color w:val="231F20"/>
          <w:w w:val="105"/>
          <w:sz w:val="15"/>
          <w:lang w:val="ru-RU"/>
        </w:rPr>
      </w:pPr>
      <w:r>
        <w:lastRenderedPageBreak/>
        <w:pict w14:anchorId="43F0452E">
          <v:shape id="_x0000_s5822" style="position:absolute;left:0;text-align:left;margin-left:32.9pt;margin-top:4.3pt;width:12.3pt;height:13.6pt;z-index:251787264;mso-position-horizontal-relative:page;mso-width-relative:page;mso-height-relative:page" coordorigin="658,87" coordsize="246,272" path="m658,87r,271l903,222,658,87xe" fillcolor="#d1d3d4" stroked="f">
            <v:path arrowok="t"/>
            <w10:wrap anchorx="page"/>
          </v:shape>
        </w:pict>
      </w:r>
      <w:bookmarkStart w:id="13" w:name="页_13_0"/>
      <w:bookmarkEnd w:id="13"/>
      <w:r w:rsidR="008B6CBC" w:rsidRPr="008B6CBC">
        <w:rPr>
          <w:rFonts w:ascii="SimSun"/>
          <w:b/>
          <w:bCs/>
          <w:color w:val="231F20"/>
          <w:w w:val="105"/>
          <w:sz w:val="15"/>
          <w:lang w:val="ru-RU"/>
        </w:rPr>
        <w:t>Функции</w:t>
      </w:r>
      <w:r w:rsidR="008B6CBC" w:rsidRPr="00F07E24">
        <w:rPr>
          <w:rFonts w:ascii="SimSun"/>
          <w:b/>
          <w:bCs/>
          <w:color w:val="231F20"/>
          <w:w w:val="105"/>
          <w:sz w:val="15"/>
          <w:lang w:val="ru-RU"/>
        </w:rPr>
        <w:t xml:space="preserve"> </w:t>
      </w:r>
      <w:r w:rsidR="008B6CBC" w:rsidRPr="008B6CBC">
        <w:rPr>
          <w:rFonts w:ascii="SimSun"/>
          <w:b/>
          <w:bCs/>
          <w:color w:val="231F20"/>
          <w:w w:val="105"/>
          <w:sz w:val="15"/>
          <w:lang w:val="ru-RU"/>
        </w:rPr>
        <w:t>и</w:t>
      </w:r>
      <w:r w:rsidR="008B6CBC" w:rsidRPr="00F07E24">
        <w:rPr>
          <w:rFonts w:ascii="SimSun"/>
          <w:b/>
          <w:bCs/>
          <w:color w:val="231F20"/>
          <w:w w:val="105"/>
          <w:sz w:val="15"/>
          <w:lang w:val="ru-RU"/>
        </w:rPr>
        <w:t xml:space="preserve"> </w:t>
      </w:r>
      <w:r w:rsidR="008B6CBC" w:rsidRPr="008B6CBC">
        <w:rPr>
          <w:rFonts w:ascii="SimSun"/>
          <w:b/>
          <w:bCs/>
          <w:color w:val="231F20"/>
          <w:w w:val="105"/>
          <w:sz w:val="15"/>
          <w:lang w:val="ru-RU"/>
        </w:rPr>
        <w:t>работа</w:t>
      </w:r>
      <w:r w:rsidR="008B6CBC" w:rsidRPr="00F07E24">
        <w:rPr>
          <w:rFonts w:ascii="SimSun"/>
          <w:b/>
          <w:bCs/>
          <w:color w:val="231F20"/>
          <w:w w:val="105"/>
          <w:sz w:val="15"/>
          <w:lang w:val="ru-RU"/>
        </w:rPr>
        <w:t xml:space="preserve"> </w:t>
      </w:r>
      <w:r w:rsidR="008B6CBC" w:rsidRPr="008B6CBC">
        <w:rPr>
          <w:rFonts w:ascii="SimSun"/>
          <w:b/>
          <w:bCs/>
          <w:color w:val="231F20"/>
          <w:w w:val="105"/>
          <w:sz w:val="15"/>
          <w:lang w:val="ru-RU"/>
        </w:rPr>
        <w:t>духового</w:t>
      </w:r>
      <w:r w:rsidR="008B6CBC" w:rsidRPr="00F07E24">
        <w:rPr>
          <w:rFonts w:ascii="SimSun"/>
          <w:b/>
          <w:bCs/>
          <w:color w:val="231F20"/>
          <w:w w:val="105"/>
          <w:sz w:val="15"/>
          <w:lang w:val="ru-RU"/>
        </w:rPr>
        <w:t xml:space="preserve"> </w:t>
      </w:r>
      <w:r w:rsidR="008B6CBC" w:rsidRPr="008B6CBC">
        <w:rPr>
          <w:rFonts w:ascii="SimSun"/>
          <w:b/>
          <w:bCs/>
          <w:color w:val="231F20"/>
          <w:w w:val="105"/>
          <w:sz w:val="15"/>
          <w:lang w:val="ru-RU"/>
        </w:rPr>
        <w:t>шкафа</w:t>
      </w:r>
    </w:p>
    <w:p w14:paraId="1E129280" w14:textId="77777777" w:rsidR="008B6CBC" w:rsidRDefault="008B6CBC">
      <w:pPr>
        <w:pStyle w:val="7"/>
        <w:ind w:left="247"/>
        <w:jc w:val="both"/>
        <w:rPr>
          <w:color w:val="221714"/>
          <w:lang w:val="ru-RU"/>
        </w:rPr>
      </w:pPr>
    </w:p>
    <w:p w14:paraId="498AEC6D" w14:textId="77777777" w:rsidR="008D25A4" w:rsidRPr="008B6CBC" w:rsidRDefault="00F07E24">
      <w:pPr>
        <w:pStyle w:val="7"/>
        <w:ind w:left="247"/>
        <w:jc w:val="both"/>
        <w:rPr>
          <w:lang w:val="ru-RU"/>
        </w:rPr>
      </w:pPr>
      <w:r w:rsidRPr="008B6CBC">
        <w:rPr>
          <w:color w:val="221714"/>
          <w:lang w:val="ru-RU"/>
        </w:rPr>
        <w:t>Печь с естественной конвекцией (обычная)</w:t>
      </w:r>
    </w:p>
    <w:p w14:paraId="719CE6B7" w14:textId="77777777" w:rsidR="008D25A4" w:rsidRPr="008B6CBC" w:rsidRDefault="008D25A4">
      <w:pPr>
        <w:pStyle w:val="a3"/>
        <w:spacing w:before="3"/>
        <w:rPr>
          <w:b/>
          <w:sz w:val="21"/>
          <w:lang w:val="ru-RU"/>
        </w:rPr>
      </w:pPr>
    </w:p>
    <w:p w14:paraId="2B4BE182" w14:textId="77777777" w:rsidR="008D25A4" w:rsidRPr="008B6CBC" w:rsidRDefault="00F07E24">
      <w:pPr>
        <w:spacing w:before="119"/>
        <w:ind w:left="248"/>
        <w:rPr>
          <w:b/>
          <w:sz w:val="15"/>
          <w:lang w:val="ru-RU"/>
        </w:rPr>
      </w:pPr>
      <w:r w:rsidRPr="008B6CBC">
        <w:rPr>
          <w:color w:val="231F20"/>
          <w:sz w:val="16"/>
          <w:szCs w:val="16"/>
          <w:lang w:val="ru-RU"/>
        </w:rPr>
        <w:t xml:space="preserve">Духовку можно разогреть с помощью нижнего и верхнего нагревателей. Работа духового шкафа контролируется </w:t>
      </w:r>
      <w:r>
        <w:rPr>
          <w:color w:val="231F20"/>
          <w:sz w:val="16"/>
          <w:szCs w:val="16"/>
          <w:lang w:val="ru-RU"/>
        </w:rPr>
        <w:t>специальной</w:t>
      </w:r>
      <w:r w:rsidRPr="008B6CBC">
        <w:rPr>
          <w:color w:val="231F20"/>
          <w:sz w:val="16"/>
          <w:szCs w:val="16"/>
          <w:lang w:val="ru-RU"/>
        </w:rPr>
        <w:t xml:space="preserve"> ручкой - для установки необходимой функции необходимо повернуть ручку в выбранное положение.</w:t>
      </w:r>
      <w:r w:rsidR="00D630D5" w:rsidRPr="008B6CBC">
        <w:rPr>
          <w:lang w:val="ru-RU"/>
        </w:rPr>
        <w:br w:type="column"/>
      </w:r>
      <w:r w:rsidRPr="008B6CBC">
        <w:rPr>
          <w:b/>
          <w:color w:val="231916"/>
          <w:w w:val="105"/>
          <w:sz w:val="15"/>
        </w:rPr>
        <w:lastRenderedPageBreak/>
        <w:t>Включение и выключение духовки</w:t>
      </w:r>
    </w:p>
    <w:p w14:paraId="191708C7" w14:textId="77777777" w:rsidR="008D25A4" w:rsidRPr="008B6CBC" w:rsidRDefault="008D25A4">
      <w:pPr>
        <w:pStyle w:val="a3"/>
        <w:spacing w:before="1"/>
        <w:rPr>
          <w:b/>
          <w:sz w:val="5"/>
          <w:lang w:val="ru-RU"/>
        </w:rPr>
      </w:pPr>
    </w:p>
    <w:p w14:paraId="23B877E3" w14:textId="77777777" w:rsidR="008D25A4" w:rsidRDefault="00AF436C">
      <w:pPr>
        <w:pStyle w:val="a3"/>
        <w:spacing w:line="40" w:lineRule="exact"/>
        <w:ind w:left="232"/>
        <w:rPr>
          <w:sz w:val="4"/>
        </w:rPr>
      </w:pPr>
      <w:r>
        <w:rPr>
          <w:sz w:val="4"/>
        </w:rPr>
      </w:r>
      <w:r>
        <w:rPr>
          <w:sz w:val="4"/>
        </w:rPr>
        <w:pict w14:anchorId="12366722">
          <v:group id="_x0000_s5820" style="width:168.45pt;height:2pt;mso-position-horizontal-relative:char;mso-position-vertical-relative:line" coordsize="3369,40">
            <v:line id="_x0000_s5821" style="position:absolute" from="20,20" to="3349,20" strokecolor="#bbbdc0" strokeweight="2pt"/>
            <w10:wrap type="none"/>
            <w10:anchorlock/>
          </v:group>
        </w:pict>
      </w:r>
    </w:p>
    <w:p w14:paraId="76DBFEC7" w14:textId="77777777" w:rsidR="008D25A4" w:rsidRPr="008B6CBC" w:rsidRDefault="00F07E24">
      <w:pPr>
        <w:pStyle w:val="a3"/>
        <w:spacing w:before="125"/>
        <w:ind w:left="243"/>
        <w:rPr>
          <w:lang w:val="ru-RU"/>
        </w:rPr>
      </w:pPr>
      <w:r w:rsidRPr="008B6CBC">
        <w:rPr>
          <w:color w:val="221714"/>
          <w:lang w:val="ru-RU"/>
        </w:rPr>
        <w:t>Для того, чтобы включить духовой шкаф необходимо:</w:t>
      </w:r>
      <w:r w:rsidR="00D630D5" w:rsidRPr="008B6CBC">
        <w:rPr>
          <w:color w:val="221714"/>
          <w:lang w:val="ru-RU"/>
        </w:rPr>
        <w:t>:</w:t>
      </w:r>
    </w:p>
    <w:p w14:paraId="70CA04C9" w14:textId="77777777" w:rsidR="008D25A4" w:rsidRPr="008B6CBC" w:rsidRDefault="008D25A4">
      <w:pPr>
        <w:pStyle w:val="a3"/>
        <w:spacing w:before="4"/>
        <w:rPr>
          <w:sz w:val="17"/>
          <w:lang w:val="ru-RU"/>
        </w:rPr>
      </w:pPr>
    </w:p>
    <w:p w14:paraId="112693D3" w14:textId="77777777" w:rsidR="008D25A4" w:rsidRPr="008B6CBC" w:rsidRDefault="00F07E24">
      <w:pPr>
        <w:pStyle w:val="a3"/>
        <w:spacing w:line="249" w:lineRule="auto"/>
        <w:ind w:left="243" w:right="259"/>
        <w:rPr>
          <w:lang w:val="ru-RU"/>
        </w:rPr>
      </w:pPr>
      <w:r w:rsidRPr="00F07E24">
        <w:rPr>
          <w:color w:val="221714"/>
          <w:lang w:val="ru-RU"/>
        </w:rPr>
        <w:t xml:space="preserve">! </w:t>
      </w:r>
      <w:r w:rsidR="008B6CBC" w:rsidRPr="008B6CBC">
        <w:rPr>
          <w:color w:val="221714"/>
          <w:lang w:val="ru-RU"/>
        </w:rPr>
        <w:t xml:space="preserve">Установите требуемые </w:t>
      </w:r>
      <w:r w:rsidR="008B6CBC">
        <w:rPr>
          <w:color w:val="221714"/>
          <w:lang w:val="ru-RU"/>
        </w:rPr>
        <w:t xml:space="preserve">параметры </w:t>
      </w:r>
      <w:r w:rsidR="008B6CBC" w:rsidRPr="008B6CBC">
        <w:rPr>
          <w:color w:val="221714"/>
          <w:lang w:val="ru-RU"/>
        </w:rPr>
        <w:t>работы печи, ее температуру и режим нагрева.</w:t>
      </w:r>
    </w:p>
    <w:p w14:paraId="1001C26C" w14:textId="77777777" w:rsidR="008D25A4" w:rsidRPr="001B4838" w:rsidRDefault="00F07E24" w:rsidP="001B4838">
      <w:pPr>
        <w:pStyle w:val="a3"/>
        <w:spacing w:line="249" w:lineRule="auto"/>
        <w:ind w:left="243" w:right="223"/>
        <w:rPr>
          <w:lang w:val="ru-RU"/>
        </w:rPr>
        <w:sectPr w:rsidR="008D25A4" w:rsidRPr="001B4838">
          <w:type w:val="continuous"/>
          <w:pgSz w:w="8400" w:h="11910"/>
          <w:pgMar w:top="1100" w:right="400" w:bottom="280" w:left="420" w:header="720" w:footer="720" w:gutter="0"/>
          <w:cols w:num="2" w:space="720" w:equalWidth="0">
            <w:col w:w="3612" w:space="244"/>
            <w:col w:w="3724" w:space="0"/>
          </w:cols>
        </w:sectPr>
      </w:pPr>
      <w:r w:rsidRPr="00F07E24">
        <w:rPr>
          <w:color w:val="221714"/>
          <w:lang w:val="ru-RU"/>
        </w:rPr>
        <w:t xml:space="preserve">! </w:t>
      </w:r>
      <w:r w:rsidR="001B4838" w:rsidRPr="001B4838">
        <w:rPr>
          <w:color w:val="221714"/>
          <w:lang w:val="ru-RU"/>
        </w:rPr>
        <w:t>Установите ручку в необходимое положение, повернув ее вправо.</w:t>
      </w:r>
    </w:p>
    <w:p w14:paraId="2E8C68A0" w14:textId="77777777" w:rsidR="008D25A4" w:rsidRPr="001B4838" w:rsidRDefault="008D25A4">
      <w:pPr>
        <w:pStyle w:val="a3"/>
        <w:spacing w:before="10"/>
        <w:rPr>
          <w:sz w:val="21"/>
          <w:lang w:val="ru-RU"/>
        </w:rPr>
      </w:pPr>
    </w:p>
    <w:p w14:paraId="5B968F3A" w14:textId="77777777" w:rsidR="008D25A4" w:rsidRPr="004E0C1B" w:rsidRDefault="00F07E24">
      <w:pPr>
        <w:pStyle w:val="a3"/>
        <w:spacing w:line="153" w:lineRule="exact"/>
        <w:ind w:left="4116"/>
        <w:rPr>
          <w:b/>
          <w:bCs/>
          <w:sz w:val="15"/>
          <w:lang w:val="ru-RU"/>
        </w:rPr>
      </w:pPr>
      <w:r w:rsidRPr="004E0C1B">
        <w:rPr>
          <w:b/>
          <w:bCs/>
          <w:sz w:val="15"/>
          <w:lang w:val="ru-RU"/>
        </w:rPr>
        <w:t>Возможные положения ручки</w:t>
      </w:r>
    </w:p>
    <w:p w14:paraId="3A017A63" w14:textId="77777777" w:rsidR="008D25A4" w:rsidRPr="004E0C1B" w:rsidRDefault="00AF436C">
      <w:pPr>
        <w:pStyle w:val="a3"/>
        <w:spacing w:before="5"/>
        <w:rPr>
          <w:sz w:val="5"/>
          <w:lang w:val="ru-RU"/>
        </w:rPr>
      </w:pPr>
      <w:r>
        <w:pict w14:anchorId="4C1F4DC1">
          <v:line id="_x0000_s5819" style="position:absolute;z-index:251783168;mso-wrap-distance-top:0;mso-wrap-distance-bottom:0;mso-position-horizontal-relative:page;mso-width-relative:page;mso-height-relative:page" from="227pt,6.05pt" to="393.25pt,6.05pt" strokecolor="#cbcdcf" strokeweight="1.95pt">
            <w10:wrap type="topAndBottom" anchorx="page"/>
          </v:line>
        </w:pict>
      </w:r>
    </w:p>
    <w:p w14:paraId="65C10B65" w14:textId="77777777" w:rsidR="008D25A4" w:rsidRPr="004E0C1B" w:rsidRDefault="008D25A4">
      <w:pPr>
        <w:pStyle w:val="a3"/>
        <w:spacing w:before="5"/>
        <w:rPr>
          <w:sz w:val="10"/>
          <w:lang w:val="ru-RU"/>
        </w:rPr>
      </w:pPr>
    </w:p>
    <w:p w14:paraId="39DEFCF4" w14:textId="77777777" w:rsidR="008D25A4" w:rsidRPr="004E0C1B" w:rsidRDefault="00AF436C">
      <w:pPr>
        <w:pStyle w:val="7"/>
        <w:spacing w:before="95" w:line="182" w:lineRule="exact"/>
        <w:ind w:left="4613"/>
        <w:rPr>
          <w:lang w:val="ru-RU"/>
        </w:rPr>
      </w:pPr>
      <w:r>
        <w:pict w14:anchorId="67F6CD1D">
          <v:group id="_x0000_s5812" style="position:absolute;left:0;text-align:left;margin-left:66.75pt;margin-top:-16.4pt;width:106.85pt;height:32.15pt;z-index:251788288;mso-position-horizontal-relative:page" coordorigin="1335,-328" coordsize="2137,643">
            <v:shape id="_x0000_s5818" style="position:absolute;left:1397;top:-164;width:2013;height:417" coordorigin="1397,-164" coordsize="2013,417" path="m3410,253r-59,-55l3290,146,3226,98,3160,54,3091,13r-70,-36l2948,-56r-74,-28l2798,-108r-77,-20l2643,-144r-79,-11l2484,-162r-80,-2l2323,-162r-80,7l2164,-144r-78,16l2009,-108r-76,24l1859,-56r-73,33l1716,13r-69,41l1581,98r-64,48l1456,198r-59,55e" filled="f" strokecolor="#231f20" strokeweight=".22pt">
              <v:path arrowok="t"/>
            </v:shape>
            <v:shape id="_x0000_s5817" style="position:absolute;left:1335;top:209;width:2137;height:105" coordorigin="1335,210" coordsize="2137,105" o:spt="100" adj="0,,0" path="m1440,284r-74,-74l1335,315r105,-31m3472,315l3441,210r-74,74l3472,315e" fillcolor="#231f20" stroked="f">
              <v:stroke joinstyle="round"/>
              <v:formulas/>
              <v:path arrowok="t" o:connecttype="segments"/>
            </v:shape>
            <v:rect id="_x0000_s5816" style="position:absolute;left:2075;top:-329;width:657;height:329" stroked="f"/>
            <v:rect id="_x0000_s5815" style="position:absolute;left:2348;top:-219;width:110;height:110" fillcolor="#404041" stroked="f"/>
            <v:rect id="_x0000_s5814" style="position:absolute;left:2348;top:-219;width:110;height:110" filled="f" strokecolor="#231f20" strokeweight=".22pt"/>
            <v:shape id="_x0000_s5813" style="position:absolute;left:2369;top:191;width:77;height:122" coordorigin="2369,191" coordsize="77,122" o:spt="100" adj="0,,0" path="m2414,191r-15,l2392,193r-6,5l2380,203r-4,6l2373,218r-3,8l2369,238r,14l2370,267r2,13l2375,291r6,9l2387,308r9,4l2416,312r8,-2l2435,301r,-1l2401,300r-6,-3l2391,290r-5,-6l2384,271r,-19l2384,240r,-2l2386,227r2,-9l2391,212r4,-6l2401,203r33,l2433,201r-4,-3l2424,195r-4,-3l2414,191xm2434,203r-20,l2420,206r4,7l2429,219r2,13l2431,271r-2,13l2424,291r-4,6l2414,300r21,l2439,294r3,-9l2445,277r1,-10l2446,238r-1,-7l2444,224r-2,-7l2439,211r-5,-8xe" fillcolor="black" stroked="f">
              <v:stroke joinstyle="round"/>
              <v:formulas/>
              <v:path arrowok="t" o:connecttype="segments"/>
            </v:shape>
            <w10:wrap anchorx="page"/>
          </v:group>
        </w:pict>
      </w:r>
      <w:r w:rsidR="00F07E24">
        <w:rPr>
          <w:noProof/>
          <w:lang w:val="ru-RU" w:eastAsia="ru-RU"/>
        </w:rPr>
        <w:drawing>
          <wp:anchor distT="0" distB="0" distL="0" distR="0" simplePos="0" relativeHeight="251768832" behindDoc="0" locked="0" layoutInCell="1" allowOverlap="1" wp14:anchorId="0227AFE0" wp14:editId="4792CBCA">
            <wp:simplePos x="0" y="0"/>
            <wp:positionH relativeFrom="page">
              <wp:posOffset>2860040</wp:posOffset>
            </wp:positionH>
            <wp:positionV relativeFrom="paragraph">
              <wp:posOffset>90170</wp:posOffset>
            </wp:positionV>
            <wp:extent cx="267970" cy="274955"/>
            <wp:effectExtent l="0" t="0" r="0" b="0"/>
            <wp:wrapNone/>
            <wp:docPr id="156334750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47505" name="image33.png"/>
                    <pic:cNvPicPr>
                      <a:picLocks noChangeAspect="1"/>
                    </pic:cNvPicPr>
                  </pic:nvPicPr>
                  <pic:blipFill>
                    <a:blip r:embed="rId37" cstate="print"/>
                    <a:stretch>
                      <a:fillRect/>
                    </a:stretch>
                  </pic:blipFill>
                  <pic:spPr>
                    <a:xfrm>
                      <a:off x="0" y="0"/>
                      <a:ext cx="267741" cy="275018"/>
                    </a:xfrm>
                    <a:prstGeom prst="rect">
                      <a:avLst/>
                    </a:prstGeom>
                  </pic:spPr>
                </pic:pic>
              </a:graphicData>
            </a:graphic>
          </wp:anchor>
        </w:drawing>
      </w:r>
      <w:r w:rsidR="004E0C1B">
        <w:rPr>
          <w:color w:val="231916"/>
          <w:lang w:val="ru-RU"/>
        </w:rPr>
        <w:t>ОСВЕЩЕНИЕ ДУХОВКИ</w:t>
      </w:r>
      <w:r w:rsidR="00F07E24" w:rsidRPr="004E0C1B">
        <w:rPr>
          <w:color w:val="231916"/>
          <w:lang w:val="ru-RU"/>
        </w:rPr>
        <w:t>:</w:t>
      </w:r>
    </w:p>
    <w:p w14:paraId="3A9AFF9F" w14:textId="77777777" w:rsidR="008D25A4" w:rsidRPr="001B4838" w:rsidRDefault="00AF436C">
      <w:pPr>
        <w:pStyle w:val="a3"/>
        <w:spacing w:before="2" w:line="232" w:lineRule="auto"/>
        <w:ind w:left="4612" w:right="493"/>
        <w:rPr>
          <w:lang w:val="ru-RU"/>
        </w:rPr>
      </w:pPr>
      <w:r>
        <w:pict w14:anchorId="65A0CCB0">
          <v:group id="_x0000_s5806" style="position:absolute;left:0;text-align:left;margin-left:71.05pt;margin-top:6.95pt;width:99.25pt;height:82.85pt;z-index:251789312;mso-position-horizontal-relative:page" coordorigin="1422,140" coordsize="1985,1657">
            <v:shape id="_x0000_s5811" type="#_x0000_t75" style="position:absolute;left:3195;top:537;width:212;height:217">
              <v:imagedata r:id="rId38" o:title=""/>
            </v:shape>
            <v:shape id="_x0000_s5810" type="#_x0000_t75" style="position:absolute;left:2855;top:1581;width:215;height:216">
              <v:imagedata r:id="rId39" o:title=""/>
            </v:shape>
            <v:shape id="_x0000_s5809" type="#_x0000_t75" style="position:absolute;left:1421;top:538;width:215;height:215">
              <v:imagedata r:id="rId40" o:title=""/>
            </v:shape>
            <v:shape id="_x0000_s5808" type="#_x0000_t75" style="position:absolute;left:1759;top:1580;width:215;height:215">
              <v:imagedata r:id="rId41" o:title=""/>
            </v:shape>
            <v:shape id="_x0000_s5807" style="position:absolute;left:1678;top:142;width:1464;height:1464" coordorigin="1679,142" coordsize="1464,1464" path="m2410,142r75,4l2558,157r70,18l2695,200r64,30l2819,267r57,42l2928,356r47,52l3017,465r37,60l3085,589r24,67l3127,726r11,73l3142,874r-4,75l3127,1021r-18,70l3085,1159r-31,64l3017,1283r-42,56l2928,1391r-52,48l2819,1481r-60,36l2695,1548r-67,25l2558,1591r-73,11l2410,1606r-75,-4l2263,1591r-70,-18l2125,1548r-64,-31l2001,1481r-56,-42l1893,1391r-47,-52l1804,1283r-37,-60l1736,1159r-25,-68l1693,1021r-11,-72l1679,874r3,-75l1693,726r18,-70l1736,589r31,-64l1804,465r42,-57l1893,356r52,-47l2001,267r60,-37l2125,200r68,-25l2263,157r72,-11l2410,142xe" filled="f" strokecolor="#231916" strokeweight=".22pt">
              <v:path arrowok="t"/>
            </v:shape>
            <w10:wrap anchorx="page"/>
          </v:group>
        </w:pict>
      </w:r>
      <w:r w:rsidR="001B4838" w:rsidRPr="001B4838">
        <w:rPr>
          <w:color w:val="231916"/>
          <w:lang w:val="ru-RU"/>
        </w:rPr>
        <w:t xml:space="preserve">Отдельный регулятор освещения, который позволяет включать свет, даже когда </w:t>
      </w:r>
      <w:r w:rsidR="001B4838">
        <w:rPr>
          <w:color w:val="231916"/>
          <w:lang w:val="ru-RU"/>
        </w:rPr>
        <w:t>в духовке не готовится еда</w:t>
      </w:r>
    </w:p>
    <w:p w14:paraId="674D4E93" w14:textId="77777777" w:rsidR="008D25A4" w:rsidRPr="001B4838" w:rsidRDefault="008D25A4">
      <w:pPr>
        <w:pStyle w:val="a3"/>
        <w:rPr>
          <w:sz w:val="20"/>
          <w:lang w:val="ru-RU"/>
        </w:rPr>
      </w:pPr>
    </w:p>
    <w:p w14:paraId="1BCC591D" w14:textId="77777777" w:rsidR="008D25A4" w:rsidRPr="001B4838" w:rsidRDefault="008D25A4">
      <w:pPr>
        <w:pStyle w:val="a3"/>
        <w:spacing w:before="6"/>
        <w:rPr>
          <w:sz w:val="17"/>
          <w:lang w:val="ru-RU"/>
        </w:rPr>
      </w:pPr>
    </w:p>
    <w:p w14:paraId="09835CBE" w14:textId="77777777" w:rsidR="008D25A4" w:rsidRPr="001B4838" w:rsidRDefault="008D25A4">
      <w:pPr>
        <w:rPr>
          <w:sz w:val="17"/>
          <w:lang w:val="ru-RU"/>
        </w:rPr>
        <w:sectPr w:rsidR="008D25A4" w:rsidRPr="001B4838">
          <w:type w:val="continuous"/>
          <w:pgSz w:w="8400" w:h="11910"/>
          <w:pgMar w:top="1100" w:right="400" w:bottom="280" w:left="420" w:header="720" w:footer="720" w:gutter="0"/>
          <w:cols w:space="720"/>
        </w:sectPr>
      </w:pPr>
    </w:p>
    <w:p w14:paraId="0F89A923" w14:textId="77777777" w:rsidR="008D25A4" w:rsidRPr="001B4838" w:rsidRDefault="008D25A4">
      <w:pPr>
        <w:pStyle w:val="a3"/>
        <w:rPr>
          <w:sz w:val="20"/>
          <w:lang w:val="ru-RU"/>
        </w:rPr>
      </w:pPr>
    </w:p>
    <w:p w14:paraId="2F2A5B76" w14:textId="77777777" w:rsidR="008D25A4" w:rsidRPr="001B4838" w:rsidRDefault="008D25A4">
      <w:pPr>
        <w:pStyle w:val="a3"/>
        <w:rPr>
          <w:sz w:val="20"/>
          <w:lang w:val="ru-RU"/>
        </w:rPr>
      </w:pPr>
    </w:p>
    <w:p w14:paraId="07039D1B" w14:textId="77777777" w:rsidR="008D25A4" w:rsidRPr="001B4838" w:rsidRDefault="008D25A4">
      <w:pPr>
        <w:pStyle w:val="a3"/>
        <w:rPr>
          <w:sz w:val="20"/>
          <w:lang w:val="ru-RU"/>
        </w:rPr>
      </w:pPr>
    </w:p>
    <w:p w14:paraId="30AEC31E" w14:textId="77777777" w:rsidR="008D25A4" w:rsidRPr="001B4838" w:rsidRDefault="008D25A4">
      <w:pPr>
        <w:pStyle w:val="a3"/>
        <w:rPr>
          <w:sz w:val="20"/>
          <w:lang w:val="ru-RU"/>
        </w:rPr>
      </w:pPr>
    </w:p>
    <w:p w14:paraId="3B80131E" w14:textId="77777777" w:rsidR="008D25A4" w:rsidRPr="001B4838" w:rsidRDefault="008D25A4">
      <w:pPr>
        <w:pStyle w:val="a3"/>
        <w:spacing w:before="7"/>
        <w:rPr>
          <w:sz w:val="23"/>
          <w:lang w:val="ru-RU"/>
        </w:rPr>
      </w:pPr>
    </w:p>
    <w:p w14:paraId="3B6A28BC" w14:textId="77777777" w:rsidR="008B6CBC" w:rsidRPr="008B6CBC" w:rsidRDefault="00F07E24" w:rsidP="008B6CBC">
      <w:pPr>
        <w:pStyle w:val="7"/>
        <w:spacing w:before="94"/>
        <w:ind w:left="242"/>
        <w:rPr>
          <w:b w:val="0"/>
          <w:bCs w:val="0"/>
          <w:color w:val="231F20"/>
          <w:lang w:val="ru-RU"/>
        </w:rPr>
      </w:pPr>
      <w:r w:rsidRPr="008B6CBC">
        <w:rPr>
          <w:b w:val="0"/>
          <w:bCs w:val="0"/>
          <w:color w:val="231F20"/>
          <w:lang w:val="ru-RU"/>
        </w:rPr>
        <w:t>а также ручка терморегулятора</w:t>
      </w:r>
    </w:p>
    <w:p w14:paraId="72A98F08" w14:textId="77777777" w:rsidR="001B4838" w:rsidRDefault="00F07E24" w:rsidP="001B4838">
      <w:pPr>
        <w:pStyle w:val="7"/>
        <w:spacing w:before="94"/>
        <w:ind w:left="242"/>
        <w:rPr>
          <w:color w:val="221714"/>
          <w:lang w:val="ru-RU"/>
        </w:rPr>
      </w:pPr>
      <w:r w:rsidRPr="008B6CBC">
        <w:rPr>
          <w:b w:val="0"/>
          <w:bCs w:val="0"/>
          <w:color w:val="231F20"/>
          <w:lang w:val="ru-RU"/>
        </w:rPr>
        <w:t>-Для установки требуемой функции необходимо повернуть ручку в выбранное положение.</w:t>
      </w:r>
      <w:r w:rsidR="00D630D5" w:rsidRPr="008B6CBC">
        <w:rPr>
          <w:b w:val="0"/>
          <w:lang w:val="ru-RU"/>
        </w:rPr>
        <w:br w:type="column"/>
      </w:r>
      <w:r>
        <w:rPr>
          <w:color w:val="221714"/>
          <w:lang w:val="ru-RU"/>
        </w:rPr>
        <w:lastRenderedPageBreak/>
        <w:t>Верхний</w:t>
      </w:r>
      <w:r w:rsidRPr="001B4838">
        <w:rPr>
          <w:color w:val="221714"/>
          <w:lang w:val="ru-RU"/>
        </w:rPr>
        <w:t xml:space="preserve"> нагрев</w:t>
      </w:r>
      <w:r>
        <w:rPr>
          <w:color w:val="221714"/>
          <w:lang w:val="ru-RU"/>
        </w:rPr>
        <w:t>:</w:t>
      </w:r>
    </w:p>
    <w:p w14:paraId="6DE124D5" w14:textId="77777777" w:rsidR="001B4838" w:rsidRPr="001B4838" w:rsidRDefault="00AF436C" w:rsidP="001B4838">
      <w:pPr>
        <w:pStyle w:val="7"/>
        <w:ind w:left="242"/>
        <w:rPr>
          <w:lang w:val="ru-RU"/>
        </w:rPr>
      </w:pPr>
      <w:r>
        <w:pict w14:anchorId="64D977A4">
          <v:group id="_x0000_s5803" style="position:absolute;left:0;text-align:left;margin-left:224pt;margin-top:-10.1pt;width:21.55pt;height:21.55pt;z-index:251790336;mso-position-horizontal-relative:page" coordorigin="4480,-202" coordsize="431,431">
            <v:shape id="_x0000_s5805" style="position:absolute;left:4480;top:-203;width:431;height:431" coordorigin="4480,-202" coordsize="431,431" o:spt="100" adj="0,,0" path="m4857,-202r-323,l4523,-201r-10,3l4504,-193r-8,7l4489,-178r-5,9l4481,-159r-1,11l4480,175r1,10l4484,195r5,10l4496,213r8,7l4513,224r10,4l4534,229r323,l4868,228r10,-4l4887,220r8,-7l4902,205r2,-5l4527,200r-6,-3l4512,188r-3,-7l4509,-155r3,-6l4521,-171r6,-2l4904,-173r-2,-5l4895,-186r-8,-7l4878,-198r-10,-3l4857,-202xm4904,-173r-40,l4870,-171r10,10l4882,-155r,336l4880,188r-10,9l4864,200r40,l4907,195r3,-10l4911,175r,-323l4910,-159r-3,-10l4904,-173xe" fillcolor="#040c0c" stroked="f">
              <v:stroke joinstyle="round"/>
              <v:formulas/>
              <v:path arrowok="t" o:connecttype="segments"/>
            </v:shape>
            <v:line id="_x0000_s5804" style="position:absolute" from="4541,-108" to="4850,-108" strokecolor="#040c0c" strokeweight="1.72pt"/>
            <w10:wrap anchorx="page"/>
          </v:group>
        </w:pict>
      </w:r>
    </w:p>
    <w:p w14:paraId="714EF430" w14:textId="77777777" w:rsidR="001B4838" w:rsidRPr="001B4838" w:rsidRDefault="00F07E24" w:rsidP="001B4838">
      <w:pPr>
        <w:pStyle w:val="a3"/>
        <w:ind w:left="242"/>
        <w:rPr>
          <w:color w:val="221714"/>
          <w:lang w:val="ru-RU"/>
        </w:rPr>
      </w:pPr>
      <w:r w:rsidRPr="001B4838">
        <w:rPr>
          <w:color w:val="221714"/>
          <w:lang w:val="ru-RU"/>
        </w:rPr>
        <w:t>Установка ручки в это положение позволяет нагревать духовку только при включенном верхнем нагревателе,</w:t>
      </w:r>
    </w:p>
    <w:p w14:paraId="7CFADC88" w14:textId="77777777" w:rsidR="008D25A4" w:rsidRPr="001B4838" w:rsidRDefault="00F07E24" w:rsidP="001B4838">
      <w:pPr>
        <w:pStyle w:val="a3"/>
        <w:ind w:left="242"/>
        <w:rPr>
          <w:lang w:val="ru-RU"/>
        </w:rPr>
      </w:pPr>
      <w:r w:rsidRPr="001B4838">
        <w:rPr>
          <w:color w:val="221714"/>
          <w:lang w:val="ru-RU"/>
        </w:rPr>
        <w:t>Например, используйте для окончательной выпечки сверху.</w:t>
      </w:r>
    </w:p>
    <w:p w14:paraId="3EEB3A6D" w14:textId="77777777" w:rsidR="008D25A4" w:rsidRPr="001B4838" w:rsidRDefault="008D25A4">
      <w:pPr>
        <w:pStyle w:val="a3"/>
        <w:rPr>
          <w:sz w:val="18"/>
          <w:lang w:val="ru-RU"/>
        </w:rPr>
      </w:pPr>
    </w:p>
    <w:p w14:paraId="612D4C86" w14:textId="77777777" w:rsidR="008D25A4" w:rsidRPr="001B4838" w:rsidRDefault="008D25A4">
      <w:pPr>
        <w:pStyle w:val="a3"/>
        <w:spacing w:before="11"/>
        <w:rPr>
          <w:sz w:val="20"/>
          <w:lang w:val="ru-RU"/>
        </w:rPr>
      </w:pPr>
    </w:p>
    <w:p w14:paraId="21DDA439" w14:textId="77777777" w:rsidR="008D25A4" w:rsidRPr="001B4838" w:rsidRDefault="00AF436C">
      <w:pPr>
        <w:pStyle w:val="7"/>
        <w:ind w:left="280"/>
        <w:rPr>
          <w:lang w:val="ru-RU"/>
        </w:rPr>
      </w:pPr>
      <w:r>
        <w:pict w14:anchorId="05CFCA83">
          <v:group id="_x0000_s5800" style="position:absolute;left:0;text-align:left;margin-left:225.8pt;margin-top:.6pt;width:22.7pt;height:22.7pt;z-index:251791360;mso-position-horizontal-relative:page" coordorigin="4517,13" coordsize="454,454">
            <v:shape id="_x0000_s5802" style="position:absolute;left:4516;top:12;width:454;height:454" coordorigin="4517,13" coordsize="454,454" o:spt="100" adj="0,,0" path="m4913,13r-340,l4562,14r-10,3l4542,22r-9,7l4526,38r-5,10l4518,58r-1,12l4517,410r1,11l4521,431r5,10l4533,450r9,7l4552,462r10,3l4573,466r340,l4925,465r10,-3l4945,457r9,-7l4961,441r2,-5l4566,436r-6,-3l4555,428r-5,-5l4547,417r,-354l4550,56r10,-10l4566,43r397,l4961,38r-8,-9l4945,22r-10,-5l4925,14r-12,-1xm4963,43r-43,l4927,46r5,5l4937,56r3,7l4940,417r-3,6l4927,433r-7,3l4963,436r3,-5l4969,421r1,-11l4970,70r-1,-12l4966,48r-3,-5xe" fillcolor="#040b0b" stroked="f">
              <v:stroke joinstyle="round"/>
              <v:formulas/>
              <v:path arrowok="t" o:connecttype="segments"/>
            </v:shape>
            <v:shape id="_x0000_s5801" type="#_x0000_t202" style="position:absolute;left:4516;top:12;width:454;height:454" filled="f" stroked="f">
              <v:textbox inset="0,0,0,0">
                <w:txbxContent>
                  <w:p w14:paraId="4668AD0C" w14:textId="77777777" w:rsidR="00F07E24" w:rsidRDefault="00F07E24">
                    <w:pPr>
                      <w:tabs>
                        <w:tab w:val="left" w:pos="416"/>
                      </w:tabs>
                      <w:spacing w:before="77"/>
                      <w:ind w:left="69"/>
                      <w:rPr>
                        <w:rFonts w:ascii="Times New Roman"/>
                        <w:sz w:val="16"/>
                      </w:rPr>
                    </w:pPr>
                    <w:r>
                      <w:rPr>
                        <w:rFonts w:ascii="Times New Roman"/>
                        <w:color w:val="231F20"/>
                        <w:sz w:val="16"/>
                        <w:u w:val="thick" w:color="000000"/>
                      </w:rPr>
                      <w:t xml:space="preserve"> </w:t>
                    </w:r>
                    <w:r>
                      <w:rPr>
                        <w:rFonts w:ascii="Times New Roman"/>
                        <w:color w:val="231F20"/>
                        <w:sz w:val="16"/>
                        <w:u w:val="thick" w:color="000000"/>
                      </w:rPr>
                      <w:tab/>
                    </w:r>
                  </w:p>
                </w:txbxContent>
              </v:textbox>
            </v:shape>
            <w10:wrap anchorx="page"/>
          </v:group>
        </w:pict>
      </w:r>
      <w:r w:rsidR="001B4838" w:rsidRPr="001B4838">
        <w:rPr>
          <w:color w:val="221714"/>
          <w:lang w:val="ru-RU"/>
        </w:rPr>
        <w:t xml:space="preserve">Нижний </w:t>
      </w:r>
      <w:r w:rsidR="004E0C1B">
        <w:rPr>
          <w:color w:val="221714"/>
          <w:lang w:val="ru-RU"/>
        </w:rPr>
        <w:t>нагрев</w:t>
      </w:r>
      <w:r w:rsidR="001B4838">
        <w:rPr>
          <w:color w:val="221714"/>
          <w:lang w:val="ru-RU"/>
        </w:rPr>
        <w:t>:</w:t>
      </w:r>
    </w:p>
    <w:p w14:paraId="4EF1D5A1" w14:textId="77777777" w:rsidR="008D25A4" w:rsidRPr="001B4838" w:rsidRDefault="00AF436C">
      <w:pPr>
        <w:pStyle w:val="a3"/>
        <w:spacing w:before="7" w:line="249" w:lineRule="auto"/>
        <w:ind w:left="280" w:right="778"/>
        <w:rPr>
          <w:lang w:val="ru-RU"/>
        </w:rPr>
      </w:pPr>
      <w:r>
        <w:pict w14:anchorId="0F98C7B4">
          <v:group id="_x0000_s5784" style="position:absolute;left:0;text-align:left;margin-left:74.7pt;margin-top:35.85pt;width:94.25pt;height:99.1pt;z-index:-251494400;mso-position-horizontal-relative:page" coordorigin="1495,718" coordsize="1885,1982">
            <v:shape id="_x0000_s5799" style="position:absolute;left:2511;top:720;width:825;height:578" coordorigin="2512,720" coordsize="825,578" path="m3336,1298r-43,-69l3246,1164r-51,-62l3140,1044r-58,-53l3020,941r-65,-46l2887,854r-71,-36l2743,786r-75,-27l2591,737r-79,-17e" filled="f" strokecolor="#231f20" strokeweight=".22pt">
              <v:path arrowok="t"/>
            </v:shape>
            <v:shape id="_x0000_s5798" style="position:absolute;left:3286;top:1263;width:94;height:110" coordorigin="3286,1264" coordsize="94,110" path="m3378,1264r-92,53l3380,1373r-2,-109xe" fillcolor="#231f20" stroked="f">
              <v:path arrowok="t"/>
            </v:shape>
            <v:shape id="_x0000_s5797" style="position:absolute;left:3108;top:1315;width:38;height:38" coordorigin="3108,1316" coordsize="38,38" path="m3137,1316r-20,l3108,1324r,21l3117,1353r20,l3145,1345r,-21l3137,1316xe" fillcolor="#231f20" stroked="f">
              <v:path arrowok="t"/>
            </v:shape>
            <v:shape id="_x0000_s5796" style="position:absolute;left:3108;top:1315;width:38;height:38" coordorigin="3108,1316" coordsize="38,38" path="m3145,1334r,-10l3137,1316r-10,l3117,1316r-9,8l3108,1334r,11l3117,1353r10,l3137,1353r8,-8l3145,1334xe" filled="f" strokecolor="#050100" strokeweight=".22pt">
              <v:path arrowok="t"/>
            </v:shape>
            <v:shape id="_x0000_s5795" style="position:absolute;left:1497;top:2392;width:38;height:38" coordorigin="1497,2392" coordsize="38,38" path="m1526,2392r-20,l1497,2400r,21l1506,2429r20,l1535,2421r,-21l1526,2392xe" fillcolor="#231f20" stroked="f">
              <v:path arrowok="t"/>
            </v:shape>
            <v:shape id="_x0000_s5794" style="position:absolute;left:1497;top:2392;width:38;height:38" coordorigin="1497,2392" coordsize="38,38" path="m1535,2411r,-11l1526,2392r-10,l1506,2392r-9,8l1497,2411r,10l1506,2429r10,l1526,2429r9,-8l1535,2411xe" filled="f" strokecolor="#050100" strokeweight=".22pt">
              <v:path arrowok="t"/>
            </v:shape>
            <v:shape id="_x0000_s5793" style="position:absolute;left:1617;top:2538;width:38;height:38" coordorigin="1618,2539" coordsize="38,38" path="m1647,2539r-21,l1618,2547r,21l1626,2576r21,l1655,2568r,-21l1647,2539xe" fillcolor="#231f20" stroked="f">
              <v:path arrowok="t"/>
            </v:shape>
            <v:shape id="_x0000_s5792" style="position:absolute;left:1617;top:2538;width:38;height:38" coordorigin="1618,2539" coordsize="38,38" path="m1655,2558r,-11l1647,2539r-10,l1626,2539r-8,8l1618,2558r,10l1626,2576r11,l1647,2576r8,-8l1655,2558xe" filled="f" strokecolor="#050100" strokeweight=".22pt">
              <v:path arrowok="t"/>
            </v:shape>
            <v:shape id="_x0000_s5791" style="position:absolute;left:2840;top:2659;width:38;height:38" coordorigin="2841,2659" coordsize="38,38" path="m2870,2659r-21,l2841,2668r,20l2849,2697r21,l2878,2688r,-20l2870,2659xe" fillcolor="#231f20" stroked="f">
              <v:path arrowok="t"/>
            </v:shape>
            <v:shape id="_x0000_s5790" style="position:absolute;left:2840;top:2659;width:38;height:38" coordorigin="2841,2659" coordsize="38,38" path="m2878,2678r,-10l2870,2659r-10,l2849,2659r-8,9l2841,2678r,10l2849,2697r11,l2870,2697r8,-9l2878,2678xe" filled="f" strokecolor="#050100" strokeweight=".22pt">
              <v:path arrowok="t"/>
            </v:shape>
            <v:shape id="_x0000_s5789" style="position:absolute;left:2987;top:2538;width:38;height:38" coordorigin="2988,2539" coordsize="38,38" path="m3017,2539r-21,l2988,2547r,21l2996,2576r21,l3025,2568r,-21l3017,2539xe" fillcolor="#231f20" stroked="f">
              <v:path arrowok="t"/>
            </v:shape>
            <v:shape id="_x0000_s5788" style="position:absolute;left:2987;top:2538;width:38;height:38" coordorigin="2988,2539" coordsize="38,38" path="m3025,2558r,-11l3017,2539r-11,l2996,2539r-8,8l2988,2558r,10l2996,2576r10,l3017,2576r8,-8l3025,2558xe" filled="f" strokecolor="#050100" strokeweight=".22pt">
              <v:path arrowok="t"/>
            </v:shape>
            <v:shape id="_x0000_s5787" style="position:absolute;left:3108;top:2392;width:38;height:38" coordorigin="3108,2392" coordsize="38,38" path="m3137,2392r-20,l3108,2400r,21l3117,2429r20,l3145,2421r,-21l3137,2392xe" fillcolor="#231f20" stroked="f">
              <v:path arrowok="t"/>
            </v:shape>
            <v:shape id="_x0000_s5786" style="position:absolute;left:3108;top:2392;width:38;height:38" coordorigin="3108,2392" coordsize="38,38" path="m3145,2411r,-11l3137,2392r-10,l3117,2392r-9,8l3108,2411r,10l3117,2429r10,l3137,2429r8,-8l3145,2411xe" filled="f" strokecolor="#050100" strokeweight=".22pt">
              <v:path arrowok="t"/>
            </v:shape>
            <v:shape id="_x0000_s5785" style="position:absolute;left:1575;top:1175;width:1464;height:1464" coordorigin="1575,1175" coordsize="1464,1464" path="m2307,1175r75,4l2454,1190r71,18l2592,1233r64,31l2716,1300r56,43l2824,1390r48,52l2914,1498r36,60l2981,1622r25,68l3024,1760r11,72l3039,1907r-4,75l3024,2055r-18,70l2981,2192r-31,64l2914,2316r-42,57l2824,2425r-52,47l2716,2514r-60,37l2592,2581r-67,25l2454,2624r-72,11l2307,2639r-75,-4l2159,2624r-70,-18l2022,2581r-64,-30l1898,2514r-57,-42l1790,2425r-48,-52l1700,2316r-37,-60l1633,2192r-25,-67l1590,2055r-11,-73l1575,1907r4,-75l1590,1760r18,-70l1633,1622r30,-64l1700,1498r42,-56l1790,1390r51,-47l1898,1300r60,-36l2022,1233r67,-25l2159,1190r73,-11l2307,1175xe" filled="f" strokecolor="#231916" strokeweight=".22pt">
              <v:path arrowok="t"/>
            </v:shape>
            <w10:wrap anchorx="page"/>
          </v:group>
        </w:pict>
      </w:r>
      <w:r w:rsidR="001B4838" w:rsidRPr="001B4838">
        <w:rPr>
          <w:color w:val="221714"/>
          <w:lang w:val="ru-RU"/>
        </w:rPr>
        <w:t xml:space="preserve">Духовка нагревается только с помощью нижнего </w:t>
      </w:r>
      <w:r w:rsidR="004E0C1B">
        <w:rPr>
          <w:color w:val="221714"/>
          <w:lang w:val="ru-RU"/>
        </w:rPr>
        <w:t>нагрева</w:t>
      </w:r>
    </w:p>
    <w:p w14:paraId="2E9D60CC" w14:textId="77777777" w:rsidR="008D25A4" w:rsidRPr="001B4838" w:rsidRDefault="008D25A4">
      <w:pPr>
        <w:spacing w:line="249" w:lineRule="auto"/>
        <w:rPr>
          <w:lang w:val="ru-RU"/>
        </w:rPr>
        <w:sectPr w:rsidR="008D25A4" w:rsidRPr="001B4838">
          <w:type w:val="continuous"/>
          <w:pgSz w:w="8400" w:h="11910"/>
          <w:pgMar w:top="1100" w:right="400" w:bottom="280" w:left="420" w:header="720" w:footer="720" w:gutter="0"/>
          <w:cols w:num="2" w:space="720" w:equalWidth="0">
            <w:col w:w="3446" w:space="947"/>
            <w:col w:w="3187" w:space="0"/>
          </w:cols>
        </w:sectPr>
      </w:pPr>
    </w:p>
    <w:p w14:paraId="66974DBF" w14:textId="77777777" w:rsidR="008D25A4" w:rsidRPr="001B4838" w:rsidRDefault="008D25A4">
      <w:pPr>
        <w:pStyle w:val="a3"/>
        <w:spacing w:before="2" w:after="1"/>
        <w:rPr>
          <w:sz w:val="21"/>
          <w:lang w:val="ru-RU"/>
        </w:rPr>
      </w:pPr>
    </w:p>
    <w:p w14:paraId="558E77D8" w14:textId="77777777" w:rsidR="008D25A4" w:rsidRDefault="00AF436C">
      <w:pPr>
        <w:pStyle w:val="a3"/>
        <w:spacing w:line="108" w:lineRule="exact"/>
        <w:ind w:left="1844"/>
        <w:rPr>
          <w:sz w:val="10"/>
        </w:rPr>
      </w:pPr>
      <w:r>
        <w:rPr>
          <w:position w:val="-1"/>
          <w:sz w:val="10"/>
        </w:rPr>
      </w:r>
      <w:r>
        <w:rPr>
          <w:position w:val="-1"/>
          <w:sz w:val="10"/>
        </w:rPr>
        <w:pict w14:anchorId="5FA2A9F2">
          <v:group id="_x0000_s5781" style="width:5.45pt;height:5.45pt;mso-position-horizontal-relative:char;mso-position-vertical-relative:line" coordsize="109,109">
            <v:rect id="_x0000_s5783" style="position:absolute;left:2;top:2;width:104;height:104" fillcolor="#404041" stroked="f"/>
            <v:rect id="_x0000_s5782" style="position:absolute;left:2;top:2;width:104;height:104" filled="f" strokecolor="#231f20" strokeweight=".22pt"/>
            <w10:wrap type="none"/>
            <w10:anchorlock/>
          </v:group>
        </w:pict>
      </w:r>
    </w:p>
    <w:p w14:paraId="5598830B" w14:textId="77777777" w:rsidR="008D25A4" w:rsidRDefault="008D25A4">
      <w:pPr>
        <w:pStyle w:val="a3"/>
        <w:spacing w:before="7"/>
        <w:rPr>
          <w:sz w:val="22"/>
        </w:rPr>
      </w:pPr>
    </w:p>
    <w:p w14:paraId="56E81436" w14:textId="77777777" w:rsidR="008D25A4" w:rsidRDefault="008D25A4">
      <w:pPr>
        <w:sectPr w:rsidR="008D25A4">
          <w:type w:val="continuous"/>
          <w:pgSz w:w="8400" w:h="11910"/>
          <w:pgMar w:top="1100" w:right="400" w:bottom="280" w:left="420" w:header="720" w:footer="720" w:gutter="0"/>
          <w:cols w:space="720"/>
        </w:sectPr>
      </w:pPr>
    </w:p>
    <w:p w14:paraId="205C45F1" w14:textId="77777777" w:rsidR="008D25A4" w:rsidRDefault="008D25A4">
      <w:pPr>
        <w:pStyle w:val="a3"/>
      </w:pPr>
    </w:p>
    <w:p w14:paraId="0EF3FEBA" w14:textId="77777777" w:rsidR="008D25A4" w:rsidRDefault="008D25A4">
      <w:pPr>
        <w:pStyle w:val="a3"/>
      </w:pPr>
    </w:p>
    <w:p w14:paraId="417FE6AF" w14:textId="77777777" w:rsidR="008D25A4" w:rsidRDefault="008D25A4">
      <w:pPr>
        <w:pStyle w:val="a3"/>
      </w:pPr>
    </w:p>
    <w:p w14:paraId="62C19B7E" w14:textId="77777777" w:rsidR="008D25A4" w:rsidRDefault="008D25A4">
      <w:pPr>
        <w:pStyle w:val="a3"/>
        <w:rPr>
          <w:sz w:val="21"/>
        </w:rPr>
      </w:pPr>
    </w:p>
    <w:p w14:paraId="38771B66" w14:textId="77777777" w:rsidR="008D25A4" w:rsidRDefault="00F07E24">
      <w:pPr>
        <w:ind w:left="824"/>
        <w:rPr>
          <w:sz w:val="13"/>
        </w:rPr>
      </w:pPr>
      <w:r>
        <w:rPr>
          <w:color w:val="050100"/>
          <w:sz w:val="13"/>
        </w:rPr>
        <w:t>250</w:t>
      </w:r>
    </w:p>
    <w:p w14:paraId="4C62DDBD" w14:textId="77777777" w:rsidR="008D25A4" w:rsidRDefault="008D25A4">
      <w:pPr>
        <w:pStyle w:val="a3"/>
        <w:rPr>
          <w:sz w:val="8"/>
        </w:rPr>
      </w:pPr>
    </w:p>
    <w:p w14:paraId="07E172A8" w14:textId="77777777" w:rsidR="008D25A4" w:rsidRPr="004E0C1B" w:rsidRDefault="00AF436C" w:rsidP="004E0C1B">
      <w:pPr>
        <w:pStyle w:val="a3"/>
        <w:spacing w:line="42" w:lineRule="exact"/>
        <w:ind w:left="930"/>
        <w:rPr>
          <w:sz w:val="4"/>
        </w:rPr>
      </w:pPr>
      <w:r>
        <w:rPr>
          <w:sz w:val="4"/>
        </w:rPr>
      </w:r>
      <w:r>
        <w:rPr>
          <w:sz w:val="4"/>
        </w:rPr>
        <w:pict w14:anchorId="0FC73E5E">
          <v:group id="_x0000_s5778" style="width:2.15pt;height:2.15pt;mso-position-horizontal-relative:char;mso-position-vertical-relative:line" coordsize="43,43">
            <v:shape id="_x0000_s5780" style="position:absolute;left:2;top:2;width:38;height:38" coordorigin="3,3" coordsize="38,38" path="m31,3l11,3,2,11r,20l11,40r20,l40,31r,-20l31,3xe" fillcolor="#231f20" stroked="f">
              <v:path arrowok="t"/>
            </v:shape>
            <v:shape id="_x0000_s5779" style="position:absolute;left:2;top:2;width:38;height:38" coordorigin="3,3" coordsize="38,38" path="m40,21r,-10l31,3,21,3,11,3,2,11r,10l2,31r9,9l21,40r10,l40,31r,-10xe" filled="f" strokecolor="#050100" strokeweight=".22pt">
              <v:path arrowok="t"/>
            </v:shape>
            <w10:wrap type="none"/>
            <w10:anchorlock/>
          </v:group>
        </w:pict>
      </w:r>
      <w:r>
        <w:pict w14:anchorId="69B05B03">
          <v:group id="_x0000_s5775" style="position:absolute;left:0;text-align:left;margin-left:70.25pt;margin-top:7pt;width:2.15pt;height:2.15pt;z-index:251784192;mso-position-horizontal-relative:page;mso-position-vertical-relative:text" coordorigin="1405,141" coordsize="43,43">
            <v:shape id="_x0000_s5777" style="position:absolute;left:1407;top:143;width:38;height:38" coordorigin="1408,143" coordsize="38,38" path="m1437,143r-21,l1408,151r,21l1416,180r21,l1445,172r,-21l1437,143xe" fillcolor="#231f20" stroked="f">
              <v:path arrowok="t"/>
            </v:shape>
            <v:shape id="_x0000_s5776" style="position:absolute;left:1407;top:143;width:38;height:38" coordorigin="1408,143" coordsize="38,38" path="m1445,162r,-11l1437,143r-10,l1416,143r-8,8l1408,162r,10l1416,180r11,l1437,180r8,-8l1445,162xe" filled="f" strokecolor="#050100" strokeweight=".22pt">
              <v:path arrowok="t"/>
            </v:shape>
            <w10:wrap type="topAndBottom" anchorx="page"/>
          </v:group>
        </w:pict>
      </w:r>
    </w:p>
    <w:p w14:paraId="6EF84615" w14:textId="77777777" w:rsidR="008D25A4" w:rsidRDefault="00F07E24">
      <w:pPr>
        <w:spacing w:before="125"/>
        <w:jc w:val="right"/>
        <w:rPr>
          <w:sz w:val="13"/>
        </w:rPr>
      </w:pPr>
      <w:r>
        <w:rPr>
          <w:color w:val="050100"/>
          <w:sz w:val="13"/>
        </w:rPr>
        <w:t>200</w:t>
      </w:r>
    </w:p>
    <w:p w14:paraId="45A59687" w14:textId="77777777" w:rsidR="008D25A4" w:rsidRDefault="00F07E24">
      <w:pPr>
        <w:pStyle w:val="a3"/>
      </w:pPr>
      <w:r>
        <w:br w:type="column"/>
      </w:r>
    </w:p>
    <w:p w14:paraId="7C8C9F77" w14:textId="77777777" w:rsidR="008D25A4" w:rsidRDefault="008D25A4">
      <w:pPr>
        <w:pStyle w:val="a3"/>
      </w:pPr>
    </w:p>
    <w:p w14:paraId="39CEA40C" w14:textId="77777777" w:rsidR="008D25A4" w:rsidRDefault="008D25A4">
      <w:pPr>
        <w:pStyle w:val="a3"/>
      </w:pPr>
    </w:p>
    <w:p w14:paraId="4778381A" w14:textId="77777777" w:rsidR="008D25A4" w:rsidRDefault="008D25A4">
      <w:pPr>
        <w:pStyle w:val="a3"/>
      </w:pPr>
    </w:p>
    <w:p w14:paraId="6A0D0BD1" w14:textId="77777777" w:rsidR="008D25A4" w:rsidRDefault="008D25A4">
      <w:pPr>
        <w:pStyle w:val="a3"/>
      </w:pPr>
    </w:p>
    <w:p w14:paraId="118B50FB" w14:textId="77777777" w:rsidR="008D25A4" w:rsidRDefault="008D25A4">
      <w:pPr>
        <w:pStyle w:val="a3"/>
      </w:pPr>
    </w:p>
    <w:p w14:paraId="28AE70EC" w14:textId="77777777" w:rsidR="008D25A4" w:rsidRDefault="008D25A4">
      <w:pPr>
        <w:pStyle w:val="a3"/>
      </w:pPr>
    </w:p>
    <w:p w14:paraId="472EC901" w14:textId="77777777" w:rsidR="008D25A4" w:rsidRDefault="008D25A4">
      <w:pPr>
        <w:pStyle w:val="a3"/>
      </w:pPr>
    </w:p>
    <w:p w14:paraId="68E1F8D6" w14:textId="77777777" w:rsidR="008D25A4" w:rsidRDefault="008D25A4">
      <w:pPr>
        <w:pStyle w:val="a3"/>
        <w:spacing w:before="10"/>
        <w:rPr>
          <w:sz w:val="18"/>
        </w:rPr>
      </w:pPr>
    </w:p>
    <w:p w14:paraId="401422E7" w14:textId="77777777" w:rsidR="008D25A4" w:rsidRDefault="00AF436C">
      <w:pPr>
        <w:jc w:val="right"/>
        <w:rPr>
          <w:sz w:val="13"/>
        </w:rPr>
      </w:pPr>
      <w:r>
        <w:pict w14:anchorId="2DA06B24">
          <v:group id="_x0000_s5772" style="position:absolute;left:0;text-align:left;margin-left:96.45pt;margin-top:2.7pt;width:2.15pt;height:2.15pt;z-index:251792384;mso-position-horizontal-relative:page" coordorigin="1930,54" coordsize="43,43">
            <v:shape id="_x0000_s5774" style="position:absolute;left:1932;top:56;width:38;height:38" coordorigin="1932,57" coordsize="38,38" path="m1961,57r-21,l1932,65r,21l1940,94r21,l1969,86r,-21l1961,57xe" fillcolor="#231f20" stroked="f">
              <v:path arrowok="t"/>
            </v:shape>
            <v:shape id="_x0000_s5773" style="position:absolute;left:1932;top:56;width:38;height:38" coordorigin="1932,57" coordsize="38,38" path="m1969,75r,-10l1961,57r-10,l1940,57r-8,8l1932,75r,11l1940,94r11,l1961,94r8,-8l1969,75xe" filled="f" strokecolor="#050100" strokeweight=".22pt">
              <v:path arrowok="t"/>
            </v:shape>
            <w10:wrap anchorx="page"/>
          </v:group>
        </w:pict>
      </w:r>
      <w:r>
        <w:pict w14:anchorId="7E3B10E0">
          <v:group id="_x0000_s5769" style="position:absolute;left:0;text-align:left;margin-left:105.55pt;margin-top:5.45pt;width:2.15pt;height:2.15pt;z-index:251793408;mso-position-horizontal-relative:page" coordorigin="2111,109" coordsize="43,43">
            <v:shape id="_x0000_s5771" style="position:absolute;left:2113;top:111;width:38;height:38" coordorigin="2114,112" coordsize="38,38" path="m2143,112r-21,l2114,120r,21l2122,149r21,l2151,141r,-21l2143,112xe" fillcolor="#231f20" stroked="f">
              <v:path arrowok="t"/>
            </v:shape>
            <v:shape id="_x0000_s5770" style="position:absolute;left:2113;top:111;width:38;height:38" coordorigin="2114,112" coordsize="38,38" path="m2151,130r,-10l2143,112r-11,l2122,112r-8,8l2114,130r,11l2122,149r10,l2143,149r8,-8l2151,130xe" filled="f" strokecolor="#050100" strokeweight=".22pt">
              <v:path arrowok="t"/>
            </v:shape>
            <w10:wrap anchorx="page"/>
          </v:group>
        </w:pict>
      </w:r>
      <w:r>
        <w:pict w14:anchorId="3B03688C">
          <v:group id="_x0000_s5766" style="position:absolute;left:0;text-align:left;margin-left:115pt;margin-top:6.35pt;width:2.15pt;height:2.15pt;z-index:251794432;mso-position-horizontal-relative:page" coordorigin="2300,128" coordsize="43,43">
            <v:shape id="_x0000_s5768" style="position:absolute;left:2302;top:130;width:38;height:38" coordorigin="2303,130" coordsize="38,38" path="m2332,130r-21,l2303,139r,20l2311,168r21,l2340,159r,-20l2332,130xe" fillcolor="#231f20" stroked="f">
              <v:path arrowok="t"/>
            </v:shape>
            <v:shape id="_x0000_s5767" style="position:absolute;left:2302;top:130;width:38;height:38" coordorigin="2303,130" coordsize="38,38" path="m2340,149r,-10l2332,130r-11,l2311,130r-8,9l2303,149r,10l2311,168r10,l2332,168r8,-9l2340,149xe" filled="f" strokecolor="#050100" strokeweight=".22pt">
              <v:path arrowok="t"/>
            </v:shape>
            <w10:wrap anchorx="page"/>
          </v:group>
        </w:pict>
      </w:r>
      <w:r>
        <w:pict w14:anchorId="0CCE906A">
          <v:group id="_x0000_s5763" style="position:absolute;left:0;text-align:left;margin-left:124.45pt;margin-top:5.45pt;width:2.15pt;height:2.15pt;z-index:251795456;mso-position-horizontal-relative:page" coordorigin="2489,109" coordsize="43,43">
            <v:shape id="_x0000_s5765" style="position:absolute;left:2491;top:111;width:38;height:38" coordorigin="2492,112" coordsize="38,38" path="m2521,112r-21,l2492,120r,21l2500,149r21,l2529,141r,-21l2521,112xe" fillcolor="#231f20" stroked="f">
              <v:path arrowok="t"/>
            </v:shape>
            <v:shape id="_x0000_s5764" style="position:absolute;left:2491;top:111;width:38;height:38" coordorigin="2492,112" coordsize="38,38" path="m2529,130r,-10l2521,112r-11,l2500,112r-8,8l2492,130r,11l2500,149r10,l2521,149r8,-8l2529,130xe" filled="f" strokecolor="#050100" strokeweight=".22pt">
              <v:path arrowok="t"/>
            </v:shape>
            <w10:wrap anchorx="page"/>
          </v:group>
        </w:pict>
      </w:r>
      <w:r w:rsidR="00F07E24">
        <w:rPr>
          <w:color w:val="050100"/>
          <w:sz w:val="13"/>
        </w:rPr>
        <w:t>150</w:t>
      </w:r>
    </w:p>
    <w:p w14:paraId="5F8BC6BE" w14:textId="77777777" w:rsidR="008D25A4" w:rsidRDefault="00F07E24">
      <w:pPr>
        <w:spacing w:before="109"/>
        <w:ind w:left="93"/>
        <w:rPr>
          <w:sz w:val="13"/>
        </w:rPr>
      </w:pPr>
      <w:r>
        <w:br w:type="column"/>
      </w:r>
      <w:r>
        <w:rPr>
          <w:color w:val="050100"/>
          <w:sz w:val="13"/>
        </w:rPr>
        <w:lastRenderedPageBreak/>
        <w:t>50</w:t>
      </w:r>
    </w:p>
    <w:p w14:paraId="1054442A" w14:textId="77777777" w:rsidR="008D25A4" w:rsidRDefault="00AF436C">
      <w:pPr>
        <w:pStyle w:val="a3"/>
        <w:spacing w:before="7"/>
        <w:rPr>
          <w:sz w:val="15"/>
        </w:rPr>
      </w:pPr>
      <w:r>
        <w:pict w14:anchorId="6B86E5E8">
          <v:group id="_x0000_s5760" style="position:absolute;margin-left:159.75pt;margin-top:10.9pt;width:2.15pt;height:2.15pt;z-index:251785216;mso-position-horizontal-relative:page" coordorigin="3195,219" coordsize="43,43">
            <v:shape id="_x0000_s5762" style="position:absolute;left:3197;top:221;width:38;height:38" coordorigin="3198,221" coordsize="38,38" path="m3227,221r-21,l3198,230r,20l3206,259r21,l3235,250r,-20l3227,221xe" fillcolor="#231f20" stroked="f">
              <v:path arrowok="t"/>
            </v:shape>
            <v:shape id="_x0000_s5761" style="position:absolute;left:3197;top:221;width:38;height:38" coordorigin="3198,221" coordsize="38,38" path="m3235,240r,-10l3227,221r-11,l3206,221r-8,9l3198,240r,10l3206,259r10,l3227,259r8,-9l3235,240xe" filled="f" strokecolor="#050100" strokeweight=".22pt">
              <v:path arrowok="t"/>
            </v:shape>
            <w10:wrap type="topAndBottom" anchorx="page"/>
          </v:group>
        </w:pict>
      </w:r>
      <w:r>
        <w:pict w14:anchorId="312EE659">
          <v:group id="_x0000_s5757" style="position:absolute;margin-left:162.5pt;margin-top:20pt;width:2.15pt;height:2.15pt;z-index:251786240;mso-position-horizontal-relative:page" coordorigin="3250,400" coordsize="43,43">
            <v:shape id="_x0000_s5759" style="position:absolute;left:3252;top:402;width:38;height:38" coordorigin="3253,403" coordsize="38,38" path="m3282,403r-21,l3253,411r,21l3261,440r21,l3290,432r,-21l3282,403xe" fillcolor="#231f20" stroked="f">
              <v:path arrowok="t"/>
            </v:shape>
            <v:shape id="_x0000_s5758" style="position:absolute;left:3252;top:402;width:38;height:38" coordorigin="3253,403" coordsize="38,38" path="m3290,422r,-11l3282,403r-11,l3261,403r-8,8l3253,422r,10l3261,440r10,l3282,440r8,-8l3290,422xe" filled="f" strokecolor="#050100" strokeweight=".22pt">
              <v:path arrowok="t"/>
            </v:shape>
            <w10:wrap type="topAndBottom" anchorx="page"/>
          </v:group>
        </w:pict>
      </w:r>
      <w:r>
        <w:pict w14:anchorId="6F47C1EA">
          <v:group id="_x0000_s5754" style="position:absolute;margin-left:163.4pt;margin-top:29.45pt;width:2.15pt;height:2.15pt;z-index:251796480;mso-position-horizontal-relative:page" coordorigin="3269,589" coordsize="43,43">
            <v:shape id="_x0000_s5756" style="position:absolute;left:3271;top:591;width:38;height:38" coordorigin="3271,592" coordsize="38,38" path="m3300,592r-20,l3271,600r,21l3280,629r20,l3309,621r,-21l3300,592xe" fillcolor="#231f20" stroked="f">
              <v:path arrowok="t"/>
            </v:shape>
            <v:shape id="_x0000_s5755" style="position:absolute;left:3271;top:591;width:38;height:38" coordorigin="3271,592" coordsize="38,38" path="m3309,611r,-11l3300,592r-10,l3280,592r-9,8l3271,611r,10l3280,629r10,l3300,629r9,-8l3309,611xe" filled="f" strokecolor="#050100" strokeweight=".22pt">
              <v:path arrowok="t"/>
            </v:shape>
            <w10:wrap type="topAndBottom" anchorx="page"/>
          </v:group>
        </w:pict>
      </w:r>
    </w:p>
    <w:p w14:paraId="0BC7AA45" w14:textId="77777777" w:rsidR="008D25A4" w:rsidRDefault="008D25A4">
      <w:pPr>
        <w:pStyle w:val="a3"/>
        <w:spacing w:before="2"/>
        <w:rPr>
          <w:sz w:val="6"/>
        </w:rPr>
      </w:pPr>
    </w:p>
    <w:p w14:paraId="05DBD696" w14:textId="77777777" w:rsidR="008D25A4" w:rsidRDefault="008D25A4">
      <w:pPr>
        <w:pStyle w:val="a3"/>
        <w:spacing w:before="9"/>
        <w:rPr>
          <w:sz w:val="6"/>
        </w:rPr>
      </w:pPr>
    </w:p>
    <w:p w14:paraId="5DC3F0D6" w14:textId="77777777" w:rsidR="008D25A4" w:rsidRDefault="00F07E24">
      <w:pPr>
        <w:spacing w:before="63"/>
        <w:ind w:left="321"/>
        <w:rPr>
          <w:sz w:val="13"/>
        </w:rPr>
      </w:pPr>
      <w:r>
        <w:rPr>
          <w:color w:val="050100"/>
          <w:sz w:val="13"/>
        </w:rPr>
        <w:t>100</w:t>
      </w:r>
    </w:p>
    <w:p w14:paraId="40FB325C" w14:textId="77777777" w:rsidR="008D25A4" w:rsidRDefault="008D25A4">
      <w:pPr>
        <w:pStyle w:val="a3"/>
        <w:spacing w:before="5"/>
        <w:rPr>
          <w:sz w:val="7"/>
        </w:rPr>
      </w:pPr>
    </w:p>
    <w:p w14:paraId="7FC7CD7B" w14:textId="77777777" w:rsidR="008D25A4" w:rsidRDefault="00AF436C">
      <w:pPr>
        <w:pStyle w:val="a3"/>
        <w:spacing w:line="42" w:lineRule="exact"/>
        <w:ind w:left="354"/>
        <w:rPr>
          <w:sz w:val="4"/>
        </w:rPr>
      </w:pPr>
      <w:r>
        <w:rPr>
          <w:sz w:val="4"/>
        </w:rPr>
      </w:r>
      <w:r>
        <w:rPr>
          <w:sz w:val="4"/>
        </w:rPr>
        <w:pict w14:anchorId="752407F3">
          <v:group id="_x0000_s5751" style="width:2.15pt;height:2.15pt;mso-position-horizontal-relative:char;mso-position-vertical-relative:line" coordsize="43,43">
            <v:shape id="_x0000_s5753" style="position:absolute;left:2;top:2;width:38;height:38" coordorigin="3,3" coordsize="38,38" path="m31,2l11,2,2,11r,20l11,40r20,l40,31r,-20l31,2xe" fillcolor="#231f20" stroked="f">
              <v:path arrowok="t"/>
            </v:shape>
            <v:shape id="_x0000_s5752" style="position:absolute;left:2;top:2;width:38;height:38" coordorigin="3,3" coordsize="38,38" path="m40,21r,-10l31,2,21,2,11,2,2,11r,10l2,31r9,9l21,40r10,l40,31r,-10xe" filled="f" strokecolor="#050100" strokeweight=".22pt">
              <v:path arrowok="t"/>
            </v:shape>
            <w10:wrap type="none"/>
            <w10:anchorlock/>
          </v:group>
        </w:pict>
      </w:r>
    </w:p>
    <w:p w14:paraId="2F22F4A0" w14:textId="77777777" w:rsidR="008D25A4" w:rsidRDefault="00F07E24">
      <w:pPr>
        <w:pStyle w:val="a3"/>
        <w:spacing w:before="5"/>
        <w:rPr>
          <w:sz w:val="14"/>
        </w:rPr>
      </w:pPr>
      <w:r>
        <w:br w:type="column"/>
      </w:r>
    </w:p>
    <w:p w14:paraId="6B0F6B39" w14:textId="77777777" w:rsidR="008D25A4" w:rsidRPr="004E0C1B" w:rsidRDefault="00F07E24">
      <w:pPr>
        <w:spacing w:line="249" w:lineRule="auto"/>
        <w:ind w:left="860" w:right="975"/>
        <w:rPr>
          <w:sz w:val="16"/>
          <w:lang w:val="ru-RU"/>
        </w:rPr>
      </w:pPr>
      <w:r>
        <w:rPr>
          <w:b/>
          <w:color w:val="221714"/>
          <w:sz w:val="16"/>
          <w:lang w:val="ru-RU"/>
        </w:rPr>
        <w:t>Нижний</w:t>
      </w:r>
      <w:r w:rsidRPr="004E0C1B">
        <w:rPr>
          <w:b/>
          <w:color w:val="221714"/>
          <w:sz w:val="16"/>
          <w:lang w:val="ru-RU"/>
        </w:rPr>
        <w:t xml:space="preserve"> </w:t>
      </w:r>
      <w:r>
        <w:rPr>
          <w:b/>
          <w:color w:val="221714"/>
          <w:sz w:val="16"/>
          <w:lang w:val="ru-RU"/>
        </w:rPr>
        <w:t>и</w:t>
      </w:r>
      <w:r w:rsidRPr="004E0C1B">
        <w:rPr>
          <w:b/>
          <w:color w:val="221714"/>
          <w:sz w:val="16"/>
          <w:lang w:val="ru-RU"/>
        </w:rPr>
        <w:t xml:space="preserve"> </w:t>
      </w:r>
      <w:r>
        <w:rPr>
          <w:b/>
          <w:color w:val="221714"/>
          <w:sz w:val="16"/>
          <w:lang w:val="ru-RU"/>
        </w:rPr>
        <w:t>верхний нагрев</w:t>
      </w:r>
      <w:r w:rsidR="00D630D5" w:rsidRPr="004E0C1B">
        <w:rPr>
          <w:b/>
          <w:color w:val="221714"/>
          <w:sz w:val="16"/>
          <w:lang w:val="ru-RU"/>
        </w:rPr>
        <w:t xml:space="preserve"> </w:t>
      </w:r>
    </w:p>
    <w:p w14:paraId="49916663" w14:textId="77777777" w:rsidR="008D25A4" w:rsidRPr="004E0C1B" w:rsidRDefault="008D25A4">
      <w:pPr>
        <w:pStyle w:val="a3"/>
        <w:rPr>
          <w:sz w:val="18"/>
          <w:lang w:val="ru-RU"/>
        </w:rPr>
      </w:pPr>
    </w:p>
    <w:p w14:paraId="6A11C764" w14:textId="77777777" w:rsidR="008D25A4" w:rsidRPr="004E0C1B" w:rsidRDefault="008D25A4">
      <w:pPr>
        <w:pStyle w:val="a3"/>
        <w:rPr>
          <w:sz w:val="18"/>
          <w:lang w:val="ru-RU"/>
        </w:rPr>
      </w:pPr>
    </w:p>
    <w:p w14:paraId="471B48F4" w14:textId="77777777" w:rsidR="008D25A4" w:rsidRPr="004E0C1B" w:rsidRDefault="008D25A4">
      <w:pPr>
        <w:pStyle w:val="a3"/>
        <w:rPr>
          <w:sz w:val="18"/>
          <w:lang w:val="ru-RU"/>
        </w:rPr>
      </w:pPr>
    </w:p>
    <w:p w14:paraId="7CCA9B9E" w14:textId="77777777" w:rsidR="008D25A4" w:rsidRPr="00A70B5E" w:rsidRDefault="00AF436C">
      <w:pPr>
        <w:pStyle w:val="7"/>
        <w:spacing w:before="137"/>
        <w:ind w:left="824"/>
        <w:rPr>
          <w:lang w:val="ru-RU"/>
        </w:rPr>
      </w:pPr>
      <w:r>
        <w:pict w14:anchorId="0251FC9A">
          <v:rect id="_x0000_s5750" style="position:absolute;left:0;text-align:left;margin-left:226.35pt;margin-top:6.95pt;width:22.1pt;height:63.55pt;z-index:251797504;mso-position-horizontal-relative:page;mso-width-relative:page;mso-height-relative:page" fillcolor="#d1d3d4" stroked="f">
            <w10:wrap anchorx="page"/>
          </v:rect>
        </w:pict>
      </w:r>
      <w:r>
        <w:pict w14:anchorId="1E545539">
          <v:group id="_x0000_s5746" style="position:absolute;left:0;text-align:left;margin-left:225.8pt;margin-top:-57.05pt;width:22.7pt;height:22.7pt;z-index:251798528;mso-position-horizontal-relative:page" coordorigin="4517,-1142" coordsize="454,454">
            <v:shape id="_x0000_s5749" style="position:absolute;left:4516;top:-1142;width:454;height:454" coordorigin="4517,-1142" coordsize="454,454" o:spt="100" adj="0,,0" path="m4913,-1142r-340,l4562,-1141r-10,3l4542,-1132r-9,7l4526,-1117r-5,10l4518,-1096r-1,11l4517,-745r1,11l4521,-723r5,9l4533,-705r9,7l4552,-693r10,3l4573,-688r340,l4925,-690r10,-3l4945,-698r9,-7l4961,-714r2,-5l4566,-719r-6,-2l4550,-731r-3,-7l4547,-1092r3,-7l4560,-1109r6,-3l4963,-1112r-2,-5l4954,-1125r-9,-7l4935,-1138r-10,-3l4913,-1142xm4963,-1112r-43,l4927,-1109r10,10l4940,-1092r,354l4937,-731r-10,10l4920,-719r43,l4966,-723r3,-11l4970,-745r,-340l4969,-1096r-3,-11l4963,-1112xe" fillcolor="#040b0b" stroked="f">
              <v:stroke joinstyle="round"/>
              <v:formulas/>
              <v:path arrowok="t" o:connecttype="segments"/>
            </v:shape>
            <v:line id="_x0000_s5748" style="position:absolute" from="4581,-1048" to="4906,-1048" strokecolor="#040b0b" strokeweight="1.81pt"/>
            <v:line id="_x0000_s5747" style="position:absolute" from="4581,-782" to="4906,-782" strokecolor="#040b0b" strokeweight="1.81pt"/>
            <w10:wrap anchorx="page"/>
          </v:group>
        </w:pict>
      </w:r>
      <w:r w:rsidR="004E0C1B" w:rsidRPr="00A70B5E">
        <w:rPr>
          <w:color w:val="221714"/>
          <w:lang w:val="ru-RU"/>
        </w:rPr>
        <w:t>Осторожно</w:t>
      </w:r>
      <w:r w:rsidR="00F07E24" w:rsidRPr="00A70B5E">
        <w:rPr>
          <w:color w:val="221714"/>
          <w:lang w:val="ru-RU"/>
        </w:rPr>
        <w:t>!</w:t>
      </w:r>
    </w:p>
    <w:p w14:paraId="1D59D51D" w14:textId="1AF1CA30" w:rsidR="008D25A4" w:rsidRPr="00A70B5E" w:rsidRDefault="00F07E24" w:rsidP="003E43A4">
      <w:pPr>
        <w:pStyle w:val="a3"/>
        <w:spacing w:before="7" w:line="249" w:lineRule="auto"/>
        <w:ind w:left="824" w:right="129"/>
        <w:sectPr w:rsidR="008D25A4" w:rsidRPr="00A70B5E">
          <w:type w:val="continuous"/>
          <w:pgSz w:w="8400" w:h="11910"/>
          <w:pgMar w:top="1100" w:right="400" w:bottom="280" w:left="420" w:header="720" w:footer="720" w:gutter="0"/>
          <w:cols w:num="4" w:space="720" w:equalWidth="0">
            <w:col w:w="1472" w:space="40"/>
            <w:col w:w="869" w:space="40"/>
            <w:col w:w="540" w:space="897"/>
            <w:col w:w="3722" w:space="0"/>
          </w:cols>
        </w:sectPr>
      </w:pPr>
      <w:r w:rsidRPr="00A70B5E">
        <w:rPr>
          <w:color w:val="221714"/>
        </w:rPr>
        <w:t>At this oven function knob position, when setting the temperature regulator to a position other than zero, the</w:t>
      </w:r>
    </w:p>
    <w:p w14:paraId="402C0522" w14:textId="77777777" w:rsidR="008D25A4" w:rsidRPr="003E43A4" w:rsidRDefault="00F07E24">
      <w:pPr>
        <w:pStyle w:val="a3"/>
        <w:spacing w:line="249" w:lineRule="auto"/>
        <w:ind w:left="234" w:right="157"/>
      </w:pPr>
      <w:r w:rsidRPr="00A70B5E">
        <w:lastRenderedPageBreak/>
        <w:br w:type="column"/>
      </w:r>
      <w:r w:rsidRPr="00A70B5E">
        <w:rPr>
          <w:color w:val="221714"/>
        </w:rPr>
        <w:lastRenderedPageBreak/>
        <w:t>red light may go on, although the oven is not being warmed up.</w:t>
      </w:r>
    </w:p>
    <w:p w14:paraId="73CDC775" w14:textId="77777777" w:rsidR="008D25A4" w:rsidRPr="00B02660" w:rsidRDefault="008D25A4">
      <w:pPr>
        <w:spacing w:line="249" w:lineRule="auto"/>
        <w:sectPr w:rsidR="008D25A4" w:rsidRPr="00B02660">
          <w:type w:val="continuous"/>
          <w:pgSz w:w="8400" w:h="11910"/>
          <w:pgMar w:top="1100" w:right="400" w:bottom="280" w:left="420" w:header="720" w:footer="720" w:gutter="0"/>
          <w:cols w:num="2" w:space="720" w:equalWidth="0">
            <w:col w:w="3639" w:space="808"/>
            <w:col w:w="3133" w:space="0"/>
          </w:cols>
        </w:sectPr>
      </w:pPr>
    </w:p>
    <w:p w14:paraId="3869D91A" w14:textId="77777777" w:rsidR="008D25A4" w:rsidRPr="00B02660" w:rsidRDefault="008D25A4">
      <w:pPr>
        <w:pStyle w:val="a3"/>
        <w:spacing w:before="8"/>
        <w:rPr>
          <w:sz w:val="11"/>
        </w:rPr>
      </w:pPr>
    </w:p>
    <w:p w14:paraId="4FBA8F30" w14:textId="77777777" w:rsidR="008D25A4" w:rsidRPr="00B02660" w:rsidRDefault="008D25A4">
      <w:pPr>
        <w:rPr>
          <w:sz w:val="11"/>
        </w:rPr>
        <w:sectPr w:rsidR="008D25A4" w:rsidRPr="00B02660">
          <w:pgSz w:w="8400" w:h="11910"/>
          <w:pgMar w:top="840" w:right="400" w:bottom="760" w:left="400" w:header="378" w:footer="559" w:gutter="0"/>
          <w:cols w:space="720"/>
        </w:sectPr>
      </w:pPr>
    </w:p>
    <w:p w14:paraId="43140EFC" w14:textId="77777777" w:rsidR="008D25A4" w:rsidRPr="00F07E24" w:rsidRDefault="00AF436C">
      <w:pPr>
        <w:spacing w:before="117"/>
        <w:ind w:left="184"/>
        <w:rPr>
          <w:b/>
          <w:sz w:val="16"/>
          <w:szCs w:val="16"/>
          <w:lang w:val="ru-RU"/>
        </w:rPr>
      </w:pPr>
      <w:r>
        <w:rPr>
          <w:sz w:val="16"/>
          <w:szCs w:val="16"/>
        </w:rPr>
        <w:lastRenderedPageBreak/>
        <w:pict w14:anchorId="245624CF">
          <v:line id="_x0000_s5745" style="position:absolute;left:0;text-align:left;z-index:251799552;mso-position-horizontal-relative:page;mso-width-relative:page;mso-height-relative:page" from="30pt,20.85pt" to="200.05pt,20.85pt" strokecolor="#a7a9ac" strokeweight="2pt">
            <w10:wrap anchorx="page"/>
          </v:line>
        </w:pict>
      </w:r>
      <w:bookmarkStart w:id="14" w:name="页_14_0"/>
      <w:bookmarkEnd w:id="14"/>
      <w:r w:rsidR="00A87239" w:rsidRPr="00442FC3">
        <w:rPr>
          <w:b/>
          <w:color w:val="231F20"/>
          <w:sz w:val="16"/>
          <w:szCs w:val="16"/>
          <w:lang w:val="ru-RU"/>
        </w:rPr>
        <w:t>Быстрый</w:t>
      </w:r>
      <w:r w:rsidR="00A87239" w:rsidRPr="00F07E24">
        <w:rPr>
          <w:b/>
          <w:color w:val="231F20"/>
          <w:sz w:val="16"/>
          <w:szCs w:val="16"/>
          <w:lang w:val="ru-RU"/>
        </w:rPr>
        <w:t xml:space="preserve"> </w:t>
      </w:r>
      <w:r w:rsidR="00A87239" w:rsidRPr="00442FC3">
        <w:rPr>
          <w:b/>
          <w:color w:val="231F20"/>
          <w:sz w:val="16"/>
          <w:szCs w:val="16"/>
          <w:lang w:val="ru-RU"/>
        </w:rPr>
        <w:t>нагрев</w:t>
      </w:r>
      <w:r w:rsidR="00A87239" w:rsidRPr="00F07E24">
        <w:rPr>
          <w:b/>
          <w:color w:val="231F20"/>
          <w:sz w:val="16"/>
          <w:szCs w:val="16"/>
          <w:lang w:val="ru-RU"/>
        </w:rPr>
        <w:t xml:space="preserve"> </w:t>
      </w:r>
      <w:r w:rsidR="00A87239" w:rsidRPr="00442FC3">
        <w:rPr>
          <w:b/>
          <w:color w:val="231F20"/>
          <w:sz w:val="16"/>
          <w:szCs w:val="16"/>
          <w:lang w:val="ru-RU"/>
        </w:rPr>
        <w:t>духовки</w:t>
      </w:r>
    </w:p>
    <w:p w14:paraId="738FBE9F" w14:textId="77777777" w:rsidR="008D25A4" w:rsidRPr="00981362" w:rsidRDefault="00F07E24">
      <w:pPr>
        <w:pStyle w:val="a3"/>
        <w:spacing w:before="246" w:line="214" w:lineRule="exact"/>
        <w:ind w:left="205"/>
        <w:jc w:val="both"/>
        <w:rPr>
          <w:lang w:val="ru-RU"/>
        </w:rPr>
      </w:pPr>
      <w:r w:rsidRPr="00981362">
        <w:rPr>
          <w:color w:val="231F20"/>
          <w:spacing w:val="1"/>
          <w:lang w:val="ru-RU"/>
        </w:rPr>
        <w:t>В духовых шкафах с автоматической циркуляцией воздуха, оснащенных вентилятором и ультратепловентилятором, можно использовать функцию быстрого нагрева - духовка достигает температуры 150°</w:t>
      </w:r>
      <w:r w:rsidRPr="00981362">
        <w:rPr>
          <w:color w:val="231F20"/>
          <w:spacing w:val="1"/>
        </w:rPr>
        <w:t>C</w:t>
      </w:r>
      <w:r w:rsidRPr="00981362">
        <w:rPr>
          <w:color w:val="231F20"/>
          <w:spacing w:val="1"/>
          <w:lang w:val="ru-RU"/>
        </w:rPr>
        <w:t xml:space="preserve"> примерно за 4 минуты.</w:t>
      </w:r>
    </w:p>
    <w:p w14:paraId="6C90DB3C" w14:textId="77777777" w:rsidR="008D25A4" w:rsidRPr="00981362" w:rsidRDefault="008D25A4">
      <w:pPr>
        <w:pStyle w:val="a3"/>
        <w:spacing w:before="12"/>
        <w:rPr>
          <w:rFonts w:ascii="SimSun"/>
          <w:sz w:val="14"/>
          <w:lang w:val="ru-RU"/>
        </w:rPr>
      </w:pPr>
    </w:p>
    <w:p w14:paraId="49711306" w14:textId="3D12CA2A" w:rsidR="008D25A4" w:rsidRPr="00010E1B" w:rsidRDefault="00F07E24" w:rsidP="00010E1B">
      <w:pPr>
        <w:pStyle w:val="7"/>
        <w:ind w:left="205"/>
        <w:rPr>
          <w:lang w:val="ru-RU"/>
        </w:rPr>
      </w:pPr>
      <w:r>
        <w:rPr>
          <w:color w:val="231F20"/>
          <w:lang w:val="ru-RU"/>
        </w:rPr>
        <w:t>Режим работы</w:t>
      </w:r>
      <w:r w:rsidR="00D630D5" w:rsidRPr="00F07E24">
        <w:rPr>
          <w:color w:val="231F20"/>
          <w:lang w:val="ru-RU"/>
        </w:rPr>
        <w:t>:</w:t>
      </w:r>
    </w:p>
    <w:p w14:paraId="11F3A8BF" w14:textId="77777777" w:rsidR="008D25A4" w:rsidRPr="00981362" w:rsidRDefault="00F07E24">
      <w:pPr>
        <w:pStyle w:val="a3"/>
        <w:spacing w:line="268" w:lineRule="auto"/>
        <w:ind w:left="346" w:hanging="142"/>
        <w:rPr>
          <w:lang w:val="ru-RU"/>
        </w:rPr>
      </w:pPr>
      <w:r w:rsidRPr="00F07E24">
        <w:rPr>
          <w:color w:val="231F20"/>
          <w:sz w:val="24"/>
          <w:lang w:val="ru-RU"/>
        </w:rPr>
        <w:t xml:space="preserve">! </w:t>
      </w:r>
      <w:r w:rsidR="00981362">
        <w:rPr>
          <w:color w:val="231F20"/>
          <w:lang w:val="ru-RU"/>
        </w:rPr>
        <w:t>у</w:t>
      </w:r>
      <w:r w:rsidR="00981362" w:rsidRPr="00981362">
        <w:rPr>
          <w:color w:val="231F20"/>
          <w:lang w:val="ru-RU"/>
        </w:rPr>
        <w:t>становите функцию духовки в положение ультравентилятора и нижнего</w:t>
      </w:r>
      <w:r w:rsidR="00981362">
        <w:rPr>
          <w:color w:val="231F20"/>
          <w:lang w:val="ru-RU"/>
        </w:rPr>
        <w:t xml:space="preserve"> </w:t>
      </w:r>
      <w:r w:rsidR="00981362" w:rsidRPr="00981362">
        <w:rPr>
          <w:color w:val="231F20"/>
          <w:lang w:val="ru-RU"/>
        </w:rPr>
        <w:t>нагревателя</w:t>
      </w:r>
      <w:r w:rsidRPr="00981362">
        <w:rPr>
          <w:color w:val="231F20"/>
          <w:lang w:val="ru-RU"/>
        </w:rPr>
        <w:t>,</w:t>
      </w:r>
    </w:p>
    <w:p w14:paraId="4B9D5983" w14:textId="77777777" w:rsidR="008D25A4" w:rsidRPr="00981362" w:rsidRDefault="00F07E24">
      <w:pPr>
        <w:pStyle w:val="a3"/>
        <w:spacing w:before="23" w:line="237" w:lineRule="auto"/>
        <w:ind w:left="346" w:hanging="142"/>
        <w:rPr>
          <w:lang w:val="ru-RU"/>
        </w:rPr>
      </w:pPr>
      <w:r w:rsidRPr="00F07E24">
        <w:rPr>
          <w:color w:val="231F20"/>
          <w:sz w:val="24"/>
          <w:lang w:val="ru-RU"/>
        </w:rPr>
        <w:t xml:space="preserve">! </w:t>
      </w:r>
      <w:r w:rsidR="00981362" w:rsidRPr="00981362">
        <w:rPr>
          <w:color w:val="231F20"/>
          <w:lang w:val="ru-RU"/>
        </w:rPr>
        <w:t>установите ручку терморегулятора в положение 150°</w:t>
      </w:r>
      <w:r w:rsidR="00981362" w:rsidRPr="00981362">
        <w:rPr>
          <w:color w:val="231F20"/>
        </w:rPr>
        <w:t>C</w:t>
      </w:r>
      <w:r w:rsidR="00981362" w:rsidRPr="00981362">
        <w:rPr>
          <w:color w:val="231F20"/>
          <w:lang w:val="ru-RU"/>
        </w:rPr>
        <w:t>,</w:t>
      </w:r>
    </w:p>
    <w:p w14:paraId="6E7FE448" w14:textId="77777777" w:rsidR="008D25A4" w:rsidRPr="00981362" w:rsidRDefault="00F07E24" w:rsidP="00981362">
      <w:pPr>
        <w:pStyle w:val="a3"/>
        <w:spacing w:before="42" w:line="254" w:lineRule="auto"/>
        <w:ind w:left="346" w:hanging="142"/>
        <w:rPr>
          <w:lang w:val="ru-RU"/>
        </w:rPr>
      </w:pPr>
      <w:r w:rsidRPr="00981362">
        <w:rPr>
          <w:color w:val="231F20"/>
          <w:sz w:val="24"/>
          <w:lang w:val="ru-RU"/>
        </w:rPr>
        <w:t>!</w:t>
      </w:r>
      <w:r w:rsidR="00981362">
        <w:rPr>
          <w:color w:val="231F20"/>
          <w:sz w:val="24"/>
          <w:lang w:val="ru-RU"/>
        </w:rPr>
        <w:t xml:space="preserve"> </w:t>
      </w:r>
      <w:r w:rsidR="00981362" w:rsidRPr="00981362">
        <w:rPr>
          <w:color w:val="231F20"/>
          <w:lang w:val="ru-RU"/>
        </w:rPr>
        <w:t>духовка прогревается до температуры 150°</w:t>
      </w:r>
      <w:r w:rsidR="00981362" w:rsidRPr="00981362">
        <w:rPr>
          <w:color w:val="231F20"/>
        </w:rPr>
        <w:t>C</w:t>
      </w:r>
      <w:r w:rsidR="00981362" w:rsidRPr="00981362">
        <w:rPr>
          <w:color w:val="231F20"/>
          <w:lang w:val="ru-RU"/>
        </w:rPr>
        <w:t xml:space="preserve"> (или ниже, если установлена); о достижении температуры духовки сигнализирует погасшая красная лампочка терморегулятора</w:t>
      </w:r>
      <w:r w:rsidRPr="00981362">
        <w:rPr>
          <w:color w:val="231F20"/>
          <w:lang w:val="ru-RU"/>
        </w:rPr>
        <w:t>,</w:t>
      </w:r>
    </w:p>
    <w:p w14:paraId="3B659B5D" w14:textId="77777777" w:rsidR="008D25A4" w:rsidRPr="00981362" w:rsidRDefault="00F07E24" w:rsidP="00981362">
      <w:pPr>
        <w:pStyle w:val="a3"/>
        <w:spacing w:before="11" w:line="268" w:lineRule="auto"/>
        <w:ind w:left="346" w:right="365" w:hanging="142"/>
        <w:rPr>
          <w:lang w:val="ru-RU"/>
        </w:rPr>
      </w:pPr>
      <w:r w:rsidRPr="00F07E24">
        <w:rPr>
          <w:color w:val="231F20"/>
          <w:sz w:val="24"/>
          <w:lang w:val="ru-RU"/>
        </w:rPr>
        <w:t xml:space="preserve">! </w:t>
      </w:r>
      <w:r w:rsidR="00981362" w:rsidRPr="00981362">
        <w:rPr>
          <w:color w:val="231F20"/>
          <w:lang w:val="ru-RU"/>
        </w:rPr>
        <w:t>ставим противень с тестом в духовку,</w:t>
      </w:r>
    </w:p>
    <w:p w14:paraId="44060657" w14:textId="77777777" w:rsidR="008D25A4" w:rsidRPr="00442FC3" w:rsidRDefault="00F07E24">
      <w:pPr>
        <w:pStyle w:val="a3"/>
        <w:spacing w:before="20" w:line="273" w:lineRule="auto"/>
        <w:ind w:left="346" w:hanging="142"/>
        <w:rPr>
          <w:lang w:val="ru-RU"/>
        </w:rPr>
      </w:pPr>
      <w:r w:rsidRPr="00F07E24">
        <w:rPr>
          <w:color w:val="231F20"/>
          <w:sz w:val="24"/>
          <w:lang w:val="ru-RU"/>
        </w:rPr>
        <w:t xml:space="preserve">! </w:t>
      </w:r>
      <w:r w:rsidR="00442FC3" w:rsidRPr="00442FC3">
        <w:rPr>
          <w:color w:val="231F20"/>
          <w:lang w:val="ru-RU"/>
        </w:rPr>
        <w:t>установите ручку функции духовки в выбранный режим нагрева (см. главу Выпечка в духовке - практические советы)</w:t>
      </w:r>
    </w:p>
    <w:p w14:paraId="362E235A" w14:textId="77777777" w:rsidR="008D25A4" w:rsidRPr="00D8137D" w:rsidRDefault="00AF436C">
      <w:pPr>
        <w:pStyle w:val="7"/>
        <w:spacing w:before="101"/>
        <w:ind w:left="739"/>
        <w:rPr>
          <w:lang w:val="ru-RU"/>
        </w:rPr>
      </w:pPr>
      <w:r>
        <w:pict w14:anchorId="17CECD0D">
          <v:rect id="_x0000_s5744" style="position:absolute;left:0;text-align:left;margin-left:30.45pt;margin-top:4.9pt;width:19.8pt;height:96.35pt;z-index:251800576;mso-position-horizontal-relative:page;mso-width-relative:page;mso-height-relative:page" fillcolor="#e6e7e8" stroked="f">
            <w10:wrap anchorx="page"/>
          </v:rect>
        </w:pict>
      </w:r>
      <w:r w:rsidR="00441A38">
        <w:rPr>
          <w:color w:val="231F20"/>
          <w:lang w:val="ru-RU"/>
        </w:rPr>
        <w:t>Важно</w:t>
      </w:r>
      <w:r w:rsidR="00F07E24" w:rsidRPr="00D8137D">
        <w:rPr>
          <w:color w:val="231F20"/>
          <w:lang w:val="ru-RU"/>
        </w:rPr>
        <w:t>!</w:t>
      </w:r>
    </w:p>
    <w:p w14:paraId="230F152E" w14:textId="77777777" w:rsidR="00D8137D" w:rsidRDefault="00F07E24">
      <w:pPr>
        <w:spacing w:line="178" w:lineRule="exact"/>
        <w:ind w:left="739"/>
        <w:rPr>
          <w:color w:val="231F20"/>
          <w:sz w:val="16"/>
          <w:szCs w:val="16"/>
          <w:lang w:val="ru-RU"/>
        </w:rPr>
      </w:pPr>
      <w:r w:rsidRPr="00D8137D">
        <w:rPr>
          <w:color w:val="231F20"/>
          <w:sz w:val="16"/>
          <w:szCs w:val="16"/>
          <w:lang w:val="ru-RU"/>
        </w:rPr>
        <w:t>Когда выбрана функция быстрого нагрева печи, в камере не должно быть противня с тестом или других элементов, которые не являются арматурой печи.</w:t>
      </w:r>
    </w:p>
    <w:p w14:paraId="14AC4541" w14:textId="77777777" w:rsidR="008D25A4" w:rsidRPr="00D8137D" w:rsidRDefault="00F07E24">
      <w:pPr>
        <w:spacing w:before="30"/>
        <w:ind w:left="739"/>
        <w:rPr>
          <w:sz w:val="16"/>
          <w:lang w:val="ru-RU"/>
        </w:rPr>
      </w:pPr>
      <w:r w:rsidRPr="00D8137D">
        <w:rPr>
          <w:color w:val="231F20"/>
          <w:sz w:val="16"/>
          <w:lang w:val="ru-RU"/>
        </w:rPr>
        <w:t>Функцию быстрого нагрева не рекомендуется использовать с программатором.</w:t>
      </w:r>
    </w:p>
    <w:p w14:paraId="2FE9834A" w14:textId="77777777" w:rsidR="008D25A4" w:rsidRPr="00D8137D" w:rsidRDefault="00F07E24">
      <w:pPr>
        <w:pStyle w:val="7"/>
        <w:spacing w:before="155"/>
        <w:ind w:left="184"/>
        <w:rPr>
          <w:lang w:val="ru-RU"/>
        </w:rPr>
      </w:pPr>
      <w:r w:rsidRPr="00D8137D">
        <w:rPr>
          <w:b w:val="0"/>
          <w:lang w:val="ru-RU"/>
        </w:rPr>
        <w:br w:type="column"/>
      </w:r>
      <w:r w:rsidR="00442FC3">
        <w:rPr>
          <w:color w:val="231F20"/>
          <w:lang w:val="ru-RU"/>
        </w:rPr>
        <w:lastRenderedPageBreak/>
        <w:t>Режим</w:t>
      </w:r>
      <w:r w:rsidR="00442FC3" w:rsidRPr="00D8137D">
        <w:rPr>
          <w:color w:val="231F20"/>
          <w:lang w:val="ru-RU"/>
        </w:rPr>
        <w:t xml:space="preserve"> гриля</w:t>
      </w:r>
    </w:p>
    <w:p w14:paraId="2C5E7BF6" w14:textId="77777777" w:rsidR="008D25A4" w:rsidRPr="00D8137D" w:rsidRDefault="008D25A4">
      <w:pPr>
        <w:pStyle w:val="a3"/>
        <w:spacing w:before="1"/>
        <w:rPr>
          <w:b/>
          <w:sz w:val="5"/>
          <w:lang w:val="ru-RU"/>
        </w:rPr>
      </w:pPr>
    </w:p>
    <w:p w14:paraId="3FC64A2F" w14:textId="77777777" w:rsidR="008D25A4" w:rsidRDefault="00AF436C">
      <w:pPr>
        <w:pStyle w:val="a3"/>
        <w:spacing w:line="41" w:lineRule="exact"/>
        <w:ind w:left="163"/>
        <w:rPr>
          <w:sz w:val="4"/>
        </w:rPr>
      </w:pPr>
      <w:r>
        <w:rPr>
          <w:sz w:val="4"/>
        </w:rPr>
      </w:r>
      <w:r>
        <w:rPr>
          <w:sz w:val="4"/>
        </w:rPr>
        <w:pict w14:anchorId="71C20B28">
          <v:group id="_x0000_s5742" style="width:172.15pt;height:2.05pt;mso-position-horizontal-relative:char;mso-position-vertical-relative:line" coordsize="3443,41">
            <v:line id="_x0000_s5743" style="position:absolute" from="20,20" to="3422,20" strokecolor="#a7a9ac" strokeweight="2pt"/>
            <w10:wrap type="none"/>
            <w10:anchorlock/>
          </v:group>
        </w:pict>
      </w:r>
    </w:p>
    <w:p w14:paraId="3518C14B" w14:textId="77777777" w:rsidR="008D25A4" w:rsidRPr="00981362" w:rsidRDefault="00F07E24">
      <w:pPr>
        <w:pStyle w:val="a3"/>
        <w:spacing w:before="176" w:line="280" w:lineRule="auto"/>
        <w:ind w:left="209" w:right="144"/>
        <w:jc w:val="both"/>
        <w:rPr>
          <w:lang w:val="ru-RU"/>
        </w:rPr>
      </w:pPr>
      <w:r w:rsidRPr="00981362">
        <w:rPr>
          <w:color w:val="231F20"/>
          <w:lang w:val="ru-RU"/>
        </w:rPr>
        <w:t>Установите ручку функции духовки в выбранный режим нагрева (см. главу Выпечка в духовке - практические советы).</w:t>
      </w:r>
    </w:p>
    <w:p w14:paraId="11BC3A62" w14:textId="77777777" w:rsidR="008D25A4" w:rsidRPr="00981362" w:rsidRDefault="008D25A4">
      <w:pPr>
        <w:pStyle w:val="a3"/>
        <w:rPr>
          <w:sz w:val="20"/>
          <w:lang w:val="ru-RU"/>
        </w:rPr>
      </w:pPr>
    </w:p>
    <w:p w14:paraId="7D1876CC" w14:textId="77777777" w:rsidR="008D25A4" w:rsidRPr="00442FC3" w:rsidRDefault="00F07E24">
      <w:pPr>
        <w:pStyle w:val="a3"/>
        <w:spacing w:before="121"/>
        <w:ind w:left="186"/>
        <w:rPr>
          <w:lang w:val="ru-RU"/>
        </w:rPr>
      </w:pPr>
      <w:r w:rsidRPr="00442FC3">
        <w:rPr>
          <w:color w:val="231F20"/>
          <w:lang w:val="ru-RU"/>
        </w:rPr>
        <w:t>Для того, чтобы включить гриль, необходимо</w:t>
      </w:r>
      <w:r w:rsidR="00D630D5" w:rsidRPr="00442FC3">
        <w:rPr>
          <w:color w:val="231F20"/>
          <w:lang w:val="ru-RU"/>
        </w:rPr>
        <w:t>:</w:t>
      </w:r>
    </w:p>
    <w:p w14:paraId="2E926EF7" w14:textId="77777777" w:rsidR="008D25A4" w:rsidRPr="00442FC3" w:rsidRDefault="00F07E24">
      <w:pPr>
        <w:pStyle w:val="a3"/>
        <w:spacing w:before="42" w:line="268" w:lineRule="auto"/>
        <w:ind w:left="327" w:right="191" w:hanging="142"/>
        <w:rPr>
          <w:lang w:val="ru-RU"/>
        </w:rPr>
      </w:pPr>
      <w:r w:rsidRPr="00F07E24">
        <w:rPr>
          <w:color w:val="231F20"/>
          <w:sz w:val="24"/>
          <w:lang w:val="ru-RU"/>
        </w:rPr>
        <w:t xml:space="preserve">! </w:t>
      </w:r>
      <w:r w:rsidR="00442FC3" w:rsidRPr="00442FC3">
        <w:rPr>
          <w:color w:val="231F20"/>
          <w:lang w:val="ru-RU"/>
        </w:rPr>
        <w:t>Установите ручку духового шкафа в положение, отмеченное значком</w:t>
      </w:r>
    </w:p>
    <w:p w14:paraId="42B7C123" w14:textId="77777777" w:rsidR="008D25A4" w:rsidRPr="00442FC3" w:rsidRDefault="00F07E24">
      <w:pPr>
        <w:pStyle w:val="a3"/>
        <w:spacing w:before="20" w:line="268" w:lineRule="auto"/>
        <w:ind w:left="327" w:right="191" w:hanging="142"/>
        <w:rPr>
          <w:lang w:val="ru-RU"/>
        </w:rPr>
      </w:pPr>
      <w:r w:rsidRPr="00442FC3">
        <w:rPr>
          <w:color w:val="231F20"/>
          <w:sz w:val="24"/>
          <w:lang w:val="ru-RU"/>
        </w:rPr>
        <w:t xml:space="preserve">! </w:t>
      </w:r>
      <w:r w:rsidR="00442FC3" w:rsidRPr="00442FC3">
        <w:rPr>
          <w:color w:val="231F20"/>
          <w:lang w:val="ru-RU"/>
        </w:rPr>
        <w:t>разогревайте духовку примерно 5 минут (при закрытой дверце духовки).</w:t>
      </w:r>
    </w:p>
    <w:p w14:paraId="1E793987" w14:textId="77777777" w:rsidR="008D25A4" w:rsidRPr="00442FC3" w:rsidRDefault="00F07E24">
      <w:pPr>
        <w:pStyle w:val="a3"/>
        <w:spacing w:before="20" w:line="276" w:lineRule="auto"/>
        <w:ind w:left="327" w:right="191" w:hanging="142"/>
        <w:rPr>
          <w:lang w:val="ru-RU"/>
        </w:rPr>
      </w:pPr>
      <w:r w:rsidRPr="00F07E24">
        <w:rPr>
          <w:color w:val="231F20"/>
          <w:sz w:val="24"/>
          <w:lang w:val="ru-RU"/>
        </w:rPr>
        <w:t xml:space="preserve">! </w:t>
      </w:r>
      <w:r w:rsidR="00442FC3" w:rsidRPr="00442FC3">
        <w:rPr>
          <w:color w:val="231F20"/>
          <w:spacing w:val="1"/>
          <w:lang w:val="ru-RU"/>
        </w:rPr>
        <w:t>Поставьте противень с блюдом на соответствующий уровень приготовления, а если вы жарите на решетке, вставьте противень для стекания на уровень непосредственно ниже (под решеткой).</w:t>
      </w:r>
    </w:p>
    <w:p w14:paraId="2BA0B368" w14:textId="77777777" w:rsidR="008D25A4" w:rsidRPr="00F07E24" w:rsidRDefault="00F07E24">
      <w:pPr>
        <w:pStyle w:val="a3"/>
        <w:spacing w:before="15"/>
        <w:ind w:left="185"/>
        <w:rPr>
          <w:lang w:val="ru-RU"/>
        </w:rPr>
      </w:pPr>
      <w:r w:rsidRPr="00F07E24">
        <w:rPr>
          <w:color w:val="231F20"/>
          <w:sz w:val="24"/>
          <w:lang w:val="ru-RU"/>
        </w:rPr>
        <w:t xml:space="preserve">! </w:t>
      </w:r>
      <w:r w:rsidR="00442FC3">
        <w:rPr>
          <w:color w:val="231F20"/>
          <w:lang w:val="ru-RU"/>
        </w:rPr>
        <w:t>Закройте</w:t>
      </w:r>
      <w:r w:rsidR="00442FC3" w:rsidRPr="00F07E24">
        <w:rPr>
          <w:color w:val="231F20"/>
          <w:lang w:val="ru-RU"/>
        </w:rPr>
        <w:t xml:space="preserve"> </w:t>
      </w:r>
      <w:r w:rsidR="00442FC3">
        <w:rPr>
          <w:color w:val="231F20"/>
          <w:lang w:val="ru-RU"/>
        </w:rPr>
        <w:t>дверцу</w:t>
      </w:r>
      <w:r w:rsidR="00442FC3" w:rsidRPr="00F07E24">
        <w:rPr>
          <w:color w:val="231F20"/>
          <w:lang w:val="ru-RU"/>
        </w:rPr>
        <w:t xml:space="preserve"> </w:t>
      </w:r>
      <w:r w:rsidR="00442FC3">
        <w:rPr>
          <w:color w:val="231F20"/>
          <w:lang w:val="ru-RU"/>
        </w:rPr>
        <w:t>духовки</w:t>
      </w:r>
    </w:p>
    <w:p w14:paraId="4F0F5B92" w14:textId="77777777" w:rsidR="008D25A4" w:rsidRPr="00F07E24" w:rsidRDefault="008D25A4">
      <w:pPr>
        <w:pStyle w:val="a3"/>
        <w:spacing w:before="9"/>
        <w:rPr>
          <w:sz w:val="28"/>
          <w:lang w:val="ru-RU"/>
        </w:rPr>
      </w:pPr>
    </w:p>
    <w:p w14:paraId="1B38D21F" w14:textId="77777777" w:rsidR="00442FC3" w:rsidRPr="00442FC3" w:rsidRDefault="00F07E24" w:rsidP="00442FC3">
      <w:pPr>
        <w:rPr>
          <w:b/>
          <w:bCs/>
          <w:color w:val="231F20"/>
          <w:spacing w:val="3"/>
          <w:sz w:val="18"/>
          <w:szCs w:val="18"/>
          <w:lang w:val="ru-RU"/>
        </w:rPr>
      </w:pPr>
      <w:r w:rsidRPr="00442FC3">
        <w:rPr>
          <w:b/>
          <w:bCs/>
          <w:color w:val="231F20"/>
          <w:spacing w:val="3"/>
          <w:sz w:val="18"/>
          <w:szCs w:val="18"/>
          <w:lang w:val="ru-RU"/>
        </w:rPr>
        <w:t>Для гриля и комбинированного гриля температура должна быть установлена на 250 °</w:t>
      </w:r>
      <w:r w:rsidRPr="00442FC3">
        <w:rPr>
          <w:b/>
          <w:bCs/>
          <w:color w:val="231F20"/>
          <w:spacing w:val="3"/>
          <w:sz w:val="18"/>
          <w:szCs w:val="18"/>
        </w:rPr>
        <w:t>C</w:t>
      </w:r>
      <w:r w:rsidRPr="00442FC3">
        <w:rPr>
          <w:b/>
          <w:bCs/>
          <w:color w:val="231F20"/>
          <w:spacing w:val="3"/>
          <w:sz w:val="18"/>
          <w:szCs w:val="18"/>
          <w:lang w:val="ru-RU"/>
        </w:rPr>
        <w:t>, но для функции гриля с вентилятором она должна быть установлена максимум на 200 °</w:t>
      </w:r>
      <w:r w:rsidRPr="00442FC3">
        <w:rPr>
          <w:b/>
          <w:bCs/>
          <w:color w:val="231F20"/>
          <w:spacing w:val="3"/>
          <w:sz w:val="18"/>
          <w:szCs w:val="18"/>
        </w:rPr>
        <w:t>C</w:t>
      </w:r>
      <w:r w:rsidRPr="00442FC3">
        <w:rPr>
          <w:b/>
          <w:bCs/>
          <w:color w:val="231F20"/>
          <w:spacing w:val="3"/>
          <w:sz w:val="18"/>
          <w:szCs w:val="18"/>
          <w:lang w:val="ru-RU"/>
        </w:rPr>
        <w:t>.</w:t>
      </w:r>
    </w:p>
    <w:p w14:paraId="6DE1C02F" w14:textId="77777777" w:rsidR="008D25A4" w:rsidRPr="00442FC3" w:rsidRDefault="008D25A4">
      <w:pPr>
        <w:pStyle w:val="5"/>
        <w:spacing w:line="242" w:lineRule="exact"/>
        <w:ind w:left="190" w:right="126"/>
        <w:jc w:val="both"/>
        <w:rPr>
          <w:lang w:val="ru-RU"/>
        </w:rPr>
      </w:pPr>
    </w:p>
    <w:p w14:paraId="0896AB83" w14:textId="77777777" w:rsidR="008D25A4" w:rsidRPr="00442FC3" w:rsidRDefault="008D25A4">
      <w:pPr>
        <w:pStyle w:val="a3"/>
        <w:spacing w:before="8"/>
        <w:rPr>
          <w:b/>
          <w:sz w:val="28"/>
          <w:lang w:val="ru-RU"/>
        </w:rPr>
      </w:pPr>
    </w:p>
    <w:p w14:paraId="173E6B60" w14:textId="77777777" w:rsidR="008D25A4" w:rsidRPr="00441A38" w:rsidRDefault="00AF436C">
      <w:pPr>
        <w:pStyle w:val="7"/>
        <w:ind w:left="784"/>
        <w:rPr>
          <w:lang w:val="ru-RU"/>
        </w:rPr>
      </w:pPr>
      <w:r>
        <w:pict w14:anchorId="3C32F425">
          <v:rect id="_x0000_s5741" style="position:absolute;left:0;text-align:left;margin-left:223.25pt;margin-top:0;width:22.65pt;height:76.5pt;z-index:251801600;mso-position-horizontal-relative:page;mso-width-relative:page;mso-height-relative:page" fillcolor="#e6e7e8" stroked="f">
            <w10:wrap anchorx="page"/>
          </v:rect>
        </w:pict>
      </w:r>
      <w:r w:rsidR="00441A38">
        <w:rPr>
          <w:color w:val="231F20"/>
          <w:lang w:val="ru-RU"/>
        </w:rPr>
        <w:t>Осторожно</w:t>
      </w:r>
      <w:r w:rsidR="00F07E24" w:rsidRPr="00441A38">
        <w:rPr>
          <w:color w:val="231F20"/>
          <w:lang w:val="ru-RU"/>
        </w:rPr>
        <w:t>!</w:t>
      </w:r>
    </w:p>
    <w:p w14:paraId="50AA10D9" w14:textId="77777777" w:rsidR="00441A38" w:rsidRPr="00D8137D" w:rsidRDefault="00F07E24">
      <w:pPr>
        <w:pStyle w:val="a3"/>
        <w:spacing w:line="280" w:lineRule="auto"/>
        <w:ind w:left="784" w:right="191"/>
        <w:rPr>
          <w:color w:val="231F20"/>
          <w:lang w:val="ru-RU"/>
        </w:rPr>
      </w:pPr>
      <w:r w:rsidRPr="00D8137D">
        <w:rPr>
          <w:color w:val="231F20"/>
          <w:lang w:val="ru-RU"/>
        </w:rPr>
        <w:t>Гриль следует использовать с закрытой дверцей духовки.</w:t>
      </w:r>
    </w:p>
    <w:p w14:paraId="27553FE8" w14:textId="77777777" w:rsidR="00D8137D" w:rsidRPr="00D8137D" w:rsidRDefault="00F07E24">
      <w:pPr>
        <w:pStyle w:val="a3"/>
        <w:spacing w:line="280" w:lineRule="auto"/>
        <w:ind w:left="783" w:right="191"/>
        <w:rPr>
          <w:color w:val="231F20"/>
          <w:lang w:val="ru-RU"/>
        </w:rPr>
      </w:pPr>
      <w:r w:rsidRPr="00D8137D">
        <w:rPr>
          <w:color w:val="231F20"/>
          <w:lang w:val="ru-RU"/>
        </w:rPr>
        <w:t>Когда гриль используется, доступные части могут нагреваться.</w:t>
      </w:r>
    </w:p>
    <w:p w14:paraId="0C81706A" w14:textId="77777777" w:rsidR="008D25A4" w:rsidRPr="00D8137D" w:rsidRDefault="00F07E24">
      <w:pPr>
        <w:pStyle w:val="a3"/>
        <w:spacing w:line="280" w:lineRule="auto"/>
        <w:ind w:left="783" w:right="191"/>
        <w:rPr>
          <w:lang w:val="ru-RU"/>
        </w:rPr>
      </w:pPr>
      <w:r w:rsidRPr="00D8137D">
        <w:rPr>
          <w:color w:val="231F20"/>
          <w:lang w:val="ru-RU"/>
        </w:rPr>
        <w:t>Рекомендуется держать детей подальше от духовки.</w:t>
      </w:r>
    </w:p>
    <w:p w14:paraId="5CC250C6" w14:textId="77777777" w:rsidR="008D25A4" w:rsidRPr="00D8137D" w:rsidRDefault="008D25A4">
      <w:pPr>
        <w:spacing w:line="280" w:lineRule="auto"/>
        <w:rPr>
          <w:lang w:val="ru-RU"/>
        </w:rPr>
        <w:sectPr w:rsidR="008D25A4" w:rsidRPr="00D8137D">
          <w:type w:val="continuous"/>
          <w:pgSz w:w="8400" w:h="11910"/>
          <w:pgMar w:top="1100" w:right="400" w:bottom="280" w:left="400" w:header="720" w:footer="720" w:gutter="0"/>
          <w:cols w:num="2" w:space="720" w:equalWidth="0">
            <w:col w:w="3600" w:space="266"/>
            <w:col w:w="3734" w:space="0"/>
          </w:cols>
        </w:sectPr>
      </w:pPr>
    </w:p>
    <w:p w14:paraId="25A19399" w14:textId="77777777" w:rsidR="008D25A4" w:rsidRPr="00D8137D" w:rsidRDefault="008D25A4">
      <w:pPr>
        <w:pStyle w:val="a3"/>
        <w:spacing w:before="10"/>
        <w:rPr>
          <w:sz w:val="2"/>
          <w:lang w:val="ru-RU"/>
        </w:rPr>
      </w:pPr>
    </w:p>
    <w:p w14:paraId="42A81BFD" w14:textId="77777777" w:rsidR="008D25A4" w:rsidRDefault="00AF436C">
      <w:pPr>
        <w:pStyle w:val="a3"/>
        <w:spacing w:line="113" w:lineRule="exact"/>
        <w:ind w:left="150"/>
        <w:rPr>
          <w:sz w:val="11"/>
        </w:rPr>
      </w:pPr>
      <w:r>
        <w:rPr>
          <w:position w:val="-1"/>
          <w:sz w:val="11"/>
        </w:rPr>
      </w:r>
      <w:r>
        <w:rPr>
          <w:position w:val="-1"/>
          <w:sz w:val="11"/>
        </w:rPr>
        <w:pict w14:anchorId="17437F5A">
          <v:group id="_x0000_s5739" style="width:362.85pt;height:5.7pt;mso-position-horizontal-relative:char;mso-position-vertical-relative:line" coordsize="7257,114">
            <v:rect id="_x0000_s5740" style="position:absolute;width:7257;height:114" fillcolor="#d1d3d4" stroked="f"/>
            <w10:wrap type="none"/>
            <w10:anchorlock/>
          </v:group>
        </w:pict>
      </w:r>
    </w:p>
    <w:p w14:paraId="464696B8" w14:textId="77777777" w:rsidR="008D25A4" w:rsidRDefault="008D25A4">
      <w:pPr>
        <w:pStyle w:val="a3"/>
        <w:spacing w:before="6"/>
        <w:rPr>
          <w:sz w:val="25"/>
        </w:rPr>
      </w:pPr>
    </w:p>
    <w:p w14:paraId="1D10FA92" w14:textId="77777777" w:rsidR="008D25A4" w:rsidRPr="005141B3" w:rsidRDefault="00F07E24">
      <w:pPr>
        <w:pStyle w:val="a3"/>
        <w:spacing w:before="117" w:line="232" w:lineRule="auto"/>
        <w:ind w:left="251" w:right="3689"/>
        <w:jc w:val="both"/>
        <w:rPr>
          <w:lang w:val="ru-RU"/>
        </w:rPr>
      </w:pPr>
      <w:bookmarkStart w:id="15" w:name="页_15"/>
      <w:bookmarkEnd w:id="15"/>
      <w:r w:rsidRPr="005141B3">
        <w:rPr>
          <w:color w:val="231F20"/>
          <w:lang w:val="ru-RU"/>
        </w:rPr>
        <w:t>Обеспечив надлежащую очистку и техническое обслуживание вашей плиты, вы можете оказать существенное влияние на дальнейшую бесперебойную работу вашего прибора.</w:t>
      </w:r>
    </w:p>
    <w:p w14:paraId="2F6971D5" w14:textId="77777777" w:rsidR="008D25A4" w:rsidRPr="005141B3" w:rsidRDefault="008D25A4">
      <w:pPr>
        <w:pStyle w:val="a3"/>
        <w:spacing w:before="3"/>
        <w:rPr>
          <w:sz w:val="25"/>
          <w:lang w:val="ru-RU"/>
        </w:rPr>
      </w:pPr>
    </w:p>
    <w:p w14:paraId="730A2E59" w14:textId="2989CF57" w:rsidR="002A51E6" w:rsidRPr="002A51E6" w:rsidRDefault="00F07E24" w:rsidP="002A51E6">
      <w:pPr>
        <w:pStyle w:val="7"/>
        <w:spacing w:line="232" w:lineRule="auto"/>
        <w:ind w:left="251" w:right="3690"/>
        <w:jc w:val="both"/>
        <w:rPr>
          <w:position w:val="-1"/>
          <w:sz w:val="8"/>
          <w:lang w:val="ru-RU"/>
        </w:rPr>
      </w:pPr>
      <w:r w:rsidRPr="005141B3">
        <w:rPr>
          <w:color w:val="231F20"/>
          <w:lang w:val="ru-RU"/>
        </w:rPr>
        <w:t>Перед тем, как начать чистку, плиту необходимо выключить, и вы должны убедиться, что все ручки установлены в поло</w:t>
      </w:r>
      <w:r w:rsidR="002A51E6">
        <w:rPr>
          <w:color w:val="231F20"/>
          <w:lang w:val="ru-RU"/>
        </w:rPr>
        <w:t>жение «●»/«0». Не приступа</w:t>
      </w:r>
    </w:p>
    <w:p w14:paraId="7F2A0AB2" w14:textId="38B8B5B8" w:rsidR="002A51E6" w:rsidRDefault="002A51E6" w:rsidP="00F07E24">
      <w:pPr>
        <w:pStyle w:val="a3"/>
        <w:spacing w:line="84" w:lineRule="exact"/>
        <w:rPr>
          <w:sz w:val="8"/>
          <w:lang w:val="ru-RU"/>
        </w:rPr>
      </w:pPr>
    </w:p>
    <w:p w14:paraId="212024D8" w14:textId="3339A2BA" w:rsidR="002A51E6" w:rsidRDefault="002A51E6" w:rsidP="00F07E24">
      <w:pPr>
        <w:pStyle w:val="a3"/>
        <w:spacing w:line="84" w:lineRule="exact"/>
        <w:rPr>
          <w:sz w:val="8"/>
          <w:lang w:val="ru-RU"/>
        </w:rPr>
      </w:pPr>
    </w:p>
    <w:p w14:paraId="45248B8B" w14:textId="6E39B238" w:rsidR="002A51E6" w:rsidRDefault="002A51E6" w:rsidP="00F07E24">
      <w:pPr>
        <w:pStyle w:val="a3"/>
        <w:spacing w:line="84" w:lineRule="exact"/>
        <w:rPr>
          <w:sz w:val="8"/>
          <w:lang w:val="ru-RU"/>
        </w:rPr>
      </w:pPr>
    </w:p>
    <w:p w14:paraId="3676F1ED" w14:textId="176F1E34" w:rsidR="002A51E6" w:rsidRDefault="002A51E6" w:rsidP="00F07E24">
      <w:pPr>
        <w:pStyle w:val="a3"/>
        <w:spacing w:line="84" w:lineRule="exact"/>
        <w:rPr>
          <w:sz w:val="8"/>
          <w:lang w:val="ru-RU"/>
        </w:rPr>
      </w:pPr>
    </w:p>
    <w:p w14:paraId="399D61C0" w14:textId="77777777" w:rsidR="002A51E6" w:rsidRDefault="002A51E6" w:rsidP="002A51E6">
      <w:pPr>
        <w:pStyle w:val="a3"/>
        <w:spacing w:before="10"/>
        <w:rPr>
          <w:sz w:val="2"/>
        </w:rPr>
      </w:pPr>
    </w:p>
    <w:p w14:paraId="65BBD445" w14:textId="77777777" w:rsidR="002A51E6" w:rsidRDefault="002A51E6" w:rsidP="002A51E6">
      <w:pPr>
        <w:pStyle w:val="a3"/>
        <w:spacing w:line="113" w:lineRule="exact"/>
        <w:ind w:left="170"/>
        <w:rPr>
          <w:sz w:val="11"/>
        </w:rPr>
      </w:pPr>
      <w:r>
        <w:rPr>
          <w:noProof/>
          <w:position w:val="-1"/>
          <w:sz w:val="11"/>
          <w:lang w:val="ru-RU" w:eastAsia="ru-RU"/>
        </w:rPr>
        <mc:AlternateContent>
          <mc:Choice Requires="wpg">
            <w:drawing>
              <wp:inline distT="0" distB="0" distL="0" distR="0" wp14:anchorId="77C0956D" wp14:editId="32317201">
                <wp:extent cx="4608195" cy="72390"/>
                <wp:effectExtent l="0" t="0" r="1905" b="0"/>
                <wp:docPr id="1693"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72390"/>
                          <a:chOff x="0" y="0"/>
                          <a:chExt cx="7257" cy="114"/>
                        </a:xfrm>
                      </wpg:grpSpPr>
                      <wps:wsp>
                        <wps:cNvPr id="1694" name="Rectangle 469"/>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DBBDEA" id="Group 468" o:spid="_x0000_s1026" style="width:362.85pt;height:5.7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">
                <v:rect id="Rectangle 469"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" fillcolor="#d1d3d4" stroked="f"/>
                <w10:anchorlock/>
              </v:group>
            </w:pict>
          </mc:Fallback>
        </mc:AlternateContent>
      </w:r>
    </w:p>
    <w:p w14:paraId="71CB4CE1" w14:textId="77777777" w:rsidR="002A51E6" w:rsidRDefault="002A51E6" w:rsidP="002A51E6">
      <w:pPr>
        <w:pStyle w:val="a3"/>
        <w:spacing w:before="1"/>
        <w:rPr>
          <w:sz w:val="6"/>
        </w:rPr>
      </w:pPr>
    </w:p>
    <w:p w14:paraId="1F515092" w14:textId="77777777" w:rsidR="002A51E6" w:rsidRDefault="002A51E6" w:rsidP="002A51E6">
      <w:pPr>
        <w:rPr>
          <w:sz w:val="6"/>
        </w:rPr>
        <w:sectPr w:rsidR="002A51E6" w:rsidSect="002A51E6">
          <w:headerReference w:type="default" r:id="rId42"/>
          <w:type w:val="continuous"/>
          <w:pgSz w:w="8400" w:h="11910"/>
          <w:pgMar w:top="700" w:right="420" w:bottom="760" w:left="400" w:header="371" w:footer="559" w:gutter="0"/>
          <w:cols w:space="720"/>
        </w:sectPr>
      </w:pPr>
    </w:p>
    <w:p w14:paraId="0D8CBC32" w14:textId="77777777" w:rsidR="002A51E6" w:rsidRPr="002004CD" w:rsidRDefault="002A51E6" w:rsidP="002A51E6">
      <w:pPr>
        <w:pStyle w:val="4"/>
        <w:spacing w:before="77"/>
        <w:ind w:left="504"/>
        <w:rPr>
          <w:color w:val="231F20"/>
          <w:lang w:val="ru-RU"/>
        </w:rPr>
      </w:pPr>
      <w:r>
        <w:rPr>
          <w:noProof/>
          <w:lang w:val="ru-RU" w:eastAsia="ru-RU"/>
        </w:rPr>
        <w:lastRenderedPageBreak/>
        <mc:AlternateContent>
          <mc:Choice Requires="wps">
            <w:drawing>
              <wp:anchor distT="0" distB="0" distL="114300" distR="114300" simplePos="0" relativeHeight="251832320" behindDoc="1" locked="0" layoutInCell="1" allowOverlap="1" wp14:anchorId="2DEF707F" wp14:editId="55BB93B3">
                <wp:simplePos x="0" y="0"/>
                <wp:positionH relativeFrom="page">
                  <wp:posOffset>426720</wp:posOffset>
                </wp:positionH>
                <wp:positionV relativeFrom="paragraph">
                  <wp:posOffset>15875</wp:posOffset>
                </wp:positionV>
                <wp:extent cx="214630" cy="213995"/>
                <wp:effectExtent l="0" t="0" r="0" b="0"/>
                <wp:wrapNone/>
                <wp:docPr id="450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5C0E" w14:textId="77777777" w:rsidR="002A51E6" w:rsidRDefault="002A51E6" w:rsidP="002A51E6">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707F" id="Text Box 584" o:spid="_x0000_s1045" type="#_x0000_t202" style="position:absolute;left:0;text-align:left;margin-left:33.6pt;margin-top:1.25pt;width:16.9pt;height:16.8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" filled="f" stroked="f">
                <v:textbox style="layout-flow:vertical" inset="0,0,0,0">
                  <w:txbxContent>
                    <w:p w14:paraId="2C715C0E" w14:textId="77777777" w:rsidR="002A51E6" w:rsidRDefault="002A51E6" w:rsidP="002A51E6">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bookmarkStart w:id="16" w:name="页_21"/>
      <w:bookmarkEnd w:id="16"/>
      <w:r w:rsidRPr="002004CD">
        <w:rPr>
          <w:color w:val="231F20"/>
          <w:lang w:val="ru-RU"/>
        </w:rPr>
        <w:t>Снятие дверей</w:t>
      </w:r>
    </w:p>
    <w:p w14:paraId="6B1C84C1" w14:textId="77777777" w:rsidR="002A51E6" w:rsidRPr="00C341A0" w:rsidRDefault="002A51E6" w:rsidP="002A51E6">
      <w:pPr>
        <w:pStyle w:val="4"/>
        <w:spacing w:before="77"/>
        <w:ind w:left="504"/>
        <w:rPr>
          <w:color w:val="231916"/>
          <w:sz w:val="15"/>
          <w:lang w:val="ru-RU"/>
        </w:rPr>
      </w:pPr>
      <w:r w:rsidRPr="00C341A0">
        <w:rPr>
          <w:color w:val="231F20"/>
          <w:lang w:val="ru-RU"/>
        </w:rPr>
        <w:t xml:space="preserve">а. </w:t>
      </w:r>
      <w:r w:rsidRPr="007E6418">
        <w:rPr>
          <w:rFonts w:eastAsia="Calibri" w:hAnsi="Calibri" w:cs="Calibri"/>
          <w:color w:val="231F20"/>
          <w:sz w:val="15"/>
          <w:szCs w:val="22"/>
          <w:lang w:val="ru-RU"/>
        </w:rPr>
        <w:t>Дверца</w:t>
      </w:r>
      <w:r w:rsidRPr="007E6418">
        <w:rPr>
          <w:rFonts w:eastAsia="Calibri" w:hAnsi="Calibri" w:cs="Calibri"/>
          <w:color w:val="231F20"/>
          <w:sz w:val="15"/>
          <w:szCs w:val="22"/>
          <w:lang w:val="ru-RU"/>
        </w:rPr>
        <w:t xml:space="preserve"> </w:t>
      </w:r>
      <w:r w:rsidRPr="007E6418">
        <w:rPr>
          <w:rFonts w:eastAsia="Calibri" w:hAnsi="Calibri" w:cs="Calibri"/>
          <w:color w:val="231F20"/>
          <w:sz w:val="15"/>
          <w:szCs w:val="22"/>
          <w:lang w:val="ru-RU"/>
        </w:rPr>
        <w:t>духовки</w:t>
      </w:r>
      <w:r w:rsidRPr="007E6418">
        <w:rPr>
          <w:rFonts w:eastAsia="Calibri" w:hAnsi="Calibri" w:cs="Calibri"/>
          <w:color w:val="231F20"/>
          <w:sz w:val="15"/>
          <w:szCs w:val="22"/>
          <w:lang w:val="ru-RU"/>
        </w:rPr>
        <w:t xml:space="preserve"> </w:t>
      </w:r>
      <w:r w:rsidRPr="007E6418">
        <w:rPr>
          <w:rFonts w:eastAsia="Calibri" w:hAnsi="Calibri" w:cs="Calibri"/>
          <w:color w:val="231F20"/>
          <w:sz w:val="15"/>
          <w:szCs w:val="22"/>
          <w:lang w:val="ru-RU"/>
        </w:rPr>
        <w:t>полностью</w:t>
      </w:r>
      <w:r w:rsidRPr="007E6418">
        <w:rPr>
          <w:rFonts w:eastAsia="Calibri" w:hAnsi="Calibri" w:cs="Calibri"/>
          <w:color w:val="231F20"/>
          <w:sz w:val="15"/>
          <w:szCs w:val="22"/>
          <w:lang w:val="ru-RU"/>
        </w:rPr>
        <w:t xml:space="preserve"> </w:t>
      </w:r>
      <w:proofErr w:type="gramStart"/>
      <w:r w:rsidRPr="007E6418">
        <w:rPr>
          <w:rFonts w:eastAsia="Calibri" w:hAnsi="Calibri" w:cs="Calibri"/>
          <w:color w:val="231F20"/>
          <w:sz w:val="15"/>
          <w:szCs w:val="22"/>
          <w:lang w:val="ru-RU"/>
        </w:rPr>
        <w:t>открыта</w:t>
      </w:r>
      <w:r w:rsidRPr="007E6418">
        <w:rPr>
          <w:rFonts w:eastAsia="Calibri" w:hAnsi="Calibri" w:cs="Calibri"/>
          <w:color w:val="231F20"/>
          <w:sz w:val="15"/>
          <w:szCs w:val="22"/>
          <w:lang w:val="ru-RU"/>
        </w:rPr>
        <w:t>.</w:t>
      </w:r>
      <w:r w:rsidRPr="007E6418">
        <w:rPr>
          <w:rFonts w:ascii="MS Gothic" w:eastAsia="MS Gothic" w:hAnsi="MS Gothic" w:cs="MS Gothic" w:hint="eastAsia"/>
          <w:color w:val="231F20"/>
          <w:sz w:val="15"/>
          <w:szCs w:val="22"/>
          <w:lang w:val="ru-RU"/>
        </w:rPr>
        <w:t>。</w:t>
      </w:r>
      <w:proofErr w:type="gramEnd"/>
    </w:p>
    <w:p w14:paraId="401DE1F7" w14:textId="77777777" w:rsidR="002A51E6" w:rsidRPr="00412CD3" w:rsidRDefault="002A51E6" w:rsidP="002A51E6">
      <w:pPr>
        <w:pStyle w:val="a3"/>
        <w:spacing w:before="2"/>
        <w:rPr>
          <w:rFonts w:ascii="SimSun"/>
          <w:sz w:val="7"/>
          <w:lang w:val="ru-RU"/>
        </w:rPr>
      </w:pPr>
    </w:p>
    <w:p w14:paraId="55729254" w14:textId="77777777" w:rsidR="002A51E6" w:rsidRDefault="002A51E6" w:rsidP="002A51E6">
      <w:pPr>
        <w:pStyle w:val="a3"/>
        <w:ind w:left="213"/>
        <w:rPr>
          <w:rFonts w:ascii="SimSun"/>
          <w:sz w:val="20"/>
        </w:rPr>
      </w:pPr>
      <w:r>
        <w:rPr>
          <w:rFonts w:ascii="SimSun"/>
          <w:noProof/>
          <w:sz w:val="20"/>
          <w:lang w:val="ru-RU" w:eastAsia="ru-RU"/>
        </w:rPr>
        <mc:AlternateContent>
          <mc:Choice Requires="wpg">
            <w:drawing>
              <wp:inline distT="0" distB="0" distL="0" distR="0" wp14:anchorId="181E1285" wp14:editId="54B93FA6">
                <wp:extent cx="1623695" cy="1049655"/>
                <wp:effectExtent l="0" t="0" r="0" b="635"/>
                <wp:docPr id="446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1049655"/>
                          <a:chOff x="0" y="0"/>
                          <a:chExt cx="2557" cy="1653"/>
                        </a:xfrm>
                      </wpg:grpSpPr>
                      <wps:wsp>
                        <wps:cNvPr id="4466" name="Line 586"/>
                        <wps:cNvCnPr>
                          <a:cxnSpLocks noChangeShapeType="1"/>
                        </wps:cNvCnPr>
                        <wps:spPr bwMode="auto">
                          <a:xfrm>
                            <a:off x="397" y="1363"/>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4467" name="Line 587"/>
                        <wps:cNvCnPr>
                          <a:cxnSpLocks noChangeShapeType="1"/>
                        </wps:cNvCnPr>
                        <wps:spPr bwMode="auto">
                          <a:xfrm>
                            <a:off x="2292" y="1410"/>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4468" name="Line 588"/>
                        <wps:cNvCnPr>
                          <a:cxnSpLocks noChangeShapeType="1"/>
                        </wps:cNvCnPr>
                        <wps:spPr bwMode="auto">
                          <a:xfrm>
                            <a:off x="2289" y="1416"/>
                            <a:ext cx="5" cy="0"/>
                          </a:xfrm>
                          <a:prstGeom prst="line">
                            <a:avLst/>
                          </a:prstGeom>
                          <a:noFill/>
                          <a:ln w="1067">
                            <a:solidFill>
                              <a:srgbClr val="231F20"/>
                            </a:solidFill>
                            <a:round/>
                            <a:headEnd/>
                            <a:tailEnd/>
                          </a:ln>
                          <a:extLst>
                            <a:ext uri="{909E8E84-426E-40DD-AFC4-6F175D3DCCD1}">
                              <a14:hiddenFill xmlns:a14="http://schemas.microsoft.com/office/drawing/2010/main">
                                <a:noFill/>
                              </a14:hiddenFill>
                            </a:ext>
                          </a:extLst>
                        </wps:spPr>
                        <wps:bodyPr/>
                      </wps:wsp>
                      <wps:wsp>
                        <wps:cNvPr id="4469" name="Line 589"/>
                        <wps:cNvCnPr>
                          <a:cxnSpLocks noChangeShapeType="1"/>
                        </wps:cNvCnPr>
                        <wps:spPr bwMode="auto">
                          <a:xfrm>
                            <a:off x="2291" y="1410"/>
                            <a:ext cx="5" cy="0"/>
                          </a:xfrm>
                          <a:prstGeom prst="line">
                            <a:avLst/>
                          </a:prstGeom>
                          <a:noFill/>
                          <a:ln w="2718">
                            <a:solidFill>
                              <a:srgbClr val="231F20"/>
                            </a:solidFill>
                            <a:round/>
                            <a:headEnd/>
                            <a:tailEnd/>
                          </a:ln>
                          <a:extLst>
                            <a:ext uri="{909E8E84-426E-40DD-AFC4-6F175D3DCCD1}">
                              <a14:hiddenFill xmlns:a14="http://schemas.microsoft.com/office/drawing/2010/main">
                                <a:noFill/>
                              </a14:hiddenFill>
                            </a:ext>
                          </a:extLst>
                        </wps:spPr>
                        <wps:bodyPr/>
                      </wps:wsp>
                      <wps:wsp>
                        <wps:cNvPr id="4470" name="Freeform 590"/>
                        <wps:cNvSpPr>
                          <a:spLocks/>
                        </wps:cNvSpPr>
                        <wps:spPr bwMode="auto">
                          <a:xfrm>
                            <a:off x="2297" y="1367"/>
                            <a:ext cx="225" cy="37"/>
                          </a:xfrm>
                          <a:custGeom>
                            <a:avLst/>
                            <a:gdLst>
                              <a:gd name="T0" fmla="+- 0 2521 2297"/>
                              <a:gd name="T1" fmla="*/ T0 w 225"/>
                              <a:gd name="T2" fmla="+- 0 1367 1367"/>
                              <a:gd name="T3" fmla="*/ 1367 h 37"/>
                              <a:gd name="T4" fmla="+- 0 2297 2297"/>
                              <a:gd name="T5" fmla="*/ T4 w 225"/>
                              <a:gd name="T6" fmla="+- 0 1399 1367"/>
                              <a:gd name="T7" fmla="*/ 1399 h 37"/>
                              <a:gd name="T8" fmla="+- 0 2298 2297"/>
                              <a:gd name="T9" fmla="*/ T8 w 225"/>
                              <a:gd name="T10" fmla="+- 0 1404 1367"/>
                              <a:gd name="T11" fmla="*/ 1404 h 37"/>
                              <a:gd name="T12" fmla="+- 0 2522 2297"/>
                              <a:gd name="T13" fmla="*/ T12 w 225"/>
                              <a:gd name="T14" fmla="+- 0 1372 1367"/>
                              <a:gd name="T15" fmla="*/ 1372 h 37"/>
                              <a:gd name="T16" fmla="+- 0 2521 2297"/>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591"/>
                        <wps:cNvSpPr>
                          <a:spLocks/>
                        </wps:cNvSpPr>
                        <wps:spPr bwMode="auto">
                          <a:xfrm>
                            <a:off x="2291" y="1381"/>
                            <a:ext cx="229" cy="37"/>
                          </a:xfrm>
                          <a:custGeom>
                            <a:avLst/>
                            <a:gdLst>
                              <a:gd name="T0" fmla="+- 0 2520 2292"/>
                              <a:gd name="T1" fmla="*/ T0 w 229"/>
                              <a:gd name="T2" fmla="+- 0 1382 1382"/>
                              <a:gd name="T3" fmla="*/ 1382 h 37"/>
                              <a:gd name="T4" fmla="+- 0 2292 2292"/>
                              <a:gd name="T5" fmla="*/ T4 w 229"/>
                              <a:gd name="T6" fmla="+- 0 1414 1382"/>
                              <a:gd name="T7" fmla="*/ 1414 h 37"/>
                              <a:gd name="T8" fmla="+- 0 2292 2292"/>
                              <a:gd name="T9" fmla="*/ T8 w 229"/>
                              <a:gd name="T10" fmla="+- 0 1419 1382"/>
                              <a:gd name="T11" fmla="*/ 1419 h 37"/>
                              <a:gd name="T12" fmla="+- 0 2520 2292"/>
                              <a:gd name="T13" fmla="*/ T12 w 229"/>
                              <a:gd name="T14" fmla="+- 0 1387 1382"/>
                              <a:gd name="T15" fmla="*/ 1387 h 37"/>
                              <a:gd name="T16" fmla="+- 0 2520 2292"/>
                              <a:gd name="T17" fmla="*/ T16 w 229"/>
                              <a:gd name="T18" fmla="+- 0 1382 1382"/>
                              <a:gd name="T19" fmla="*/ 1382 h 37"/>
                            </a:gdLst>
                            <a:ahLst/>
                            <a:cxnLst>
                              <a:cxn ang="0">
                                <a:pos x="T1" y="T3"/>
                              </a:cxn>
                              <a:cxn ang="0">
                                <a:pos x="T5" y="T7"/>
                              </a:cxn>
                              <a:cxn ang="0">
                                <a:pos x="T9" y="T11"/>
                              </a:cxn>
                              <a:cxn ang="0">
                                <a:pos x="T13" y="T15"/>
                              </a:cxn>
                              <a:cxn ang="0">
                                <a:pos x="T17" y="T19"/>
                              </a:cxn>
                            </a:cxnLst>
                            <a:rect l="0" t="0" r="r" b="b"/>
                            <a:pathLst>
                              <a:path w="229" h="37">
                                <a:moveTo>
                                  <a:pt x="228" y="0"/>
                                </a:moveTo>
                                <a:lnTo>
                                  <a:pt x="0" y="32"/>
                                </a:lnTo>
                                <a:lnTo>
                                  <a:pt x="0" y="37"/>
                                </a:lnTo>
                                <a:lnTo>
                                  <a:pt x="228" y="5"/>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592"/>
                        <wps:cNvSpPr>
                          <a:spLocks/>
                        </wps:cNvSpPr>
                        <wps:spPr bwMode="auto">
                          <a:xfrm>
                            <a:off x="2470" y="1350"/>
                            <a:ext cx="54" cy="18"/>
                          </a:xfrm>
                          <a:custGeom>
                            <a:avLst/>
                            <a:gdLst>
                              <a:gd name="T0" fmla="+- 0 2472 2471"/>
                              <a:gd name="T1" fmla="*/ T0 w 54"/>
                              <a:gd name="T2" fmla="+- 0 1350 1350"/>
                              <a:gd name="T3" fmla="*/ 1350 h 18"/>
                              <a:gd name="T4" fmla="+- 0 2471 2471"/>
                              <a:gd name="T5" fmla="*/ T4 w 54"/>
                              <a:gd name="T6" fmla="+- 0 1355 1350"/>
                              <a:gd name="T7" fmla="*/ 1355 h 18"/>
                              <a:gd name="T8" fmla="+- 0 2523 2471"/>
                              <a:gd name="T9" fmla="*/ T8 w 54"/>
                              <a:gd name="T10" fmla="+- 0 1368 1350"/>
                              <a:gd name="T11" fmla="*/ 1368 h 18"/>
                              <a:gd name="T12" fmla="+- 0 2524 2471"/>
                              <a:gd name="T13" fmla="*/ T12 w 54"/>
                              <a:gd name="T14" fmla="+- 0 1363 1350"/>
                              <a:gd name="T15" fmla="*/ 1363 h 18"/>
                              <a:gd name="T16" fmla="+- 0 2472 2471"/>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3"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593"/>
                        <wps:cNvSpPr>
                          <a:spLocks/>
                        </wps:cNvSpPr>
                        <wps:spPr bwMode="auto">
                          <a:xfrm>
                            <a:off x="2472" y="1350"/>
                            <a:ext cx="54" cy="18"/>
                          </a:xfrm>
                          <a:custGeom>
                            <a:avLst/>
                            <a:gdLst>
                              <a:gd name="T0" fmla="+- 0 2473 2472"/>
                              <a:gd name="T1" fmla="*/ T0 w 54"/>
                              <a:gd name="T2" fmla="+- 0 1350 1350"/>
                              <a:gd name="T3" fmla="*/ 1350 h 18"/>
                              <a:gd name="T4" fmla="+- 0 2472 2472"/>
                              <a:gd name="T5" fmla="*/ T4 w 54"/>
                              <a:gd name="T6" fmla="+- 0 1355 1350"/>
                              <a:gd name="T7" fmla="*/ 1355 h 18"/>
                              <a:gd name="T8" fmla="+- 0 2524 2472"/>
                              <a:gd name="T9" fmla="*/ T8 w 54"/>
                              <a:gd name="T10" fmla="+- 0 1368 1350"/>
                              <a:gd name="T11" fmla="*/ 1368 h 18"/>
                              <a:gd name="T12" fmla="+- 0 2526 2472"/>
                              <a:gd name="T13" fmla="*/ T12 w 54"/>
                              <a:gd name="T14" fmla="+- 0 1363 1350"/>
                              <a:gd name="T15" fmla="*/ 1363 h 18"/>
                              <a:gd name="T16" fmla="+- 0 2473 2472"/>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4"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594"/>
                        <wps:cNvSpPr>
                          <a:spLocks/>
                        </wps:cNvSpPr>
                        <wps:spPr bwMode="auto">
                          <a:xfrm>
                            <a:off x="2296" y="1367"/>
                            <a:ext cx="225" cy="37"/>
                          </a:xfrm>
                          <a:custGeom>
                            <a:avLst/>
                            <a:gdLst>
                              <a:gd name="T0" fmla="+- 0 2520 2296"/>
                              <a:gd name="T1" fmla="*/ T0 w 225"/>
                              <a:gd name="T2" fmla="+- 0 1367 1367"/>
                              <a:gd name="T3" fmla="*/ 1367 h 37"/>
                              <a:gd name="T4" fmla="+- 0 2296 2296"/>
                              <a:gd name="T5" fmla="*/ T4 w 225"/>
                              <a:gd name="T6" fmla="+- 0 1399 1367"/>
                              <a:gd name="T7" fmla="*/ 1399 h 37"/>
                              <a:gd name="T8" fmla="+- 0 2297 2296"/>
                              <a:gd name="T9" fmla="*/ T8 w 225"/>
                              <a:gd name="T10" fmla="+- 0 1404 1367"/>
                              <a:gd name="T11" fmla="*/ 1404 h 37"/>
                              <a:gd name="T12" fmla="+- 0 2521 2296"/>
                              <a:gd name="T13" fmla="*/ T12 w 225"/>
                              <a:gd name="T14" fmla="+- 0 1372 1367"/>
                              <a:gd name="T15" fmla="*/ 1372 h 37"/>
                              <a:gd name="T16" fmla="+- 0 2520 2296"/>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Line 595"/>
                        <wps:cNvCnPr>
                          <a:cxnSpLocks noChangeShapeType="1"/>
                        </wps:cNvCnPr>
                        <wps:spPr bwMode="auto">
                          <a:xfrm>
                            <a:off x="2290" y="1415"/>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4476" name="Line 596"/>
                        <wps:cNvCnPr>
                          <a:cxnSpLocks noChangeShapeType="1"/>
                        </wps:cNvCnPr>
                        <wps:spPr bwMode="auto">
                          <a:xfrm>
                            <a:off x="2290" y="1416"/>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4477" name="Line 597"/>
                        <wps:cNvCnPr>
                          <a:cxnSpLocks noChangeShapeType="1"/>
                        </wps:cNvCnPr>
                        <wps:spPr bwMode="auto">
                          <a:xfrm>
                            <a:off x="2279" y="1415"/>
                            <a:ext cx="4" cy="0"/>
                          </a:xfrm>
                          <a:prstGeom prst="line">
                            <a:avLst/>
                          </a:prstGeom>
                          <a:noFill/>
                          <a:ln w="3543">
                            <a:solidFill>
                              <a:srgbClr val="231F20"/>
                            </a:solidFill>
                            <a:round/>
                            <a:headEnd/>
                            <a:tailEnd/>
                          </a:ln>
                          <a:extLst>
                            <a:ext uri="{909E8E84-426E-40DD-AFC4-6F175D3DCCD1}">
                              <a14:hiddenFill xmlns:a14="http://schemas.microsoft.com/office/drawing/2010/main">
                                <a:noFill/>
                              </a14:hiddenFill>
                            </a:ext>
                          </a:extLst>
                        </wps:spPr>
                        <wps:bodyPr/>
                      </wps:wsp>
                      <wps:wsp>
                        <wps:cNvPr id="4478" name="Line 598"/>
                        <wps:cNvCnPr>
                          <a:cxnSpLocks noChangeShapeType="1"/>
                        </wps:cNvCnPr>
                        <wps:spPr bwMode="auto">
                          <a:xfrm>
                            <a:off x="2526" y="1368"/>
                            <a:ext cx="5" cy="0"/>
                          </a:xfrm>
                          <a:prstGeom prst="line">
                            <a:avLst/>
                          </a:prstGeom>
                          <a:noFill/>
                          <a:ln w="1562">
                            <a:solidFill>
                              <a:srgbClr val="231F20"/>
                            </a:solidFill>
                            <a:round/>
                            <a:headEnd/>
                            <a:tailEnd/>
                          </a:ln>
                          <a:extLst>
                            <a:ext uri="{909E8E84-426E-40DD-AFC4-6F175D3DCCD1}">
                              <a14:hiddenFill xmlns:a14="http://schemas.microsoft.com/office/drawing/2010/main">
                                <a:noFill/>
                              </a14:hiddenFill>
                            </a:ext>
                          </a:extLst>
                        </wps:spPr>
                        <wps:bodyPr/>
                      </wps:wsp>
                      <wps:wsp>
                        <wps:cNvPr id="4479" name="Line 599"/>
                        <wps:cNvCnPr>
                          <a:cxnSpLocks noChangeShapeType="1"/>
                        </wps:cNvCnPr>
                        <wps:spPr bwMode="auto">
                          <a:xfrm>
                            <a:off x="2527" y="1375"/>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4480" name="Line 600"/>
                        <wps:cNvCnPr>
                          <a:cxnSpLocks noChangeShapeType="1"/>
                        </wps:cNvCnPr>
                        <wps:spPr bwMode="auto">
                          <a:xfrm>
                            <a:off x="2357" y="1277"/>
                            <a:ext cx="5" cy="0"/>
                          </a:xfrm>
                          <a:prstGeom prst="line">
                            <a:avLst/>
                          </a:prstGeom>
                          <a:noFill/>
                          <a:ln w="724">
                            <a:solidFill>
                              <a:srgbClr val="231F20"/>
                            </a:solidFill>
                            <a:round/>
                            <a:headEnd/>
                            <a:tailEnd/>
                          </a:ln>
                          <a:extLst>
                            <a:ext uri="{909E8E84-426E-40DD-AFC4-6F175D3DCCD1}">
                              <a14:hiddenFill xmlns:a14="http://schemas.microsoft.com/office/drawing/2010/main">
                                <a:noFill/>
                              </a14:hiddenFill>
                            </a:ext>
                          </a:extLst>
                        </wps:spPr>
                        <wps:bodyPr/>
                      </wps:wsp>
                      <wps:wsp>
                        <wps:cNvPr id="4481" name="Line 601"/>
                        <wps:cNvCnPr>
                          <a:cxnSpLocks noChangeShapeType="1"/>
                        </wps:cNvCnPr>
                        <wps:spPr bwMode="auto">
                          <a:xfrm>
                            <a:off x="2317" y="1282"/>
                            <a:ext cx="2" cy="0"/>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4482" name="Line 602"/>
                        <wps:cNvCnPr>
                          <a:cxnSpLocks noChangeShapeType="1"/>
                        </wps:cNvCnPr>
                        <wps:spPr bwMode="auto">
                          <a:xfrm>
                            <a:off x="2374" y="1274"/>
                            <a:ext cx="7" cy="0"/>
                          </a:xfrm>
                          <a:prstGeom prst="line">
                            <a:avLst/>
                          </a:prstGeom>
                          <a:noFill/>
                          <a:ln w="3823">
                            <a:solidFill>
                              <a:srgbClr val="231F20"/>
                            </a:solidFill>
                            <a:round/>
                            <a:headEnd/>
                            <a:tailEnd/>
                          </a:ln>
                          <a:extLst>
                            <a:ext uri="{909E8E84-426E-40DD-AFC4-6F175D3DCCD1}">
                              <a14:hiddenFill xmlns:a14="http://schemas.microsoft.com/office/drawing/2010/main">
                                <a:noFill/>
                              </a14:hiddenFill>
                            </a:ext>
                          </a:extLst>
                        </wps:spPr>
                        <wps:bodyPr/>
                      </wps:wsp>
                      <wps:wsp>
                        <wps:cNvPr id="4483" name="Line 603"/>
                        <wps:cNvCnPr>
                          <a:cxnSpLocks noChangeShapeType="1"/>
                        </wps:cNvCnPr>
                        <wps:spPr bwMode="auto">
                          <a:xfrm>
                            <a:off x="2380" y="1273"/>
                            <a:ext cx="3" cy="0"/>
                          </a:xfrm>
                          <a:prstGeom prst="line">
                            <a:avLst/>
                          </a:prstGeom>
                          <a:noFill/>
                          <a:ln w="3467">
                            <a:solidFill>
                              <a:srgbClr val="231F20"/>
                            </a:solidFill>
                            <a:round/>
                            <a:headEnd/>
                            <a:tailEnd/>
                          </a:ln>
                          <a:extLst>
                            <a:ext uri="{909E8E84-426E-40DD-AFC4-6F175D3DCCD1}">
                              <a14:hiddenFill xmlns:a14="http://schemas.microsoft.com/office/drawing/2010/main">
                                <a:noFill/>
                              </a14:hiddenFill>
                            </a:ext>
                          </a:extLst>
                        </wps:spPr>
                        <wps:bodyPr/>
                      </wps:wsp>
                      <wps:wsp>
                        <wps:cNvPr id="4484" name="Line 604"/>
                        <wps:cNvCnPr>
                          <a:cxnSpLocks noChangeShapeType="1"/>
                        </wps:cNvCnPr>
                        <wps:spPr bwMode="auto">
                          <a:xfrm>
                            <a:off x="2456" y="1264"/>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4485" name="Freeform 605"/>
                        <wps:cNvSpPr>
                          <a:spLocks/>
                        </wps:cNvSpPr>
                        <wps:spPr bwMode="auto">
                          <a:xfrm>
                            <a:off x="2408" y="1258"/>
                            <a:ext cx="20" cy="15"/>
                          </a:xfrm>
                          <a:custGeom>
                            <a:avLst/>
                            <a:gdLst>
                              <a:gd name="T0" fmla="+- 0 2425 2408"/>
                              <a:gd name="T1" fmla="*/ T0 w 20"/>
                              <a:gd name="T2" fmla="+- 0 1258 1258"/>
                              <a:gd name="T3" fmla="*/ 1258 h 15"/>
                              <a:gd name="T4" fmla="+- 0 2408 2408"/>
                              <a:gd name="T5" fmla="*/ T4 w 20"/>
                              <a:gd name="T6" fmla="+- 0 1268 1258"/>
                              <a:gd name="T7" fmla="*/ 1268 h 15"/>
                              <a:gd name="T8" fmla="+- 0 2411 2408"/>
                              <a:gd name="T9" fmla="*/ T8 w 20"/>
                              <a:gd name="T10" fmla="+- 0 1272 1258"/>
                              <a:gd name="T11" fmla="*/ 1272 h 15"/>
                              <a:gd name="T12" fmla="+- 0 2428 2408"/>
                              <a:gd name="T13" fmla="*/ T12 w 20"/>
                              <a:gd name="T14" fmla="+- 0 1262 1258"/>
                              <a:gd name="T15" fmla="*/ 1262 h 15"/>
                              <a:gd name="T16" fmla="+- 0 2425 2408"/>
                              <a:gd name="T17" fmla="*/ T16 w 20"/>
                              <a:gd name="T18" fmla="+- 0 1258 1258"/>
                              <a:gd name="T19" fmla="*/ 1258 h 15"/>
                            </a:gdLst>
                            <a:ahLst/>
                            <a:cxnLst>
                              <a:cxn ang="0">
                                <a:pos x="T1" y="T3"/>
                              </a:cxn>
                              <a:cxn ang="0">
                                <a:pos x="T5" y="T7"/>
                              </a:cxn>
                              <a:cxn ang="0">
                                <a:pos x="T9" y="T11"/>
                              </a:cxn>
                              <a:cxn ang="0">
                                <a:pos x="T13" y="T15"/>
                              </a:cxn>
                              <a:cxn ang="0">
                                <a:pos x="T17" y="T19"/>
                              </a:cxn>
                            </a:cxnLst>
                            <a:rect l="0" t="0" r="r" b="b"/>
                            <a:pathLst>
                              <a:path w="20" h="15">
                                <a:moveTo>
                                  <a:pt x="17" y="0"/>
                                </a:moveTo>
                                <a:lnTo>
                                  <a:pt x="0" y="10"/>
                                </a:lnTo>
                                <a:lnTo>
                                  <a:pt x="3" y="14"/>
                                </a:lnTo>
                                <a:lnTo>
                                  <a:pt x="20" y="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6" name="Freeform 606"/>
                        <wps:cNvSpPr>
                          <a:spLocks/>
                        </wps:cNvSpPr>
                        <wps:spPr bwMode="auto">
                          <a:xfrm>
                            <a:off x="2426" y="1253"/>
                            <a:ext cx="28" cy="10"/>
                          </a:xfrm>
                          <a:custGeom>
                            <a:avLst/>
                            <a:gdLst>
                              <a:gd name="T0" fmla="+- 0 2453 2426"/>
                              <a:gd name="T1" fmla="*/ T0 w 28"/>
                              <a:gd name="T2" fmla="+- 0 1253 1253"/>
                              <a:gd name="T3" fmla="*/ 1253 h 10"/>
                              <a:gd name="T4" fmla="+- 0 2426 2426"/>
                              <a:gd name="T5" fmla="*/ T4 w 28"/>
                              <a:gd name="T6" fmla="+- 0 1258 1253"/>
                              <a:gd name="T7" fmla="*/ 1258 h 10"/>
                              <a:gd name="T8" fmla="+- 0 2427 2426"/>
                              <a:gd name="T9" fmla="*/ T8 w 28"/>
                              <a:gd name="T10" fmla="+- 0 1263 1253"/>
                              <a:gd name="T11" fmla="*/ 1263 h 10"/>
                              <a:gd name="T12" fmla="+- 0 2454 2426"/>
                              <a:gd name="T13" fmla="*/ T12 w 28"/>
                              <a:gd name="T14" fmla="+- 0 1258 1253"/>
                              <a:gd name="T15" fmla="*/ 1258 h 10"/>
                              <a:gd name="T16" fmla="+- 0 2453 2426"/>
                              <a:gd name="T17" fmla="*/ T16 w 28"/>
                              <a:gd name="T18" fmla="+- 0 1253 1253"/>
                              <a:gd name="T19" fmla="*/ 1253 h 10"/>
                            </a:gdLst>
                            <a:ahLst/>
                            <a:cxnLst>
                              <a:cxn ang="0">
                                <a:pos x="T1" y="T3"/>
                              </a:cxn>
                              <a:cxn ang="0">
                                <a:pos x="T5" y="T7"/>
                              </a:cxn>
                              <a:cxn ang="0">
                                <a:pos x="T9" y="T11"/>
                              </a:cxn>
                              <a:cxn ang="0">
                                <a:pos x="T13" y="T15"/>
                              </a:cxn>
                              <a:cxn ang="0">
                                <a:pos x="T17" y="T19"/>
                              </a:cxn>
                            </a:cxnLst>
                            <a:rect l="0" t="0" r="r" b="b"/>
                            <a:pathLst>
                              <a:path w="28" h="10">
                                <a:moveTo>
                                  <a:pt x="27" y="0"/>
                                </a:moveTo>
                                <a:lnTo>
                                  <a:pt x="0" y="5"/>
                                </a:lnTo>
                                <a:lnTo>
                                  <a:pt x="1" y="10"/>
                                </a:lnTo>
                                <a:lnTo>
                                  <a:pt x="28" y="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7" name="Line 607"/>
                        <wps:cNvCnPr>
                          <a:cxnSpLocks noChangeShapeType="1"/>
                        </wps:cNvCnPr>
                        <wps:spPr bwMode="auto">
                          <a:xfrm>
                            <a:off x="2423" y="1260"/>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4488" name="Freeform 608"/>
                        <wps:cNvSpPr>
                          <a:spLocks/>
                        </wps:cNvSpPr>
                        <wps:spPr bwMode="auto">
                          <a:xfrm>
                            <a:off x="2403" y="1257"/>
                            <a:ext cx="22" cy="16"/>
                          </a:xfrm>
                          <a:custGeom>
                            <a:avLst/>
                            <a:gdLst>
                              <a:gd name="T0" fmla="+- 0 2423 2403"/>
                              <a:gd name="T1" fmla="*/ T0 w 22"/>
                              <a:gd name="T2" fmla="+- 0 1257 1257"/>
                              <a:gd name="T3" fmla="*/ 1257 h 16"/>
                              <a:gd name="T4" fmla="+- 0 2403 2403"/>
                              <a:gd name="T5" fmla="*/ T4 w 22"/>
                              <a:gd name="T6" fmla="+- 0 1269 1257"/>
                              <a:gd name="T7" fmla="*/ 1269 h 16"/>
                              <a:gd name="T8" fmla="+- 0 2406 2403"/>
                              <a:gd name="T9" fmla="*/ T8 w 22"/>
                              <a:gd name="T10" fmla="+- 0 1273 1257"/>
                              <a:gd name="T11" fmla="*/ 1273 h 16"/>
                              <a:gd name="T12" fmla="+- 0 2425 2403"/>
                              <a:gd name="T13" fmla="*/ T12 w 22"/>
                              <a:gd name="T14" fmla="+- 0 1262 1257"/>
                              <a:gd name="T15" fmla="*/ 1262 h 16"/>
                              <a:gd name="T16" fmla="+- 0 2423 2403"/>
                              <a:gd name="T17" fmla="*/ T16 w 22"/>
                              <a:gd name="T18" fmla="+- 0 1257 1257"/>
                              <a:gd name="T19" fmla="*/ 1257 h 16"/>
                            </a:gdLst>
                            <a:ahLst/>
                            <a:cxnLst>
                              <a:cxn ang="0">
                                <a:pos x="T1" y="T3"/>
                              </a:cxn>
                              <a:cxn ang="0">
                                <a:pos x="T5" y="T7"/>
                              </a:cxn>
                              <a:cxn ang="0">
                                <a:pos x="T9" y="T11"/>
                              </a:cxn>
                              <a:cxn ang="0">
                                <a:pos x="T13" y="T15"/>
                              </a:cxn>
                              <a:cxn ang="0">
                                <a:pos x="T17" y="T19"/>
                              </a:cxn>
                            </a:cxnLst>
                            <a:rect l="0" t="0" r="r" b="b"/>
                            <a:pathLst>
                              <a:path w="22" h="16">
                                <a:moveTo>
                                  <a:pt x="20" y="0"/>
                                </a:moveTo>
                                <a:lnTo>
                                  <a:pt x="0" y="12"/>
                                </a:lnTo>
                                <a:lnTo>
                                  <a:pt x="3" y="16"/>
                                </a:lnTo>
                                <a:lnTo>
                                  <a:pt x="22" y="5"/>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9" name="Freeform 609"/>
                        <wps:cNvSpPr>
                          <a:spLocks/>
                        </wps:cNvSpPr>
                        <wps:spPr bwMode="auto">
                          <a:xfrm>
                            <a:off x="2379" y="1263"/>
                            <a:ext cx="16" cy="12"/>
                          </a:xfrm>
                          <a:custGeom>
                            <a:avLst/>
                            <a:gdLst>
                              <a:gd name="T0" fmla="+- 0 2392 2379"/>
                              <a:gd name="T1" fmla="*/ T0 w 16"/>
                              <a:gd name="T2" fmla="+- 0 1263 1263"/>
                              <a:gd name="T3" fmla="*/ 1263 h 12"/>
                              <a:gd name="T4" fmla="+- 0 2379 2379"/>
                              <a:gd name="T5" fmla="*/ T4 w 16"/>
                              <a:gd name="T6" fmla="+- 0 1271 1263"/>
                              <a:gd name="T7" fmla="*/ 1271 h 12"/>
                              <a:gd name="T8" fmla="+- 0 2382 2379"/>
                              <a:gd name="T9" fmla="*/ T8 w 16"/>
                              <a:gd name="T10" fmla="+- 0 1275 1263"/>
                              <a:gd name="T11" fmla="*/ 1275 h 12"/>
                              <a:gd name="T12" fmla="+- 0 2395 2379"/>
                              <a:gd name="T13" fmla="*/ T12 w 16"/>
                              <a:gd name="T14" fmla="+- 0 1268 1263"/>
                              <a:gd name="T15" fmla="*/ 1268 h 12"/>
                              <a:gd name="T16" fmla="+- 0 2392 2379"/>
                              <a:gd name="T17" fmla="*/ T16 w 16"/>
                              <a:gd name="T18" fmla="+- 0 1263 1263"/>
                              <a:gd name="T19" fmla="*/ 1263 h 12"/>
                            </a:gdLst>
                            <a:ahLst/>
                            <a:cxnLst>
                              <a:cxn ang="0">
                                <a:pos x="T1" y="T3"/>
                              </a:cxn>
                              <a:cxn ang="0">
                                <a:pos x="T5" y="T7"/>
                              </a:cxn>
                              <a:cxn ang="0">
                                <a:pos x="T9" y="T11"/>
                              </a:cxn>
                              <a:cxn ang="0">
                                <a:pos x="T13" y="T15"/>
                              </a:cxn>
                              <a:cxn ang="0">
                                <a:pos x="T17" y="T19"/>
                              </a:cxn>
                            </a:cxnLst>
                            <a:rect l="0" t="0" r="r" b="b"/>
                            <a:pathLst>
                              <a:path w="16" h="12">
                                <a:moveTo>
                                  <a:pt x="13" y="0"/>
                                </a:moveTo>
                                <a:lnTo>
                                  <a:pt x="0" y="8"/>
                                </a:lnTo>
                                <a:lnTo>
                                  <a:pt x="3" y="12"/>
                                </a:lnTo>
                                <a:lnTo>
                                  <a:pt x="16" y="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0" name="Freeform 610"/>
                        <wps:cNvSpPr>
                          <a:spLocks/>
                        </wps:cNvSpPr>
                        <wps:spPr bwMode="auto">
                          <a:xfrm>
                            <a:off x="2423" y="1252"/>
                            <a:ext cx="28" cy="10"/>
                          </a:xfrm>
                          <a:custGeom>
                            <a:avLst/>
                            <a:gdLst>
                              <a:gd name="T0" fmla="+- 0 2450 2424"/>
                              <a:gd name="T1" fmla="*/ T0 w 28"/>
                              <a:gd name="T2" fmla="+- 0 1252 1252"/>
                              <a:gd name="T3" fmla="*/ 1252 h 10"/>
                              <a:gd name="T4" fmla="+- 0 2424 2424"/>
                              <a:gd name="T5" fmla="*/ T4 w 28"/>
                              <a:gd name="T6" fmla="+- 0 1257 1252"/>
                              <a:gd name="T7" fmla="*/ 1257 h 10"/>
                              <a:gd name="T8" fmla="+- 0 2425 2424"/>
                              <a:gd name="T9" fmla="*/ T8 w 28"/>
                              <a:gd name="T10" fmla="+- 0 1262 1252"/>
                              <a:gd name="T11" fmla="*/ 1262 h 10"/>
                              <a:gd name="T12" fmla="+- 0 2451 2424"/>
                              <a:gd name="T13" fmla="*/ T12 w 28"/>
                              <a:gd name="T14" fmla="+- 0 1257 1252"/>
                              <a:gd name="T15" fmla="*/ 1257 h 10"/>
                              <a:gd name="T16" fmla="+- 0 2450 2424"/>
                              <a:gd name="T17" fmla="*/ T16 w 28"/>
                              <a:gd name="T18" fmla="+- 0 1252 1252"/>
                              <a:gd name="T19" fmla="*/ 1252 h 10"/>
                            </a:gdLst>
                            <a:ahLst/>
                            <a:cxnLst>
                              <a:cxn ang="0">
                                <a:pos x="T1" y="T3"/>
                              </a:cxn>
                              <a:cxn ang="0">
                                <a:pos x="T5" y="T7"/>
                              </a:cxn>
                              <a:cxn ang="0">
                                <a:pos x="T9" y="T11"/>
                              </a:cxn>
                              <a:cxn ang="0">
                                <a:pos x="T13" y="T15"/>
                              </a:cxn>
                              <a:cxn ang="0">
                                <a:pos x="T17" y="T19"/>
                              </a:cxn>
                            </a:cxnLst>
                            <a:rect l="0" t="0" r="r" b="b"/>
                            <a:pathLst>
                              <a:path w="28" h="10">
                                <a:moveTo>
                                  <a:pt x="26" y="0"/>
                                </a:moveTo>
                                <a:lnTo>
                                  <a:pt x="0" y="5"/>
                                </a:lnTo>
                                <a:lnTo>
                                  <a:pt x="1" y="10"/>
                                </a:lnTo>
                                <a:lnTo>
                                  <a:pt x="27" y="5"/>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Line 611"/>
                        <wps:cNvCnPr>
                          <a:cxnSpLocks noChangeShapeType="1"/>
                        </wps:cNvCnPr>
                        <wps:spPr bwMode="auto">
                          <a:xfrm>
                            <a:off x="2452" y="1255"/>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4492" name="Freeform 612"/>
                        <wps:cNvSpPr>
                          <a:spLocks/>
                        </wps:cNvSpPr>
                        <wps:spPr bwMode="auto">
                          <a:xfrm>
                            <a:off x="1160" y="1509"/>
                            <a:ext cx="51" cy="18"/>
                          </a:xfrm>
                          <a:custGeom>
                            <a:avLst/>
                            <a:gdLst>
                              <a:gd name="T0" fmla="+- 0 1162 1160"/>
                              <a:gd name="T1" fmla="*/ T0 w 51"/>
                              <a:gd name="T2" fmla="+- 0 1509 1509"/>
                              <a:gd name="T3" fmla="*/ 1509 h 18"/>
                              <a:gd name="T4" fmla="+- 0 1160 1160"/>
                              <a:gd name="T5" fmla="*/ T4 w 51"/>
                              <a:gd name="T6" fmla="+- 0 1514 1509"/>
                              <a:gd name="T7" fmla="*/ 1514 h 18"/>
                              <a:gd name="T8" fmla="+- 0 1210 1160"/>
                              <a:gd name="T9" fmla="*/ T8 w 51"/>
                              <a:gd name="T10" fmla="+- 0 1527 1509"/>
                              <a:gd name="T11" fmla="*/ 1527 h 18"/>
                              <a:gd name="T12" fmla="+- 0 1211 1160"/>
                              <a:gd name="T13" fmla="*/ T12 w 51"/>
                              <a:gd name="T14" fmla="+- 0 1522 1509"/>
                              <a:gd name="T15" fmla="*/ 1522 h 18"/>
                              <a:gd name="T16" fmla="+- 0 1162 1160"/>
                              <a:gd name="T17" fmla="*/ T16 w 51"/>
                              <a:gd name="T18" fmla="+- 0 1509 1509"/>
                              <a:gd name="T19" fmla="*/ 1509 h 18"/>
                            </a:gdLst>
                            <a:ahLst/>
                            <a:cxnLst>
                              <a:cxn ang="0">
                                <a:pos x="T1" y="T3"/>
                              </a:cxn>
                              <a:cxn ang="0">
                                <a:pos x="T5" y="T7"/>
                              </a:cxn>
                              <a:cxn ang="0">
                                <a:pos x="T9" y="T11"/>
                              </a:cxn>
                              <a:cxn ang="0">
                                <a:pos x="T13" y="T15"/>
                              </a:cxn>
                              <a:cxn ang="0">
                                <a:pos x="T17" y="T19"/>
                              </a:cxn>
                            </a:cxnLst>
                            <a:rect l="0" t="0" r="r" b="b"/>
                            <a:pathLst>
                              <a:path w="51" h="18">
                                <a:moveTo>
                                  <a:pt x="2" y="0"/>
                                </a:moveTo>
                                <a:lnTo>
                                  <a:pt x="0" y="5"/>
                                </a:lnTo>
                                <a:lnTo>
                                  <a:pt x="50" y="18"/>
                                </a:lnTo>
                                <a:lnTo>
                                  <a:pt x="51" y="1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 name="Freeform 613"/>
                        <wps:cNvSpPr>
                          <a:spLocks/>
                        </wps:cNvSpPr>
                        <wps:spPr bwMode="auto">
                          <a:xfrm>
                            <a:off x="1158" y="1409"/>
                            <a:ext cx="27" cy="103"/>
                          </a:xfrm>
                          <a:custGeom>
                            <a:avLst/>
                            <a:gdLst>
                              <a:gd name="T0" fmla="+- 0 1180 1158"/>
                              <a:gd name="T1" fmla="*/ T0 w 27"/>
                              <a:gd name="T2" fmla="+- 0 1410 1410"/>
                              <a:gd name="T3" fmla="*/ 1410 h 103"/>
                              <a:gd name="T4" fmla="+- 0 1158 1158"/>
                              <a:gd name="T5" fmla="*/ T4 w 27"/>
                              <a:gd name="T6" fmla="+- 0 1511 1410"/>
                              <a:gd name="T7" fmla="*/ 1511 h 103"/>
                              <a:gd name="T8" fmla="+- 0 1163 1158"/>
                              <a:gd name="T9" fmla="*/ T8 w 27"/>
                              <a:gd name="T10" fmla="+- 0 1512 1410"/>
                              <a:gd name="T11" fmla="*/ 1512 h 103"/>
                              <a:gd name="T12" fmla="+- 0 1185 1158"/>
                              <a:gd name="T13" fmla="*/ T12 w 27"/>
                              <a:gd name="T14" fmla="+- 0 1411 1410"/>
                              <a:gd name="T15" fmla="*/ 1411 h 103"/>
                              <a:gd name="T16" fmla="+- 0 1180 1158"/>
                              <a:gd name="T17" fmla="*/ T16 w 27"/>
                              <a:gd name="T18" fmla="+- 0 1410 1410"/>
                              <a:gd name="T19" fmla="*/ 1410 h 103"/>
                            </a:gdLst>
                            <a:ahLst/>
                            <a:cxnLst>
                              <a:cxn ang="0">
                                <a:pos x="T1" y="T3"/>
                              </a:cxn>
                              <a:cxn ang="0">
                                <a:pos x="T5" y="T7"/>
                              </a:cxn>
                              <a:cxn ang="0">
                                <a:pos x="T9" y="T11"/>
                              </a:cxn>
                              <a:cxn ang="0">
                                <a:pos x="T13" y="T15"/>
                              </a:cxn>
                              <a:cxn ang="0">
                                <a:pos x="T17" y="T19"/>
                              </a:cxn>
                            </a:cxnLst>
                            <a:rect l="0" t="0" r="r" b="b"/>
                            <a:pathLst>
                              <a:path w="27" h="103">
                                <a:moveTo>
                                  <a:pt x="22" y="0"/>
                                </a:moveTo>
                                <a:lnTo>
                                  <a:pt x="0" y="101"/>
                                </a:lnTo>
                                <a:lnTo>
                                  <a:pt x="5" y="102"/>
                                </a:lnTo>
                                <a:lnTo>
                                  <a:pt x="27" y="1"/>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4" name="Freeform 614"/>
                        <wps:cNvSpPr>
                          <a:spLocks/>
                        </wps:cNvSpPr>
                        <wps:spPr bwMode="auto">
                          <a:xfrm>
                            <a:off x="1261" y="1420"/>
                            <a:ext cx="12" cy="13"/>
                          </a:xfrm>
                          <a:custGeom>
                            <a:avLst/>
                            <a:gdLst>
                              <a:gd name="T0" fmla="+- 0 1266 1262"/>
                              <a:gd name="T1" fmla="*/ T0 w 12"/>
                              <a:gd name="T2" fmla="+- 0 1421 1421"/>
                              <a:gd name="T3" fmla="*/ 1421 h 13"/>
                              <a:gd name="T4" fmla="+- 0 1262 1262"/>
                              <a:gd name="T5" fmla="*/ T4 w 12"/>
                              <a:gd name="T6" fmla="+- 0 1424 1421"/>
                              <a:gd name="T7" fmla="*/ 1424 h 13"/>
                              <a:gd name="T8" fmla="+- 0 1270 1262"/>
                              <a:gd name="T9" fmla="*/ T8 w 12"/>
                              <a:gd name="T10" fmla="+- 0 1433 1421"/>
                              <a:gd name="T11" fmla="*/ 1433 h 13"/>
                              <a:gd name="T12" fmla="+- 0 1274 1262"/>
                              <a:gd name="T13" fmla="*/ T12 w 12"/>
                              <a:gd name="T14" fmla="+- 0 1430 1421"/>
                              <a:gd name="T15" fmla="*/ 1430 h 13"/>
                              <a:gd name="T16" fmla="+- 0 1266 1262"/>
                              <a:gd name="T17" fmla="*/ T16 w 12"/>
                              <a:gd name="T18" fmla="+- 0 1421 1421"/>
                              <a:gd name="T19" fmla="*/ 1421 h 13"/>
                            </a:gdLst>
                            <a:ahLst/>
                            <a:cxnLst>
                              <a:cxn ang="0">
                                <a:pos x="T1" y="T3"/>
                              </a:cxn>
                              <a:cxn ang="0">
                                <a:pos x="T5" y="T7"/>
                              </a:cxn>
                              <a:cxn ang="0">
                                <a:pos x="T9" y="T11"/>
                              </a:cxn>
                              <a:cxn ang="0">
                                <a:pos x="T13" y="T15"/>
                              </a:cxn>
                              <a:cxn ang="0">
                                <a:pos x="T17" y="T19"/>
                              </a:cxn>
                            </a:cxnLst>
                            <a:rect l="0" t="0" r="r" b="b"/>
                            <a:pathLst>
                              <a:path w="12" h="13">
                                <a:moveTo>
                                  <a:pt x="4" y="0"/>
                                </a:moveTo>
                                <a:lnTo>
                                  <a:pt x="0" y="3"/>
                                </a:lnTo>
                                <a:lnTo>
                                  <a:pt x="8" y="12"/>
                                </a:lnTo>
                                <a:lnTo>
                                  <a:pt x="12" y="9"/>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5" name="Line 615"/>
                        <wps:cNvCnPr>
                          <a:cxnSpLocks noChangeShapeType="1"/>
                        </wps:cNvCnPr>
                        <wps:spPr bwMode="auto">
                          <a:xfrm>
                            <a:off x="1269" y="1470"/>
                            <a:ext cx="6" cy="0"/>
                          </a:xfrm>
                          <a:prstGeom prst="line">
                            <a:avLst/>
                          </a:prstGeom>
                          <a:noFill/>
                          <a:ln w="49098">
                            <a:solidFill>
                              <a:srgbClr val="231F20"/>
                            </a:solidFill>
                            <a:round/>
                            <a:headEnd/>
                            <a:tailEnd/>
                          </a:ln>
                          <a:extLst>
                            <a:ext uri="{909E8E84-426E-40DD-AFC4-6F175D3DCCD1}">
                              <a14:hiddenFill xmlns:a14="http://schemas.microsoft.com/office/drawing/2010/main">
                                <a:noFill/>
                              </a14:hiddenFill>
                            </a:ext>
                          </a:extLst>
                        </wps:spPr>
                        <wps:bodyPr/>
                      </wps:wsp>
                      <wps:wsp>
                        <wps:cNvPr id="4496" name="Freeform 616"/>
                        <wps:cNvSpPr>
                          <a:spLocks/>
                        </wps:cNvSpPr>
                        <wps:spPr bwMode="auto">
                          <a:xfrm>
                            <a:off x="1244" y="1506"/>
                            <a:ext cx="29" cy="9"/>
                          </a:xfrm>
                          <a:custGeom>
                            <a:avLst/>
                            <a:gdLst>
                              <a:gd name="T0" fmla="+- 0 1272 1244"/>
                              <a:gd name="T1" fmla="*/ T0 w 29"/>
                              <a:gd name="T2" fmla="+- 0 1506 1506"/>
                              <a:gd name="T3" fmla="*/ 1506 h 9"/>
                              <a:gd name="T4" fmla="+- 0 1244 1244"/>
                              <a:gd name="T5" fmla="*/ T4 w 29"/>
                              <a:gd name="T6" fmla="+- 0 1510 1506"/>
                              <a:gd name="T7" fmla="*/ 1510 h 9"/>
                              <a:gd name="T8" fmla="+- 0 1245 1244"/>
                              <a:gd name="T9" fmla="*/ T8 w 29"/>
                              <a:gd name="T10" fmla="+- 0 1515 1506"/>
                              <a:gd name="T11" fmla="*/ 1515 h 9"/>
                              <a:gd name="T12" fmla="+- 0 1272 1244"/>
                              <a:gd name="T13" fmla="*/ T12 w 29"/>
                              <a:gd name="T14" fmla="+- 0 1511 1506"/>
                              <a:gd name="T15" fmla="*/ 1511 h 9"/>
                              <a:gd name="T16" fmla="+- 0 1272 1244"/>
                              <a:gd name="T17" fmla="*/ T16 w 29"/>
                              <a:gd name="T18" fmla="+- 0 1506 1506"/>
                              <a:gd name="T19" fmla="*/ 1506 h 9"/>
                            </a:gdLst>
                            <a:ahLst/>
                            <a:cxnLst>
                              <a:cxn ang="0">
                                <a:pos x="T1" y="T3"/>
                              </a:cxn>
                              <a:cxn ang="0">
                                <a:pos x="T5" y="T7"/>
                              </a:cxn>
                              <a:cxn ang="0">
                                <a:pos x="T9" y="T11"/>
                              </a:cxn>
                              <a:cxn ang="0">
                                <a:pos x="T13" y="T15"/>
                              </a:cxn>
                              <a:cxn ang="0">
                                <a:pos x="T17" y="T19"/>
                              </a:cxn>
                            </a:cxnLst>
                            <a:rect l="0" t="0" r="r" b="b"/>
                            <a:pathLst>
                              <a:path w="29" h="9">
                                <a:moveTo>
                                  <a:pt x="28" y="0"/>
                                </a:moveTo>
                                <a:lnTo>
                                  <a:pt x="0" y="4"/>
                                </a:lnTo>
                                <a:lnTo>
                                  <a:pt x="1" y="9"/>
                                </a:lnTo>
                                <a:lnTo>
                                  <a:pt x="28" y="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7" name="Line 617"/>
                        <wps:cNvCnPr>
                          <a:cxnSpLocks noChangeShapeType="1"/>
                        </wps:cNvCnPr>
                        <wps:spPr bwMode="auto">
                          <a:xfrm>
                            <a:off x="1242" y="1518"/>
                            <a:ext cx="5" cy="0"/>
                          </a:xfrm>
                          <a:prstGeom prst="line">
                            <a:avLst/>
                          </a:prstGeom>
                          <a:noFill/>
                          <a:ln w="6401">
                            <a:solidFill>
                              <a:srgbClr val="231F20"/>
                            </a:solidFill>
                            <a:round/>
                            <a:headEnd/>
                            <a:tailEnd/>
                          </a:ln>
                          <a:extLst>
                            <a:ext uri="{909E8E84-426E-40DD-AFC4-6F175D3DCCD1}">
                              <a14:hiddenFill xmlns:a14="http://schemas.microsoft.com/office/drawing/2010/main">
                                <a:noFill/>
                              </a14:hiddenFill>
                            </a:ext>
                          </a:extLst>
                        </wps:spPr>
                        <wps:bodyPr/>
                      </wps:wsp>
                      <wps:wsp>
                        <wps:cNvPr id="4498" name="Freeform 618"/>
                        <wps:cNvSpPr>
                          <a:spLocks/>
                        </wps:cNvSpPr>
                        <wps:spPr bwMode="auto">
                          <a:xfrm>
                            <a:off x="1229" y="1520"/>
                            <a:ext cx="16" cy="8"/>
                          </a:xfrm>
                          <a:custGeom>
                            <a:avLst/>
                            <a:gdLst>
                              <a:gd name="T0" fmla="+- 0 1244 1230"/>
                              <a:gd name="T1" fmla="*/ T0 w 16"/>
                              <a:gd name="T2" fmla="+- 0 1520 1520"/>
                              <a:gd name="T3" fmla="*/ 1520 h 8"/>
                              <a:gd name="T4" fmla="+- 0 1230 1230"/>
                              <a:gd name="T5" fmla="*/ T4 w 16"/>
                              <a:gd name="T6" fmla="+- 0 1522 1520"/>
                              <a:gd name="T7" fmla="*/ 1522 h 8"/>
                              <a:gd name="T8" fmla="+- 0 1230 1230"/>
                              <a:gd name="T9" fmla="*/ T8 w 16"/>
                              <a:gd name="T10" fmla="+- 0 1527 1520"/>
                              <a:gd name="T11" fmla="*/ 1527 h 8"/>
                              <a:gd name="T12" fmla="+- 0 1245 1230"/>
                              <a:gd name="T13" fmla="*/ T12 w 16"/>
                              <a:gd name="T14" fmla="+- 0 1525 1520"/>
                              <a:gd name="T15" fmla="*/ 1525 h 8"/>
                              <a:gd name="T16" fmla="+- 0 1244 1230"/>
                              <a:gd name="T17" fmla="*/ T16 w 16"/>
                              <a:gd name="T18" fmla="+- 0 1520 1520"/>
                              <a:gd name="T19" fmla="*/ 1520 h 8"/>
                            </a:gdLst>
                            <a:ahLst/>
                            <a:cxnLst>
                              <a:cxn ang="0">
                                <a:pos x="T1" y="T3"/>
                              </a:cxn>
                              <a:cxn ang="0">
                                <a:pos x="T5" y="T7"/>
                              </a:cxn>
                              <a:cxn ang="0">
                                <a:pos x="T9" y="T11"/>
                              </a:cxn>
                              <a:cxn ang="0">
                                <a:pos x="T13" y="T15"/>
                              </a:cxn>
                              <a:cxn ang="0">
                                <a:pos x="T17" y="T19"/>
                              </a:cxn>
                            </a:cxnLst>
                            <a:rect l="0" t="0" r="r" b="b"/>
                            <a:pathLst>
                              <a:path w="16" h="8">
                                <a:moveTo>
                                  <a:pt x="14" y="0"/>
                                </a:moveTo>
                                <a:lnTo>
                                  <a:pt x="0" y="2"/>
                                </a:lnTo>
                                <a:lnTo>
                                  <a:pt x="0" y="7"/>
                                </a:lnTo>
                                <a:lnTo>
                                  <a:pt x="15" y="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9" name="Freeform 619"/>
                        <wps:cNvSpPr>
                          <a:spLocks/>
                        </wps:cNvSpPr>
                        <wps:spPr bwMode="auto">
                          <a:xfrm>
                            <a:off x="1186" y="1401"/>
                            <a:ext cx="17" cy="8"/>
                          </a:xfrm>
                          <a:custGeom>
                            <a:avLst/>
                            <a:gdLst>
                              <a:gd name="T0" fmla="+- 0 1202 1186"/>
                              <a:gd name="T1" fmla="*/ T0 w 17"/>
                              <a:gd name="T2" fmla="+- 0 1401 1401"/>
                              <a:gd name="T3" fmla="*/ 1401 h 8"/>
                              <a:gd name="T4" fmla="+- 0 1186 1186"/>
                              <a:gd name="T5" fmla="*/ T4 w 17"/>
                              <a:gd name="T6" fmla="+- 0 1403 1401"/>
                              <a:gd name="T7" fmla="*/ 1403 h 8"/>
                              <a:gd name="T8" fmla="+- 0 1187 1186"/>
                              <a:gd name="T9" fmla="*/ T8 w 17"/>
                              <a:gd name="T10" fmla="+- 0 1408 1401"/>
                              <a:gd name="T11" fmla="*/ 1408 h 8"/>
                              <a:gd name="T12" fmla="+- 0 1202 1186"/>
                              <a:gd name="T13" fmla="*/ T12 w 17"/>
                              <a:gd name="T14" fmla="+- 0 1406 1401"/>
                              <a:gd name="T15" fmla="*/ 1406 h 8"/>
                              <a:gd name="T16" fmla="+- 0 1202 1186"/>
                              <a:gd name="T17" fmla="*/ T16 w 17"/>
                              <a:gd name="T18" fmla="+- 0 1401 1401"/>
                              <a:gd name="T19" fmla="*/ 1401 h 8"/>
                            </a:gdLst>
                            <a:ahLst/>
                            <a:cxnLst>
                              <a:cxn ang="0">
                                <a:pos x="T1" y="T3"/>
                              </a:cxn>
                              <a:cxn ang="0">
                                <a:pos x="T5" y="T7"/>
                              </a:cxn>
                              <a:cxn ang="0">
                                <a:pos x="T9" y="T11"/>
                              </a:cxn>
                              <a:cxn ang="0">
                                <a:pos x="T13" y="T15"/>
                              </a:cxn>
                              <a:cxn ang="0">
                                <a:pos x="T17" y="T19"/>
                              </a:cxn>
                            </a:cxnLst>
                            <a:rect l="0" t="0" r="r" b="b"/>
                            <a:pathLst>
                              <a:path w="17" h="8">
                                <a:moveTo>
                                  <a:pt x="16" y="0"/>
                                </a:moveTo>
                                <a:lnTo>
                                  <a:pt x="0" y="2"/>
                                </a:lnTo>
                                <a:lnTo>
                                  <a:pt x="1" y="7"/>
                                </a:lnTo>
                                <a:lnTo>
                                  <a:pt x="16" y="5"/>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0" name="Freeform 620"/>
                        <wps:cNvSpPr>
                          <a:spLocks/>
                        </wps:cNvSpPr>
                        <wps:spPr bwMode="auto">
                          <a:xfrm>
                            <a:off x="1201" y="1401"/>
                            <a:ext cx="56" cy="19"/>
                          </a:xfrm>
                          <a:custGeom>
                            <a:avLst/>
                            <a:gdLst>
                              <a:gd name="T0" fmla="+- 0 1203 1201"/>
                              <a:gd name="T1" fmla="*/ T0 w 56"/>
                              <a:gd name="T2" fmla="+- 0 1401 1401"/>
                              <a:gd name="T3" fmla="*/ 1401 h 19"/>
                              <a:gd name="T4" fmla="+- 0 1201 1201"/>
                              <a:gd name="T5" fmla="*/ T4 w 56"/>
                              <a:gd name="T6" fmla="+- 0 1406 1401"/>
                              <a:gd name="T7" fmla="*/ 1406 h 19"/>
                              <a:gd name="T8" fmla="+- 0 1256 1201"/>
                              <a:gd name="T9" fmla="*/ T8 w 56"/>
                              <a:gd name="T10" fmla="+- 0 1420 1401"/>
                              <a:gd name="T11" fmla="*/ 1420 h 19"/>
                              <a:gd name="T12" fmla="+- 0 1257 1201"/>
                              <a:gd name="T13" fmla="*/ T12 w 56"/>
                              <a:gd name="T14" fmla="+- 0 1415 1401"/>
                              <a:gd name="T15" fmla="*/ 1415 h 19"/>
                              <a:gd name="T16" fmla="+- 0 1203 1201"/>
                              <a:gd name="T17" fmla="*/ T16 w 56"/>
                              <a:gd name="T18" fmla="+- 0 1401 1401"/>
                              <a:gd name="T19" fmla="*/ 1401 h 19"/>
                            </a:gdLst>
                            <a:ahLst/>
                            <a:cxnLst>
                              <a:cxn ang="0">
                                <a:pos x="T1" y="T3"/>
                              </a:cxn>
                              <a:cxn ang="0">
                                <a:pos x="T5" y="T7"/>
                              </a:cxn>
                              <a:cxn ang="0">
                                <a:pos x="T9" y="T11"/>
                              </a:cxn>
                              <a:cxn ang="0">
                                <a:pos x="T13" y="T15"/>
                              </a:cxn>
                              <a:cxn ang="0">
                                <a:pos x="T17" y="T19"/>
                              </a:cxn>
                            </a:cxnLst>
                            <a:rect l="0" t="0" r="r" b="b"/>
                            <a:pathLst>
                              <a:path w="56" h="19">
                                <a:moveTo>
                                  <a:pt x="2" y="0"/>
                                </a:moveTo>
                                <a:lnTo>
                                  <a:pt x="0" y="5"/>
                                </a:lnTo>
                                <a:lnTo>
                                  <a:pt x="55" y="19"/>
                                </a:lnTo>
                                <a:lnTo>
                                  <a:pt x="56" y="1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1" name="Picture 6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35" y="902"/>
                            <a:ext cx="14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2" name="Picture 6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7"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3" name="Freeform 623"/>
                        <wps:cNvSpPr>
                          <a:spLocks/>
                        </wps:cNvSpPr>
                        <wps:spPr bwMode="auto">
                          <a:xfrm>
                            <a:off x="1223" y="1440"/>
                            <a:ext cx="11" cy="19"/>
                          </a:xfrm>
                          <a:custGeom>
                            <a:avLst/>
                            <a:gdLst>
                              <a:gd name="T0" fmla="+- 0 1234 1224"/>
                              <a:gd name="T1" fmla="*/ T0 w 11"/>
                              <a:gd name="T2" fmla="+- 0 1442 1441"/>
                              <a:gd name="T3" fmla="*/ 1442 h 19"/>
                              <a:gd name="T4" fmla="+- 0 1227 1224"/>
                              <a:gd name="T5" fmla="*/ T4 w 11"/>
                              <a:gd name="T6" fmla="+- 0 1441 1441"/>
                              <a:gd name="T7" fmla="*/ 1441 h 19"/>
                              <a:gd name="T8" fmla="+- 0 1224 1224"/>
                              <a:gd name="T9" fmla="*/ T8 w 11"/>
                              <a:gd name="T10" fmla="+- 0 1458 1441"/>
                              <a:gd name="T11" fmla="*/ 1458 h 19"/>
                              <a:gd name="T12" fmla="+- 0 1230 1224"/>
                              <a:gd name="T13" fmla="*/ T12 w 11"/>
                              <a:gd name="T14" fmla="+- 0 1459 1441"/>
                              <a:gd name="T15" fmla="*/ 1459 h 19"/>
                            </a:gdLst>
                            <a:ahLst/>
                            <a:cxnLst>
                              <a:cxn ang="0">
                                <a:pos x="T1" y="T3"/>
                              </a:cxn>
                              <a:cxn ang="0">
                                <a:pos x="T5" y="T7"/>
                              </a:cxn>
                              <a:cxn ang="0">
                                <a:pos x="T9" y="T11"/>
                              </a:cxn>
                              <a:cxn ang="0">
                                <a:pos x="T13" y="T15"/>
                              </a:cxn>
                            </a:cxnLst>
                            <a:rect l="0" t="0" r="r" b="b"/>
                            <a:pathLst>
                              <a:path w="11" h="19">
                                <a:moveTo>
                                  <a:pt x="10" y="1"/>
                                </a:moveTo>
                                <a:lnTo>
                                  <a:pt x="3" y="0"/>
                                </a:lnTo>
                                <a:lnTo>
                                  <a:pt x="0" y="17"/>
                                </a:lnTo>
                                <a:lnTo>
                                  <a:pt x="6"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D41279" id="Group 585" o:spid="_x0000_s1026" style="width:127.85pt;height:82.65pt;mso-position-horizontal-relative:char;mso-position-vertical-relative:line" coordsize="2557,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">
                <v:line id="Line 586" o:spid="_x0000_s1027" style="position:absolute;visibility:visible;mso-wrap-style:square" from="397,1363" to="40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" strokecolor="#231f20" strokeweight=".0815mm"/>
                <v:line id="Line 587" o:spid="_x0000_s1028" style="position:absolute;visibility:visible;mso-wrap-style:square" from="2292,1410" to="229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" strokecolor="#231f20" strokeweight=".07478mm"/>
                <v:line id="Line 588" o:spid="_x0000_s1029" style="position:absolute;visibility:visible;mso-wrap-style:square" from="2289,1416" to="229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" strokecolor="#231f20" strokeweight=".02964mm"/>
                <v:line id="Line 589" o:spid="_x0000_s1030" style="position:absolute;visibility:visible;mso-wrap-style:square" from="2291,1410" to="229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" strokecolor="#231f20" strokeweight=".0755mm"/>
                <v:shape id="Freeform 590" o:spid="_x0000_s1031" style="position:absolute;left:2297;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" path="m224,l,32r1,5l225,5,224,xe" fillcolor="#231f20" stroked="f">
                  <v:path arrowok="t" o:connecttype="custom" o:connectlocs="224,1367;0,1399;1,1404;225,1372;224,1367" o:connectangles="0,0,0,0,0"/>
                </v:shape>
                <v:shape id="Freeform 591" o:spid="_x0000_s1032" style="position:absolute;left:2291;top:1381;width:229;height:37;visibility:visible;mso-wrap-style:square;v-text-anchor:top" coordsize="2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" path="m228,l,32r,5l228,5r,-5xe" fillcolor="#231f20" stroked="f">
                  <v:path arrowok="t" o:connecttype="custom" o:connectlocs="228,1382;0,1414;0,1419;228,1387;228,1382" o:connectangles="0,0,0,0,0"/>
                </v:shape>
                <v:shape id="Freeform 592" o:spid="_x0000_s1033" style="position:absolute;left:2470;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" path="m1,l,5,52,18r1,-5l1,xe" fillcolor="#231f20" stroked="f">
                  <v:path arrowok="t" o:connecttype="custom" o:connectlocs="1,1350;0,1355;52,1368;53,1363;1,1350" o:connectangles="0,0,0,0,0"/>
                </v:shape>
                <v:shape id="Freeform 593" o:spid="_x0000_s1034" style="position:absolute;left:2472;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" path="m1,l,5,52,18r2,-5l1,xe" fillcolor="#231f20" stroked="f">
                  <v:path arrowok="t" o:connecttype="custom" o:connectlocs="1,1350;0,1355;52,1368;54,1363;1,1350" o:connectangles="0,0,0,0,0"/>
                </v:shape>
                <v:shape id="Freeform 594" o:spid="_x0000_s1035" style="position:absolute;left:2296;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" path="m224,l,32r1,5l225,5,224,xe" fillcolor="#231f20" stroked="f">
                  <v:path arrowok="t" o:connecttype="custom" o:connectlocs="224,1367;0,1399;1,1404;225,1372;224,1367" o:connectangles="0,0,0,0,0"/>
                </v:shape>
                <v:line id="Line 595" o:spid="_x0000_s1036" style="position:absolute;visibility:visible;mso-wrap-style:square" from="2290,1415" to="229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" strokecolor="#231f20" strokeweight=".09031mm"/>
                <v:line id="Line 596" o:spid="_x0000_s1037" style="position:absolute;visibility:visible;mso-wrap-style:square" from="2290,1416" to="229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" strokecolor="#231f20" strokeweight=".09031mm"/>
                <v:line id="Line 597" o:spid="_x0000_s1038" style="position:absolute;visibility:visible;mso-wrap-style:square" from="2279,1415" to="228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" strokecolor="#231f20" strokeweight=".09842mm"/>
                <v:line id="Line 598" o:spid="_x0000_s1039" style="position:absolute;visibility:visible;mso-wrap-style:square" from="2526,1368" to="253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" strokecolor="#231f20" strokeweight=".04339mm"/>
                <v:line id="Line 599" o:spid="_x0000_s1040" style="position:absolute;visibility:visible;mso-wrap-style:square" from="2527,1375" to="253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" strokecolor="#231f20" strokeweight=".07478mm"/>
                <v:line id="Line 600" o:spid="_x0000_s1041" style="position:absolute;visibility:visible;mso-wrap-style:square" from="2357,1277" to="2362,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" strokecolor="#231f20" strokeweight=".02011mm"/>
                <v:line id="Line 601" o:spid="_x0000_s1042" style="position:absolute;visibility:visible;mso-wrap-style:square" from="2317,1282" to="2319,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" strokecolor="#231f20" strokeweight=".26pt"/>
                <v:line id="Line 602" o:spid="_x0000_s1043" style="position:absolute;visibility:visible;mso-wrap-style:square" from="2374,1274" to="238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" strokecolor="#231f20" strokeweight=".1062mm"/>
                <v:line id="Line 603" o:spid="_x0000_s1044" style="position:absolute;visibility:visible;mso-wrap-style:square" from="2380,1273" to="238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" strokecolor="#231f20" strokeweight=".09631mm"/>
                <v:line id="Line 604" o:spid="_x0000_s1045" style="position:absolute;visibility:visible;mso-wrap-style:square" from="2456,1264" to="246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" strokecolor="#231f20" strokeweight=".0815mm"/>
                <v:shape id="Freeform 605" o:spid="_x0000_s1046" style="position:absolute;left:2408;top:1258;width:20;height:15;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" path="m17,l,10r3,4l20,4,17,xe" fillcolor="#231f20" stroked="f">
                  <v:path arrowok="t" o:connecttype="custom" o:connectlocs="17,1258;0,1268;3,1272;20,1262;17,1258" o:connectangles="0,0,0,0,0"/>
                </v:shape>
                <v:shape id="Freeform 606" o:spid="_x0000_s1047" style="position:absolute;left:2426;top:1253;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" path="m27,l,5r1,5l28,5,27,xe" fillcolor="#231f20" stroked="f">
                  <v:path arrowok="t" o:connecttype="custom" o:connectlocs="27,1253;0,1258;1,1263;28,1258;27,1253" o:connectangles="0,0,0,0,0"/>
                </v:shape>
                <v:line id="Line 607" o:spid="_x0000_s1048" style="position:absolute;visibility:visible;mso-wrap-style:square" from="2423,1260" to="242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" strokecolor="#231f20" strokeweight=".09667mm"/>
                <v:shape id="Freeform 608" o:spid="_x0000_s1049" style="position:absolute;left:2403;top:1257;width:22;height:16;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" path="m20,l,12r3,4l22,5,20,xe" fillcolor="#231f20" stroked="f">
                  <v:path arrowok="t" o:connecttype="custom" o:connectlocs="20,1257;0,1269;3,1273;22,1262;20,1257" o:connectangles="0,0,0,0,0"/>
                </v:shape>
                <v:shape id="Freeform 609" o:spid="_x0000_s1050" style="position:absolute;left:2379;top:126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" path="m13,l,8r3,4l16,5,13,xe" fillcolor="#231f20" stroked="f">
                  <v:path arrowok="t" o:connecttype="custom" o:connectlocs="13,1263;0,1271;3,1275;16,1268;13,1263" o:connectangles="0,0,0,0,0"/>
                </v:shape>
                <v:shape id="Freeform 610" o:spid="_x0000_s1051" style="position:absolute;left:2423;top:1252;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" path="m26,l,5r1,5l27,5,26,xe" fillcolor="#231f20" stroked="f">
                  <v:path arrowok="t" o:connecttype="custom" o:connectlocs="26,1252;0,1257;1,1262;27,1257;26,1252" o:connectangles="0,0,0,0,0"/>
                </v:shape>
                <v:line id="Line 611" o:spid="_x0000_s1052" style="position:absolute;visibility:visible;mso-wrap-style:square" from="2452,1255" to="2456,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" strokecolor="#231f20" strokeweight=".09667mm"/>
                <v:shape id="Freeform 612" o:spid="_x0000_s1053" style="position:absolute;left:1160;top:1509;width:51;height:18;visibility:visible;mso-wrap-style:square;v-text-anchor:top" coordsize="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" path="m2,l,5,50,18r1,-5l2,xe" fillcolor="#231f20" stroked="f">
                  <v:path arrowok="t" o:connecttype="custom" o:connectlocs="2,1509;0,1514;50,1527;51,1522;2,1509" o:connectangles="0,0,0,0,0"/>
                </v:shape>
                <v:shape id="Freeform 613" o:spid="_x0000_s1054" style="position:absolute;left:1158;top:1409;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" path="m22,l,101r5,1l27,1,22,xe" fillcolor="#231f20" stroked="f">
                  <v:path arrowok="t" o:connecttype="custom" o:connectlocs="22,1410;0,1511;5,1512;27,1411;22,1410" o:connectangles="0,0,0,0,0"/>
                </v:shape>
                <v:shape id="Freeform 614" o:spid="_x0000_s1055" style="position:absolute;left:1261;top:142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" path="m4,l,3r8,9l12,9,4,xe" fillcolor="#231f20" stroked="f">
                  <v:path arrowok="t" o:connecttype="custom" o:connectlocs="4,1421;0,1424;8,1433;12,1430;4,1421" o:connectangles="0,0,0,0,0"/>
                </v:shape>
                <v:line id="Line 615" o:spid="_x0000_s1056" style="position:absolute;visibility:visible;mso-wrap-style:square" from="1269,1470" to="127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" strokecolor="#231f20" strokeweight="1.3638mm"/>
                <v:shape id="Freeform 616" o:spid="_x0000_s1057" style="position:absolute;left:1244;top:1506;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" path="m28,l,4,1,9,28,5,28,xe" fillcolor="#231f20" stroked="f">
                  <v:path arrowok="t" o:connecttype="custom" o:connectlocs="28,1506;0,1510;1,1515;28,1511;28,1506" o:connectangles="0,0,0,0,0"/>
                </v:shape>
                <v:line id="Line 617" o:spid="_x0000_s1058" style="position:absolute;visibility:visible;mso-wrap-style:square" from="1242,1518" to="124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" strokecolor="#231f20" strokeweight=".17781mm"/>
                <v:shape id="Freeform 618" o:spid="_x0000_s1059" style="position:absolute;left:1229;top:15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" path="m14,l,2,,7,15,5,14,xe" fillcolor="#231f20" stroked="f">
                  <v:path arrowok="t" o:connecttype="custom" o:connectlocs="14,1520;0,1522;0,1527;15,1525;14,1520" o:connectangles="0,0,0,0,0"/>
                </v:shape>
                <v:shape id="Freeform 619" o:spid="_x0000_s1060" style="position:absolute;left:1186;top:1401;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" path="m16,l,2,1,7,16,5,16,xe" fillcolor="#231f20" stroked="f">
                  <v:path arrowok="t" o:connecttype="custom" o:connectlocs="16,1401;0,1403;1,1408;16,1406;16,1401" o:connectangles="0,0,0,0,0"/>
                </v:shape>
                <v:shape id="Freeform 620" o:spid="_x0000_s1061" style="position:absolute;left:1201;top:1401;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" path="m2,l,5,55,19r1,-5l2,xe" fillcolor="#231f20" stroked="f">
                  <v:path arrowok="t" o:connecttype="custom" o:connectlocs="2,1401;0,1406;55,1420;56,1415;2,1401" o:connectangles="0,0,0,0,0"/>
                </v:shape>
                <v:shape id="Picture 621" o:spid="_x0000_s1062" type="#_x0000_t75" style="position:absolute;left:1335;top:902;width:14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">
                  <v:imagedata r:id="rId45" o:title=""/>
                </v:shape>
                <v:shape id="Picture 622" o:spid="_x0000_s1063" type="#_x0000_t75" style="position:absolute;width:2557;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">
                  <v:imagedata r:id="rId46" o:title=""/>
                </v:shape>
                <v:shape id="Freeform 623" o:spid="_x0000_s1064" style="position:absolute;left:1223;top:1440;width:11;height:19;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" path="m10,1l3,,,17r6,1e" filled="f" strokecolor="#231f20" strokeweight=".07619mm">
                  <v:path arrowok="t" o:connecttype="custom" o:connectlocs="10,1442;3,1441;0,1458;6,1459" o:connectangles="0,0,0,0"/>
                </v:shape>
                <w10:anchorlock/>
              </v:group>
            </w:pict>
          </mc:Fallback>
        </mc:AlternateContent>
      </w:r>
    </w:p>
    <w:p w14:paraId="276472F0" w14:textId="77777777" w:rsidR="002A51E6" w:rsidRDefault="002A51E6" w:rsidP="002A51E6">
      <w:pPr>
        <w:pStyle w:val="a5"/>
        <w:numPr>
          <w:ilvl w:val="0"/>
          <w:numId w:val="7"/>
        </w:numPr>
        <w:tabs>
          <w:tab w:val="left" w:pos="456"/>
        </w:tabs>
        <w:spacing w:before="133"/>
        <w:ind w:left="455" w:hanging="197"/>
        <w:rPr>
          <w:color w:val="231916"/>
          <w:sz w:val="15"/>
        </w:rPr>
      </w:pPr>
      <w:r>
        <w:rPr>
          <w:color w:val="231916"/>
          <w:sz w:val="15"/>
        </w:rPr>
        <w:t>The</w:t>
      </w:r>
      <w:r>
        <w:rPr>
          <w:color w:val="231916"/>
          <w:spacing w:val="-1"/>
          <w:sz w:val="15"/>
        </w:rPr>
        <w:t xml:space="preserve"> </w:t>
      </w:r>
      <w:r>
        <w:rPr>
          <w:color w:val="231916"/>
          <w:sz w:val="15"/>
        </w:rPr>
        <w:t>latch</w:t>
      </w:r>
      <w:r>
        <w:rPr>
          <w:color w:val="231916"/>
          <w:spacing w:val="-1"/>
          <w:sz w:val="15"/>
        </w:rPr>
        <w:t xml:space="preserve"> </w:t>
      </w:r>
      <w:r>
        <w:rPr>
          <w:color w:val="231916"/>
          <w:sz w:val="15"/>
        </w:rPr>
        <w:t>hinges</w:t>
      </w:r>
      <w:r>
        <w:rPr>
          <w:color w:val="231916"/>
          <w:spacing w:val="-1"/>
          <w:sz w:val="15"/>
        </w:rPr>
        <w:t xml:space="preserve"> </w:t>
      </w:r>
      <w:r>
        <w:rPr>
          <w:color w:val="231916"/>
          <w:sz w:val="15"/>
        </w:rPr>
        <w:t>completely</w:t>
      </w:r>
      <w:r>
        <w:rPr>
          <w:color w:val="231916"/>
          <w:spacing w:val="-1"/>
          <w:sz w:val="15"/>
        </w:rPr>
        <w:t xml:space="preserve"> </w:t>
      </w:r>
      <w:r>
        <w:rPr>
          <w:color w:val="231916"/>
          <w:sz w:val="15"/>
        </w:rPr>
        <w:t>lifted</w:t>
      </w:r>
      <w:r>
        <w:rPr>
          <w:rFonts w:ascii="SimSun" w:eastAsia="SimSun" w:hint="eastAsia"/>
          <w:color w:val="231916"/>
          <w:sz w:val="15"/>
        </w:rPr>
        <w:t>。</w:t>
      </w:r>
    </w:p>
    <w:p w14:paraId="539A3388" w14:textId="77777777" w:rsidR="002A51E6" w:rsidRPr="00412CD3" w:rsidRDefault="002A51E6" w:rsidP="002A51E6">
      <w:pPr>
        <w:pStyle w:val="a3"/>
        <w:spacing w:before="1"/>
        <w:rPr>
          <w:rFonts w:ascii="SimSun"/>
          <w:sz w:val="9"/>
        </w:rPr>
      </w:pPr>
      <w:r>
        <w:rPr>
          <w:noProof/>
          <w:lang w:val="ru-RU" w:eastAsia="ru-RU"/>
        </w:rPr>
        <mc:AlternateContent>
          <mc:Choice Requires="wpg">
            <w:drawing>
              <wp:anchor distT="0" distB="0" distL="114300" distR="114300" simplePos="0" relativeHeight="251831296" behindDoc="0" locked="0" layoutInCell="1" allowOverlap="1" wp14:anchorId="61CB9A25" wp14:editId="5AE56B49">
                <wp:simplePos x="0" y="0"/>
                <wp:positionH relativeFrom="page">
                  <wp:posOffset>-119380</wp:posOffset>
                </wp:positionH>
                <wp:positionV relativeFrom="paragraph">
                  <wp:posOffset>1066165</wp:posOffset>
                </wp:positionV>
                <wp:extent cx="4944110" cy="4954905"/>
                <wp:effectExtent l="0" t="95250" r="66040" b="0"/>
                <wp:wrapNone/>
                <wp:docPr id="3889"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4954905"/>
                          <a:chOff x="0" y="597"/>
                          <a:chExt cx="7697" cy="7742"/>
                        </a:xfrm>
                      </wpg:grpSpPr>
                      <wps:wsp>
                        <wps:cNvPr id="3890" name="AutoShape 1189"/>
                        <wps:cNvSpPr>
                          <a:spLocks/>
                        </wps:cNvSpPr>
                        <wps:spPr bwMode="auto">
                          <a:xfrm>
                            <a:off x="0" y="5569"/>
                            <a:ext cx="2826" cy="1183"/>
                          </a:xfrm>
                          <a:custGeom>
                            <a:avLst/>
                            <a:gdLst>
                              <a:gd name="T0" fmla="*/ 6932 w 2826"/>
                              <a:gd name="T1" fmla="+- 0 1924 5570"/>
                              <a:gd name="T2" fmla="*/ 1924 h 1183"/>
                              <a:gd name="T3" fmla="*/ 4929 w 2826"/>
                              <a:gd name="T4" fmla="+- 0 1819 5570"/>
                              <a:gd name="T5" fmla="*/ 1819 h 1183"/>
                              <a:gd name="T6" fmla="*/ 6934 w 2826"/>
                              <a:gd name="T7" fmla="+- 0 1967 5570"/>
                              <a:gd name="T8" fmla="*/ 1967 h 1183"/>
                              <a:gd name="T9" fmla="*/ 6938 w 2826"/>
                              <a:gd name="T10" fmla="+- 0 2015 5570"/>
                              <a:gd name="T11" fmla="*/ 2015 h 1183"/>
                              <a:gd name="T12" fmla="*/ 6808 w 2826"/>
                              <a:gd name="T13" fmla="+- 0 1960 5570"/>
                              <a:gd name="T14" fmla="*/ 1960 h 1183"/>
                              <a:gd name="T15" fmla="*/ 6808 w 2826"/>
                              <a:gd name="T16" fmla="+- 0 1994 5570"/>
                              <a:gd name="T17" fmla="*/ 1994 h 1183"/>
                              <a:gd name="T18" fmla="*/ 5003 w 2826"/>
                              <a:gd name="T19" fmla="+- 0 1708 5570"/>
                              <a:gd name="T20" fmla="*/ 1708 h 1183"/>
                              <a:gd name="T21" fmla="*/ 5035 w 2826"/>
                              <a:gd name="T22" fmla="+- 0 1736 5570"/>
                              <a:gd name="T23" fmla="*/ 1736 h 1183"/>
                              <a:gd name="T24" fmla="*/ 5035 w 2826"/>
                              <a:gd name="T25" fmla="+- 0 1736 5570"/>
                              <a:gd name="T26" fmla="*/ 1736 h 1183"/>
                              <a:gd name="T27" fmla="*/ 5031 w 2826"/>
                              <a:gd name="T28" fmla="+- 0 1792 5570"/>
                              <a:gd name="T29" fmla="*/ 1792 h 1183"/>
                              <a:gd name="T30" fmla="*/ 5221 w 2826"/>
                              <a:gd name="T31" fmla="+- 0 1821 5570"/>
                              <a:gd name="T32" fmla="*/ 1821 h 1183"/>
                              <a:gd name="T33" fmla="*/ 5334 w 2826"/>
                              <a:gd name="T34" fmla="+- 0 1820 5570"/>
                              <a:gd name="T35" fmla="*/ 1820 h 1183"/>
                              <a:gd name="T36" fmla="*/ 5368 w 2826"/>
                              <a:gd name="T37" fmla="+- 0 1824 5570"/>
                              <a:gd name="T38" fmla="*/ 1824 h 1183"/>
                              <a:gd name="T39" fmla="*/ 5368 w 2826"/>
                              <a:gd name="T40" fmla="+- 0 1824 5570"/>
                              <a:gd name="T41" fmla="*/ 1824 h 1183"/>
                              <a:gd name="T42" fmla="*/ 5482 w 2826"/>
                              <a:gd name="T43" fmla="+- 0 1859 5570"/>
                              <a:gd name="T44" fmla="*/ 1859 h 1183"/>
                              <a:gd name="T45" fmla="*/ 5675 w 2826"/>
                              <a:gd name="T46" fmla="+- 0 1885 5570"/>
                              <a:gd name="T47" fmla="*/ 1885 h 1183"/>
                              <a:gd name="T48" fmla="*/ 5788 w 2826"/>
                              <a:gd name="T49" fmla="+- 0 1880 5570"/>
                              <a:gd name="T50" fmla="*/ 1880 h 1183"/>
                              <a:gd name="T51" fmla="*/ 5827 w 2826"/>
                              <a:gd name="T52" fmla="+- 0 1890 5570"/>
                              <a:gd name="T53" fmla="*/ 1890 h 1183"/>
                              <a:gd name="T54" fmla="*/ 5827 w 2826"/>
                              <a:gd name="T55" fmla="+- 0 1890 5570"/>
                              <a:gd name="T56" fmla="*/ 1890 h 1183"/>
                              <a:gd name="T57" fmla="*/ 5946 w 2826"/>
                              <a:gd name="T58" fmla="+- 0 1924 5570"/>
                              <a:gd name="T59" fmla="*/ 1924 h 1183"/>
                              <a:gd name="T60" fmla="*/ 6148 w 2826"/>
                              <a:gd name="T61" fmla="+- 0 1952 5570"/>
                              <a:gd name="T62" fmla="*/ 1952 h 1183"/>
                              <a:gd name="T63" fmla="*/ 6270 w 2826"/>
                              <a:gd name="T64" fmla="+- 0 1953 5570"/>
                              <a:gd name="T65" fmla="*/ 1953 h 1183"/>
                              <a:gd name="T66" fmla="*/ 6314 w 2826"/>
                              <a:gd name="T67" fmla="+- 0 1959 5570"/>
                              <a:gd name="T68" fmla="*/ 1959 h 1183"/>
                              <a:gd name="T69" fmla="*/ 6314 w 2826"/>
                              <a:gd name="T70" fmla="+- 0 1959 5570"/>
                              <a:gd name="T71" fmla="*/ 1959 h 1183"/>
                              <a:gd name="T72" fmla="*/ 6430 w 2826"/>
                              <a:gd name="T73" fmla="+- 0 1993 5570"/>
                              <a:gd name="T74" fmla="*/ 1993 h 1183"/>
                              <a:gd name="T75" fmla="*/ 6627 w 2826"/>
                              <a:gd name="T76" fmla="+- 0 2022 5570"/>
                              <a:gd name="T77" fmla="*/ 2022 h 1183"/>
                              <a:gd name="T78" fmla="*/ 6748 w 2826"/>
                              <a:gd name="T79" fmla="+- 0 2022 5570"/>
                              <a:gd name="T80" fmla="*/ 2022 h 1183"/>
                              <a:gd name="T81" fmla="*/ 5149 w 2826"/>
                              <a:gd name="T82" fmla="+- 0 1754 5570"/>
                              <a:gd name="T83" fmla="*/ 1754 h 1183"/>
                              <a:gd name="T84" fmla="*/ 5149 w 2826"/>
                              <a:gd name="T85" fmla="+- 0 1754 5570"/>
                              <a:gd name="T86" fmla="*/ 1754 h 1183"/>
                              <a:gd name="T87" fmla="*/ 5264 w 2826"/>
                              <a:gd name="T88" fmla="+- 0 1787 5570"/>
                              <a:gd name="T89" fmla="*/ 1787 h 1183"/>
                              <a:gd name="T90" fmla="*/ 5457 w 2826"/>
                              <a:gd name="T91" fmla="+- 0 1815 5570"/>
                              <a:gd name="T92" fmla="*/ 1815 h 1183"/>
                              <a:gd name="T93" fmla="*/ 5569 w 2826"/>
                              <a:gd name="T94" fmla="+- 0 1812 5570"/>
                              <a:gd name="T95" fmla="*/ 1812 h 1183"/>
                              <a:gd name="T96" fmla="*/ 5602 w 2826"/>
                              <a:gd name="T97" fmla="+- 0 1815 5570"/>
                              <a:gd name="T98" fmla="*/ 1815 h 1183"/>
                              <a:gd name="T99" fmla="*/ 5602 w 2826"/>
                              <a:gd name="T100" fmla="+- 0 1815 5570"/>
                              <a:gd name="T101" fmla="*/ 1815 h 1183"/>
                              <a:gd name="T102" fmla="*/ 5720 w 2826"/>
                              <a:gd name="T103" fmla="+- 0 1848 5570"/>
                              <a:gd name="T104" fmla="*/ 1848 h 1183"/>
                              <a:gd name="T105" fmla="*/ 5914 w 2826"/>
                              <a:gd name="T106" fmla="+- 0 1875 5570"/>
                              <a:gd name="T107" fmla="*/ 1875 h 1183"/>
                              <a:gd name="T108" fmla="*/ 6038 w 2826"/>
                              <a:gd name="T109" fmla="+- 0 1876 5570"/>
                              <a:gd name="T110" fmla="*/ 1876 h 1183"/>
                              <a:gd name="T111" fmla="*/ 6074 w 2826"/>
                              <a:gd name="T112" fmla="+- 0 1881 5570"/>
                              <a:gd name="T113" fmla="*/ 1881 h 1183"/>
                              <a:gd name="T114" fmla="*/ 6074 w 2826"/>
                              <a:gd name="T115" fmla="+- 0 1881 5570"/>
                              <a:gd name="T116" fmla="*/ 1881 h 1183"/>
                              <a:gd name="T117" fmla="*/ 6197 w 2826"/>
                              <a:gd name="T118" fmla="+- 0 1914 5570"/>
                              <a:gd name="T119" fmla="*/ 1914 h 1183"/>
                              <a:gd name="T120" fmla="*/ 6395 w 2826"/>
                              <a:gd name="T121" fmla="+- 0 1944 5570"/>
                              <a:gd name="T122" fmla="*/ 1944 h 1183"/>
                              <a:gd name="T123" fmla="*/ 6513 w 2826"/>
                              <a:gd name="T124" fmla="+- 0 1943 5570"/>
                              <a:gd name="T125" fmla="*/ 1943 h 1183"/>
                              <a:gd name="T126" fmla="*/ 6552 w 2826"/>
                              <a:gd name="T127" fmla="+- 0 1952 5570"/>
                              <a:gd name="T128" fmla="*/ 1952 h 1183"/>
                              <a:gd name="T129" fmla="*/ 6552 w 2826"/>
                              <a:gd name="T130" fmla="+- 0 1952 5570"/>
                              <a:gd name="T131" fmla="*/ 1952 h 1183"/>
                              <a:gd name="T132" fmla="*/ 6674 w 2826"/>
                              <a:gd name="T133" fmla="+- 0 1984 5570"/>
                              <a:gd name="T134" fmla="*/ 1984 h 1183"/>
                              <a:gd name="T135" fmla="*/ 5093 w 2826"/>
                              <a:gd name="T136" fmla="+- 0 1414 5570"/>
                              <a:gd name="T137" fmla="*/ 1414 h 1183"/>
                              <a:gd name="T138" fmla="*/ 5294 w 2826"/>
                              <a:gd name="T139" fmla="+- 0 1265 5570"/>
                              <a:gd name="T140" fmla="*/ 1265 h 1183"/>
                              <a:gd name="T141" fmla="*/ 7410 w 2826"/>
                              <a:gd name="T142" fmla="+- 0 1099 5570"/>
                              <a:gd name="T143" fmla="*/ 1099 h 1183"/>
                              <a:gd name="T144" fmla="*/ 7164 w 2826"/>
                              <a:gd name="T145" fmla="+- 0 1627 5570"/>
                              <a:gd name="T146" fmla="*/ 1627 h 1183"/>
                              <a:gd name="T147" fmla="*/ 7303 w 2826"/>
                              <a:gd name="T148" fmla="+- 0 1653 5570"/>
                              <a:gd name="T149" fmla="*/ 1653 h 1183"/>
                              <a:gd name="T150" fmla="*/ 7302 w 2826"/>
                              <a:gd name="T151" fmla="+- 0 1641 5570"/>
                              <a:gd name="T152" fmla="*/ 1641 h 1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2826" h="1183">
                                <a:moveTo>
                                  <a:pt x="4929" y="-3751"/>
                                </a:moveTo>
                                <a:lnTo>
                                  <a:pt x="6905" y="-3468"/>
                                </a:lnTo>
                                <a:lnTo>
                                  <a:pt x="6907" y="-3630"/>
                                </a:lnTo>
                                <a:lnTo>
                                  <a:pt x="6932" y="-3646"/>
                                </a:lnTo>
                                <a:lnTo>
                                  <a:pt x="4944" y="-3911"/>
                                </a:lnTo>
                                <a:lnTo>
                                  <a:pt x="4936" y="-3905"/>
                                </a:lnTo>
                                <a:lnTo>
                                  <a:pt x="4931" y="-3896"/>
                                </a:lnTo>
                                <a:lnTo>
                                  <a:pt x="4929" y="-3751"/>
                                </a:lnTo>
                                <a:close/>
                                <a:moveTo>
                                  <a:pt x="6907" y="-3603"/>
                                </a:moveTo>
                                <a:lnTo>
                                  <a:pt x="6926" y="-3603"/>
                                </a:lnTo>
                                <a:lnTo>
                                  <a:pt x="6934" y="-3603"/>
                                </a:lnTo>
                                <a:lnTo>
                                  <a:pt x="6933" y="-3645"/>
                                </a:lnTo>
                                <a:moveTo>
                                  <a:pt x="6907" y="-3553"/>
                                </a:moveTo>
                                <a:lnTo>
                                  <a:pt x="6937" y="-3550"/>
                                </a:lnTo>
                                <a:lnTo>
                                  <a:pt x="6938" y="-3555"/>
                                </a:lnTo>
                                <a:lnTo>
                                  <a:pt x="6937" y="-3515"/>
                                </a:lnTo>
                                <a:lnTo>
                                  <a:pt x="6904" y="-3515"/>
                                </a:lnTo>
                                <a:moveTo>
                                  <a:pt x="6808" y="-3610"/>
                                </a:moveTo>
                                <a:lnTo>
                                  <a:pt x="6822" y="-3610"/>
                                </a:lnTo>
                                <a:lnTo>
                                  <a:pt x="6836" y="-3610"/>
                                </a:lnTo>
                                <a:lnTo>
                                  <a:pt x="6836" y="-3576"/>
                                </a:lnTo>
                                <a:lnTo>
                                  <a:pt x="6808" y="-3576"/>
                                </a:lnTo>
                                <a:lnTo>
                                  <a:pt x="6808" y="-3610"/>
                                </a:lnTo>
                                <a:close/>
                                <a:moveTo>
                                  <a:pt x="4975" y="-3863"/>
                                </a:moveTo>
                                <a:lnTo>
                                  <a:pt x="4989" y="-3863"/>
                                </a:lnTo>
                                <a:lnTo>
                                  <a:pt x="5003" y="-3862"/>
                                </a:lnTo>
                                <a:lnTo>
                                  <a:pt x="5003" y="-3829"/>
                                </a:lnTo>
                                <a:lnTo>
                                  <a:pt x="4975" y="-3829"/>
                                </a:lnTo>
                                <a:lnTo>
                                  <a:pt x="4975" y="-3863"/>
                                </a:lnTo>
                                <a:close/>
                                <a:moveTo>
                                  <a:pt x="5035" y="-3834"/>
                                </a:moveTo>
                                <a:lnTo>
                                  <a:pt x="5114" y="-3822"/>
                                </a:lnTo>
                                <a:lnTo>
                                  <a:pt x="5115" y="-3806"/>
                                </a:lnTo>
                                <a:lnTo>
                                  <a:pt x="5035" y="-3817"/>
                                </a:lnTo>
                                <a:lnTo>
                                  <a:pt x="5035" y="-3834"/>
                                </a:lnTo>
                                <a:close/>
                                <a:moveTo>
                                  <a:pt x="5031" y="-3794"/>
                                </a:moveTo>
                                <a:lnTo>
                                  <a:pt x="5110" y="-3783"/>
                                </a:lnTo>
                                <a:lnTo>
                                  <a:pt x="5111" y="-3767"/>
                                </a:lnTo>
                                <a:lnTo>
                                  <a:pt x="5031" y="-3778"/>
                                </a:lnTo>
                                <a:lnTo>
                                  <a:pt x="5031" y="-3794"/>
                                </a:lnTo>
                                <a:close/>
                                <a:moveTo>
                                  <a:pt x="5141" y="-3777"/>
                                </a:moveTo>
                                <a:lnTo>
                                  <a:pt x="5220" y="-3765"/>
                                </a:lnTo>
                                <a:lnTo>
                                  <a:pt x="5221" y="-3749"/>
                                </a:lnTo>
                                <a:lnTo>
                                  <a:pt x="5141" y="-3760"/>
                                </a:lnTo>
                                <a:lnTo>
                                  <a:pt x="5141" y="-3777"/>
                                </a:lnTo>
                                <a:close/>
                                <a:moveTo>
                                  <a:pt x="5254" y="-3761"/>
                                </a:moveTo>
                                <a:lnTo>
                                  <a:pt x="5334" y="-3750"/>
                                </a:lnTo>
                                <a:lnTo>
                                  <a:pt x="5334" y="-3734"/>
                                </a:lnTo>
                                <a:lnTo>
                                  <a:pt x="5255" y="-3745"/>
                                </a:lnTo>
                                <a:lnTo>
                                  <a:pt x="5254" y="-3761"/>
                                </a:lnTo>
                                <a:close/>
                                <a:moveTo>
                                  <a:pt x="5368" y="-3746"/>
                                </a:moveTo>
                                <a:lnTo>
                                  <a:pt x="5447" y="-3735"/>
                                </a:lnTo>
                                <a:lnTo>
                                  <a:pt x="5448" y="-3719"/>
                                </a:lnTo>
                                <a:lnTo>
                                  <a:pt x="5368" y="-3730"/>
                                </a:lnTo>
                                <a:lnTo>
                                  <a:pt x="5368" y="-3746"/>
                                </a:lnTo>
                                <a:close/>
                                <a:moveTo>
                                  <a:pt x="5481" y="-3728"/>
                                </a:moveTo>
                                <a:lnTo>
                                  <a:pt x="5561" y="-3717"/>
                                </a:lnTo>
                                <a:lnTo>
                                  <a:pt x="5561" y="-3700"/>
                                </a:lnTo>
                                <a:lnTo>
                                  <a:pt x="5482" y="-3711"/>
                                </a:lnTo>
                                <a:lnTo>
                                  <a:pt x="5481" y="-3728"/>
                                </a:lnTo>
                                <a:close/>
                                <a:moveTo>
                                  <a:pt x="5595" y="-3713"/>
                                </a:moveTo>
                                <a:lnTo>
                                  <a:pt x="5674" y="-3702"/>
                                </a:lnTo>
                                <a:lnTo>
                                  <a:pt x="5675" y="-3685"/>
                                </a:lnTo>
                                <a:lnTo>
                                  <a:pt x="5595" y="-3696"/>
                                </a:lnTo>
                                <a:lnTo>
                                  <a:pt x="5595" y="-3713"/>
                                </a:lnTo>
                                <a:close/>
                                <a:moveTo>
                                  <a:pt x="5708" y="-3701"/>
                                </a:moveTo>
                                <a:lnTo>
                                  <a:pt x="5788" y="-3690"/>
                                </a:lnTo>
                                <a:lnTo>
                                  <a:pt x="5788" y="-3673"/>
                                </a:lnTo>
                                <a:lnTo>
                                  <a:pt x="5708" y="-3684"/>
                                </a:lnTo>
                                <a:lnTo>
                                  <a:pt x="5708" y="-3701"/>
                                </a:lnTo>
                                <a:close/>
                                <a:moveTo>
                                  <a:pt x="5827" y="-3680"/>
                                </a:moveTo>
                                <a:lnTo>
                                  <a:pt x="5906" y="-3669"/>
                                </a:lnTo>
                                <a:lnTo>
                                  <a:pt x="5907" y="-3652"/>
                                </a:lnTo>
                                <a:lnTo>
                                  <a:pt x="5827" y="-3663"/>
                                </a:lnTo>
                                <a:lnTo>
                                  <a:pt x="5827" y="-3680"/>
                                </a:lnTo>
                                <a:close/>
                                <a:moveTo>
                                  <a:pt x="5946" y="-3663"/>
                                </a:moveTo>
                                <a:lnTo>
                                  <a:pt x="6025" y="-3652"/>
                                </a:lnTo>
                                <a:lnTo>
                                  <a:pt x="6026" y="-3635"/>
                                </a:lnTo>
                                <a:lnTo>
                                  <a:pt x="5946" y="-3646"/>
                                </a:lnTo>
                                <a:lnTo>
                                  <a:pt x="5946" y="-3663"/>
                                </a:lnTo>
                                <a:close/>
                                <a:moveTo>
                                  <a:pt x="6069" y="-3645"/>
                                </a:moveTo>
                                <a:lnTo>
                                  <a:pt x="6148" y="-3634"/>
                                </a:lnTo>
                                <a:lnTo>
                                  <a:pt x="6148" y="-3618"/>
                                </a:lnTo>
                                <a:lnTo>
                                  <a:pt x="6069" y="-3629"/>
                                </a:lnTo>
                                <a:lnTo>
                                  <a:pt x="6069" y="-3645"/>
                                </a:lnTo>
                                <a:close/>
                                <a:moveTo>
                                  <a:pt x="6191" y="-3628"/>
                                </a:moveTo>
                                <a:lnTo>
                                  <a:pt x="6270" y="-3617"/>
                                </a:lnTo>
                                <a:lnTo>
                                  <a:pt x="6271" y="-3600"/>
                                </a:lnTo>
                                <a:lnTo>
                                  <a:pt x="6191" y="-3611"/>
                                </a:lnTo>
                                <a:lnTo>
                                  <a:pt x="6191" y="-3628"/>
                                </a:lnTo>
                                <a:close/>
                                <a:moveTo>
                                  <a:pt x="6314" y="-3611"/>
                                </a:moveTo>
                                <a:lnTo>
                                  <a:pt x="6393" y="-3600"/>
                                </a:lnTo>
                                <a:lnTo>
                                  <a:pt x="6393" y="-3583"/>
                                </a:lnTo>
                                <a:lnTo>
                                  <a:pt x="6314" y="-3594"/>
                                </a:lnTo>
                                <a:lnTo>
                                  <a:pt x="6314" y="-3611"/>
                                </a:lnTo>
                                <a:close/>
                                <a:moveTo>
                                  <a:pt x="6430" y="-3593"/>
                                </a:moveTo>
                                <a:lnTo>
                                  <a:pt x="6509" y="-3582"/>
                                </a:lnTo>
                                <a:lnTo>
                                  <a:pt x="6509" y="-3566"/>
                                </a:lnTo>
                                <a:lnTo>
                                  <a:pt x="6430" y="-3577"/>
                                </a:lnTo>
                                <a:lnTo>
                                  <a:pt x="6430" y="-3593"/>
                                </a:lnTo>
                                <a:close/>
                                <a:moveTo>
                                  <a:pt x="6547" y="-3576"/>
                                </a:moveTo>
                                <a:lnTo>
                                  <a:pt x="6627" y="-3565"/>
                                </a:lnTo>
                                <a:lnTo>
                                  <a:pt x="6627" y="-3548"/>
                                </a:lnTo>
                                <a:lnTo>
                                  <a:pt x="6547" y="-3559"/>
                                </a:lnTo>
                                <a:lnTo>
                                  <a:pt x="6547" y="-3576"/>
                                </a:lnTo>
                                <a:close/>
                                <a:moveTo>
                                  <a:pt x="6669" y="-3559"/>
                                </a:moveTo>
                                <a:lnTo>
                                  <a:pt x="6748" y="-3548"/>
                                </a:lnTo>
                                <a:lnTo>
                                  <a:pt x="6748" y="-3531"/>
                                </a:lnTo>
                                <a:lnTo>
                                  <a:pt x="6669" y="-3542"/>
                                </a:lnTo>
                                <a:lnTo>
                                  <a:pt x="6669" y="-3559"/>
                                </a:lnTo>
                                <a:close/>
                                <a:moveTo>
                                  <a:pt x="5149" y="-3816"/>
                                </a:moveTo>
                                <a:lnTo>
                                  <a:pt x="5229" y="-3805"/>
                                </a:lnTo>
                                <a:lnTo>
                                  <a:pt x="5229" y="-3789"/>
                                </a:lnTo>
                                <a:lnTo>
                                  <a:pt x="5149" y="-3800"/>
                                </a:lnTo>
                                <a:lnTo>
                                  <a:pt x="5149" y="-3816"/>
                                </a:lnTo>
                                <a:close/>
                                <a:moveTo>
                                  <a:pt x="5263" y="-3799"/>
                                </a:moveTo>
                                <a:lnTo>
                                  <a:pt x="5343" y="-3788"/>
                                </a:lnTo>
                                <a:lnTo>
                                  <a:pt x="5343" y="-3772"/>
                                </a:lnTo>
                                <a:lnTo>
                                  <a:pt x="5264" y="-3783"/>
                                </a:lnTo>
                                <a:lnTo>
                                  <a:pt x="5263" y="-3799"/>
                                </a:lnTo>
                                <a:close/>
                                <a:moveTo>
                                  <a:pt x="5377" y="-3782"/>
                                </a:moveTo>
                                <a:lnTo>
                                  <a:pt x="5456" y="-3771"/>
                                </a:lnTo>
                                <a:lnTo>
                                  <a:pt x="5457" y="-3755"/>
                                </a:lnTo>
                                <a:lnTo>
                                  <a:pt x="5377" y="-3766"/>
                                </a:lnTo>
                                <a:lnTo>
                                  <a:pt x="5377" y="-3782"/>
                                </a:lnTo>
                                <a:close/>
                                <a:moveTo>
                                  <a:pt x="5489" y="-3769"/>
                                </a:moveTo>
                                <a:lnTo>
                                  <a:pt x="5569" y="-3758"/>
                                </a:lnTo>
                                <a:lnTo>
                                  <a:pt x="5569" y="-3741"/>
                                </a:lnTo>
                                <a:lnTo>
                                  <a:pt x="5489" y="-3752"/>
                                </a:lnTo>
                                <a:lnTo>
                                  <a:pt x="5489" y="-3769"/>
                                </a:lnTo>
                                <a:close/>
                                <a:moveTo>
                                  <a:pt x="5602" y="-3755"/>
                                </a:moveTo>
                                <a:lnTo>
                                  <a:pt x="5681" y="-3744"/>
                                </a:lnTo>
                                <a:lnTo>
                                  <a:pt x="5681" y="-3728"/>
                                </a:lnTo>
                                <a:lnTo>
                                  <a:pt x="5602" y="-3739"/>
                                </a:lnTo>
                                <a:lnTo>
                                  <a:pt x="5602" y="-3755"/>
                                </a:lnTo>
                                <a:close/>
                                <a:moveTo>
                                  <a:pt x="5720" y="-3739"/>
                                </a:moveTo>
                                <a:lnTo>
                                  <a:pt x="5799" y="-3728"/>
                                </a:lnTo>
                                <a:lnTo>
                                  <a:pt x="5800" y="-3711"/>
                                </a:lnTo>
                                <a:lnTo>
                                  <a:pt x="5720" y="-3722"/>
                                </a:lnTo>
                                <a:lnTo>
                                  <a:pt x="5720" y="-3739"/>
                                </a:lnTo>
                                <a:close/>
                                <a:moveTo>
                                  <a:pt x="5835" y="-3723"/>
                                </a:moveTo>
                                <a:lnTo>
                                  <a:pt x="5914" y="-3712"/>
                                </a:lnTo>
                                <a:lnTo>
                                  <a:pt x="5914" y="-3695"/>
                                </a:lnTo>
                                <a:lnTo>
                                  <a:pt x="5835" y="-3706"/>
                                </a:lnTo>
                                <a:lnTo>
                                  <a:pt x="5835" y="-3723"/>
                                </a:lnTo>
                                <a:close/>
                                <a:moveTo>
                                  <a:pt x="5958" y="-3705"/>
                                </a:moveTo>
                                <a:lnTo>
                                  <a:pt x="6038" y="-3694"/>
                                </a:lnTo>
                                <a:lnTo>
                                  <a:pt x="6038" y="-3678"/>
                                </a:lnTo>
                                <a:lnTo>
                                  <a:pt x="5958" y="-3689"/>
                                </a:lnTo>
                                <a:lnTo>
                                  <a:pt x="5958" y="-3705"/>
                                </a:lnTo>
                                <a:close/>
                                <a:moveTo>
                                  <a:pt x="6074" y="-3689"/>
                                </a:moveTo>
                                <a:lnTo>
                                  <a:pt x="6153" y="-3678"/>
                                </a:lnTo>
                                <a:lnTo>
                                  <a:pt x="6153" y="-3662"/>
                                </a:lnTo>
                                <a:lnTo>
                                  <a:pt x="6074" y="-3673"/>
                                </a:lnTo>
                                <a:lnTo>
                                  <a:pt x="6074" y="-3689"/>
                                </a:lnTo>
                                <a:close/>
                                <a:moveTo>
                                  <a:pt x="6197" y="-3672"/>
                                </a:moveTo>
                                <a:lnTo>
                                  <a:pt x="6277" y="-3661"/>
                                </a:lnTo>
                                <a:lnTo>
                                  <a:pt x="6277" y="-3645"/>
                                </a:lnTo>
                                <a:lnTo>
                                  <a:pt x="6197" y="-3656"/>
                                </a:lnTo>
                                <a:lnTo>
                                  <a:pt x="6197" y="-3672"/>
                                </a:lnTo>
                                <a:close/>
                                <a:moveTo>
                                  <a:pt x="6315" y="-3654"/>
                                </a:moveTo>
                                <a:lnTo>
                                  <a:pt x="6394" y="-3643"/>
                                </a:lnTo>
                                <a:lnTo>
                                  <a:pt x="6395" y="-3626"/>
                                </a:lnTo>
                                <a:lnTo>
                                  <a:pt x="6315" y="-3637"/>
                                </a:lnTo>
                                <a:lnTo>
                                  <a:pt x="6315" y="-3654"/>
                                </a:lnTo>
                                <a:close/>
                                <a:moveTo>
                                  <a:pt x="6434" y="-3638"/>
                                </a:moveTo>
                                <a:lnTo>
                                  <a:pt x="6513" y="-3627"/>
                                </a:lnTo>
                                <a:lnTo>
                                  <a:pt x="6513" y="-3610"/>
                                </a:lnTo>
                                <a:lnTo>
                                  <a:pt x="6434" y="-3621"/>
                                </a:lnTo>
                                <a:lnTo>
                                  <a:pt x="6434" y="-3638"/>
                                </a:lnTo>
                                <a:close/>
                                <a:moveTo>
                                  <a:pt x="6552" y="-3618"/>
                                </a:moveTo>
                                <a:lnTo>
                                  <a:pt x="6632" y="-3607"/>
                                </a:lnTo>
                                <a:lnTo>
                                  <a:pt x="6632" y="-3591"/>
                                </a:lnTo>
                                <a:lnTo>
                                  <a:pt x="6553" y="-3602"/>
                                </a:lnTo>
                                <a:lnTo>
                                  <a:pt x="6552" y="-3618"/>
                                </a:lnTo>
                                <a:close/>
                                <a:moveTo>
                                  <a:pt x="6674" y="-3603"/>
                                </a:moveTo>
                                <a:lnTo>
                                  <a:pt x="6753" y="-3592"/>
                                </a:lnTo>
                                <a:lnTo>
                                  <a:pt x="6754" y="-3575"/>
                                </a:lnTo>
                                <a:lnTo>
                                  <a:pt x="6674" y="-3586"/>
                                </a:lnTo>
                                <a:lnTo>
                                  <a:pt x="6674" y="-3603"/>
                                </a:lnTo>
                                <a:close/>
                                <a:moveTo>
                                  <a:pt x="7755" y="-4319"/>
                                </a:moveTo>
                                <a:lnTo>
                                  <a:pt x="7315" y="-3852"/>
                                </a:lnTo>
                                <a:lnTo>
                                  <a:pt x="5093" y="-4156"/>
                                </a:lnTo>
                                <a:lnTo>
                                  <a:pt x="5199" y="-4249"/>
                                </a:lnTo>
                                <a:moveTo>
                                  <a:pt x="5295" y="-4250"/>
                                </a:moveTo>
                                <a:lnTo>
                                  <a:pt x="7190" y="-3991"/>
                                </a:lnTo>
                                <a:moveTo>
                                  <a:pt x="5294" y="-4305"/>
                                </a:moveTo>
                                <a:lnTo>
                                  <a:pt x="7191" y="-4054"/>
                                </a:lnTo>
                                <a:moveTo>
                                  <a:pt x="5542" y="-4335"/>
                                </a:moveTo>
                                <a:lnTo>
                                  <a:pt x="7054" y="-4128"/>
                                </a:lnTo>
                                <a:lnTo>
                                  <a:pt x="7410" y="-4471"/>
                                </a:lnTo>
                                <a:lnTo>
                                  <a:pt x="5971" y="-4651"/>
                                </a:lnTo>
                                <a:lnTo>
                                  <a:pt x="5542" y="-4335"/>
                                </a:lnTo>
                                <a:close/>
                                <a:moveTo>
                                  <a:pt x="7191" y="-3975"/>
                                </a:moveTo>
                                <a:lnTo>
                                  <a:pt x="7164" y="-3943"/>
                                </a:lnTo>
                                <a:lnTo>
                                  <a:pt x="7192" y="-3939"/>
                                </a:lnTo>
                                <a:lnTo>
                                  <a:pt x="7189" y="-4054"/>
                                </a:lnTo>
                                <a:lnTo>
                                  <a:pt x="7298" y="-4037"/>
                                </a:lnTo>
                                <a:lnTo>
                                  <a:pt x="7303" y="-3917"/>
                                </a:lnTo>
                                <a:lnTo>
                                  <a:pt x="7338" y="-3913"/>
                                </a:lnTo>
                                <a:lnTo>
                                  <a:pt x="7754" y="-4350"/>
                                </a:lnTo>
                                <a:lnTo>
                                  <a:pt x="7754" y="-4395"/>
                                </a:lnTo>
                                <a:lnTo>
                                  <a:pt x="7302" y="-3929"/>
                                </a:lnTo>
                                <a:moveTo>
                                  <a:pt x="7192" y="-3939"/>
                                </a:moveTo>
                                <a:lnTo>
                                  <a:pt x="7293" y="-4039"/>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1" name="Picture 1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53" y="1229"/>
                            <a:ext cx="2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2" name="AutoShape 1191"/>
                        <wps:cNvSpPr>
                          <a:spLocks/>
                        </wps:cNvSpPr>
                        <wps:spPr bwMode="auto">
                          <a:xfrm>
                            <a:off x="267" y="5371"/>
                            <a:ext cx="2557" cy="813"/>
                          </a:xfrm>
                          <a:custGeom>
                            <a:avLst/>
                            <a:gdLst>
                              <a:gd name="T0" fmla="+- 0 7753 267"/>
                              <a:gd name="T1" fmla="*/ T0 w 2557"/>
                              <a:gd name="T2" fmla="+- 0 953 5371"/>
                              <a:gd name="T3" fmla="*/ 953 h 813"/>
                              <a:gd name="T4" fmla="+- 0 7298 267"/>
                              <a:gd name="T5" fmla="*/ T4 w 2557"/>
                              <a:gd name="T6" fmla="+- 0 1533 5371"/>
                              <a:gd name="T7" fmla="*/ 1533 h 813"/>
                              <a:gd name="T8" fmla="+- 0 7279 267"/>
                              <a:gd name="T9" fmla="*/ T8 w 2557"/>
                              <a:gd name="T10" fmla="+- 0 1490 5371"/>
                              <a:gd name="T11" fmla="*/ 1490 h 813"/>
                              <a:gd name="T12" fmla="+- 0 7290 267"/>
                              <a:gd name="T13" fmla="*/ T12 w 2557"/>
                              <a:gd name="T14" fmla="+- 0 1500 5371"/>
                              <a:gd name="T15" fmla="*/ 1500 h 813"/>
                              <a:gd name="T16" fmla="+- 0 7279 267"/>
                              <a:gd name="T17" fmla="*/ T16 w 2557"/>
                              <a:gd name="T18" fmla="+- 0 1509 5371"/>
                              <a:gd name="T19" fmla="*/ 1509 h 813"/>
                              <a:gd name="T20" fmla="+- 0 7250 267"/>
                              <a:gd name="T21" fmla="*/ T20 w 2557"/>
                              <a:gd name="T22" fmla="+- 0 1509 5371"/>
                              <a:gd name="T23" fmla="*/ 1509 h 813"/>
                              <a:gd name="T24" fmla="+- 0 7239 267"/>
                              <a:gd name="T25" fmla="*/ T24 w 2557"/>
                              <a:gd name="T26" fmla="+- 0 1500 5371"/>
                              <a:gd name="T27" fmla="*/ 1500 h 813"/>
                              <a:gd name="T28" fmla="+- 0 7250 267"/>
                              <a:gd name="T29" fmla="*/ T28 w 2557"/>
                              <a:gd name="T30" fmla="+- 0 1490 5371"/>
                              <a:gd name="T31" fmla="*/ 1490 h 813"/>
                              <a:gd name="T32" fmla="+- 0 7616 267"/>
                              <a:gd name="T33" fmla="*/ T32 w 2557"/>
                              <a:gd name="T34" fmla="+- 0 1143 5371"/>
                              <a:gd name="T35" fmla="*/ 1143 h 813"/>
                              <a:gd name="T36" fmla="+- 0 7642 267"/>
                              <a:gd name="T37" fmla="*/ T36 w 2557"/>
                              <a:gd name="T38" fmla="+- 0 1147 5371"/>
                              <a:gd name="T39" fmla="*/ 1147 h 813"/>
                              <a:gd name="T40" fmla="+- 0 7642 267"/>
                              <a:gd name="T41" fmla="*/ T40 w 2557"/>
                              <a:gd name="T42" fmla="+- 0 1157 5371"/>
                              <a:gd name="T43" fmla="*/ 1157 h 813"/>
                              <a:gd name="T44" fmla="+- 0 7616 267"/>
                              <a:gd name="T45" fmla="*/ T44 w 2557"/>
                              <a:gd name="T46" fmla="+- 0 1162 5371"/>
                              <a:gd name="T47" fmla="*/ 1162 h 813"/>
                              <a:gd name="T48" fmla="+- 0 7591 267"/>
                              <a:gd name="T49" fmla="*/ T48 w 2557"/>
                              <a:gd name="T50" fmla="+- 0 1157 5371"/>
                              <a:gd name="T51" fmla="*/ 1157 h 813"/>
                              <a:gd name="T52" fmla="+- 0 7591 267"/>
                              <a:gd name="T53" fmla="*/ T52 w 2557"/>
                              <a:gd name="T54" fmla="+- 0 1147 5371"/>
                              <a:gd name="T55" fmla="*/ 1147 h 813"/>
                              <a:gd name="T56" fmla="+- 0 7616 267"/>
                              <a:gd name="T57" fmla="*/ T56 w 2557"/>
                              <a:gd name="T58" fmla="+- 0 1143 5371"/>
                              <a:gd name="T59" fmla="*/ 1143 h 813"/>
                              <a:gd name="T60" fmla="+- 0 7690 267"/>
                              <a:gd name="T61" fmla="*/ T60 w 2557"/>
                              <a:gd name="T62" fmla="+- 0 1084 5371"/>
                              <a:gd name="T63" fmla="*/ 1084 h 813"/>
                              <a:gd name="T64" fmla="+- 0 7702 267"/>
                              <a:gd name="T65" fmla="*/ T64 w 2557"/>
                              <a:gd name="T66" fmla="+- 0 1094 5371"/>
                              <a:gd name="T67" fmla="*/ 1094 h 813"/>
                              <a:gd name="T68" fmla="+- 0 7690 267"/>
                              <a:gd name="T69" fmla="*/ T68 w 2557"/>
                              <a:gd name="T70" fmla="+- 0 1103 5371"/>
                              <a:gd name="T71" fmla="*/ 1103 h 813"/>
                              <a:gd name="T72" fmla="+- 0 7662 267"/>
                              <a:gd name="T73" fmla="*/ T72 w 2557"/>
                              <a:gd name="T74" fmla="+- 0 1103 5371"/>
                              <a:gd name="T75" fmla="*/ 1103 h 813"/>
                              <a:gd name="T76" fmla="+- 0 7650 267"/>
                              <a:gd name="T77" fmla="*/ T76 w 2557"/>
                              <a:gd name="T78" fmla="+- 0 1094 5371"/>
                              <a:gd name="T79" fmla="*/ 1094 h 813"/>
                              <a:gd name="T80" fmla="+- 0 7662 267"/>
                              <a:gd name="T81" fmla="*/ T80 w 2557"/>
                              <a:gd name="T82" fmla="+- 0 1084 5371"/>
                              <a:gd name="T83" fmla="*/ 1084 h 813"/>
                              <a:gd name="T84" fmla="+- 0 5762 267"/>
                              <a:gd name="T85" fmla="*/ T84 w 2557"/>
                              <a:gd name="T86" fmla="+- 0 875 5371"/>
                              <a:gd name="T87" fmla="*/ 875 h 813"/>
                              <a:gd name="T88" fmla="+- 0 5788 267"/>
                              <a:gd name="T89" fmla="*/ T88 w 2557"/>
                              <a:gd name="T90" fmla="+- 0 879 5371"/>
                              <a:gd name="T91" fmla="*/ 879 h 813"/>
                              <a:gd name="T92" fmla="+- 0 5788 267"/>
                              <a:gd name="T93" fmla="*/ T92 w 2557"/>
                              <a:gd name="T94" fmla="+- 0 889 5371"/>
                              <a:gd name="T95" fmla="*/ 889 h 813"/>
                              <a:gd name="T96" fmla="+- 0 5762 267"/>
                              <a:gd name="T97" fmla="*/ T96 w 2557"/>
                              <a:gd name="T98" fmla="+- 0 894 5371"/>
                              <a:gd name="T99" fmla="*/ 894 h 813"/>
                              <a:gd name="T100" fmla="+- 0 5736 267"/>
                              <a:gd name="T101" fmla="*/ T100 w 2557"/>
                              <a:gd name="T102" fmla="+- 0 889 5371"/>
                              <a:gd name="T103" fmla="*/ 889 h 813"/>
                              <a:gd name="T104" fmla="+- 0 5736 267"/>
                              <a:gd name="T105" fmla="*/ T104 w 2557"/>
                              <a:gd name="T106" fmla="+- 0 879 5371"/>
                              <a:gd name="T107" fmla="*/ 879 h 813"/>
                              <a:gd name="T108" fmla="+- 0 5762 267"/>
                              <a:gd name="T109" fmla="*/ T108 w 2557"/>
                              <a:gd name="T110" fmla="+- 0 875 5371"/>
                              <a:gd name="T111" fmla="*/ 875 h 813"/>
                              <a:gd name="T112" fmla="+- 0 5703 267"/>
                              <a:gd name="T113" fmla="*/ T112 w 2557"/>
                              <a:gd name="T114" fmla="+- 0 927 5371"/>
                              <a:gd name="T115" fmla="*/ 927 h 813"/>
                              <a:gd name="T116" fmla="+- 0 5715 267"/>
                              <a:gd name="T117" fmla="*/ T116 w 2557"/>
                              <a:gd name="T118" fmla="+- 0 937 5371"/>
                              <a:gd name="T119" fmla="*/ 937 h 813"/>
                              <a:gd name="T120" fmla="+- 0 5703 267"/>
                              <a:gd name="T121" fmla="*/ T120 w 2557"/>
                              <a:gd name="T122" fmla="+- 0 946 5371"/>
                              <a:gd name="T123" fmla="*/ 946 h 813"/>
                              <a:gd name="T124" fmla="+- 0 5675 267"/>
                              <a:gd name="T125" fmla="*/ T124 w 2557"/>
                              <a:gd name="T126" fmla="+- 0 946 5371"/>
                              <a:gd name="T127" fmla="*/ 946 h 813"/>
                              <a:gd name="T128" fmla="+- 0 5663 267"/>
                              <a:gd name="T129" fmla="*/ T128 w 2557"/>
                              <a:gd name="T130" fmla="+- 0 937 5371"/>
                              <a:gd name="T131" fmla="*/ 937 h 813"/>
                              <a:gd name="T132" fmla="+- 0 5675 267"/>
                              <a:gd name="T133" fmla="*/ T132 w 2557"/>
                              <a:gd name="T134" fmla="+- 0 927 5371"/>
                              <a:gd name="T135" fmla="*/ 927 h 813"/>
                              <a:gd name="T136" fmla="+- 0 5275 267"/>
                              <a:gd name="T137" fmla="*/ T136 w 2557"/>
                              <a:gd name="T138" fmla="+- 0 1209 5371"/>
                              <a:gd name="T139" fmla="*/ 1209 h 813"/>
                              <a:gd name="T140" fmla="+- 0 5301 267"/>
                              <a:gd name="T141" fmla="*/ T140 w 2557"/>
                              <a:gd name="T142" fmla="+- 0 1214 5371"/>
                              <a:gd name="T143" fmla="*/ 1214 h 813"/>
                              <a:gd name="T144" fmla="+- 0 5301 267"/>
                              <a:gd name="T145" fmla="*/ T144 w 2557"/>
                              <a:gd name="T146" fmla="+- 0 1224 5371"/>
                              <a:gd name="T147" fmla="*/ 1224 h 813"/>
                              <a:gd name="T148" fmla="+- 0 5275 267"/>
                              <a:gd name="T149" fmla="*/ T148 w 2557"/>
                              <a:gd name="T150" fmla="+- 0 1228 5371"/>
                              <a:gd name="T151" fmla="*/ 1228 h 813"/>
                              <a:gd name="T152" fmla="+- 0 5249 267"/>
                              <a:gd name="T153" fmla="*/ T152 w 2557"/>
                              <a:gd name="T154" fmla="+- 0 1224 5371"/>
                              <a:gd name="T155" fmla="*/ 1224 h 813"/>
                              <a:gd name="T156" fmla="+- 0 5249 267"/>
                              <a:gd name="T157" fmla="*/ T156 w 2557"/>
                              <a:gd name="T158" fmla="+- 0 1214 5371"/>
                              <a:gd name="T159" fmla="*/ 1214 h 813"/>
                              <a:gd name="T160" fmla="+- 0 5275 267"/>
                              <a:gd name="T161" fmla="*/ T160 w 2557"/>
                              <a:gd name="T162" fmla="+- 0 1209 5371"/>
                              <a:gd name="T163" fmla="*/ 1209 h 813"/>
                              <a:gd name="T164" fmla="+- 0 5925 267"/>
                              <a:gd name="T165" fmla="*/ T164 w 2557"/>
                              <a:gd name="T166" fmla="+- 0 721 5371"/>
                              <a:gd name="T167" fmla="*/ 721 h 813"/>
                              <a:gd name="T168" fmla="+- 0 6018 267"/>
                              <a:gd name="T169" fmla="*/ T168 w 2557"/>
                              <a:gd name="T170" fmla="+- 0 746 5371"/>
                              <a:gd name="T171" fmla="*/ 746 h 813"/>
                              <a:gd name="T172" fmla="+- 0 7730 267"/>
                              <a:gd name="T173" fmla="*/ T172 w 2557"/>
                              <a:gd name="T174" fmla="+- 0 975 5371"/>
                              <a:gd name="T175" fmla="*/ 975 h 813"/>
                              <a:gd name="T176" fmla="+- 0 5298 267"/>
                              <a:gd name="T177" fmla="*/ T176 w 2557"/>
                              <a:gd name="T178" fmla="+- 0 1320 5371"/>
                              <a:gd name="T179" fmla="*/ 1320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57" h="813">
                                <a:moveTo>
                                  <a:pt x="6922" y="-3855"/>
                                </a:moveTo>
                                <a:lnTo>
                                  <a:pt x="7486" y="-4418"/>
                                </a:lnTo>
                                <a:lnTo>
                                  <a:pt x="7486" y="-4309"/>
                                </a:lnTo>
                                <a:lnTo>
                                  <a:pt x="7031" y="-3838"/>
                                </a:lnTo>
                                <a:moveTo>
                                  <a:pt x="6997" y="-3881"/>
                                </a:moveTo>
                                <a:lnTo>
                                  <a:pt x="7012" y="-3881"/>
                                </a:lnTo>
                                <a:lnTo>
                                  <a:pt x="7023" y="-3876"/>
                                </a:lnTo>
                                <a:lnTo>
                                  <a:pt x="7023" y="-3871"/>
                                </a:lnTo>
                                <a:lnTo>
                                  <a:pt x="7023" y="-3866"/>
                                </a:lnTo>
                                <a:lnTo>
                                  <a:pt x="7012" y="-3862"/>
                                </a:lnTo>
                                <a:lnTo>
                                  <a:pt x="6997" y="-3862"/>
                                </a:lnTo>
                                <a:lnTo>
                                  <a:pt x="6983" y="-3862"/>
                                </a:lnTo>
                                <a:lnTo>
                                  <a:pt x="6972" y="-3866"/>
                                </a:lnTo>
                                <a:lnTo>
                                  <a:pt x="6972" y="-3871"/>
                                </a:lnTo>
                                <a:lnTo>
                                  <a:pt x="6972" y="-3876"/>
                                </a:lnTo>
                                <a:lnTo>
                                  <a:pt x="6983" y="-3881"/>
                                </a:lnTo>
                                <a:lnTo>
                                  <a:pt x="6997" y="-3881"/>
                                </a:lnTo>
                                <a:close/>
                                <a:moveTo>
                                  <a:pt x="7349" y="-4228"/>
                                </a:moveTo>
                                <a:lnTo>
                                  <a:pt x="7364" y="-4228"/>
                                </a:lnTo>
                                <a:lnTo>
                                  <a:pt x="7375" y="-4224"/>
                                </a:lnTo>
                                <a:lnTo>
                                  <a:pt x="7375" y="-4219"/>
                                </a:lnTo>
                                <a:lnTo>
                                  <a:pt x="7375" y="-4214"/>
                                </a:lnTo>
                                <a:lnTo>
                                  <a:pt x="7364" y="-4209"/>
                                </a:lnTo>
                                <a:lnTo>
                                  <a:pt x="7349" y="-4209"/>
                                </a:lnTo>
                                <a:lnTo>
                                  <a:pt x="7335" y="-4209"/>
                                </a:lnTo>
                                <a:lnTo>
                                  <a:pt x="7324" y="-4214"/>
                                </a:lnTo>
                                <a:lnTo>
                                  <a:pt x="7324" y="-4219"/>
                                </a:lnTo>
                                <a:lnTo>
                                  <a:pt x="7324" y="-4224"/>
                                </a:lnTo>
                                <a:lnTo>
                                  <a:pt x="7335" y="-4228"/>
                                </a:lnTo>
                                <a:lnTo>
                                  <a:pt x="7349" y="-4228"/>
                                </a:lnTo>
                                <a:close/>
                                <a:moveTo>
                                  <a:pt x="7409" y="-4287"/>
                                </a:moveTo>
                                <a:lnTo>
                                  <a:pt x="7423" y="-4287"/>
                                </a:lnTo>
                                <a:lnTo>
                                  <a:pt x="7435" y="-4282"/>
                                </a:lnTo>
                                <a:lnTo>
                                  <a:pt x="7435" y="-4277"/>
                                </a:lnTo>
                                <a:lnTo>
                                  <a:pt x="7435" y="-4272"/>
                                </a:lnTo>
                                <a:lnTo>
                                  <a:pt x="7423" y="-4268"/>
                                </a:lnTo>
                                <a:lnTo>
                                  <a:pt x="7409" y="-4268"/>
                                </a:lnTo>
                                <a:lnTo>
                                  <a:pt x="7395" y="-4268"/>
                                </a:lnTo>
                                <a:lnTo>
                                  <a:pt x="7383" y="-4272"/>
                                </a:lnTo>
                                <a:lnTo>
                                  <a:pt x="7383" y="-4277"/>
                                </a:lnTo>
                                <a:lnTo>
                                  <a:pt x="7383" y="-4282"/>
                                </a:lnTo>
                                <a:lnTo>
                                  <a:pt x="7395" y="-4287"/>
                                </a:lnTo>
                                <a:lnTo>
                                  <a:pt x="7409" y="-4287"/>
                                </a:lnTo>
                                <a:close/>
                                <a:moveTo>
                                  <a:pt x="5495" y="-4496"/>
                                </a:moveTo>
                                <a:lnTo>
                                  <a:pt x="5509" y="-4496"/>
                                </a:lnTo>
                                <a:lnTo>
                                  <a:pt x="5521" y="-4492"/>
                                </a:lnTo>
                                <a:lnTo>
                                  <a:pt x="5521" y="-4487"/>
                                </a:lnTo>
                                <a:lnTo>
                                  <a:pt x="5521" y="-4482"/>
                                </a:lnTo>
                                <a:lnTo>
                                  <a:pt x="5509" y="-4477"/>
                                </a:lnTo>
                                <a:lnTo>
                                  <a:pt x="5495" y="-4477"/>
                                </a:lnTo>
                                <a:lnTo>
                                  <a:pt x="5481" y="-4477"/>
                                </a:lnTo>
                                <a:lnTo>
                                  <a:pt x="5469" y="-4482"/>
                                </a:lnTo>
                                <a:lnTo>
                                  <a:pt x="5469" y="-4487"/>
                                </a:lnTo>
                                <a:lnTo>
                                  <a:pt x="5469" y="-4492"/>
                                </a:lnTo>
                                <a:lnTo>
                                  <a:pt x="5481" y="-4496"/>
                                </a:lnTo>
                                <a:lnTo>
                                  <a:pt x="5495" y="-4496"/>
                                </a:lnTo>
                                <a:close/>
                                <a:moveTo>
                                  <a:pt x="5422" y="-4444"/>
                                </a:moveTo>
                                <a:lnTo>
                                  <a:pt x="5436" y="-4444"/>
                                </a:lnTo>
                                <a:lnTo>
                                  <a:pt x="5448" y="-4439"/>
                                </a:lnTo>
                                <a:lnTo>
                                  <a:pt x="5448" y="-4434"/>
                                </a:lnTo>
                                <a:lnTo>
                                  <a:pt x="5448" y="-4429"/>
                                </a:lnTo>
                                <a:lnTo>
                                  <a:pt x="5436" y="-4425"/>
                                </a:lnTo>
                                <a:lnTo>
                                  <a:pt x="5422" y="-4425"/>
                                </a:lnTo>
                                <a:lnTo>
                                  <a:pt x="5408" y="-4425"/>
                                </a:lnTo>
                                <a:lnTo>
                                  <a:pt x="5396" y="-4429"/>
                                </a:lnTo>
                                <a:lnTo>
                                  <a:pt x="5396" y="-4434"/>
                                </a:lnTo>
                                <a:lnTo>
                                  <a:pt x="5396" y="-4439"/>
                                </a:lnTo>
                                <a:lnTo>
                                  <a:pt x="5408" y="-4444"/>
                                </a:lnTo>
                                <a:lnTo>
                                  <a:pt x="5422" y="-4444"/>
                                </a:lnTo>
                                <a:close/>
                                <a:moveTo>
                                  <a:pt x="5008" y="-4162"/>
                                </a:moveTo>
                                <a:lnTo>
                                  <a:pt x="5022" y="-4162"/>
                                </a:lnTo>
                                <a:lnTo>
                                  <a:pt x="5034" y="-4157"/>
                                </a:lnTo>
                                <a:lnTo>
                                  <a:pt x="5034" y="-4152"/>
                                </a:lnTo>
                                <a:lnTo>
                                  <a:pt x="5034" y="-4147"/>
                                </a:lnTo>
                                <a:lnTo>
                                  <a:pt x="5022" y="-4143"/>
                                </a:lnTo>
                                <a:lnTo>
                                  <a:pt x="5008" y="-4143"/>
                                </a:lnTo>
                                <a:lnTo>
                                  <a:pt x="4994" y="-4143"/>
                                </a:lnTo>
                                <a:lnTo>
                                  <a:pt x="4982" y="-4147"/>
                                </a:lnTo>
                                <a:lnTo>
                                  <a:pt x="4982" y="-4152"/>
                                </a:lnTo>
                                <a:lnTo>
                                  <a:pt x="4982" y="-4157"/>
                                </a:lnTo>
                                <a:lnTo>
                                  <a:pt x="4994" y="-4162"/>
                                </a:lnTo>
                                <a:lnTo>
                                  <a:pt x="5008" y="-4162"/>
                                </a:lnTo>
                                <a:close/>
                                <a:moveTo>
                                  <a:pt x="4930" y="-4135"/>
                                </a:moveTo>
                                <a:lnTo>
                                  <a:pt x="5658" y="-4650"/>
                                </a:lnTo>
                                <a:moveTo>
                                  <a:pt x="5027" y="-4123"/>
                                </a:moveTo>
                                <a:lnTo>
                                  <a:pt x="5751" y="-4625"/>
                                </a:lnTo>
                                <a:lnTo>
                                  <a:pt x="5723" y="-4626"/>
                                </a:lnTo>
                                <a:moveTo>
                                  <a:pt x="7463" y="-4396"/>
                                </a:moveTo>
                                <a:lnTo>
                                  <a:pt x="5708" y="-4595"/>
                                </a:lnTo>
                                <a:moveTo>
                                  <a:pt x="5031" y="-4051"/>
                                </a:moveTo>
                                <a:lnTo>
                                  <a:pt x="5093" y="-4098"/>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3" name="Picture 11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71" y="1921"/>
                            <a:ext cx="16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4" name="Freeform 1193"/>
                        <wps:cNvSpPr>
                          <a:spLocks/>
                        </wps:cNvSpPr>
                        <wps:spPr bwMode="auto">
                          <a:xfrm>
                            <a:off x="6985" y="1575"/>
                            <a:ext cx="712" cy="456"/>
                          </a:xfrm>
                          <a:custGeom>
                            <a:avLst/>
                            <a:gdLst>
                              <a:gd name="T0" fmla="+- 0 7079 6986"/>
                              <a:gd name="T1" fmla="*/ T0 w 712"/>
                              <a:gd name="T2" fmla="+- 0 2031 1575"/>
                              <a:gd name="T3" fmla="*/ 2031 h 456"/>
                              <a:gd name="T4" fmla="+- 0 6986 6986"/>
                              <a:gd name="T5" fmla="*/ T4 w 712"/>
                              <a:gd name="T6" fmla="+- 0 2021 1575"/>
                              <a:gd name="T7" fmla="*/ 2021 h 456"/>
                              <a:gd name="T8" fmla="+- 0 7164 6986"/>
                              <a:gd name="T9" fmla="*/ T8 w 712"/>
                              <a:gd name="T10" fmla="+- 0 1809 1575"/>
                              <a:gd name="T11" fmla="*/ 1809 h 456"/>
                              <a:gd name="T12" fmla="+- 0 7492 6986"/>
                              <a:gd name="T13" fmla="*/ T12 w 712"/>
                              <a:gd name="T14" fmla="+- 0 1845 1575"/>
                              <a:gd name="T15" fmla="*/ 1845 h 456"/>
                              <a:gd name="T16" fmla="+- 0 7697 6986"/>
                              <a:gd name="T17" fmla="*/ T16 w 712"/>
                              <a:gd name="T18" fmla="+- 0 1623 1575"/>
                              <a:gd name="T19" fmla="*/ 1623 h 456"/>
                              <a:gd name="T20" fmla="+- 0 7321 6986"/>
                              <a:gd name="T21" fmla="*/ T20 w 712"/>
                              <a:gd name="T22" fmla="+- 0 1575 1575"/>
                              <a:gd name="T23" fmla="*/ 1575 h 456"/>
                            </a:gdLst>
                            <a:ahLst/>
                            <a:cxnLst>
                              <a:cxn ang="0">
                                <a:pos x="T1" y="T3"/>
                              </a:cxn>
                              <a:cxn ang="0">
                                <a:pos x="T5" y="T7"/>
                              </a:cxn>
                              <a:cxn ang="0">
                                <a:pos x="T9" y="T11"/>
                              </a:cxn>
                              <a:cxn ang="0">
                                <a:pos x="T13" y="T15"/>
                              </a:cxn>
                              <a:cxn ang="0">
                                <a:pos x="T17" y="T19"/>
                              </a:cxn>
                              <a:cxn ang="0">
                                <a:pos x="T21" y="T23"/>
                              </a:cxn>
                            </a:cxnLst>
                            <a:rect l="0" t="0" r="r" b="b"/>
                            <a:pathLst>
                              <a:path w="712" h="456">
                                <a:moveTo>
                                  <a:pt x="93" y="456"/>
                                </a:moveTo>
                                <a:lnTo>
                                  <a:pt x="0" y="446"/>
                                </a:lnTo>
                                <a:lnTo>
                                  <a:pt x="178" y="234"/>
                                </a:lnTo>
                                <a:lnTo>
                                  <a:pt x="506" y="270"/>
                                </a:lnTo>
                                <a:lnTo>
                                  <a:pt x="711" y="48"/>
                                </a:lnTo>
                                <a:lnTo>
                                  <a:pt x="335" y="0"/>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5" name="Picture 11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637" y="1580"/>
                            <a:ext cx="16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6" name="Freeform 1195"/>
                        <wps:cNvSpPr>
                          <a:spLocks/>
                        </wps:cNvSpPr>
                        <wps:spPr bwMode="auto">
                          <a:xfrm>
                            <a:off x="4641" y="1263"/>
                            <a:ext cx="556" cy="456"/>
                          </a:xfrm>
                          <a:custGeom>
                            <a:avLst/>
                            <a:gdLst>
                              <a:gd name="T0" fmla="+- 0 4780 4641"/>
                              <a:gd name="T1" fmla="*/ T0 w 556"/>
                              <a:gd name="T2" fmla="+- 0 1706 1264"/>
                              <a:gd name="T3" fmla="*/ 1706 h 456"/>
                              <a:gd name="T4" fmla="+- 0 4854 4641"/>
                              <a:gd name="T5" fmla="*/ T4 w 556"/>
                              <a:gd name="T6" fmla="+- 0 1719 1264"/>
                              <a:gd name="T7" fmla="*/ 1719 h 456"/>
                              <a:gd name="T8" fmla="+- 0 5095 4641"/>
                              <a:gd name="T9" fmla="*/ T8 w 556"/>
                              <a:gd name="T10" fmla="+- 0 1532 1264"/>
                              <a:gd name="T11" fmla="*/ 1532 h 456"/>
                              <a:gd name="T12" fmla="+- 0 4641 4641"/>
                              <a:gd name="T13" fmla="*/ T12 w 556"/>
                              <a:gd name="T14" fmla="+- 0 1464 1264"/>
                              <a:gd name="T15" fmla="*/ 1464 h 456"/>
                              <a:gd name="T16" fmla="+- 0 4933 4641"/>
                              <a:gd name="T17" fmla="*/ T16 w 556"/>
                              <a:gd name="T18" fmla="+- 0 1264 1264"/>
                              <a:gd name="T19" fmla="*/ 1264 h 456"/>
                              <a:gd name="T20" fmla="+- 0 5196 4641"/>
                              <a:gd name="T21" fmla="*/ T20 w 556"/>
                              <a:gd name="T22" fmla="+- 0 1296 1264"/>
                              <a:gd name="T23" fmla="*/ 1296 h 456"/>
                            </a:gdLst>
                            <a:ahLst/>
                            <a:cxnLst>
                              <a:cxn ang="0">
                                <a:pos x="T1" y="T3"/>
                              </a:cxn>
                              <a:cxn ang="0">
                                <a:pos x="T5" y="T7"/>
                              </a:cxn>
                              <a:cxn ang="0">
                                <a:pos x="T9" y="T11"/>
                              </a:cxn>
                              <a:cxn ang="0">
                                <a:pos x="T13" y="T15"/>
                              </a:cxn>
                              <a:cxn ang="0">
                                <a:pos x="T17" y="T19"/>
                              </a:cxn>
                              <a:cxn ang="0">
                                <a:pos x="T21" y="T23"/>
                              </a:cxn>
                            </a:cxnLst>
                            <a:rect l="0" t="0" r="r" b="b"/>
                            <a:pathLst>
                              <a:path w="556" h="456">
                                <a:moveTo>
                                  <a:pt x="139" y="442"/>
                                </a:moveTo>
                                <a:lnTo>
                                  <a:pt x="213" y="455"/>
                                </a:lnTo>
                                <a:lnTo>
                                  <a:pt x="454" y="268"/>
                                </a:lnTo>
                                <a:lnTo>
                                  <a:pt x="0" y="200"/>
                                </a:lnTo>
                                <a:lnTo>
                                  <a:pt x="292" y="0"/>
                                </a:lnTo>
                                <a:lnTo>
                                  <a:pt x="555" y="32"/>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AutoShape 1196"/>
                        <wps:cNvSpPr>
                          <a:spLocks/>
                        </wps:cNvSpPr>
                        <wps:spPr bwMode="auto">
                          <a:xfrm>
                            <a:off x="0" y="6469"/>
                            <a:ext cx="3347" cy="1870"/>
                          </a:xfrm>
                          <a:custGeom>
                            <a:avLst/>
                            <a:gdLst>
                              <a:gd name="T0" fmla="*/ 4408 w 3347"/>
                              <a:gd name="T1" fmla="+- 0 493 6470"/>
                              <a:gd name="T2" fmla="*/ 493 h 1870"/>
                              <a:gd name="T3" fmla="*/ 7754 w 3347"/>
                              <a:gd name="T4" fmla="+- 0 505 6470"/>
                              <a:gd name="T5" fmla="*/ 505 h 1870"/>
                              <a:gd name="T6" fmla="*/ 7754 w 3347"/>
                              <a:gd name="T7" fmla="+- 0 2360 6470"/>
                              <a:gd name="T8" fmla="*/ 2360 h 1870"/>
                              <a:gd name="T9" fmla="*/ 4408 w 3347"/>
                              <a:gd name="T10" fmla="+- 0 2362 6470"/>
                              <a:gd name="T11" fmla="*/ 2362 h 1870"/>
                              <a:gd name="T12" fmla="*/ 4408 w 3347"/>
                              <a:gd name="T13" fmla="+- 0 493 6470"/>
                              <a:gd name="T14" fmla="*/ 493 h 1870"/>
                              <a:gd name="T15" fmla="*/ 6018 w 3347"/>
                              <a:gd name="T16" fmla="+- 0 746 6470"/>
                              <a:gd name="T17" fmla="*/ 746 h 1870"/>
                              <a:gd name="T18" fmla="*/ 6016 w 3347"/>
                              <a:gd name="T19" fmla="+- 0 780 6470"/>
                              <a:gd name="T20" fmla="*/ 780 h 1870"/>
                            </a:gdLst>
                            <a:ahLst/>
                            <a:cxnLst>
                              <a:cxn ang="0">
                                <a:pos x="T0" y="T2"/>
                              </a:cxn>
                              <a:cxn ang="0">
                                <a:pos x="T3" y="T5"/>
                              </a:cxn>
                              <a:cxn ang="0">
                                <a:pos x="T6" y="T8"/>
                              </a:cxn>
                              <a:cxn ang="0">
                                <a:pos x="T9" y="T11"/>
                              </a:cxn>
                              <a:cxn ang="0">
                                <a:pos x="T12" y="T14"/>
                              </a:cxn>
                              <a:cxn ang="0">
                                <a:pos x="T15" y="T17"/>
                              </a:cxn>
                              <a:cxn ang="0">
                                <a:pos x="T18" y="T20"/>
                              </a:cxn>
                            </a:cxnLst>
                            <a:rect l="0" t="0" r="r" b="b"/>
                            <a:pathLst>
                              <a:path w="3347" h="1870">
                                <a:moveTo>
                                  <a:pt x="4408" y="-5977"/>
                                </a:moveTo>
                                <a:lnTo>
                                  <a:pt x="7754" y="-5965"/>
                                </a:lnTo>
                                <a:lnTo>
                                  <a:pt x="7754" y="-4110"/>
                                </a:lnTo>
                                <a:lnTo>
                                  <a:pt x="4408" y="-4108"/>
                                </a:lnTo>
                                <a:lnTo>
                                  <a:pt x="4408" y="-5977"/>
                                </a:lnTo>
                                <a:close/>
                                <a:moveTo>
                                  <a:pt x="6018" y="-5724"/>
                                </a:moveTo>
                                <a:lnTo>
                                  <a:pt x="6016" y="-569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8" name="Picture 11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89" y="597"/>
                            <a:ext cx="13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9" name="AutoShape 1198"/>
                        <wps:cNvSpPr>
                          <a:spLocks/>
                        </wps:cNvSpPr>
                        <wps:spPr bwMode="auto">
                          <a:xfrm>
                            <a:off x="4639" y="1685"/>
                            <a:ext cx="2562" cy="345"/>
                          </a:xfrm>
                          <a:custGeom>
                            <a:avLst/>
                            <a:gdLst>
                              <a:gd name="T0" fmla="+- 0 7174 4640"/>
                              <a:gd name="T1" fmla="*/ T0 w 2562"/>
                              <a:gd name="T2" fmla="+- 0 2030 1686"/>
                              <a:gd name="T3" fmla="*/ 2030 h 345"/>
                              <a:gd name="T4" fmla="+- 0 7201 4640"/>
                              <a:gd name="T5" fmla="*/ T4 w 2562"/>
                              <a:gd name="T6" fmla="+- 0 2030 1686"/>
                              <a:gd name="T7" fmla="*/ 2030 h 345"/>
                              <a:gd name="T8" fmla="+- 0 4640 4640"/>
                              <a:gd name="T9" fmla="*/ T8 w 2562"/>
                              <a:gd name="T10" fmla="+- 0 1686 1686"/>
                              <a:gd name="T11" fmla="*/ 1686 h 345"/>
                              <a:gd name="T12" fmla="+- 0 4669 4640"/>
                              <a:gd name="T13" fmla="*/ T12 w 2562"/>
                              <a:gd name="T14" fmla="+- 0 1686 1686"/>
                              <a:gd name="T15" fmla="*/ 1686 h 345"/>
                            </a:gdLst>
                            <a:ahLst/>
                            <a:cxnLst>
                              <a:cxn ang="0">
                                <a:pos x="T1" y="T3"/>
                              </a:cxn>
                              <a:cxn ang="0">
                                <a:pos x="T5" y="T7"/>
                              </a:cxn>
                              <a:cxn ang="0">
                                <a:pos x="T9" y="T11"/>
                              </a:cxn>
                              <a:cxn ang="0">
                                <a:pos x="T13" y="T15"/>
                              </a:cxn>
                            </a:cxnLst>
                            <a:rect l="0" t="0" r="r" b="b"/>
                            <a:pathLst>
                              <a:path w="2562" h="345">
                                <a:moveTo>
                                  <a:pt x="2534" y="344"/>
                                </a:moveTo>
                                <a:lnTo>
                                  <a:pt x="2561" y="344"/>
                                </a:lnTo>
                                <a:moveTo>
                                  <a:pt x="0" y="0"/>
                                </a:moveTo>
                                <a:lnTo>
                                  <a:pt x="29" y="0"/>
                                </a:lnTo>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A271B" id="Group 1188" o:spid="_x0000_s1026" style="position:absolute;margin-left:-9.4pt;margin-top:83.95pt;width:389.3pt;height:390.15pt;z-index:251831296;mso-position-horizontal-relative:page" coordorigin=",597" coordsize="7697,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">
                <v:shape id="AutoShape 1189" o:spid="_x0000_s1027" style="position:absolute;top:5569;width:2826;height:1183;visibility:visible;mso-wrap-style:square;v-text-anchor:top" coordsize="2826,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" path="m4929,-3751r1976,283l6907,-3630r25,-16l4944,-3911r-8,6l4931,-3896r-2,145xm6907,-3603r19,l6934,-3603r-1,-42m6907,-3553r30,3l6938,-3555r-1,40l6904,-3515t-96,-95l6822,-3610r14,l6836,-3576r-28,l6808,-3610xm4975,-3863r14,l5003,-3862r,33l4975,-3829r,-34xm5035,-3834r79,12l5115,-3806r-80,-11l5035,-3834xm5031,-3794r79,11l5111,-3767r-80,-11l5031,-3794xm5141,-3777r79,12l5221,-3749r-80,-11l5141,-3777xm5254,-3761r80,11l5334,-3734r-79,-11l5254,-3761xm5368,-3746r79,11l5448,-3719r-80,-11l5368,-3746xm5481,-3728r80,11l5561,-3700r-79,-11l5481,-3728xm5595,-3713r79,11l5675,-3685r-80,-11l5595,-3713xm5708,-3701r80,11l5788,-3673r-80,-11l5708,-3701xm5827,-3680r79,11l5907,-3652r-80,-11l5827,-3680xm5946,-3663r79,11l6026,-3635r-80,-11l5946,-3663xm6069,-3645r79,11l6148,-3618r-79,-11l6069,-3645xm6191,-3628r79,11l6271,-3600r-80,-11l6191,-3628xm6314,-3611r79,11l6393,-3583r-79,-11l6314,-3611xm6430,-3593r79,11l6509,-3566r-79,-11l6430,-3593xm6547,-3576r80,11l6627,-3548r-80,-11l6547,-3576xm6669,-3559r79,11l6748,-3531r-79,-11l6669,-3559xm5149,-3816r80,11l5229,-3789r-80,-11l5149,-3816xm5263,-3799r80,11l5343,-3772r-79,-11l5263,-3799xm5377,-3782r79,11l5457,-3755r-80,-11l5377,-3782xm5489,-3769r80,11l5569,-3741r-80,-11l5489,-3769xm5602,-3755r79,11l5681,-3728r-79,-11l5602,-3755xm5720,-3739r79,11l5800,-3711r-80,-11l5720,-3739xm5835,-3723r79,11l5914,-3695r-79,-11l5835,-3723xm5958,-3705r80,11l6038,-3678r-80,-11l5958,-3705xm6074,-3689r79,11l6153,-3662r-79,-11l6074,-3689xm6197,-3672r80,11l6277,-3645r-80,-11l6197,-3672xm6315,-3654r79,11l6395,-3626r-80,-11l6315,-3654xm6434,-3638r79,11l6513,-3610r-79,-11l6434,-3638xm6552,-3618r80,11l6632,-3591r-79,-11l6552,-3618xm6674,-3603r79,11l6754,-3575r-80,-11l6674,-3603xm7755,-4319r-440,467l5093,-4156r106,-93m5295,-4250r1895,259m5294,-4305r1897,251m5542,-4335r1512,207l7410,-4471,5971,-4651r-429,316xm7191,-3975r-27,32l7192,-3939r-3,-115l7298,-4037r5,120l7338,-3913r416,-437l7754,-4395r-452,466m7192,-3939r101,-100e" filled="f" strokecolor="#231f20" strokeweight=".63pt">
                  <v:path arrowok="t" o:connecttype="custom" o:connectlocs="6932,1924;4929,1819;6934,1967;6938,2015;6808,1960;6808,1994;5003,1708;5035,1736;5035,1736;5031,1792;5221,1821;5334,1820;5368,1824;5368,1824;5482,1859;5675,1885;5788,1880;5827,1890;5827,1890;5946,1924;6148,1952;6270,1953;6314,1959;6314,1959;6430,1993;6627,2022;6748,2022;5149,1754;5149,1754;5264,1787;5457,1815;5569,1812;5602,1815;5602,1815;5720,1848;5914,1875;6038,1876;6074,1881;6074,1881;6197,1914;6395,1944;6513,1943;6552,1952;6552,1952;6674,1984;5093,1414;5294,1265;7410,1099;7164,1627;7303,1653;7302,1641" o:connectangles="0,0,0,0,0,0,0,0,0,0,0,0,0,0,0,0,0,0,0,0,0,0,0,0,0,0,0,0,0,0,0,0,0,0,0,0,0,0,0,0,0,0,0,0,0,0,0,0,0,0,0"/>
                </v:shape>
                <v:shape id="Picture 1190" o:spid="_x0000_s1028" type="#_x0000_t75" style="position:absolute;left:5153;top:1229;width:2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">
                  <v:imagedata r:id="rId51" o:title=""/>
                </v:shape>
                <v:shape id="AutoShape 1191" o:spid="_x0000_s1029" style="position:absolute;left:267;top:5371;width:2557;height:813;visibility:visible;mso-wrap-style:square;v-text-anchor:top" coordsize="255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" path="m6922,-3855r564,-563l7486,-4309r-455,471m6997,-3881r15,l7023,-3876r,5l7023,-3866r-11,4l6997,-3862r-14,l6972,-3866r,-5l6972,-3876r11,-5l6997,-3881xm7349,-4228r15,l7375,-4224r,5l7375,-4214r-11,5l7349,-4209r-14,l7324,-4214r,-5l7324,-4224r11,-4l7349,-4228xm7409,-4287r14,l7435,-4282r,5l7435,-4272r-12,4l7409,-4268r-14,l7383,-4272r,-5l7383,-4282r12,-5l7409,-4287xm5495,-4496r14,l5521,-4492r,5l5521,-4482r-12,5l5495,-4477r-14,l5469,-4482r,-5l5469,-4492r12,-4l5495,-4496xm5422,-4444r14,l5448,-4439r,5l5448,-4429r-12,4l5422,-4425r-14,l5396,-4429r,-5l5396,-4439r12,-5l5422,-4444xm5008,-4162r14,l5034,-4157r,5l5034,-4147r-12,4l5008,-4143r-14,l4982,-4147r,-5l4982,-4157r12,-5l5008,-4162xm4930,-4135r728,-515m5027,-4123r724,-502l5723,-4626t1740,230l5708,-4595t-677,544l5093,-4098e" filled="f" strokecolor="#231f20" strokeweight=".63pt">
                  <v:path arrowok="t" o:connecttype="custom" o:connectlocs="7486,953;7031,1533;7012,1490;7023,1500;7012,1509;6983,1509;6972,1500;6983,1490;7349,1143;7375,1147;7375,1157;7349,1162;7324,1157;7324,1147;7349,1143;7423,1084;7435,1094;7423,1103;7395,1103;7383,1094;7395,1084;5495,875;5521,879;5521,889;5495,894;5469,889;5469,879;5495,875;5436,927;5448,937;5436,946;5408,946;5396,937;5408,927;5008,1209;5034,1214;5034,1224;5008,1228;4982,1224;4982,1214;5008,1209;5658,721;5751,746;7463,975;5031,1320" o:connectangles="0,0,0,0,0,0,0,0,0,0,0,0,0,0,0,0,0,0,0,0,0,0,0,0,0,0,0,0,0,0,0,0,0,0,0,0,0,0,0,0,0,0,0,0,0"/>
                </v:shape>
                <v:shape id="Picture 1192" o:spid="_x0000_s1030" type="#_x0000_t75" style="position:absolute;left:7071;top:1921;width:16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">
                  <v:imagedata r:id="rId52" o:title=""/>
                </v:shape>
                <v:shape id="Freeform 1193" o:spid="_x0000_s1031" style="position:absolute;left:6985;top:1575;width:712;height:456;visibility:visible;mso-wrap-style:square;v-text-anchor:top" coordsize="7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" path="m93,456l,446,178,234r328,36l711,48,335,e" filled="f" strokecolor="#231f20" strokeweight=".1351mm">
                  <v:stroke dashstyle="dash"/>
                  <v:path arrowok="t" o:connecttype="custom" o:connectlocs="93,2031;0,2021;178,1809;506,1845;711,1623;335,1575" o:connectangles="0,0,0,0,0,0"/>
                </v:shape>
                <v:shape id="Picture 1194" o:spid="_x0000_s1032" type="#_x0000_t75" style="position:absolute;left:4637;top:1580;width:16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">
                  <v:imagedata r:id="rId53" o:title=""/>
                </v:shape>
                <v:shape id="Freeform 1195" o:spid="_x0000_s1033" style="position:absolute;left:4641;top:1263;width:556;height:456;visibility:visible;mso-wrap-style:square;v-text-anchor:top" coordsize="5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" path="m139,442r74,13l454,268,,200,292,,555,32e" filled="f" strokecolor="#231f20" strokeweight=".1351mm">
                  <v:stroke dashstyle="dash"/>
                  <v:path arrowok="t" o:connecttype="custom" o:connectlocs="139,1706;213,1719;454,1532;0,1464;292,1264;555,1296" o:connectangles="0,0,0,0,0,0"/>
                </v:shape>
                <v:shape id="AutoShape 1196" o:spid="_x0000_s1034" style="position:absolute;top:6469;width:3347;height:1870;visibility:visible;mso-wrap-style:square;v-text-anchor:top" coordsize="3347,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" path="m4408,-5977r3346,12l7754,-4110r-3346,2l4408,-5977xm6018,-5724r-2,34e" filled="f" strokecolor="#231f20" strokeweight=".63pt">
                  <v:path arrowok="t" o:connecttype="custom" o:connectlocs="4408,493;7754,505;7754,2360;4408,2362;4408,493;6018,746;6016,780" o:connectangles="0,0,0,0,0,0,0"/>
                </v:shape>
                <v:shape id="Picture 1197" o:spid="_x0000_s1035" type="#_x0000_t75" style="position:absolute;left:5889;top:597;width:13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">
                  <v:imagedata r:id="rId54" o:title=""/>
                </v:shape>
                <v:shape id="AutoShape 1198" o:spid="_x0000_s1036" style="position:absolute;left:4639;top:1685;width:2562;height:345;visibility:visible;mso-wrap-style:square;v-text-anchor:top" coordsize="256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" path="m2534,344r27,m,l29,e" filled="f" strokecolor="#231f20" strokeweight=".80011mm">
                  <v:path arrowok="t" o:connecttype="custom" o:connectlocs="2534,2030;2561,2030;0,1686;29,1686" o:connectangles="0,0,0,0"/>
                </v:shape>
                <w10:wrap anchorx="page"/>
              </v:group>
            </w:pict>
          </mc:Fallback>
        </mc:AlternateContent>
      </w:r>
      <w:r>
        <w:rPr>
          <w:noProof/>
          <w:lang w:val="ru-RU" w:eastAsia="ru-RU"/>
        </w:rPr>
        <mc:AlternateContent>
          <mc:Choice Requires="wpg">
            <w:drawing>
              <wp:anchor distT="0" distB="0" distL="114300" distR="114300" simplePos="0" relativeHeight="251829248" behindDoc="0" locked="0" layoutInCell="1" allowOverlap="1" wp14:anchorId="2E51B44D" wp14:editId="0F7EAD37">
                <wp:simplePos x="0" y="0"/>
                <wp:positionH relativeFrom="page">
                  <wp:posOffset>510540</wp:posOffset>
                </wp:positionH>
                <wp:positionV relativeFrom="paragraph">
                  <wp:posOffset>71120</wp:posOffset>
                </wp:positionV>
                <wp:extent cx="1346835" cy="902970"/>
                <wp:effectExtent l="8255" t="3175" r="0" b="0"/>
                <wp:wrapTopAndBottom/>
                <wp:docPr id="443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902970"/>
                          <a:chOff x="808" y="158"/>
                          <a:chExt cx="2121" cy="1422"/>
                        </a:xfrm>
                      </wpg:grpSpPr>
                      <wps:wsp>
                        <wps:cNvPr id="4436" name="Line 625"/>
                        <wps:cNvCnPr>
                          <a:cxnSpLocks noChangeShapeType="1"/>
                        </wps:cNvCnPr>
                        <wps:spPr bwMode="auto">
                          <a:xfrm>
                            <a:off x="2766" y="253"/>
                            <a:ext cx="0" cy="8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7" name="Line 626"/>
                        <wps:cNvCnPr>
                          <a:cxnSpLocks noChangeShapeType="1"/>
                        </wps:cNvCnPr>
                        <wps:spPr bwMode="auto">
                          <a:xfrm>
                            <a:off x="2824" y="253"/>
                            <a:ext cx="0" cy="89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8" name="Line 627"/>
                        <wps:cNvCnPr>
                          <a:cxnSpLocks noChangeShapeType="1"/>
                        </wps:cNvCnPr>
                        <wps:spPr bwMode="auto">
                          <a:xfrm>
                            <a:off x="2882" y="253"/>
                            <a:ext cx="0" cy="9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9" name="Line 628"/>
                        <wps:cNvCnPr>
                          <a:cxnSpLocks noChangeShapeType="1"/>
                        </wps:cNvCnPr>
                        <wps:spPr bwMode="auto">
                          <a:xfrm>
                            <a:off x="1673" y="253"/>
                            <a:ext cx="0" cy="5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0" name="Line 629"/>
                        <wps:cNvCnPr>
                          <a:cxnSpLocks noChangeShapeType="1"/>
                        </wps:cNvCnPr>
                        <wps:spPr bwMode="auto">
                          <a:xfrm>
                            <a:off x="1717" y="253"/>
                            <a:ext cx="0" cy="60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1" name="Freeform 630"/>
                        <wps:cNvSpPr>
                          <a:spLocks/>
                        </wps:cNvSpPr>
                        <wps:spPr bwMode="auto">
                          <a:xfrm>
                            <a:off x="1778" y="252"/>
                            <a:ext cx="924" cy="841"/>
                          </a:xfrm>
                          <a:custGeom>
                            <a:avLst/>
                            <a:gdLst>
                              <a:gd name="T0" fmla="+- 0 1783 1779"/>
                              <a:gd name="T1" fmla="*/ T0 w 924"/>
                              <a:gd name="T2" fmla="+- 0 253 253"/>
                              <a:gd name="T3" fmla="*/ 253 h 841"/>
                              <a:gd name="T4" fmla="+- 0 1779 1779"/>
                              <a:gd name="T5" fmla="*/ T4 w 924"/>
                              <a:gd name="T6" fmla="+- 0 253 253"/>
                              <a:gd name="T7" fmla="*/ 253 h 841"/>
                              <a:gd name="T8" fmla="+- 0 1779 1779"/>
                              <a:gd name="T9" fmla="*/ T8 w 924"/>
                              <a:gd name="T10" fmla="+- 0 903 253"/>
                              <a:gd name="T11" fmla="*/ 903 h 841"/>
                              <a:gd name="T12" fmla="+- 0 2701 1779"/>
                              <a:gd name="T13" fmla="*/ T12 w 924"/>
                              <a:gd name="T14" fmla="+- 0 1094 253"/>
                              <a:gd name="T15" fmla="*/ 1094 h 841"/>
                              <a:gd name="T16" fmla="+- 0 2702 1779"/>
                              <a:gd name="T17" fmla="*/ T16 w 924"/>
                              <a:gd name="T18" fmla="+- 0 1090 253"/>
                              <a:gd name="T19" fmla="*/ 1090 h 841"/>
                              <a:gd name="T20" fmla="+- 0 1783 1779"/>
                              <a:gd name="T21" fmla="*/ T20 w 924"/>
                              <a:gd name="T22" fmla="+- 0 900 253"/>
                              <a:gd name="T23" fmla="*/ 900 h 841"/>
                              <a:gd name="T24" fmla="+- 0 1783 1779"/>
                              <a:gd name="T25" fmla="*/ T24 w 924"/>
                              <a:gd name="T26" fmla="+- 0 253 253"/>
                              <a:gd name="T27" fmla="*/ 253 h 841"/>
                            </a:gdLst>
                            <a:ahLst/>
                            <a:cxnLst>
                              <a:cxn ang="0">
                                <a:pos x="T1" y="T3"/>
                              </a:cxn>
                              <a:cxn ang="0">
                                <a:pos x="T5" y="T7"/>
                              </a:cxn>
                              <a:cxn ang="0">
                                <a:pos x="T9" y="T11"/>
                              </a:cxn>
                              <a:cxn ang="0">
                                <a:pos x="T13" y="T15"/>
                              </a:cxn>
                              <a:cxn ang="0">
                                <a:pos x="T17" y="T19"/>
                              </a:cxn>
                              <a:cxn ang="0">
                                <a:pos x="T21" y="T23"/>
                              </a:cxn>
                              <a:cxn ang="0">
                                <a:pos x="T25" y="T27"/>
                              </a:cxn>
                            </a:cxnLst>
                            <a:rect l="0" t="0" r="r" b="b"/>
                            <a:pathLst>
                              <a:path w="924" h="841">
                                <a:moveTo>
                                  <a:pt x="4" y="0"/>
                                </a:moveTo>
                                <a:lnTo>
                                  <a:pt x="0" y="0"/>
                                </a:lnTo>
                                <a:lnTo>
                                  <a:pt x="0" y="650"/>
                                </a:lnTo>
                                <a:lnTo>
                                  <a:pt x="922" y="841"/>
                                </a:lnTo>
                                <a:lnTo>
                                  <a:pt x="923" y="837"/>
                                </a:lnTo>
                                <a:lnTo>
                                  <a:pt x="4" y="647"/>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2" name="AutoShape 631"/>
                        <wps:cNvSpPr>
                          <a:spLocks/>
                        </wps:cNvSpPr>
                        <wps:spPr bwMode="auto">
                          <a:xfrm>
                            <a:off x="2396" y="1209"/>
                            <a:ext cx="430" cy="279"/>
                          </a:xfrm>
                          <a:custGeom>
                            <a:avLst/>
                            <a:gdLst>
                              <a:gd name="T0" fmla="+- 0 2397 2396"/>
                              <a:gd name="T1" fmla="*/ T0 w 430"/>
                              <a:gd name="T2" fmla="+- 0 1382 1210"/>
                              <a:gd name="T3" fmla="*/ 1382 h 279"/>
                              <a:gd name="T4" fmla="+- 0 2396 2396"/>
                              <a:gd name="T5" fmla="*/ T4 w 430"/>
                              <a:gd name="T6" fmla="+- 0 1386 1210"/>
                              <a:gd name="T7" fmla="*/ 1386 h 279"/>
                              <a:gd name="T8" fmla="+- 0 2826 2396"/>
                              <a:gd name="T9" fmla="*/ T8 w 430"/>
                              <a:gd name="T10" fmla="+- 0 1488 1210"/>
                              <a:gd name="T11" fmla="*/ 1488 h 279"/>
                              <a:gd name="T12" fmla="+- 0 2826 2396"/>
                              <a:gd name="T13" fmla="*/ T12 w 430"/>
                              <a:gd name="T14" fmla="+- 0 1483 1210"/>
                              <a:gd name="T15" fmla="*/ 1483 h 279"/>
                              <a:gd name="T16" fmla="+- 0 2822 2396"/>
                              <a:gd name="T17" fmla="*/ T16 w 430"/>
                              <a:gd name="T18" fmla="+- 0 1483 1210"/>
                              <a:gd name="T19" fmla="*/ 1483 h 279"/>
                              <a:gd name="T20" fmla="+- 0 2397 2396"/>
                              <a:gd name="T21" fmla="*/ T20 w 430"/>
                              <a:gd name="T22" fmla="+- 0 1382 1210"/>
                              <a:gd name="T23" fmla="*/ 1382 h 279"/>
                              <a:gd name="T24" fmla="+- 0 2826 2396"/>
                              <a:gd name="T25" fmla="*/ T24 w 430"/>
                              <a:gd name="T26" fmla="+- 0 1210 1210"/>
                              <a:gd name="T27" fmla="*/ 1210 h 279"/>
                              <a:gd name="T28" fmla="+- 0 2822 2396"/>
                              <a:gd name="T29" fmla="*/ T28 w 430"/>
                              <a:gd name="T30" fmla="+- 0 1210 1210"/>
                              <a:gd name="T31" fmla="*/ 1210 h 279"/>
                              <a:gd name="T32" fmla="+- 0 2822 2396"/>
                              <a:gd name="T33" fmla="*/ T32 w 430"/>
                              <a:gd name="T34" fmla="+- 0 1483 1210"/>
                              <a:gd name="T35" fmla="*/ 1483 h 279"/>
                              <a:gd name="T36" fmla="+- 0 2826 2396"/>
                              <a:gd name="T37" fmla="*/ T36 w 430"/>
                              <a:gd name="T38" fmla="+- 0 1483 1210"/>
                              <a:gd name="T39" fmla="*/ 1483 h 279"/>
                              <a:gd name="T40" fmla="+- 0 2826 2396"/>
                              <a:gd name="T41" fmla="*/ T40 w 430"/>
                              <a:gd name="T42" fmla="+- 0 1210 1210"/>
                              <a:gd name="T43" fmla="*/ 121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0" h="279">
                                <a:moveTo>
                                  <a:pt x="1" y="172"/>
                                </a:moveTo>
                                <a:lnTo>
                                  <a:pt x="0" y="176"/>
                                </a:lnTo>
                                <a:lnTo>
                                  <a:pt x="430" y="278"/>
                                </a:lnTo>
                                <a:lnTo>
                                  <a:pt x="430" y="273"/>
                                </a:lnTo>
                                <a:lnTo>
                                  <a:pt x="426" y="273"/>
                                </a:lnTo>
                                <a:lnTo>
                                  <a:pt x="1" y="172"/>
                                </a:lnTo>
                                <a:close/>
                                <a:moveTo>
                                  <a:pt x="430" y="0"/>
                                </a:moveTo>
                                <a:lnTo>
                                  <a:pt x="426" y="0"/>
                                </a:lnTo>
                                <a:lnTo>
                                  <a:pt x="426" y="273"/>
                                </a:lnTo>
                                <a:lnTo>
                                  <a:pt x="430" y="273"/>
                                </a:lnTo>
                                <a:lnTo>
                                  <a:pt x="4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3" name="Picture 6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702" y="1185"/>
                            <a:ext cx="22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4" name="Line 633"/>
                        <wps:cNvCnPr>
                          <a:cxnSpLocks noChangeShapeType="1"/>
                        </wps:cNvCnPr>
                        <wps:spPr bwMode="auto">
                          <a:xfrm>
                            <a:off x="2804" y="947"/>
                            <a:ext cx="0"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5" name="Line 634"/>
                        <wps:cNvCnPr>
                          <a:cxnSpLocks noChangeShapeType="1"/>
                        </wps:cNvCnPr>
                        <wps:spPr bwMode="auto">
                          <a:xfrm>
                            <a:off x="2766" y="945"/>
                            <a:ext cx="41" cy="0"/>
                          </a:xfrm>
                          <a:prstGeom prst="line">
                            <a:avLst/>
                          </a:prstGeom>
                          <a:noFill/>
                          <a:ln w="2540">
                            <a:solidFill>
                              <a:srgbClr val="231F20"/>
                            </a:solidFill>
                            <a:round/>
                            <a:headEnd/>
                            <a:tailEnd/>
                          </a:ln>
                          <a:extLst>
                            <a:ext uri="{909E8E84-426E-40DD-AFC4-6F175D3DCCD1}">
                              <a14:hiddenFill xmlns:a14="http://schemas.microsoft.com/office/drawing/2010/main">
                                <a:noFill/>
                              </a14:hiddenFill>
                            </a:ext>
                          </a:extLst>
                        </wps:spPr>
                        <wps:bodyPr/>
                      </wps:wsp>
                      <wps:wsp>
                        <wps:cNvPr id="4446" name="Freeform 635"/>
                        <wps:cNvSpPr>
                          <a:spLocks/>
                        </wps:cNvSpPr>
                        <wps:spPr bwMode="auto">
                          <a:xfrm>
                            <a:off x="1716" y="739"/>
                            <a:ext cx="49" cy="146"/>
                          </a:xfrm>
                          <a:custGeom>
                            <a:avLst/>
                            <a:gdLst>
                              <a:gd name="T0" fmla="+- 0 1717 1716"/>
                              <a:gd name="T1" fmla="*/ T0 w 49"/>
                              <a:gd name="T2" fmla="+- 0 740 740"/>
                              <a:gd name="T3" fmla="*/ 740 h 146"/>
                              <a:gd name="T4" fmla="+- 0 1716 1716"/>
                              <a:gd name="T5" fmla="*/ T4 w 49"/>
                              <a:gd name="T6" fmla="+- 0 744 740"/>
                              <a:gd name="T7" fmla="*/ 744 h 146"/>
                              <a:gd name="T8" fmla="+- 0 1760 1716"/>
                              <a:gd name="T9" fmla="*/ T8 w 49"/>
                              <a:gd name="T10" fmla="+- 0 751 740"/>
                              <a:gd name="T11" fmla="*/ 751 h 146"/>
                              <a:gd name="T12" fmla="+- 0 1760 1716"/>
                              <a:gd name="T13" fmla="*/ T12 w 49"/>
                              <a:gd name="T14" fmla="+- 0 885 740"/>
                              <a:gd name="T15" fmla="*/ 885 h 146"/>
                              <a:gd name="T16" fmla="+- 0 1765 1716"/>
                              <a:gd name="T17" fmla="*/ T16 w 49"/>
                              <a:gd name="T18" fmla="+- 0 885 740"/>
                              <a:gd name="T19" fmla="*/ 885 h 146"/>
                              <a:gd name="T20" fmla="+- 0 1765 1716"/>
                              <a:gd name="T21" fmla="*/ T20 w 49"/>
                              <a:gd name="T22" fmla="+- 0 747 740"/>
                              <a:gd name="T23" fmla="*/ 747 h 146"/>
                              <a:gd name="T24" fmla="+- 0 1717 1716"/>
                              <a:gd name="T25" fmla="*/ T24 w 49"/>
                              <a:gd name="T26" fmla="+- 0 740 740"/>
                              <a:gd name="T27" fmla="*/ 740 h 146"/>
                            </a:gdLst>
                            <a:ahLst/>
                            <a:cxnLst>
                              <a:cxn ang="0">
                                <a:pos x="T1" y="T3"/>
                              </a:cxn>
                              <a:cxn ang="0">
                                <a:pos x="T5" y="T7"/>
                              </a:cxn>
                              <a:cxn ang="0">
                                <a:pos x="T9" y="T11"/>
                              </a:cxn>
                              <a:cxn ang="0">
                                <a:pos x="T13" y="T15"/>
                              </a:cxn>
                              <a:cxn ang="0">
                                <a:pos x="T17" y="T19"/>
                              </a:cxn>
                              <a:cxn ang="0">
                                <a:pos x="T21" y="T23"/>
                              </a:cxn>
                              <a:cxn ang="0">
                                <a:pos x="T25" y="T27"/>
                              </a:cxn>
                            </a:cxnLst>
                            <a:rect l="0" t="0" r="r" b="b"/>
                            <a:pathLst>
                              <a:path w="49" h="146">
                                <a:moveTo>
                                  <a:pt x="1" y="0"/>
                                </a:moveTo>
                                <a:lnTo>
                                  <a:pt x="0" y="4"/>
                                </a:lnTo>
                                <a:lnTo>
                                  <a:pt x="44" y="11"/>
                                </a:lnTo>
                                <a:lnTo>
                                  <a:pt x="44" y="145"/>
                                </a:lnTo>
                                <a:lnTo>
                                  <a:pt x="49" y="145"/>
                                </a:lnTo>
                                <a:lnTo>
                                  <a:pt x="49" y="7"/>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7" name="Line 636"/>
                        <wps:cNvCnPr>
                          <a:cxnSpLocks noChangeShapeType="1"/>
                        </wps:cNvCnPr>
                        <wps:spPr bwMode="auto">
                          <a:xfrm>
                            <a:off x="1650" y="253"/>
                            <a:ext cx="0" cy="6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48" name="AutoShape 637"/>
                        <wps:cNvSpPr>
                          <a:spLocks/>
                        </wps:cNvSpPr>
                        <wps:spPr bwMode="auto">
                          <a:xfrm>
                            <a:off x="1780" y="714"/>
                            <a:ext cx="987" cy="189"/>
                          </a:xfrm>
                          <a:custGeom>
                            <a:avLst/>
                            <a:gdLst>
                              <a:gd name="T0" fmla="+- 0 2221 1780"/>
                              <a:gd name="T1" fmla="*/ T0 w 987"/>
                              <a:gd name="T2" fmla="+- 0 715 715"/>
                              <a:gd name="T3" fmla="*/ 715 h 189"/>
                              <a:gd name="T4" fmla="+- 0 1780 1780"/>
                              <a:gd name="T5" fmla="*/ T4 w 987"/>
                              <a:gd name="T6" fmla="+- 0 900 715"/>
                              <a:gd name="T7" fmla="*/ 900 h 189"/>
                              <a:gd name="T8" fmla="+- 0 1782 1780"/>
                              <a:gd name="T9" fmla="*/ T8 w 987"/>
                              <a:gd name="T10" fmla="+- 0 904 715"/>
                              <a:gd name="T11" fmla="*/ 904 h 189"/>
                              <a:gd name="T12" fmla="+- 0 2221 1780"/>
                              <a:gd name="T13" fmla="*/ T12 w 987"/>
                              <a:gd name="T14" fmla="+- 0 719 715"/>
                              <a:gd name="T15" fmla="*/ 719 h 189"/>
                              <a:gd name="T16" fmla="+- 0 2248 1780"/>
                              <a:gd name="T17" fmla="*/ T16 w 987"/>
                              <a:gd name="T18" fmla="+- 0 719 715"/>
                              <a:gd name="T19" fmla="*/ 719 h 189"/>
                              <a:gd name="T20" fmla="+- 0 2221 1780"/>
                              <a:gd name="T21" fmla="*/ T20 w 987"/>
                              <a:gd name="T22" fmla="+- 0 715 715"/>
                              <a:gd name="T23" fmla="*/ 715 h 189"/>
                              <a:gd name="T24" fmla="+- 0 2248 1780"/>
                              <a:gd name="T25" fmla="*/ T24 w 987"/>
                              <a:gd name="T26" fmla="+- 0 719 715"/>
                              <a:gd name="T27" fmla="*/ 719 h 189"/>
                              <a:gd name="T28" fmla="+- 0 2221 1780"/>
                              <a:gd name="T29" fmla="*/ T28 w 987"/>
                              <a:gd name="T30" fmla="+- 0 719 715"/>
                              <a:gd name="T31" fmla="*/ 719 h 189"/>
                              <a:gd name="T32" fmla="+- 0 2766 1780"/>
                              <a:gd name="T33" fmla="*/ T32 w 987"/>
                              <a:gd name="T34" fmla="+- 0 808 715"/>
                              <a:gd name="T35" fmla="*/ 808 h 189"/>
                              <a:gd name="T36" fmla="+- 0 2767 1780"/>
                              <a:gd name="T37" fmla="*/ T36 w 987"/>
                              <a:gd name="T38" fmla="+- 0 804 715"/>
                              <a:gd name="T39" fmla="*/ 804 h 189"/>
                              <a:gd name="T40" fmla="+- 0 2248 1780"/>
                              <a:gd name="T41" fmla="*/ T40 w 987"/>
                              <a:gd name="T42" fmla="+- 0 719 715"/>
                              <a:gd name="T43" fmla="*/ 7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7" h="189">
                                <a:moveTo>
                                  <a:pt x="441" y="0"/>
                                </a:moveTo>
                                <a:lnTo>
                                  <a:pt x="0" y="185"/>
                                </a:lnTo>
                                <a:lnTo>
                                  <a:pt x="2" y="189"/>
                                </a:lnTo>
                                <a:lnTo>
                                  <a:pt x="441" y="4"/>
                                </a:lnTo>
                                <a:lnTo>
                                  <a:pt x="468" y="4"/>
                                </a:lnTo>
                                <a:lnTo>
                                  <a:pt x="441" y="0"/>
                                </a:lnTo>
                                <a:close/>
                                <a:moveTo>
                                  <a:pt x="468" y="4"/>
                                </a:moveTo>
                                <a:lnTo>
                                  <a:pt x="441" y="4"/>
                                </a:lnTo>
                                <a:lnTo>
                                  <a:pt x="986" y="93"/>
                                </a:lnTo>
                                <a:lnTo>
                                  <a:pt x="987" y="89"/>
                                </a:lnTo>
                                <a:lnTo>
                                  <a:pt x="46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9" name="Line 638"/>
                        <wps:cNvCnPr>
                          <a:cxnSpLocks noChangeShapeType="1"/>
                        </wps:cNvCnPr>
                        <wps:spPr bwMode="auto">
                          <a:xfrm>
                            <a:off x="2221" y="262"/>
                            <a:ext cx="0" cy="45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50" name="AutoShape 639"/>
                        <wps:cNvSpPr>
                          <a:spLocks/>
                        </wps:cNvSpPr>
                        <wps:spPr bwMode="auto">
                          <a:xfrm>
                            <a:off x="1802" y="160"/>
                            <a:ext cx="872" cy="885"/>
                          </a:xfrm>
                          <a:custGeom>
                            <a:avLst/>
                            <a:gdLst>
                              <a:gd name="T0" fmla="+- 0 2571 1803"/>
                              <a:gd name="T1" fmla="*/ T0 w 872"/>
                              <a:gd name="T2" fmla="+- 0 845 161"/>
                              <a:gd name="T3" fmla="*/ 845 h 885"/>
                              <a:gd name="T4" fmla="+- 0 2447 1803"/>
                              <a:gd name="T5" fmla="*/ T4 w 872"/>
                              <a:gd name="T6" fmla="+- 0 845 161"/>
                              <a:gd name="T7" fmla="*/ 845 h 885"/>
                              <a:gd name="T8" fmla="+- 0 2486 1803"/>
                              <a:gd name="T9" fmla="*/ T8 w 872"/>
                              <a:gd name="T10" fmla="+- 0 875 161"/>
                              <a:gd name="T11" fmla="*/ 875 h 885"/>
                              <a:gd name="T12" fmla="+- 0 2634 1803"/>
                              <a:gd name="T13" fmla="*/ T12 w 872"/>
                              <a:gd name="T14" fmla="+- 0 1016 161"/>
                              <a:gd name="T15" fmla="*/ 1016 h 885"/>
                              <a:gd name="T16" fmla="+- 0 2672 1803"/>
                              <a:gd name="T17" fmla="*/ T16 w 872"/>
                              <a:gd name="T18" fmla="+- 0 1045 161"/>
                              <a:gd name="T19" fmla="*/ 1045 h 885"/>
                              <a:gd name="T20" fmla="+- 0 2656 1803"/>
                              <a:gd name="T21" fmla="*/ T20 w 872"/>
                              <a:gd name="T22" fmla="+- 0 1003 161"/>
                              <a:gd name="T23" fmla="*/ 1003 h 885"/>
                              <a:gd name="T24" fmla="+- 0 2571 1803"/>
                              <a:gd name="T25" fmla="*/ T24 w 872"/>
                              <a:gd name="T26" fmla="+- 0 845 161"/>
                              <a:gd name="T27" fmla="*/ 845 h 885"/>
                              <a:gd name="T28" fmla="+- 0 2604 1803"/>
                              <a:gd name="T29" fmla="*/ T28 w 872"/>
                              <a:gd name="T30" fmla="+- 0 724 161"/>
                              <a:gd name="T31" fmla="*/ 724 h 885"/>
                              <a:gd name="T32" fmla="+- 0 2036 1803"/>
                              <a:gd name="T33" fmla="*/ T32 w 872"/>
                              <a:gd name="T34" fmla="+- 0 724 161"/>
                              <a:gd name="T35" fmla="*/ 724 h 885"/>
                              <a:gd name="T36" fmla="+- 0 2091 1803"/>
                              <a:gd name="T37" fmla="*/ T36 w 872"/>
                              <a:gd name="T38" fmla="+- 0 784 161"/>
                              <a:gd name="T39" fmla="*/ 784 h 885"/>
                              <a:gd name="T40" fmla="+- 0 2158 1803"/>
                              <a:gd name="T41" fmla="*/ T40 w 872"/>
                              <a:gd name="T42" fmla="+- 0 829 161"/>
                              <a:gd name="T43" fmla="*/ 829 h 885"/>
                              <a:gd name="T44" fmla="+- 0 2236 1803"/>
                              <a:gd name="T45" fmla="*/ T44 w 872"/>
                              <a:gd name="T46" fmla="+- 0 858 161"/>
                              <a:gd name="T47" fmla="*/ 858 h 885"/>
                              <a:gd name="T48" fmla="+- 0 2320 1803"/>
                              <a:gd name="T49" fmla="*/ T48 w 872"/>
                              <a:gd name="T50" fmla="+- 0 868 161"/>
                              <a:gd name="T51" fmla="*/ 868 h 885"/>
                              <a:gd name="T52" fmla="+- 0 2357 1803"/>
                              <a:gd name="T53" fmla="*/ T52 w 872"/>
                              <a:gd name="T54" fmla="+- 0 867 161"/>
                              <a:gd name="T55" fmla="*/ 867 h 885"/>
                              <a:gd name="T56" fmla="+- 0 2387 1803"/>
                              <a:gd name="T57" fmla="*/ T56 w 872"/>
                              <a:gd name="T58" fmla="+- 0 864 161"/>
                              <a:gd name="T59" fmla="*/ 864 h 885"/>
                              <a:gd name="T60" fmla="+- 0 2416 1803"/>
                              <a:gd name="T61" fmla="*/ T60 w 872"/>
                              <a:gd name="T62" fmla="+- 0 857 161"/>
                              <a:gd name="T63" fmla="*/ 857 h 885"/>
                              <a:gd name="T64" fmla="+- 0 2447 1803"/>
                              <a:gd name="T65" fmla="*/ T64 w 872"/>
                              <a:gd name="T66" fmla="+- 0 845 161"/>
                              <a:gd name="T67" fmla="*/ 845 h 885"/>
                              <a:gd name="T68" fmla="+- 0 2571 1803"/>
                              <a:gd name="T69" fmla="*/ T68 w 872"/>
                              <a:gd name="T70" fmla="+- 0 845 161"/>
                              <a:gd name="T71" fmla="*/ 845 h 885"/>
                              <a:gd name="T72" fmla="+- 0 2563 1803"/>
                              <a:gd name="T73" fmla="*/ T72 w 872"/>
                              <a:gd name="T74" fmla="+- 0 830 161"/>
                              <a:gd name="T75" fmla="*/ 830 h 885"/>
                              <a:gd name="T76" fmla="+- 0 2546 1803"/>
                              <a:gd name="T77" fmla="*/ T76 w 872"/>
                              <a:gd name="T78" fmla="+- 0 787 161"/>
                              <a:gd name="T79" fmla="*/ 787 h 885"/>
                              <a:gd name="T80" fmla="+- 0 2599 1803"/>
                              <a:gd name="T81" fmla="*/ T80 w 872"/>
                              <a:gd name="T82" fmla="+- 0 733 161"/>
                              <a:gd name="T83" fmla="*/ 733 h 885"/>
                              <a:gd name="T84" fmla="+- 0 2604 1803"/>
                              <a:gd name="T85" fmla="*/ T84 w 872"/>
                              <a:gd name="T86" fmla="+- 0 724 161"/>
                              <a:gd name="T87" fmla="*/ 724 h 885"/>
                              <a:gd name="T88" fmla="+- 0 2320 1803"/>
                              <a:gd name="T89" fmla="*/ T88 w 872"/>
                              <a:gd name="T90" fmla="+- 0 161 161"/>
                              <a:gd name="T91" fmla="*/ 161 h 885"/>
                              <a:gd name="T92" fmla="+- 0 2249 1803"/>
                              <a:gd name="T93" fmla="*/ T92 w 872"/>
                              <a:gd name="T94" fmla="+- 0 168 161"/>
                              <a:gd name="T95" fmla="*/ 168 h 885"/>
                              <a:gd name="T96" fmla="+- 0 2183 1803"/>
                              <a:gd name="T97" fmla="*/ T96 w 872"/>
                              <a:gd name="T98" fmla="+- 0 188 161"/>
                              <a:gd name="T99" fmla="*/ 188 h 885"/>
                              <a:gd name="T100" fmla="+- 0 2123 1803"/>
                              <a:gd name="T101" fmla="*/ T100 w 872"/>
                              <a:gd name="T102" fmla="+- 0 221 161"/>
                              <a:gd name="T103" fmla="*/ 221 h 885"/>
                              <a:gd name="T104" fmla="+- 0 2070 1803"/>
                              <a:gd name="T105" fmla="*/ T104 w 872"/>
                              <a:gd name="T106" fmla="+- 0 264 161"/>
                              <a:gd name="T107" fmla="*/ 264 h 885"/>
                              <a:gd name="T108" fmla="+- 0 2027 1803"/>
                              <a:gd name="T109" fmla="*/ T108 w 872"/>
                              <a:gd name="T110" fmla="+- 0 317 161"/>
                              <a:gd name="T111" fmla="*/ 317 h 885"/>
                              <a:gd name="T112" fmla="+- 0 1994 1803"/>
                              <a:gd name="T113" fmla="*/ T112 w 872"/>
                              <a:gd name="T114" fmla="+- 0 377 161"/>
                              <a:gd name="T115" fmla="*/ 377 h 885"/>
                              <a:gd name="T116" fmla="+- 0 1974 1803"/>
                              <a:gd name="T117" fmla="*/ T116 w 872"/>
                              <a:gd name="T118" fmla="+- 0 443 161"/>
                              <a:gd name="T119" fmla="*/ 443 h 885"/>
                              <a:gd name="T120" fmla="+- 0 1967 1803"/>
                              <a:gd name="T121" fmla="*/ T120 w 872"/>
                              <a:gd name="T122" fmla="+- 0 514 161"/>
                              <a:gd name="T123" fmla="*/ 514 h 885"/>
                              <a:gd name="T124" fmla="+- 0 1968 1803"/>
                              <a:gd name="T125" fmla="*/ T124 w 872"/>
                              <a:gd name="T126" fmla="+- 0 544 161"/>
                              <a:gd name="T127" fmla="*/ 544 h 885"/>
                              <a:gd name="T128" fmla="+- 0 1971 1803"/>
                              <a:gd name="T129" fmla="*/ T128 w 872"/>
                              <a:gd name="T130" fmla="+- 0 573 161"/>
                              <a:gd name="T131" fmla="*/ 573 h 885"/>
                              <a:gd name="T132" fmla="+- 0 1977 1803"/>
                              <a:gd name="T133" fmla="*/ T132 w 872"/>
                              <a:gd name="T134" fmla="+- 0 601 161"/>
                              <a:gd name="T135" fmla="*/ 601 h 885"/>
                              <a:gd name="T136" fmla="+- 0 1985 1803"/>
                              <a:gd name="T137" fmla="*/ T136 w 872"/>
                              <a:gd name="T138" fmla="+- 0 628 161"/>
                              <a:gd name="T139" fmla="*/ 628 h 885"/>
                              <a:gd name="T140" fmla="+- 0 1958 1803"/>
                              <a:gd name="T141" fmla="*/ T140 w 872"/>
                              <a:gd name="T142" fmla="+- 0 664 161"/>
                              <a:gd name="T143" fmla="*/ 664 h 885"/>
                              <a:gd name="T144" fmla="+- 0 1828 1803"/>
                              <a:gd name="T145" fmla="*/ T144 w 872"/>
                              <a:gd name="T146" fmla="+- 0 788 161"/>
                              <a:gd name="T147" fmla="*/ 788 h 885"/>
                              <a:gd name="T148" fmla="+- 0 1803 1803"/>
                              <a:gd name="T149" fmla="*/ T148 w 872"/>
                              <a:gd name="T150" fmla="+- 0 823 161"/>
                              <a:gd name="T151" fmla="*/ 823 h 885"/>
                              <a:gd name="T152" fmla="+- 0 1843 1803"/>
                              <a:gd name="T153" fmla="*/ T152 w 872"/>
                              <a:gd name="T154" fmla="+- 0 815 161"/>
                              <a:gd name="T155" fmla="*/ 815 h 885"/>
                              <a:gd name="T156" fmla="+- 0 1920 1803"/>
                              <a:gd name="T157" fmla="*/ T156 w 872"/>
                              <a:gd name="T158" fmla="+- 0 777 161"/>
                              <a:gd name="T159" fmla="*/ 777 h 885"/>
                              <a:gd name="T160" fmla="+- 0 1997 1803"/>
                              <a:gd name="T161" fmla="*/ T160 w 872"/>
                              <a:gd name="T162" fmla="+- 0 737 161"/>
                              <a:gd name="T163" fmla="*/ 737 h 885"/>
                              <a:gd name="T164" fmla="+- 0 2036 1803"/>
                              <a:gd name="T165" fmla="*/ T164 w 872"/>
                              <a:gd name="T166" fmla="+- 0 724 161"/>
                              <a:gd name="T167" fmla="*/ 724 h 885"/>
                              <a:gd name="T168" fmla="+- 0 2604 1803"/>
                              <a:gd name="T169" fmla="*/ T168 w 872"/>
                              <a:gd name="T170" fmla="+- 0 724 161"/>
                              <a:gd name="T171" fmla="*/ 724 h 885"/>
                              <a:gd name="T172" fmla="+- 0 2639 1803"/>
                              <a:gd name="T173" fmla="*/ T172 w 872"/>
                              <a:gd name="T174" fmla="+- 0 668 161"/>
                              <a:gd name="T175" fmla="*/ 668 h 885"/>
                              <a:gd name="T176" fmla="+- 0 2665 1803"/>
                              <a:gd name="T177" fmla="*/ T176 w 872"/>
                              <a:gd name="T178" fmla="+- 0 594 161"/>
                              <a:gd name="T179" fmla="*/ 594 h 885"/>
                              <a:gd name="T180" fmla="+- 0 2674 1803"/>
                              <a:gd name="T181" fmla="*/ T180 w 872"/>
                              <a:gd name="T182" fmla="+- 0 514 161"/>
                              <a:gd name="T183" fmla="*/ 514 h 885"/>
                              <a:gd name="T184" fmla="+- 0 2667 1803"/>
                              <a:gd name="T185" fmla="*/ T184 w 872"/>
                              <a:gd name="T186" fmla="+- 0 443 161"/>
                              <a:gd name="T187" fmla="*/ 443 h 885"/>
                              <a:gd name="T188" fmla="+- 0 2646 1803"/>
                              <a:gd name="T189" fmla="*/ T188 w 872"/>
                              <a:gd name="T190" fmla="+- 0 377 161"/>
                              <a:gd name="T191" fmla="*/ 377 h 885"/>
                              <a:gd name="T192" fmla="+- 0 2614 1803"/>
                              <a:gd name="T193" fmla="*/ T192 w 872"/>
                              <a:gd name="T194" fmla="+- 0 317 161"/>
                              <a:gd name="T195" fmla="*/ 317 h 885"/>
                              <a:gd name="T196" fmla="+- 0 2571 1803"/>
                              <a:gd name="T197" fmla="*/ T196 w 872"/>
                              <a:gd name="T198" fmla="+- 0 264 161"/>
                              <a:gd name="T199" fmla="*/ 264 h 885"/>
                              <a:gd name="T200" fmla="+- 0 2518 1803"/>
                              <a:gd name="T201" fmla="*/ T200 w 872"/>
                              <a:gd name="T202" fmla="+- 0 221 161"/>
                              <a:gd name="T203" fmla="*/ 221 h 885"/>
                              <a:gd name="T204" fmla="+- 0 2458 1803"/>
                              <a:gd name="T205" fmla="*/ T204 w 872"/>
                              <a:gd name="T206" fmla="+- 0 188 161"/>
                              <a:gd name="T207" fmla="*/ 188 h 885"/>
                              <a:gd name="T208" fmla="+- 0 2392 1803"/>
                              <a:gd name="T209" fmla="*/ T208 w 872"/>
                              <a:gd name="T210" fmla="+- 0 168 161"/>
                              <a:gd name="T211" fmla="*/ 168 h 885"/>
                              <a:gd name="T212" fmla="+- 0 2320 1803"/>
                              <a:gd name="T213" fmla="*/ T212 w 872"/>
                              <a:gd name="T214" fmla="+- 0 161 161"/>
                              <a:gd name="T215" fmla="*/ 16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2" h="885">
                                <a:moveTo>
                                  <a:pt x="768" y="684"/>
                                </a:moveTo>
                                <a:lnTo>
                                  <a:pt x="644" y="684"/>
                                </a:lnTo>
                                <a:lnTo>
                                  <a:pt x="683" y="714"/>
                                </a:lnTo>
                                <a:lnTo>
                                  <a:pt x="831" y="855"/>
                                </a:lnTo>
                                <a:lnTo>
                                  <a:pt x="869" y="884"/>
                                </a:lnTo>
                                <a:lnTo>
                                  <a:pt x="853" y="842"/>
                                </a:lnTo>
                                <a:lnTo>
                                  <a:pt x="768" y="684"/>
                                </a:lnTo>
                                <a:close/>
                                <a:moveTo>
                                  <a:pt x="801" y="563"/>
                                </a:moveTo>
                                <a:lnTo>
                                  <a:pt x="233" y="563"/>
                                </a:lnTo>
                                <a:lnTo>
                                  <a:pt x="288" y="623"/>
                                </a:lnTo>
                                <a:lnTo>
                                  <a:pt x="355" y="668"/>
                                </a:lnTo>
                                <a:lnTo>
                                  <a:pt x="433" y="697"/>
                                </a:lnTo>
                                <a:lnTo>
                                  <a:pt x="517" y="707"/>
                                </a:lnTo>
                                <a:lnTo>
                                  <a:pt x="554" y="706"/>
                                </a:lnTo>
                                <a:lnTo>
                                  <a:pt x="584" y="703"/>
                                </a:lnTo>
                                <a:lnTo>
                                  <a:pt x="613" y="696"/>
                                </a:lnTo>
                                <a:lnTo>
                                  <a:pt x="644" y="684"/>
                                </a:lnTo>
                                <a:lnTo>
                                  <a:pt x="768" y="684"/>
                                </a:lnTo>
                                <a:lnTo>
                                  <a:pt x="760" y="669"/>
                                </a:lnTo>
                                <a:lnTo>
                                  <a:pt x="743" y="626"/>
                                </a:lnTo>
                                <a:lnTo>
                                  <a:pt x="796" y="572"/>
                                </a:lnTo>
                                <a:lnTo>
                                  <a:pt x="801" y="563"/>
                                </a:lnTo>
                                <a:close/>
                                <a:moveTo>
                                  <a:pt x="517" y="0"/>
                                </a:moveTo>
                                <a:lnTo>
                                  <a:pt x="446" y="7"/>
                                </a:lnTo>
                                <a:lnTo>
                                  <a:pt x="380" y="27"/>
                                </a:lnTo>
                                <a:lnTo>
                                  <a:pt x="320" y="60"/>
                                </a:lnTo>
                                <a:lnTo>
                                  <a:pt x="267" y="103"/>
                                </a:lnTo>
                                <a:lnTo>
                                  <a:pt x="224" y="156"/>
                                </a:lnTo>
                                <a:lnTo>
                                  <a:pt x="191" y="216"/>
                                </a:lnTo>
                                <a:lnTo>
                                  <a:pt x="171" y="282"/>
                                </a:lnTo>
                                <a:lnTo>
                                  <a:pt x="164" y="353"/>
                                </a:lnTo>
                                <a:lnTo>
                                  <a:pt x="165" y="383"/>
                                </a:lnTo>
                                <a:lnTo>
                                  <a:pt x="168" y="412"/>
                                </a:lnTo>
                                <a:lnTo>
                                  <a:pt x="174" y="440"/>
                                </a:lnTo>
                                <a:lnTo>
                                  <a:pt x="182" y="467"/>
                                </a:lnTo>
                                <a:lnTo>
                                  <a:pt x="155" y="503"/>
                                </a:lnTo>
                                <a:lnTo>
                                  <a:pt x="25" y="627"/>
                                </a:lnTo>
                                <a:lnTo>
                                  <a:pt x="0" y="662"/>
                                </a:lnTo>
                                <a:lnTo>
                                  <a:pt x="40" y="654"/>
                                </a:lnTo>
                                <a:lnTo>
                                  <a:pt x="117" y="616"/>
                                </a:lnTo>
                                <a:lnTo>
                                  <a:pt x="194" y="576"/>
                                </a:lnTo>
                                <a:lnTo>
                                  <a:pt x="233" y="563"/>
                                </a:lnTo>
                                <a:lnTo>
                                  <a:pt x="801" y="563"/>
                                </a:lnTo>
                                <a:lnTo>
                                  <a:pt x="836" y="507"/>
                                </a:lnTo>
                                <a:lnTo>
                                  <a:pt x="862" y="433"/>
                                </a:lnTo>
                                <a:lnTo>
                                  <a:pt x="871" y="353"/>
                                </a:lnTo>
                                <a:lnTo>
                                  <a:pt x="864" y="282"/>
                                </a:lnTo>
                                <a:lnTo>
                                  <a:pt x="843" y="216"/>
                                </a:lnTo>
                                <a:lnTo>
                                  <a:pt x="811" y="156"/>
                                </a:lnTo>
                                <a:lnTo>
                                  <a:pt x="768" y="103"/>
                                </a:lnTo>
                                <a:lnTo>
                                  <a:pt x="715" y="60"/>
                                </a:lnTo>
                                <a:lnTo>
                                  <a:pt x="655" y="27"/>
                                </a:lnTo>
                                <a:lnTo>
                                  <a:pt x="589" y="7"/>
                                </a:lnTo>
                                <a:lnTo>
                                  <a:pt x="5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1" name="AutoShape 640"/>
                        <wps:cNvSpPr>
                          <a:spLocks/>
                        </wps:cNvSpPr>
                        <wps:spPr bwMode="auto">
                          <a:xfrm>
                            <a:off x="1800" y="158"/>
                            <a:ext cx="876" cy="889"/>
                          </a:xfrm>
                          <a:custGeom>
                            <a:avLst/>
                            <a:gdLst>
                              <a:gd name="T0" fmla="+- 0 2449 1800"/>
                              <a:gd name="T1" fmla="*/ T0 w 876"/>
                              <a:gd name="T2" fmla="+- 0 847 158"/>
                              <a:gd name="T3" fmla="*/ 847 h 889"/>
                              <a:gd name="T4" fmla="+- 0 2482 1800"/>
                              <a:gd name="T5" fmla="*/ T4 w 876"/>
                              <a:gd name="T6" fmla="+- 0 874 158"/>
                              <a:gd name="T7" fmla="*/ 874 h 889"/>
                              <a:gd name="T8" fmla="+- 0 2646 1800"/>
                              <a:gd name="T9" fmla="*/ T8 w 876"/>
                              <a:gd name="T10" fmla="+- 0 1030 158"/>
                              <a:gd name="T11" fmla="*/ 1030 h 889"/>
                              <a:gd name="T12" fmla="+- 0 2673 1800"/>
                              <a:gd name="T13" fmla="*/ T12 w 876"/>
                              <a:gd name="T14" fmla="+- 0 1047 158"/>
                              <a:gd name="T15" fmla="*/ 1047 h 889"/>
                              <a:gd name="T16" fmla="+- 0 2670 1800"/>
                              <a:gd name="T17" fmla="*/ T16 w 876"/>
                              <a:gd name="T18" fmla="+- 0 1043 158"/>
                              <a:gd name="T19" fmla="*/ 1043 h 889"/>
                              <a:gd name="T20" fmla="+- 0 2636 1800"/>
                              <a:gd name="T21" fmla="*/ T20 w 876"/>
                              <a:gd name="T22" fmla="+- 0 1016 158"/>
                              <a:gd name="T23" fmla="*/ 1016 h 889"/>
                              <a:gd name="T24" fmla="+- 0 2473 1800"/>
                              <a:gd name="T25" fmla="*/ T24 w 876"/>
                              <a:gd name="T26" fmla="+- 0 860 158"/>
                              <a:gd name="T27" fmla="*/ 860 h 889"/>
                              <a:gd name="T28" fmla="+- 0 2671 1800"/>
                              <a:gd name="T29" fmla="*/ T28 w 876"/>
                              <a:gd name="T30" fmla="+- 0 1044 158"/>
                              <a:gd name="T31" fmla="*/ 1044 h 889"/>
                              <a:gd name="T32" fmla="+- 0 2675 1800"/>
                              <a:gd name="T33" fmla="*/ T32 w 876"/>
                              <a:gd name="T34" fmla="+- 0 1043 158"/>
                              <a:gd name="T35" fmla="*/ 1043 h 889"/>
                              <a:gd name="T36" fmla="+- 0 2671 1800"/>
                              <a:gd name="T37" fmla="*/ T36 w 876"/>
                              <a:gd name="T38" fmla="+- 0 1043 158"/>
                              <a:gd name="T39" fmla="*/ 1043 h 889"/>
                              <a:gd name="T40" fmla="+- 0 2671 1800"/>
                              <a:gd name="T41" fmla="*/ T40 w 876"/>
                              <a:gd name="T42" fmla="+- 0 1043 158"/>
                              <a:gd name="T43" fmla="*/ 1043 h 889"/>
                              <a:gd name="T44" fmla="+- 0 2671 1800"/>
                              <a:gd name="T45" fmla="*/ T44 w 876"/>
                              <a:gd name="T46" fmla="+- 0 1044 158"/>
                              <a:gd name="T47" fmla="*/ 1044 h 889"/>
                              <a:gd name="T48" fmla="+- 0 2671 1800"/>
                              <a:gd name="T49" fmla="*/ T48 w 876"/>
                              <a:gd name="T50" fmla="+- 0 1043 158"/>
                              <a:gd name="T51" fmla="*/ 1043 h 889"/>
                              <a:gd name="T52" fmla="+- 0 2671 1800"/>
                              <a:gd name="T53" fmla="*/ T52 w 876"/>
                              <a:gd name="T54" fmla="+- 0 1043 158"/>
                              <a:gd name="T55" fmla="*/ 1043 h 889"/>
                              <a:gd name="T56" fmla="+- 0 2671 1800"/>
                              <a:gd name="T57" fmla="*/ T56 w 876"/>
                              <a:gd name="T58" fmla="+- 0 1043 158"/>
                              <a:gd name="T59" fmla="*/ 1043 h 889"/>
                              <a:gd name="T60" fmla="+- 0 2391 1800"/>
                              <a:gd name="T61" fmla="*/ T60 w 876"/>
                              <a:gd name="T62" fmla="+- 0 170 158"/>
                              <a:gd name="T63" fmla="*/ 170 h 889"/>
                              <a:gd name="T64" fmla="+- 0 2644 1800"/>
                              <a:gd name="T65" fmla="*/ T64 w 876"/>
                              <a:gd name="T66" fmla="+- 0 378 158"/>
                              <a:gd name="T67" fmla="*/ 378 h 889"/>
                              <a:gd name="T68" fmla="+- 0 2597 1800"/>
                              <a:gd name="T69" fmla="*/ T68 w 876"/>
                              <a:gd name="T70" fmla="+- 0 731 158"/>
                              <a:gd name="T71" fmla="*/ 731 h 889"/>
                              <a:gd name="T72" fmla="+- 0 2553 1800"/>
                              <a:gd name="T73" fmla="*/ T72 w 876"/>
                              <a:gd name="T74" fmla="+- 0 815 158"/>
                              <a:gd name="T75" fmla="*/ 815 h 889"/>
                              <a:gd name="T76" fmla="+- 0 2595 1800"/>
                              <a:gd name="T77" fmla="*/ T76 w 876"/>
                              <a:gd name="T78" fmla="+- 0 895 158"/>
                              <a:gd name="T79" fmla="*/ 895 h 889"/>
                              <a:gd name="T80" fmla="+- 0 2669 1800"/>
                              <a:gd name="T81" fmla="*/ T80 w 876"/>
                              <a:gd name="T82" fmla="+- 0 1035 158"/>
                              <a:gd name="T83" fmla="*/ 1035 h 889"/>
                              <a:gd name="T84" fmla="+- 0 2675 1800"/>
                              <a:gd name="T85" fmla="*/ T84 w 876"/>
                              <a:gd name="T86" fmla="+- 0 1043 158"/>
                              <a:gd name="T87" fmla="*/ 1043 h 889"/>
                              <a:gd name="T88" fmla="+- 0 2651 1800"/>
                              <a:gd name="T89" fmla="*/ T88 w 876"/>
                              <a:gd name="T90" fmla="+- 0 989 158"/>
                              <a:gd name="T91" fmla="*/ 989 h 889"/>
                              <a:gd name="T92" fmla="+- 0 2582 1800"/>
                              <a:gd name="T93" fmla="*/ T92 w 876"/>
                              <a:gd name="T94" fmla="+- 0 862 158"/>
                              <a:gd name="T95" fmla="*/ 862 h 889"/>
                              <a:gd name="T96" fmla="+- 0 2547 1800"/>
                              <a:gd name="T97" fmla="*/ T96 w 876"/>
                              <a:gd name="T98" fmla="+- 0 789 158"/>
                              <a:gd name="T99" fmla="*/ 789 h 889"/>
                              <a:gd name="T100" fmla="+- 0 2641 1800"/>
                              <a:gd name="T101" fmla="*/ T100 w 876"/>
                              <a:gd name="T102" fmla="+- 0 669 158"/>
                              <a:gd name="T103" fmla="*/ 669 h 889"/>
                              <a:gd name="T104" fmla="+- 0 2616 1800"/>
                              <a:gd name="T105" fmla="*/ T104 w 876"/>
                              <a:gd name="T106" fmla="+- 0 315 158"/>
                              <a:gd name="T107" fmla="*/ 315 h 889"/>
                              <a:gd name="T108" fmla="+- 0 2363 1800"/>
                              <a:gd name="T109" fmla="*/ T108 w 876"/>
                              <a:gd name="T110" fmla="+- 0 163 158"/>
                              <a:gd name="T111" fmla="*/ 163 h 889"/>
                              <a:gd name="T112" fmla="+- 0 2089 1800"/>
                              <a:gd name="T113" fmla="*/ T112 w 876"/>
                              <a:gd name="T114" fmla="+- 0 785 158"/>
                              <a:gd name="T115" fmla="*/ 785 h 889"/>
                              <a:gd name="T116" fmla="+- 0 2236 1800"/>
                              <a:gd name="T117" fmla="*/ T116 w 876"/>
                              <a:gd name="T118" fmla="+- 0 856 158"/>
                              <a:gd name="T119" fmla="*/ 856 h 889"/>
                              <a:gd name="T120" fmla="+- 0 2446 1800"/>
                              <a:gd name="T121" fmla="*/ T120 w 876"/>
                              <a:gd name="T122" fmla="+- 0 843 158"/>
                              <a:gd name="T123" fmla="*/ 843 h 889"/>
                              <a:gd name="T124" fmla="+- 0 2320 1800"/>
                              <a:gd name="T125" fmla="*/ T124 w 876"/>
                              <a:gd name="T126" fmla="+- 0 870 158"/>
                              <a:gd name="T127" fmla="*/ 870 h 889"/>
                              <a:gd name="T128" fmla="+- 0 2448 1800"/>
                              <a:gd name="T129" fmla="*/ T128 w 876"/>
                              <a:gd name="T130" fmla="+- 0 847 158"/>
                              <a:gd name="T131" fmla="*/ 847 h 889"/>
                              <a:gd name="T132" fmla="+- 0 2450 1800"/>
                              <a:gd name="T133" fmla="*/ T132 w 876"/>
                              <a:gd name="T134" fmla="+- 0 843 158"/>
                              <a:gd name="T135" fmla="*/ 843 h 889"/>
                              <a:gd name="T136" fmla="+- 0 2448 1800"/>
                              <a:gd name="T137" fmla="*/ T136 w 876"/>
                              <a:gd name="T138" fmla="+- 0 847 158"/>
                              <a:gd name="T139" fmla="*/ 847 h 889"/>
                              <a:gd name="T140" fmla="+- 0 2448 1800"/>
                              <a:gd name="T141" fmla="*/ T140 w 876"/>
                              <a:gd name="T142" fmla="+- 0 847 158"/>
                              <a:gd name="T143" fmla="*/ 847 h 889"/>
                              <a:gd name="T144" fmla="+- 0 2069 1800"/>
                              <a:gd name="T145" fmla="*/ T144 w 876"/>
                              <a:gd name="T146" fmla="+- 0 263 158"/>
                              <a:gd name="T147" fmla="*/ 263 h 889"/>
                              <a:gd name="T148" fmla="+- 0 1966 1800"/>
                              <a:gd name="T149" fmla="*/ T148 w 876"/>
                              <a:gd name="T150" fmla="+- 0 544 158"/>
                              <a:gd name="T151" fmla="*/ 544 h 889"/>
                              <a:gd name="T152" fmla="+- 0 1981 1800"/>
                              <a:gd name="T153" fmla="*/ T152 w 876"/>
                              <a:gd name="T154" fmla="+- 0 634 158"/>
                              <a:gd name="T155" fmla="*/ 634 h 889"/>
                              <a:gd name="T156" fmla="+- 0 1950 1800"/>
                              <a:gd name="T157" fmla="*/ T156 w 876"/>
                              <a:gd name="T158" fmla="+- 0 668 158"/>
                              <a:gd name="T159" fmla="*/ 668 h 889"/>
                              <a:gd name="T160" fmla="+- 0 1826 1800"/>
                              <a:gd name="T161" fmla="*/ T160 w 876"/>
                              <a:gd name="T162" fmla="+- 0 787 158"/>
                              <a:gd name="T163" fmla="*/ 787 h 889"/>
                              <a:gd name="T164" fmla="+- 0 1801 1800"/>
                              <a:gd name="T165" fmla="*/ T164 w 876"/>
                              <a:gd name="T166" fmla="+- 0 824 158"/>
                              <a:gd name="T167" fmla="*/ 824 h 889"/>
                              <a:gd name="T168" fmla="+- 0 1828 1800"/>
                              <a:gd name="T169" fmla="*/ T168 w 876"/>
                              <a:gd name="T170" fmla="+- 0 823 158"/>
                              <a:gd name="T171" fmla="*/ 823 h 889"/>
                              <a:gd name="T172" fmla="+- 0 1806 1800"/>
                              <a:gd name="T173" fmla="*/ T172 w 876"/>
                              <a:gd name="T174" fmla="+- 0 816 158"/>
                              <a:gd name="T175" fmla="*/ 816 h 889"/>
                              <a:gd name="T176" fmla="+- 0 1837 1800"/>
                              <a:gd name="T177" fmla="*/ T176 w 876"/>
                              <a:gd name="T178" fmla="+- 0 782 158"/>
                              <a:gd name="T179" fmla="*/ 782 h 889"/>
                              <a:gd name="T180" fmla="+- 0 1937 1800"/>
                              <a:gd name="T181" fmla="*/ T180 w 876"/>
                              <a:gd name="T182" fmla="+- 0 687 158"/>
                              <a:gd name="T183" fmla="*/ 687 h 889"/>
                              <a:gd name="T184" fmla="+- 0 1987 1800"/>
                              <a:gd name="T185" fmla="*/ T184 w 876"/>
                              <a:gd name="T186" fmla="+- 0 629 158"/>
                              <a:gd name="T187" fmla="*/ 629 h 889"/>
                              <a:gd name="T188" fmla="+- 0 1969 1800"/>
                              <a:gd name="T189" fmla="*/ T188 w 876"/>
                              <a:gd name="T190" fmla="+- 0 514 158"/>
                              <a:gd name="T191" fmla="*/ 514 h 889"/>
                              <a:gd name="T192" fmla="+- 0 2124 1800"/>
                              <a:gd name="T193" fmla="*/ T192 w 876"/>
                              <a:gd name="T194" fmla="+- 0 223 158"/>
                              <a:gd name="T195" fmla="*/ 223 h 889"/>
                              <a:gd name="T196" fmla="+- 0 2320 1800"/>
                              <a:gd name="T197" fmla="*/ T196 w 876"/>
                              <a:gd name="T198" fmla="+- 0 158 158"/>
                              <a:gd name="T199" fmla="*/ 158 h 889"/>
                              <a:gd name="T200" fmla="+- 0 1994 1800"/>
                              <a:gd name="T201" fmla="*/ T200 w 876"/>
                              <a:gd name="T202" fmla="+- 0 736 158"/>
                              <a:gd name="T203" fmla="*/ 736 h 889"/>
                              <a:gd name="T204" fmla="+- 0 1855 1800"/>
                              <a:gd name="T205" fmla="*/ T204 w 876"/>
                              <a:gd name="T206" fmla="+- 0 808 158"/>
                              <a:gd name="T207" fmla="*/ 808 h 889"/>
                              <a:gd name="T208" fmla="+- 0 1828 1800"/>
                              <a:gd name="T209" fmla="*/ T208 w 876"/>
                              <a:gd name="T210" fmla="+- 0 823 158"/>
                              <a:gd name="T211" fmla="*/ 823 h 889"/>
                              <a:gd name="T212" fmla="+- 0 1970 1800"/>
                              <a:gd name="T213" fmla="*/ T212 w 876"/>
                              <a:gd name="T214" fmla="+- 0 753 158"/>
                              <a:gd name="T215" fmla="*/ 753 h 889"/>
                              <a:gd name="T216" fmla="+- 0 2032 1800"/>
                              <a:gd name="T217" fmla="*/ T216 w 876"/>
                              <a:gd name="T218" fmla="+- 0 726 158"/>
                              <a:gd name="T219" fmla="*/ 726 h 889"/>
                              <a:gd name="T220" fmla="+- 0 2547 1800"/>
                              <a:gd name="T221" fmla="*/ T220 w 876"/>
                              <a:gd name="T222" fmla="+- 0 789 158"/>
                              <a:gd name="T223" fmla="*/ 789 h 889"/>
                              <a:gd name="T224" fmla="+- 0 2547 1800"/>
                              <a:gd name="T225" fmla="*/ T224 w 876"/>
                              <a:gd name="T226" fmla="+- 0 789 158"/>
                              <a:gd name="T227" fmla="*/ 789 h 889"/>
                              <a:gd name="T228" fmla="+- 0 2547 1800"/>
                              <a:gd name="T229" fmla="*/ T228 w 876"/>
                              <a:gd name="T230" fmla="+- 0 789 158"/>
                              <a:gd name="T231" fmla="*/ 789 h 889"/>
                              <a:gd name="T232" fmla="+- 0 2548 1800"/>
                              <a:gd name="T233" fmla="*/ T232 w 876"/>
                              <a:gd name="T234" fmla="+- 0 788 158"/>
                              <a:gd name="T235" fmla="*/ 788 h 889"/>
                              <a:gd name="T236" fmla="+- 0 2040 1800"/>
                              <a:gd name="T237" fmla="*/ T236 w 876"/>
                              <a:gd name="T238" fmla="+- 0 726 158"/>
                              <a:gd name="T239" fmla="*/ 726 h 889"/>
                              <a:gd name="T240" fmla="+- 0 2040 1800"/>
                              <a:gd name="T241" fmla="*/ T240 w 876"/>
                              <a:gd name="T242" fmla="+- 0 726 158"/>
                              <a:gd name="T243" fmla="*/ 726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6" h="889">
                                <a:moveTo>
                                  <a:pt x="656" y="688"/>
                                </a:moveTo>
                                <a:lnTo>
                                  <a:pt x="648" y="688"/>
                                </a:lnTo>
                                <a:lnTo>
                                  <a:pt x="648" y="689"/>
                                </a:lnTo>
                                <a:lnTo>
                                  <a:pt x="649" y="689"/>
                                </a:lnTo>
                                <a:lnTo>
                                  <a:pt x="653" y="692"/>
                                </a:lnTo>
                                <a:lnTo>
                                  <a:pt x="656" y="694"/>
                                </a:lnTo>
                                <a:lnTo>
                                  <a:pt x="665" y="701"/>
                                </a:lnTo>
                                <a:lnTo>
                                  <a:pt x="673" y="708"/>
                                </a:lnTo>
                                <a:lnTo>
                                  <a:pt x="682" y="716"/>
                                </a:lnTo>
                                <a:lnTo>
                                  <a:pt x="697" y="730"/>
                                </a:lnTo>
                                <a:lnTo>
                                  <a:pt x="713" y="745"/>
                                </a:lnTo>
                                <a:lnTo>
                                  <a:pt x="784" y="814"/>
                                </a:lnTo>
                                <a:lnTo>
                                  <a:pt x="818" y="846"/>
                                </a:lnTo>
                                <a:lnTo>
                                  <a:pt x="846" y="872"/>
                                </a:lnTo>
                                <a:lnTo>
                                  <a:pt x="865" y="887"/>
                                </a:lnTo>
                                <a:lnTo>
                                  <a:pt x="867" y="888"/>
                                </a:lnTo>
                                <a:lnTo>
                                  <a:pt x="869" y="889"/>
                                </a:lnTo>
                                <a:lnTo>
                                  <a:pt x="871" y="889"/>
                                </a:lnTo>
                                <a:lnTo>
                                  <a:pt x="873" y="889"/>
                                </a:lnTo>
                                <a:lnTo>
                                  <a:pt x="875" y="886"/>
                                </a:lnTo>
                                <a:lnTo>
                                  <a:pt x="871" y="886"/>
                                </a:lnTo>
                                <a:lnTo>
                                  <a:pt x="871" y="885"/>
                                </a:lnTo>
                                <a:lnTo>
                                  <a:pt x="870" y="885"/>
                                </a:lnTo>
                                <a:lnTo>
                                  <a:pt x="865" y="882"/>
                                </a:lnTo>
                                <a:lnTo>
                                  <a:pt x="863" y="880"/>
                                </a:lnTo>
                                <a:lnTo>
                                  <a:pt x="854" y="873"/>
                                </a:lnTo>
                                <a:lnTo>
                                  <a:pt x="846" y="866"/>
                                </a:lnTo>
                                <a:lnTo>
                                  <a:pt x="836" y="858"/>
                                </a:lnTo>
                                <a:lnTo>
                                  <a:pt x="822" y="844"/>
                                </a:lnTo>
                                <a:lnTo>
                                  <a:pt x="806" y="829"/>
                                </a:lnTo>
                                <a:lnTo>
                                  <a:pt x="735" y="760"/>
                                </a:lnTo>
                                <a:lnTo>
                                  <a:pt x="701" y="728"/>
                                </a:lnTo>
                                <a:lnTo>
                                  <a:pt x="673" y="702"/>
                                </a:lnTo>
                                <a:lnTo>
                                  <a:pt x="656" y="688"/>
                                </a:lnTo>
                                <a:close/>
                                <a:moveTo>
                                  <a:pt x="871" y="886"/>
                                </a:moveTo>
                                <a:lnTo>
                                  <a:pt x="871" y="886"/>
                                </a:lnTo>
                                <a:close/>
                                <a:moveTo>
                                  <a:pt x="875" y="885"/>
                                </a:moveTo>
                                <a:lnTo>
                                  <a:pt x="871" y="885"/>
                                </a:lnTo>
                                <a:lnTo>
                                  <a:pt x="871" y="886"/>
                                </a:lnTo>
                                <a:lnTo>
                                  <a:pt x="875" y="886"/>
                                </a:lnTo>
                                <a:lnTo>
                                  <a:pt x="875" y="885"/>
                                </a:lnTo>
                                <a:close/>
                                <a:moveTo>
                                  <a:pt x="871" y="885"/>
                                </a:moveTo>
                                <a:lnTo>
                                  <a:pt x="871" y="886"/>
                                </a:lnTo>
                                <a:lnTo>
                                  <a:pt x="871" y="885"/>
                                </a:lnTo>
                                <a:close/>
                                <a:moveTo>
                                  <a:pt x="871" y="886"/>
                                </a:moveTo>
                                <a:lnTo>
                                  <a:pt x="871" y="886"/>
                                </a:lnTo>
                                <a:close/>
                                <a:moveTo>
                                  <a:pt x="871" y="885"/>
                                </a:moveTo>
                                <a:lnTo>
                                  <a:pt x="871" y="885"/>
                                </a:lnTo>
                                <a:lnTo>
                                  <a:pt x="871" y="886"/>
                                </a:lnTo>
                                <a:lnTo>
                                  <a:pt x="871" y="885"/>
                                </a:lnTo>
                                <a:close/>
                                <a:moveTo>
                                  <a:pt x="871" y="885"/>
                                </a:moveTo>
                                <a:lnTo>
                                  <a:pt x="871" y="886"/>
                                </a:lnTo>
                                <a:lnTo>
                                  <a:pt x="871" y="885"/>
                                </a:lnTo>
                                <a:close/>
                                <a:moveTo>
                                  <a:pt x="871" y="885"/>
                                </a:moveTo>
                                <a:lnTo>
                                  <a:pt x="871" y="885"/>
                                </a:lnTo>
                                <a:close/>
                                <a:moveTo>
                                  <a:pt x="871" y="885"/>
                                </a:moveTo>
                                <a:lnTo>
                                  <a:pt x="871" y="885"/>
                                </a:lnTo>
                                <a:close/>
                                <a:moveTo>
                                  <a:pt x="871" y="885"/>
                                </a:moveTo>
                                <a:lnTo>
                                  <a:pt x="871" y="885"/>
                                </a:lnTo>
                                <a:close/>
                                <a:moveTo>
                                  <a:pt x="563" y="5"/>
                                </a:moveTo>
                                <a:lnTo>
                                  <a:pt x="520" y="5"/>
                                </a:lnTo>
                                <a:lnTo>
                                  <a:pt x="591" y="12"/>
                                </a:lnTo>
                                <a:lnTo>
                                  <a:pt x="657" y="32"/>
                                </a:lnTo>
                                <a:lnTo>
                                  <a:pt x="717" y="65"/>
                                </a:lnTo>
                                <a:lnTo>
                                  <a:pt x="769" y="108"/>
                                </a:lnTo>
                                <a:lnTo>
                                  <a:pt x="812" y="160"/>
                                </a:lnTo>
                                <a:lnTo>
                                  <a:pt x="844" y="220"/>
                                </a:lnTo>
                                <a:lnTo>
                                  <a:pt x="865" y="286"/>
                                </a:lnTo>
                                <a:lnTo>
                                  <a:pt x="872" y="356"/>
                                </a:lnTo>
                                <a:lnTo>
                                  <a:pt x="863" y="436"/>
                                </a:lnTo>
                                <a:lnTo>
                                  <a:pt x="837" y="509"/>
                                </a:lnTo>
                                <a:lnTo>
                                  <a:pt x="797" y="573"/>
                                </a:lnTo>
                                <a:lnTo>
                                  <a:pt x="744" y="627"/>
                                </a:lnTo>
                                <a:lnTo>
                                  <a:pt x="743" y="631"/>
                                </a:lnTo>
                                <a:lnTo>
                                  <a:pt x="744" y="637"/>
                                </a:lnTo>
                                <a:lnTo>
                                  <a:pt x="748" y="646"/>
                                </a:lnTo>
                                <a:lnTo>
                                  <a:pt x="753" y="657"/>
                                </a:lnTo>
                                <a:lnTo>
                                  <a:pt x="759" y="670"/>
                                </a:lnTo>
                                <a:lnTo>
                                  <a:pt x="767" y="685"/>
                                </a:lnTo>
                                <a:lnTo>
                                  <a:pt x="776" y="702"/>
                                </a:lnTo>
                                <a:lnTo>
                                  <a:pt x="785" y="719"/>
                                </a:lnTo>
                                <a:lnTo>
                                  <a:pt x="795" y="737"/>
                                </a:lnTo>
                                <a:lnTo>
                                  <a:pt x="816" y="775"/>
                                </a:lnTo>
                                <a:lnTo>
                                  <a:pt x="836" y="812"/>
                                </a:lnTo>
                                <a:lnTo>
                                  <a:pt x="853" y="844"/>
                                </a:lnTo>
                                <a:lnTo>
                                  <a:pt x="865" y="869"/>
                                </a:lnTo>
                                <a:lnTo>
                                  <a:pt x="869" y="877"/>
                                </a:lnTo>
                                <a:lnTo>
                                  <a:pt x="871" y="883"/>
                                </a:lnTo>
                                <a:lnTo>
                                  <a:pt x="871" y="885"/>
                                </a:lnTo>
                                <a:lnTo>
                                  <a:pt x="875" y="885"/>
                                </a:lnTo>
                                <a:lnTo>
                                  <a:pt x="874" y="879"/>
                                </a:lnTo>
                                <a:lnTo>
                                  <a:pt x="871" y="870"/>
                                </a:lnTo>
                                <a:lnTo>
                                  <a:pt x="866" y="859"/>
                                </a:lnTo>
                                <a:lnTo>
                                  <a:pt x="859" y="846"/>
                                </a:lnTo>
                                <a:lnTo>
                                  <a:pt x="851" y="831"/>
                                </a:lnTo>
                                <a:lnTo>
                                  <a:pt x="842" y="815"/>
                                </a:lnTo>
                                <a:lnTo>
                                  <a:pt x="833" y="797"/>
                                </a:lnTo>
                                <a:lnTo>
                                  <a:pt x="823" y="779"/>
                                </a:lnTo>
                                <a:lnTo>
                                  <a:pt x="802" y="741"/>
                                </a:lnTo>
                                <a:lnTo>
                                  <a:pt x="782" y="704"/>
                                </a:lnTo>
                                <a:lnTo>
                                  <a:pt x="765" y="672"/>
                                </a:lnTo>
                                <a:lnTo>
                                  <a:pt x="753" y="647"/>
                                </a:lnTo>
                                <a:lnTo>
                                  <a:pt x="749" y="639"/>
                                </a:lnTo>
                                <a:lnTo>
                                  <a:pt x="747" y="633"/>
                                </a:lnTo>
                                <a:lnTo>
                                  <a:pt x="747" y="631"/>
                                </a:lnTo>
                                <a:lnTo>
                                  <a:pt x="747" y="630"/>
                                </a:lnTo>
                                <a:lnTo>
                                  <a:pt x="748" y="630"/>
                                </a:lnTo>
                                <a:lnTo>
                                  <a:pt x="801" y="576"/>
                                </a:lnTo>
                                <a:lnTo>
                                  <a:pt x="841" y="511"/>
                                </a:lnTo>
                                <a:lnTo>
                                  <a:pt x="867" y="437"/>
                                </a:lnTo>
                                <a:lnTo>
                                  <a:pt x="876" y="356"/>
                                </a:lnTo>
                                <a:lnTo>
                                  <a:pt x="869" y="285"/>
                                </a:lnTo>
                                <a:lnTo>
                                  <a:pt x="848" y="218"/>
                                </a:lnTo>
                                <a:lnTo>
                                  <a:pt x="816" y="157"/>
                                </a:lnTo>
                                <a:lnTo>
                                  <a:pt x="772" y="105"/>
                                </a:lnTo>
                                <a:lnTo>
                                  <a:pt x="719" y="61"/>
                                </a:lnTo>
                                <a:lnTo>
                                  <a:pt x="659" y="28"/>
                                </a:lnTo>
                                <a:lnTo>
                                  <a:pt x="592" y="8"/>
                                </a:lnTo>
                                <a:lnTo>
                                  <a:pt x="563" y="5"/>
                                </a:lnTo>
                                <a:close/>
                                <a:moveTo>
                                  <a:pt x="240" y="568"/>
                                </a:moveTo>
                                <a:lnTo>
                                  <a:pt x="234" y="568"/>
                                </a:lnTo>
                                <a:lnTo>
                                  <a:pt x="289" y="627"/>
                                </a:lnTo>
                                <a:lnTo>
                                  <a:pt x="357" y="673"/>
                                </a:lnTo>
                                <a:lnTo>
                                  <a:pt x="435" y="702"/>
                                </a:lnTo>
                                <a:lnTo>
                                  <a:pt x="520" y="712"/>
                                </a:lnTo>
                                <a:lnTo>
                                  <a:pt x="520" y="708"/>
                                </a:lnTo>
                                <a:lnTo>
                                  <a:pt x="436" y="698"/>
                                </a:lnTo>
                                <a:lnTo>
                                  <a:pt x="359" y="669"/>
                                </a:lnTo>
                                <a:lnTo>
                                  <a:pt x="292" y="624"/>
                                </a:lnTo>
                                <a:lnTo>
                                  <a:pt x="240" y="568"/>
                                </a:lnTo>
                                <a:close/>
                                <a:moveTo>
                                  <a:pt x="648" y="685"/>
                                </a:moveTo>
                                <a:lnTo>
                                  <a:pt x="646" y="685"/>
                                </a:lnTo>
                                <a:lnTo>
                                  <a:pt x="615" y="697"/>
                                </a:lnTo>
                                <a:lnTo>
                                  <a:pt x="587" y="704"/>
                                </a:lnTo>
                                <a:lnTo>
                                  <a:pt x="557" y="707"/>
                                </a:lnTo>
                                <a:lnTo>
                                  <a:pt x="520" y="708"/>
                                </a:lnTo>
                                <a:lnTo>
                                  <a:pt x="520" y="712"/>
                                </a:lnTo>
                                <a:lnTo>
                                  <a:pt x="557" y="712"/>
                                </a:lnTo>
                                <a:lnTo>
                                  <a:pt x="587" y="708"/>
                                </a:lnTo>
                                <a:lnTo>
                                  <a:pt x="616" y="701"/>
                                </a:lnTo>
                                <a:lnTo>
                                  <a:pt x="648" y="689"/>
                                </a:lnTo>
                                <a:lnTo>
                                  <a:pt x="648" y="688"/>
                                </a:lnTo>
                                <a:lnTo>
                                  <a:pt x="656" y="688"/>
                                </a:lnTo>
                                <a:lnTo>
                                  <a:pt x="654" y="687"/>
                                </a:lnTo>
                                <a:lnTo>
                                  <a:pt x="652" y="686"/>
                                </a:lnTo>
                                <a:lnTo>
                                  <a:pt x="650" y="685"/>
                                </a:lnTo>
                                <a:lnTo>
                                  <a:pt x="648" y="685"/>
                                </a:lnTo>
                                <a:close/>
                                <a:moveTo>
                                  <a:pt x="648" y="688"/>
                                </a:moveTo>
                                <a:lnTo>
                                  <a:pt x="648" y="689"/>
                                </a:lnTo>
                                <a:lnTo>
                                  <a:pt x="648" y="688"/>
                                </a:lnTo>
                                <a:close/>
                                <a:moveTo>
                                  <a:pt x="648" y="689"/>
                                </a:moveTo>
                                <a:lnTo>
                                  <a:pt x="648" y="689"/>
                                </a:lnTo>
                                <a:close/>
                                <a:moveTo>
                                  <a:pt x="520" y="0"/>
                                </a:moveTo>
                                <a:lnTo>
                                  <a:pt x="449" y="8"/>
                                </a:lnTo>
                                <a:lnTo>
                                  <a:pt x="382" y="28"/>
                                </a:lnTo>
                                <a:lnTo>
                                  <a:pt x="321" y="61"/>
                                </a:lnTo>
                                <a:lnTo>
                                  <a:pt x="269" y="105"/>
                                </a:lnTo>
                                <a:lnTo>
                                  <a:pt x="225" y="157"/>
                                </a:lnTo>
                                <a:lnTo>
                                  <a:pt x="192" y="218"/>
                                </a:lnTo>
                                <a:lnTo>
                                  <a:pt x="172" y="285"/>
                                </a:lnTo>
                                <a:lnTo>
                                  <a:pt x="164" y="356"/>
                                </a:lnTo>
                                <a:lnTo>
                                  <a:pt x="166" y="386"/>
                                </a:lnTo>
                                <a:lnTo>
                                  <a:pt x="169" y="415"/>
                                </a:lnTo>
                                <a:lnTo>
                                  <a:pt x="175" y="443"/>
                                </a:lnTo>
                                <a:lnTo>
                                  <a:pt x="183" y="471"/>
                                </a:lnTo>
                                <a:lnTo>
                                  <a:pt x="183" y="472"/>
                                </a:lnTo>
                                <a:lnTo>
                                  <a:pt x="181" y="476"/>
                                </a:lnTo>
                                <a:lnTo>
                                  <a:pt x="177" y="481"/>
                                </a:lnTo>
                                <a:lnTo>
                                  <a:pt x="174" y="486"/>
                                </a:lnTo>
                                <a:lnTo>
                                  <a:pt x="168" y="492"/>
                                </a:lnTo>
                                <a:lnTo>
                                  <a:pt x="161" y="499"/>
                                </a:lnTo>
                                <a:lnTo>
                                  <a:pt x="150" y="510"/>
                                </a:lnTo>
                                <a:lnTo>
                                  <a:pt x="138" y="522"/>
                                </a:lnTo>
                                <a:lnTo>
                                  <a:pt x="124" y="536"/>
                                </a:lnTo>
                                <a:lnTo>
                                  <a:pt x="80" y="577"/>
                                </a:lnTo>
                                <a:lnTo>
                                  <a:pt x="51" y="605"/>
                                </a:lnTo>
                                <a:lnTo>
                                  <a:pt x="26" y="629"/>
                                </a:lnTo>
                                <a:lnTo>
                                  <a:pt x="9" y="649"/>
                                </a:lnTo>
                                <a:lnTo>
                                  <a:pt x="4" y="655"/>
                                </a:lnTo>
                                <a:lnTo>
                                  <a:pt x="0" y="659"/>
                                </a:lnTo>
                                <a:lnTo>
                                  <a:pt x="0" y="664"/>
                                </a:lnTo>
                                <a:lnTo>
                                  <a:pt x="1" y="666"/>
                                </a:lnTo>
                                <a:lnTo>
                                  <a:pt x="3" y="669"/>
                                </a:lnTo>
                                <a:lnTo>
                                  <a:pt x="6" y="670"/>
                                </a:lnTo>
                                <a:lnTo>
                                  <a:pt x="9" y="670"/>
                                </a:lnTo>
                                <a:lnTo>
                                  <a:pt x="23" y="667"/>
                                </a:lnTo>
                                <a:lnTo>
                                  <a:pt x="28" y="665"/>
                                </a:lnTo>
                                <a:lnTo>
                                  <a:pt x="6" y="665"/>
                                </a:lnTo>
                                <a:lnTo>
                                  <a:pt x="5" y="665"/>
                                </a:lnTo>
                                <a:lnTo>
                                  <a:pt x="5" y="664"/>
                                </a:lnTo>
                                <a:lnTo>
                                  <a:pt x="4" y="662"/>
                                </a:lnTo>
                                <a:lnTo>
                                  <a:pt x="6" y="658"/>
                                </a:lnTo>
                                <a:lnTo>
                                  <a:pt x="10" y="653"/>
                                </a:lnTo>
                                <a:lnTo>
                                  <a:pt x="14" y="648"/>
                                </a:lnTo>
                                <a:lnTo>
                                  <a:pt x="20" y="642"/>
                                </a:lnTo>
                                <a:lnTo>
                                  <a:pt x="26" y="635"/>
                                </a:lnTo>
                                <a:lnTo>
                                  <a:pt x="37" y="624"/>
                                </a:lnTo>
                                <a:lnTo>
                                  <a:pt x="50" y="611"/>
                                </a:lnTo>
                                <a:lnTo>
                                  <a:pt x="64" y="598"/>
                                </a:lnTo>
                                <a:lnTo>
                                  <a:pt x="80" y="583"/>
                                </a:lnTo>
                                <a:lnTo>
                                  <a:pt x="101" y="563"/>
                                </a:lnTo>
                                <a:lnTo>
                                  <a:pt x="137" y="529"/>
                                </a:lnTo>
                                <a:lnTo>
                                  <a:pt x="161" y="505"/>
                                </a:lnTo>
                                <a:lnTo>
                                  <a:pt x="179" y="486"/>
                                </a:lnTo>
                                <a:lnTo>
                                  <a:pt x="184" y="479"/>
                                </a:lnTo>
                                <a:lnTo>
                                  <a:pt x="187" y="475"/>
                                </a:lnTo>
                                <a:lnTo>
                                  <a:pt x="187" y="471"/>
                                </a:lnTo>
                                <a:lnTo>
                                  <a:pt x="187" y="469"/>
                                </a:lnTo>
                                <a:lnTo>
                                  <a:pt x="179" y="442"/>
                                </a:lnTo>
                                <a:lnTo>
                                  <a:pt x="173" y="414"/>
                                </a:lnTo>
                                <a:lnTo>
                                  <a:pt x="170" y="386"/>
                                </a:lnTo>
                                <a:lnTo>
                                  <a:pt x="169" y="356"/>
                                </a:lnTo>
                                <a:lnTo>
                                  <a:pt x="176" y="286"/>
                                </a:lnTo>
                                <a:lnTo>
                                  <a:pt x="196" y="220"/>
                                </a:lnTo>
                                <a:lnTo>
                                  <a:pt x="229" y="160"/>
                                </a:lnTo>
                                <a:lnTo>
                                  <a:pt x="272" y="108"/>
                                </a:lnTo>
                                <a:lnTo>
                                  <a:pt x="324" y="65"/>
                                </a:lnTo>
                                <a:lnTo>
                                  <a:pt x="384" y="32"/>
                                </a:lnTo>
                                <a:lnTo>
                                  <a:pt x="450" y="12"/>
                                </a:lnTo>
                                <a:lnTo>
                                  <a:pt x="520" y="5"/>
                                </a:lnTo>
                                <a:lnTo>
                                  <a:pt x="563" y="5"/>
                                </a:lnTo>
                                <a:lnTo>
                                  <a:pt x="520" y="0"/>
                                </a:lnTo>
                                <a:close/>
                                <a:moveTo>
                                  <a:pt x="232" y="563"/>
                                </a:moveTo>
                                <a:lnTo>
                                  <a:pt x="227" y="563"/>
                                </a:lnTo>
                                <a:lnTo>
                                  <a:pt x="217" y="567"/>
                                </a:lnTo>
                                <a:lnTo>
                                  <a:pt x="205" y="573"/>
                                </a:lnTo>
                                <a:lnTo>
                                  <a:pt x="194" y="578"/>
                                </a:lnTo>
                                <a:lnTo>
                                  <a:pt x="183" y="583"/>
                                </a:lnTo>
                                <a:lnTo>
                                  <a:pt x="172" y="589"/>
                                </a:lnTo>
                                <a:lnTo>
                                  <a:pt x="106" y="624"/>
                                </a:lnTo>
                                <a:lnTo>
                                  <a:pt x="80" y="638"/>
                                </a:lnTo>
                                <a:lnTo>
                                  <a:pt x="55" y="650"/>
                                </a:lnTo>
                                <a:lnTo>
                                  <a:pt x="41" y="656"/>
                                </a:lnTo>
                                <a:lnTo>
                                  <a:pt x="28" y="661"/>
                                </a:lnTo>
                                <a:lnTo>
                                  <a:pt x="17" y="664"/>
                                </a:lnTo>
                                <a:lnTo>
                                  <a:pt x="9" y="665"/>
                                </a:lnTo>
                                <a:lnTo>
                                  <a:pt x="28" y="665"/>
                                </a:lnTo>
                                <a:lnTo>
                                  <a:pt x="42" y="660"/>
                                </a:lnTo>
                                <a:lnTo>
                                  <a:pt x="65" y="650"/>
                                </a:lnTo>
                                <a:lnTo>
                                  <a:pt x="90" y="637"/>
                                </a:lnTo>
                                <a:lnTo>
                                  <a:pt x="115" y="624"/>
                                </a:lnTo>
                                <a:lnTo>
                                  <a:pt x="170" y="595"/>
                                </a:lnTo>
                                <a:lnTo>
                                  <a:pt x="193" y="583"/>
                                </a:lnTo>
                                <a:lnTo>
                                  <a:pt x="206" y="577"/>
                                </a:lnTo>
                                <a:lnTo>
                                  <a:pt x="218" y="572"/>
                                </a:lnTo>
                                <a:lnTo>
                                  <a:pt x="227" y="569"/>
                                </a:lnTo>
                                <a:lnTo>
                                  <a:pt x="232" y="568"/>
                                </a:lnTo>
                                <a:lnTo>
                                  <a:pt x="240" y="568"/>
                                </a:lnTo>
                                <a:lnTo>
                                  <a:pt x="237" y="565"/>
                                </a:lnTo>
                                <a:lnTo>
                                  <a:pt x="232" y="563"/>
                                </a:lnTo>
                                <a:close/>
                                <a:moveTo>
                                  <a:pt x="747" y="630"/>
                                </a:moveTo>
                                <a:lnTo>
                                  <a:pt x="747" y="631"/>
                                </a:lnTo>
                                <a:lnTo>
                                  <a:pt x="748" y="630"/>
                                </a:lnTo>
                                <a:lnTo>
                                  <a:pt x="747" y="630"/>
                                </a:lnTo>
                                <a:close/>
                                <a:moveTo>
                                  <a:pt x="748" y="630"/>
                                </a:moveTo>
                                <a:lnTo>
                                  <a:pt x="747" y="631"/>
                                </a:lnTo>
                                <a:lnTo>
                                  <a:pt x="748" y="630"/>
                                </a:lnTo>
                                <a:close/>
                                <a:moveTo>
                                  <a:pt x="747" y="631"/>
                                </a:moveTo>
                                <a:lnTo>
                                  <a:pt x="747" y="631"/>
                                </a:lnTo>
                                <a:close/>
                                <a:moveTo>
                                  <a:pt x="748" y="630"/>
                                </a:moveTo>
                                <a:lnTo>
                                  <a:pt x="747" y="630"/>
                                </a:lnTo>
                                <a:lnTo>
                                  <a:pt x="748" y="630"/>
                                </a:lnTo>
                                <a:lnTo>
                                  <a:pt x="747" y="631"/>
                                </a:lnTo>
                                <a:lnTo>
                                  <a:pt x="748" y="630"/>
                                </a:lnTo>
                                <a:close/>
                                <a:moveTo>
                                  <a:pt x="234" y="568"/>
                                </a:moveTo>
                                <a:lnTo>
                                  <a:pt x="234" y="568"/>
                                </a:lnTo>
                                <a:close/>
                                <a:moveTo>
                                  <a:pt x="240" y="568"/>
                                </a:moveTo>
                                <a:lnTo>
                                  <a:pt x="232" y="568"/>
                                </a:lnTo>
                                <a:lnTo>
                                  <a:pt x="234" y="568"/>
                                </a:lnTo>
                                <a:lnTo>
                                  <a:pt x="240" y="5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AutoShape 641"/>
                        <wps:cNvSpPr>
                          <a:spLocks/>
                        </wps:cNvSpPr>
                        <wps:spPr bwMode="auto">
                          <a:xfrm>
                            <a:off x="2220" y="328"/>
                            <a:ext cx="111" cy="88"/>
                          </a:xfrm>
                          <a:custGeom>
                            <a:avLst/>
                            <a:gdLst>
                              <a:gd name="T0" fmla="+- 0 2221 2221"/>
                              <a:gd name="T1" fmla="*/ T0 w 111"/>
                              <a:gd name="T2" fmla="+- 0 373 328"/>
                              <a:gd name="T3" fmla="*/ 373 h 88"/>
                              <a:gd name="T4" fmla="+- 0 2245 2221"/>
                              <a:gd name="T5" fmla="*/ T4 w 111"/>
                              <a:gd name="T6" fmla="+- 0 416 328"/>
                              <a:gd name="T7" fmla="*/ 416 h 88"/>
                              <a:gd name="T8" fmla="+- 0 2293 2221"/>
                              <a:gd name="T9" fmla="*/ T8 w 111"/>
                              <a:gd name="T10" fmla="+- 0 410 328"/>
                              <a:gd name="T11" fmla="*/ 410 h 88"/>
                              <a:gd name="T12" fmla="+- 0 2271 2221"/>
                              <a:gd name="T13" fmla="*/ T12 w 111"/>
                              <a:gd name="T14" fmla="+- 0 397 328"/>
                              <a:gd name="T15" fmla="*/ 397 h 88"/>
                              <a:gd name="T16" fmla="+- 0 2271 2221"/>
                              <a:gd name="T17" fmla="*/ T16 w 111"/>
                              <a:gd name="T18" fmla="+- 0 395 328"/>
                              <a:gd name="T19" fmla="*/ 395 h 88"/>
                              <a:gd name="T20" fmla="+- 0 2272 2221"/>
                              <a:gd name="T21" fmla="*/ T20 w 111"/>
                              <a:gd name="T22" fmla="+- 0 388 328"/>
                              <a:gd name="T23" fmla="*/ 388 h 88"/>
                              <a:gd name="T24" fmla="+- 0 2275 2221"/>
                              <a:gd name="T25" fmla="*/ T24 w 111"/>
                              <a:gd name="T26" fmla="+- 0 383 328"/>
                              <a:gd name="T27" fmla="*/ 383 h 88"/>
                              <a:gd name="T28" fmla="+- 0 2244 2221"/>
                              <a:gd name="T29" fmla="*/ T28 w 111"/>
                              <a:gd name="T30" fmla="+- 0 383 328"/>
                              <a:gd name="T31" fmla="*/ 383 h 88"/>
                              <a:gd name="T32" fmla="+- 0 2221 2221"/>
                              <a:gd name="T33" fmla="*/ T32 w 111"/>
                              <a:gd name="T34" fmla="+- 0 373 328"/>
                              <a:gd name="T35" fmla="*/ 373 h 88"/>
                              <a:gd name="T36" fmla="+- 0 2308 2221"/>
                              <a:gd name="T37" fmla="*/ T36 w 111"/>
                              <a:gd name="T38" fmla="+- 0 328 328"/>
                              <a:gd name="T39" fmla="*/ 328 h 88"/>
                              <a:gd name="T40" fmla="+- 0 2295 2221"/>
                              <a:gd name="T41" fmla="*/ T40 w 111"/>
                              <a:gd name="T42" fmla="+- 0 330 328"/>
                              <a:gd name="T43" fmla="*/ 330 h 88"/>
                              <a:gd name="T44" fmla="+- 0 2278 2221"/>
                              <a:gd name="T45" fmla="*/ T44 w 111"/>
                              <a:gd name="T46" fmla="+- 0 336 328"/>
                              <a:gd name="T47" fmla="*/ 336 h 88"/>
                              <a:gd name="T48" fmla="+- 0 2261 2221"/>
                              <a:gd name="T49" fmla="*/ T48 w 111"/>
                              <a:gd name="T50" fmla="+- 0 350 328"/>
                              <a:gd name="T51" fmla="*/ 350 h 88"/>
                              <a:gd name="T52" fmla="+- 0 2250 2221"/>
                              <a:gd name="T53" fmla="*/ T52 w 111"/>
                              <a:gd name="T54" fmla="+- 0 365 328"/>
                              <a:gd name="T55" fmla="*/ 365 h 88"/>
                              <a:gd name="T56" fmla="+- 0 2245 2221"/>
                              <a:gd name="T57" fmla="*/ T56 w 111"/>
                              <a:gd name="T58" fmla="+- 0 375 328"/>
                              <a:gd name="T59" fmla="*/ 375 h 88"/>
                              <a:gd name="T60" fmla="+- 0 2244 2221"/>
                              <a:gd name="T61" fmla="*/ T60 w 111"/>
                              <a:gd name="T62" fmla="+- 0 381 328"/>
                              <a:gd name="T63" fmla="*/ 381 h 88"/>
                              <a:gd name="T64" fmla="+- 0 2244 2221"/>
                              <a:gd name="T65" fmla="*/ T64 w 111"/>
                              <a:gd name="T66" fmla="+- 0 383 328"/>
                              <a:gd name="T67" fmla="*/ 383 h 88"/>
                              <a:gd name="T68" fmla="+- 0 2275 2221"/>
                              <a:gd name="T69" fmla="*/ T68 w 111"/>
                              <a:gd name="T70" fmla="+- 0 383 328"/>
                              <a:gd name="T71" fmla="*/ 383 h 88"/>
                              <a:gd name="T72" fmla="+- 0 2278 2221"/>
                              <a:gd name="T73" fmla="*/ T72 w 111"/>
                              <a:gd name="T74" fmla="+- 0 377 328"/>
                              <a:gd name="T75" fmla="*/ 377 h 88"/>
                              <a:gd name="T76" fmla="+- 0 2291 2221"/>
                              <a:gd name="T77" fmla="*/ T76 w 111"/>
                              <a:gd name="T78" fmla="+- 0 365 328"/>
                              <a:gd name="T79" fmla="*/ 365 h 88"/>
                              <a:gd name="T80" fmla="+- 0 2307 2221"/>
                              <a:gd name="T81" fmla="*/ T80 w 111"/>
                              <a:gd name="T82" fmla="+- 0 354 328"/>
                              <a:gd name="T83" fmla="*/ 354 h 88"/>
                              <a:gd name="T84" fmla="+- 0 2319 2221"/>
                              <a:gd name="T85" fmla="*/ T84 w 111"/>
                              <a:gd name="T86" fmla="+- 0 349 328"/>
                              <a:gd name="T87" fmla="*/ 349 h 88"/>
                              <a:gd name="T88" fmla="+- 0 2328 2221"/>
                              <a:gd name="T89" fmla="*/ T88 w 111"/>
                              <a:gd name="T90" fmla="+- 0 347 328"/>
                              <a:gd name="T91" fmla="*/ 347 h 88"/>
                              <a:gd name="T92" fmla="+- 0 2331 2221"/>
                              <a:gd name="T93" fmla="*/ T92 w 111"/>
                              <a:gd name="T94" fmla="+- 0 347 328"/>
                              <a:gd name="T95" fmla="*/ 347 h 88"/>
                              <a:gd name="T96" fmla="+- 0 2313 2221"/>
                              <a:gd name="T97" fmla="*/ T96 w 111"/>
                              <a:gd name="T98" fmla="+- 0 328 328"/>
                              <a:gd name="T99" fmla="*/ 328 h 88"/>
                              <a:gd name="T100" fmla="+- 0 2308 2221"/>
                              <a:gd name="T101" fmla="*/ T100 w 111"/>
                              <a:gd name="T102" fmla="+- 0 328 328"/>
                              <a:gd name="T103" fmla="*/ 32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 h="88">
                                <a:moveTo>
                                  <a:pt x="0" y="45"/>
                                </a:moveTo>
                                <a:lnTo>
                                  <a:pt x="24" y="88"/>
                                </a:lnTo>
                                <a:lnTo>
                                  <a:pt x="72" y="82"/>
                                </a:lnTo>
                                <a:lnTo>
                                  <a:pt x="50" y="69"/>
                                </a:lnTo>
                                <a:lnTo>
                                  <a:pt x="50" y="67"/>
                                </a:lnTo>
                                <a:lnTo>
                                  <a:pt x="51" y="60"/>
                                </a:lnTo>
                                <a:lnTo>
                                  <a:pt x="54" y="55"/>
                                </a:lnTo>
                                <a:lnTo>
                                  <a:pt x="23" y="55"/>
                                </a:lnTo>
                                <a:lnTo>
                                  <a:pt x="0" y="45"/>
                                </a:lnTo>
                                <a:close/>
                                <a:moveTo>
                                  <a:pt x="87" y="0"/>
                                </a:moveTo>
                                <a:lnTo>
                                  <a:pt x="74" y="2"/>
                                </a:lnTo>
                                <a:lnTo>
                                  <a:pt x="57" y="8"/>
                                </a:lnTo>
                                <a:lnTo>
                                  <a:pt x="40" y="22"/>
                                </a:lnTo>
                                <a:lnTo>
                                  <a:pt x="29" y="37"/>
                                </a:lnTo>
                                <a:lnTo>
                                  <a:pt x="24" y="47"/>
                                </a:lnTo>
                                <a:lnTo>
                                  <a:pt x="23" y="53"/>
                                </a:lnTo>
                                <a:lnTo>
                                  <a:pt x="23" y="55"/>
                                </a:lnTo>
                                <a:lnTo>
                                  <a:pt x="54" y="55"/>
                                </a:lnTo>
                                <a:lnTo>
                                  <a:pt x="57" y="49"/>
                                </a:lnTo>
                                <a:lnTo>
                                  <a:pt x="70" y="37"/>
                                </a:lnTo>
                                <a:lnTo>
                                  <a:pt x="86" y="26"/>
                                </a:lnTo>
                                <a:lnTo>
                                  <a:pt x="98" y="21"/>
                                </a:lnTo>
                                <a:lnTo>
                                  <a:pt x="107" y="19"/>
                                </a:lnTo>
                                <a:lnTo>
                                  <a:pt x="110" y="19"/>
                                </a:lnTo>
                                <a:lnTo>
                                  <a:pt x="92" y="0"/>
                                </a:lnTo>
                                <a:lnTo>
                                  <a:pt x="8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3" name="AutoShape 642"/>
                        <wps:cNvSpPr>
                          <a:spLocks/>
                        </wps:cNvSpPr>
                        <wps:spPr bwMode="auto">
                          <a:xfrm>
                            <a:off x="2215" y="326"/>
                            <a:ext cx="121" cy="93"/>
                          </a:xfrm>
                          <a:custGeom>
                            <a:avLst/>
                            <a:gdLst>
                              <a:gd name="T0" fmla="+- 0 2280 2216"/>
                              <a:gd name="T1" fmla="*/ T0 w 121"/>
                              <a:gd name="T2" fmla="+- 0 414 326"/>
                              <a:gd name="T3" fmla="*/ 414 h 93"/>
                              <a:gd name="T4" fmla="+- 0 2237 2216"/>
                              <a:gd name="T5" fmla="*/ T4 w 121"/>
                              <a:gd name="T6" fmla="+- 0 377 326"/>
                              <a:gd name="T7" fmla="*/ 377 h 93"/>
                              <a:gd name="T8" fmla="+- 0 2326 2216"/>
                              <a:gd name="T9" fmla="*/ T8 w 121"/>
                              <a:gd name="T10" fmla="+- 0 345 326"/>
                              <a:gd name="T11" fmla="*/ 345 h 93"/>
                              <a:gd name="T12" fmla="+- 0 2289 2216"/>
                              <a:gd name="T13" fmla="*/ T12 w 121"/>
                              <a:gd name="T14" fmla="+- 0 363 326"/>
                              <a:gd name="T15" fmla="*/ 363 h 93"/>
                              <a:gd name="T16" fmla="+- 0 2268 2216"/>
                              <a:gd name="T17" fmla="*/ T16 w 121"/>
                              <a:gd name="T18" fmla="+- 0 397 326"/>
                              <a:gd name="T19" fmla="*/ 397 h 93"/>
                              <a:gd name="T20" fmla="+- 0 2246 2216"/>
                              <a:gd name="T21" fmla="*/ T20 w 121"/>
                              <a:gd name="T22" fmla="+- 0 414 326"/>
                              <a:gd name="T23" fmla="*/ 414 h 93"/>
                              <a:gd name="T24" fmla="+- 0 2275 2216"/>
                              <a:gd name="T25" fmla="*/ T24 w 121"/>
                              <a:gd name="T26" fmla="+- 0 397 326"/>
                              <a:gd name="T27" fmla="*/ 397 h 93"/>
                              <a:gd name="T28" fmla="+- 0 2273 2216"/>
                              <a:gd name="T29" fmla="*/ T28 w 121"/>
                              <a:gd name="T30" fmla="+- 0 395 326"/>
                              <a:gd name="T31" fmla="*/ 395 h 93"/>
                              <a:gd name="T32" fmla="+- 0 2292 2216"/>
                              <a:gd name="T33" fmla="*/ T32 w 121"/>
                              <a:gd name="T34" fmla="+- 0 366 326"/>
                              <a:gd name="T35" fmla="*/ 366 h 93"/>
                              <a:gd name="T36" fmla="+- 0 2327 2216"/>
                              <a:gd name="T37" fmla="*/ T36 w 121"/>
                              <a:gd name="T38" fmla="+- 0 350 326"/>
                              <a:gd name="T39" fmla="*/ 350 h 93"/>
                              <a:gd name="T40" fmla="+- 0 2330 2216"/>
                              <a:gd name="T41" fmla="*/ T40 w 121"/>
                              <a:gd name="T42" fmla="+- 0 349 326"/>
                              <a:gd name="T43" fmla="*/ 349 h 93"/>
                              <a:gd name="T44" fmla="+- 0 2271 2216"/>
                              <a:gd name="T45" fmla="*/ T44 w 121"/>
                              <a:gd name="T46" fmla="+- 0 397 326"/>
                              <a:gd name="T47" fmla="*/ 397 h 93"/>
                              <a:gd name="T48" fmla="+- 0 2272 2216"/>
                              <a:gd name="T49" fmla="*/ T48 w 121"/>
                              <a:gd name="T50" fmla="+- 0 395 326"/>
                              <a:gd name="T51" fmla="*/ 395 h 93"/>
                              <a:gd name="T52" fmla="+- 0 2271 2216"/>
                              <a:gd name="T53" fmla="*/ T52 w 121"/>
                              <a:gd name="T54" fmla="+- 0 397 326"/>
                              <a:gd name="T55" fmla="*/ 397 h 93"/>
                              <a:gd name="T56" fmla="+- 0 2273 2216"/>
                              <a:gd name="T57" fmla="*/ T56 w 121"/>
                              <a:gd name="T58" fmla="+- 0 395 326"/>
                              <a:gd name="T59" fmla="*/ 395 h 93"/>
                              <a:gd name="T60" fmla="+- 0 2273 2216"/>
                              <a:gd name="T61" fmla="*/ T60 w 121"/>
                              <a:gd name="T62" fmla="+- 0 395 326"/>
                              <a:gd name="T63" fmla="*/ 395 h 93"/>
                              <a:gd name="T64" fmla="+- 0 2248 2216"/>
                              <a:gd name="T65" fmla="*/ T64 w 121"/>
                              <a:gd name="T66" fmla="+- 0 387 326"/>
                              <a:gd name="T67" fmla="*/ 387 h 93"/>
                              <a:gd name="T68" fmla="+- 0 2242 2216"/>
                              <a:gd name="T69" fmla="*/ T68 w 121"/>
                              <a:gd name="T70" fmla="+- 0 382 326"/>
                              <a:gd name="T71" fmla="*/ 382 h 93"/>
                              <a:gd name="T72" fmla="+- 0 2242 2216"/>
                              <a:gd name="T73" fmla="*/ T72 w 121"/>
                              <a:gd name="T74" fmla="+- 0 380 326"/>
                              <a:gd name="T75" fmla="*/ 380 h 93"/>
                              <a:gd name="T76" fmla="+- 0 2244 2216"/>
                              <a:gd name="T77" fmla="*/ T76 w 121"/>
                              <a:gd name="T78" fmla="+- 0 383 326"/>
                              <a:gd name="T79" fmla="*/ 383 h 93"/>
                              <a:gd name="T80" fmla="+- 0 2312 2216"/>
                              <a:gd name="T81" fmla="*/ T80 w 121"/>
                              <a:gd name="T82" fmla="+- 0 326 326"/>
                              <a:gd name="T83" fmla="*/ 326 h 93"/>
                              <a:gd name="T84" fmla="+- 0 2288 2216"/>
                              <a:gd name="T85" fmla="*/ T84 w 121"/>
                              <a:gd name="T86" fmla="+- 0 330 326"/>
                              <a:gd name="T87" fmla="*/ 330 h 93"/>
                              <a:gd name="T88" fmla="+- 0 2244 2216"/>
                              <a:gd name="T89" fmla="*/ T88 w 121"/>
                              <a:gd name="T90" fmla="+- 0 367 326"/>
                              <a:gd name="T91" fmla="*/ 367 h 93"/>
                              <a:gd name="T92" fmla="+- 0 2245 2216"/>
                              <a:gd name="T93" fmla="*/ T92 w 121"/>
                              <a:gd name="T94" fmla="+- 0 381 326"/>
                              <a:gd name="T95" fmla="*/ 381 h 93"/>
                              <a:gd name="T96" fmla="+- 0 2247 2216"/>
                              <a:gd name="T97" fmla="*/ T96 w 121"/>
                              <a:gd name="T98" fmla="+- 0 384 326"/>
                              <a:gd name="T99" fmla="*/ 384 h 93"/>
                              <a:gd name="T100" fmla="+- 0 2246 2216"/>
                              <a:gd name="T101" fmla="*/ T100 w 121"/>
                              <a:gd name="T102" fmla="+- 0 382 326"/>
                              <a:gd name="T103" fmla="*/ 382 h 93"/>
                              <a:gd name="T104" fmla="+- 0 2263 2216"/>
                              <a:gd name="T105" fmla="*/ T104 w 121"/>
                              <a:gd name="T106" fmla="+- 0 351 326"/>
                              <a:gd name="T107" fmla="*/ 351 h 93"/>
                              <a:gd name="T108" fmla="+- 0 2302 2216"/>
                              <a:gd name="T109" fmla="*/ T108 w 121"/>
                              <a:gd name="T110" fmla="+- 0 331 326"/>
                              <a:gd name="T111" fmla="*/ 331 h 93"/>
                              <a:gd name="T112" fmla="+- 0 2312 2216"/>
                              <a:gd name="T113" fmla="*/ T112 w 121"/>
                              <a:gd name="T114" fmla="+- 0 330 326"/>
                              <a:gd name="T115" fmla="*/ 330 h 93"/>
                              <a:gd name="T116" fmla="+- 0 2314 2216"/>
                              <a:gd name="T117" fmla="*/ T116 w 121"/>
                              <a:gd name="T118" fmla="+- 0 326 326"/>
                              <a:gd name="T119" fmla="*/ 326 h 93"/>
                              <a:gd name="T120" fmla="+- 0 2245 2216"/>
                              <a:gd name="T121" fmla="*/ T120 w 121"/>
                              <a:gd name="T122" fmla="+- 0 382 326"/>
                              <a:gd name="T123" fmla="*/ 382 h 93"/>
                              <a:gd name="T124" fmla="+- 0 2246 2216"/>
                              <a:gd name="T125" fmla="*/ T124 w 121"/>
                              <a:gd name="T126" fmla="+- 0 382 326"/>
                              <a:gd name="T127" fmla="*/ 382 h 93"/>
                              <a:gd name="T128" fmla="+- 0 2246 2216"/>
                              <a:gd name="T129" fmla="*/ T128 w 121"/>
                              <a:gd name="T130" fmla="+- 0 382 326"/>
                              <a:gd name="T131" fmla="*/ 382 h 93"/>
                              <a:gd name="T132" fmla="+- 0 2246 2216"/>
                              <a:gd name="T133" fmla="*/ T132 w 121"/>
                              <a:gd name="T134" fmla="+- 0 382 326"/>
                              <a:gd name="T135" fmla="*/ 382 h 93"/>
                              <a:gd name="T136" fmla="+- 0 2331 2216"/>
                              <a:gd name="T137" fmla="*/ T136 w 121"/>
                              <a:gd name="T138" fmla="+- 0 345 326"/>
                              <a:gd name="T139" fmla="*/ 345 h 93"/>
                              <a:gd name="T140" fmla="+- 0 2332 2216"/>
                              <a:gd name="T141" fmla="*/ T140 w 121"/>
                              <a:gd name="T142" fmla="+- 0 345 326"/>
                              <a:gd name="T143" fmla="*/ 345 h 93"/>
                              <a:gd name="T144" fmla="+- 0 2327 2216"/>
                              <a:gd name="T145" fmla="*/ T144 w 121"/>
                              <a:gd name="T146" fmla="+- 0 345 326"/>
                              <a:gd name="T147" fmla="*/ 345 h 93"/>
                              <a:gd name="T148" fmla="+- 0 2331 2216"/>
                              <a:gd name="T149" fmla="*/ T148 w 121"/>
                              <a:gd name="T150" fmla="+- 0 345 326"/>
                              <a:gd name="T151" fmla="*/ 345 h 93"/>
                              <a:gd name="T152" fmla="+- 0 2331 2216"/>
                              <a:gd name="T153" fmla="*/ T152 w 121"/>
                              <a:gd name="T154" fmla="+- 0 349 326"/>
                              <a:gd name="T155" fmla="*/ 349 h 93"/>
                              <a:gd name="T156" fmla="+- 0 2313 2216"/>
                              <a:gd name="T157" fmla="*/ T156 w 121"/>
                              <a:gd name="T158" fmla="+- 0 328 326"/>
                              <a:gd name="T159" fmla="*/ 328 h 93"/>
                              <a:gd name="T160" fmla="+- 0 2327 2216"/>
                              <a:gd name="T161" fmla="*/ T160 w 121"/>
                              <a:gd name="T162" fmla="+- 0 345 326"/>
                              <a:gd name="T163" fmla="*/ 345 h 93"/>
                              <a:gd name="T164" fmla="+- 0 2318 2216"/>
                              <a:gd name="T165" fmla="*/ T164 w 121"/>
                              <a:gd name="T166" fmla="+- 0 331 326"/>
                              <a:gd name="T167" fmla="*/ 331 h 93"/>
                              <a:gd name="T168" fmla="+- 0 2316 2216"/>
                              <a:gd name="T169" fmla="*/ T168 w 121"/>
                              <a:gd name="T170" fmla="+- 0 328 326"/>
                              <a:gd name="T171" fmla="*/ 328 h 93"/>
                              <a:gd name="T172" fmla="+- 0 2312 2216"/>
                              <a:gd name="T173" fmla="*/ T172 w 121"/>
                              <a:gd name="T174" fmla="+- 0 331 326"/>
                              <a:gd name="T175" fmla="*/ 331 h 93"/>
                              <a:gd name="T176" fmla="+- 0 2312 2216"/>
                              <a:gd name="T177" fmla="*/ T176 w 121"/>
                              <a:gd name="T178" fmla="+- 0 331 326"/>
                              <a:gd name="T179" fmla="*/ 331 h 93"/>
                              <a:gd name="T180" fmla="+- 0 2312 2216"/>
                              <a:gd name="T181" fmla="*/ T180 w 121"/>
                              <a:gd name="T182" fmla="+- 0 331 326"/>
                              <a:gd name="T183" fmla="*/ 33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 h="93">
                                <a:moveTo>
                                  <a:pt x="0" y="42"/>
                                </a:moveTo>
                                <a:lnTo>
                                  <a:pt x="28" y="92"/>
                                </a:lnTo>
                                <a:lnTo>
                                  <a:pt x="64" y="88"/>
                                </a:lnTo>
                                <a:lnTo>
                                  <a:pt x="30" y="88"/>
                                </a:lnTo>
                                <a:lnTo>
                                  <a:pt x="10" y="51"/>
                                </a:lnTo>
                                <a:lnTo>
                                  <a:pt x="21" y="51"/>
                                </a:lnTo>
                                <a:lnTo>
                                  <a:pt x="0" y="42"/>
                                </a:lnTo>
                                <a:close/>
                                <a:moveTo>
                                  <a:pt x="111" y="19"/>
                                </a:moveTo>
                                <a:lnTo>
                                  <a:pt x="110" y="19"/>
                                </a:lnTo>
                                <a:lnTo>
                                  <a:pt x="101" y="21"/>
                                </a:lnTo>
                                <a:lnTo>
                                  <a:pt x="88" y="27"/>
                                </a:lnTo>
                                <a:lnTo>
                                  <a:pt x="73" y="37"/>
                                </a:lnTo>
                                <a:lnTo>
                                  <a:pt x="54" y="52"/>
                                </a:lnTo>
                                <a:lnTo>
                                  <a:pt x="52" y="65"/>
                                </a:lnTo>
                                <a:lnTo>
                                  <a:pt x="52" y="71"/>
                                </a:lnTo>
                                <a:lnTo>
                                  <a:pt x="53" y="72"/>
                                </a:lnTo>
                                <a:lnTo>
                                  <a:pt x="70" y="83"/>
                                </a:lnTo>
                                <a:lnTo>
                                  <a:pt x="30" y="88"/>
                                </a:lnTo>
                                <a:lnTo>
                                  <a:pt x="64" y="88"/>
                                </a:lnTo>
                                <a:lnTo>
                                  <a:pt x="83" y="85"/>
                                </a:lnTo>
                                <a:lnTo>
                                  <a:pt x="59" y="71"/>
                                </a:lnTo>
                                <a:lnTo>
                                  <a:pt x="55" y="71"/>
                                </a:lnTo>
                                <a:lnTo>
                                  <a:pt x="56" y="69"/>
                                </a:lnTo>
                                <a:lnTo>
                                  <a:pt x="57" y="69"/>
                                </a:lnTo>
                                <a:lnTo>
                                  <a:pt x="57" y="65"/>
                                </a:lnTo>
                                <a:lnTo>
                                  <a:pt x="58" y="55"/>
                                </a:lnTo>
                                <a:lnTo>
                                  <a:pt x="76" y="40"/>
                                </a:lnTo>
                                <a:lnTo>
                                  <a:pt x="90" y="31"/>
                                </a:lnTo>
                                <a:lnTo>
                                  <a:pt x="102" y="26"/>
                                </a:lnTo>
                                <a:lnTo>
                                  <a:pt x="111" y="24"/>
                                </a:lnTo>
                                <a:lnTo>
                                  <a:pt x="115" y="23"/>
                                </a:lnTo>
                                <a:lnTo>
                                  <a:pt x="114" y="23"/>
                                </a:lnTo>
                                <a:lnTo>
                                  <a:pt x="111" y="19"/>
                                </a:lnTo>
                                <a:close/>
                                <a:moveTo>
                                  <a:pt x="56" y="69"/>
                                </a:moveTo>
                                <a:lnTo>
                                  <a:pt x="55" y="71"/>
                                </a:lnTo>
                                <a:lnTo>
                                  <a:pt x="57" y="71"/>
                                </a:lnTo>
                                <a:lnTo>
                                  <a:pt x="57" y="70"/>
                                </a:lnTo>
                                <a:lnTo>
                                  <a:pt x="56" y="69"/>
                                </a:lnTo>
                                <a:close/>
                                <a:moveTo>
                                  <a:pt x="57" y="70"/>
                                </a:moveTo>
                                <a:lnTo>
                                  <a:pt x="57" y="71"/>
                                </a:lnTo>
                                <a:lnTo>
                                  <a:pt x="55" y="71"/>
                                </a:lnTo>
                                <a:lnTo>
                                  <a:pt x="59" y="71"/>
                                </a:lnTo>
                                <a:lnTo>
                                  <a:pt x="57" y="70"/>
                                </a:lnTo>
                                <a:close/>
                                <a:moveTo>
                                  <a:pt x="57" y="69"/>
                                </a:moveTo>
                                <a:lnTo>
                                  <a:pt x="56" y="69"/>
                                </a:lnTo>
                                <a:lnTo>
                                  <a:pt x="57" y="70"/>
                                </a:lnTo>
                                <a:lnTo>
                                  <a:pt x="57" y="69"/>
                                </a:lnTo>
                                <a:close/>
                                <a:moveTo>
                                  <a:pt x="21" y="51"/>
                                </a:moveTo>
                                <a:lnTo>
                                  <a:pt x="10" y="51"/>
                                </a:lnTo>
                                <a:lnTo>
                                  <a:pt x="32" y="61"/>
                                </a:lnTo>
                                <a:lnTo>
                                  <a:pt x="31" y="58"/>
                                </a:lnTo>
                                <a:lnTo>
                                  <a:pt x="26" y="58"/>
                                </a:lnTo>
                                <a:lnTo>
                                  <a:pt x="26" y="56"/>
                                </a:lnTo>
                                <a:lnTo>
                                  <a:pt x="26" y="54"/>
                                </a:lnTo>
                                <a:lnTo>
                                  <a:pt x="21" y="51"/>
                                </a:lnTo>
                                <a:close/>
                                <a:moveTo>
                                  <a:pt x="26" y="54"/>
                                </a:moveTo>
                                <a:lnTo>
                                  <a:pt x="26" y="56"/>
                                </a:lnTo>
                                <a:lnTo>
                                  <a:pt x="26" y="58"/>
                                </a:lnTo>
                                <a:lnTo>
                                  <a:pt x="28" y="57"/>
                                </a:lnTo>
                                <a:lnTo>
                                  <a:pt x="29" y="55"/>
                                </a:lnTo>
                                <a:lnTo>
                                  <a:pt x="26" y="54"/>
                                </a:lnTo>
                                <a:close/>
                                <a:moveTo>
                                  <a:pt x="96" y="0"/>
                                </a:moveTo>
                                <a:lnTo>
                                  <a:pt x="94" y="0"/>
                                </a:lnTo>
                                <a:lnTo>
                                  <a:pt x="85" y="1"/>
                                </a:lnTo>
                                <a:lnTo>
                                  <a:pt x="72" y="4"/>
                                </a:lnTo>
                                <a:lnTo>
                                  <a:pt x="57" y="10"/>
                                </a:lnTo>
                                <a:lnTo>
                                  <a:pt x="43" y="22"/>
                                </a:lnTo>
                                <a:lnTo>
                                  <a:pt x="28" y="41"/>
                                </a:lnTo>
                                <a:lnTo>
                                  <a:pt x="26" y="51"/>
                                </a:lnTo>
                                <a:lnTo>
                                  <a:pt x="26" y="54"/>
                                </a:lnTo>
                                <a:lnTo>
                                  <a:pt x="29" y="55"/>
                                </a:lnTo>
                                <a:lnTo>
                                  <a:pt x="28" y="57"/>
                                </a:lnTo>
                                <a:lnTo>
                                  <a:pt x="26" y="58"/>
                                </a:lnTo>
                                <a:lnTo>
                                  <a:pt x="31" y="58"/>
                                </a:lnTo>
                                <a:lnTo>
                                  <a:pt x="30" y="56"/>
                                </a:lnTo>
                                <a:lnTo>
                                  <a:pt x="29" y="56"/>
                                </a:lnTo>
                                <a:lnTo>
                                  <a:pt x="30" y="56"/>
                                </a:lnTo>
                                <a:lnTo>
                                  <a:pt x="30" y="51"/>
                                </a:lnTo>
                                <a:lnTo>
                                  <a:pt x="32" y="43"/>
                                </a:lnTo>
                                <a:lnTo>
                                  <a:pt x="47" y="25"/>
                                </a:lnTo>
                                <a:lnTo>
                                  <a:pt x="60" y="14"/>
                                </a:lnTo>
                                <a:lnTo>
                                  <a:pt x="73" y="8"/>
                                </a:lnTo>
                                <a:lnTo>
                                  <a:pt x="86" y="5"/>
                                </a:lnTo>
                                <a:lnTo>
                                  <a:pt x="94" y="5"/>
                                </a:lnTo>
                                <a:lnTo>
                                  <a:pt x="96" y="5"/>
                                </a:lnTo>
                                <a:lnTo>
                                  <a:pt x="96" y="4"/>
                                </a:lnTo>
                                <a:lnTo>
                                  <a:pt x="97" y="2"/>
                                </a:lnTo>
                                <a:lnTo>
                                  <a:pt x="100" y="2"/>
                                </a:lnTo>
                                <a:lnTo>
                                  <a:pt x="98" y="0"/>
                                </a:lnTo>
                                <a:lnTo>
                                  <a:pt x="96" y="0"/>
                                </a:lnTo>
                                <a:close/>
                                <a:moveTo>
                                  <a:pt x="30" y="56"/>
                                </a:moveTo>
                                <a:lnTo>
                                  <a:pt x="29" y="56"/>
                                </a:lnTo>
                                <a:lnTo>
                                  <a:pt x="30" y="56"/>
                                </a:lnTo>
                                <a:close/>
                                <a:moveTo>
                                  <a:pt x="30" y="56"/>
                                </a:moveTo>
                                <a:lnTo>
                                  <a:pt x="29" y="56"/>
                                </a:lnTo>
                                <a:lnTo>
                                  <a:pt x="30" y="56"/>
                                </a:lnTo>
                                <a:close/>
                                <a:moveTo>
                                  <a:pt x="30" y="56"/>
                                </a:moveTo>
                                <a:lnTo>
                                  <a:pt x="30" y="56"/>
                                </a:lnTo>
                                <a:close/>
                                <a:moveTo>
                                  <a:pt x="116" y="19"/>
                                </a:moveTo>
                                <a:lnTo>
                                  <a:pt x="115" y="19"/>
                                </a:lnTo>
                                <a:lnTo>
                                  <a:pt x="115" y="23"/>
                                </a:lnTo>
                                <a:lnTo>
                                  <a:pt x="121" y="23"/>
                                </a:lnTo>
                                <a:lnTo>
                                  <a:pt x="116" y="19"/>
                                </a:lnTo>
                                <a:close/>
                                <a:moveTo>
                                  <a:pt x="115" y="19"/>
                                </a:moveTo>
                                <a:lnTo>
                                  <a:pt x="115" y="19"/>
                                </a:lnTo>
                                <a:lnTo>
                                  <a:pt x="111" y="19"/>
                                </a:lnTo>
                                <a:lnTo>
                                  <a:pt x="114" y="23"/>
                                </a:lnTo>
                                <a:lnTo>
                                  <a:pt x="115" y="21"/>
                                </a:lnTo>
                                <a:lnTo>
                                  <a:pt x="115" y="19"/>
                                </a:lnTo>
                                <a:close/>
                                <a:moveTo>
                                  <a:pt x="115" y="21"/>
                                </a:moveTo>
                                <a:lnTo>
                                  <a:pt x="114" y="23"/>
                                </a:lnTo>
                                <a:lnTo>
                                  <a:pt x="115" y="23"/>
                                </a:lnTo>
                                <a:lnTo>
                                  <a:pt x="115" y="21"/>
                                </a:lnTo>
                                <a:close/>
                                <a:moveTo>
                                  <a:pt x="100" y="2"/>
                                </a:moveTo>
                                <a:lnTo>
                                  <a:pt x="97" y="2"/>
                                </a:lnTo>
                                <a:lnTo>
                                  <a:pt x="97" y="5"/>
                                </a:lnTo>
                                <a:lnTo>
                                  <a:pt x="96" y="5"/>
                                </a:lnTo>
                                <a:lnTo>
                                  <a:pt x="111" y="19"/>
                                </a:lnTo>
                                <a:lnTo>
                                  <a:pt x="115" y="19"/>
                                </a:lnTo>
                                <a:lnTo>
                                  <a:pt x="116" y="19"/>
                                </a:lnTo>
                                <a:lnTo>
                                  <a:pt x="102" y="5"/>
                                </a:lnTo>
                                <a:lnTo>
                                  <a:pt x="96" y="5"/>
                                </a:lnTo>
                                <a:lnTo>
                                  <a:pt x="102" y="5"/>
                                </a:lnTo>
                                <a:lnTo>
                                  <a:pt x="100" y="2"/>
                                </a:lnTo>
                                <a:close/>
                                <a:moveTo>
                                  <a:pt x="97" y="2"/>
                                </a:moveTo>
                                <a:lnTo>
                                  <a:pt x="96" y="4"/>
                                </a:lnTo>
                                <a:lnTo>
                                  <a:pt x="96" y="5"/>
                                </a:lnTo>
                                <a:lnTo>
                                  <a:pt x="97" y="5"/>
                                </a:lnTo>
                                <a:lnTo>
                                  <a:pt x="97" y="2"/>
                                </a:lnTo>
                                <a:close/>
                                <a:moveTo>
                                  <a:pt x="96" y="5"/>
                                </a:moveTo>
                                <a:lnTo>
                                  <a:pt x="94" y="5"/>
                                </a:lnTo>
                                <a:lnTo>
                                  <a:pt x="9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4" name="Freeform 643"/>
                        <wps:cNvSpPr>
                          <a:spLocks/>
                        </wps:cNvSpPr>
                        <wps:spPr bwMode="auto">
                          <a:xfrm>
                            <a:off x="2020" y="1171"/>
                            <a:ext cx="854" cy="362"/>
                          </a:xfrm>
                          <a:custGeom>
                            <a:avLst/>
                            <a:gdLst>
                              <a:gd name="T0" fmla="+- 0 2872 2020"/>
                              <a:gd name="T1" fmla="*/ T0 w 854"/>
                              <a:gd name="T2" fmla="+- 0 1171 1171"/>
                              <a:gd name="T3" fmla="*/ 1171 h 362"/>
                              <a:gd name="T4" fmla="+- 0 2020 2020"/>
                              <a:gd name="T5" fmla="*/ T4 w 854"/>
                              <a:gd name="T6" fmla="+- 0 1529 1171"/>
                              <a:gd name="T7" fmla="*/ 1529 h 362"/>
                              <a:gd name="T8" fmla="+- 0 2022 2020"/>
                              <a:gd name="T9" fmla="*/ T8 w 854"/>
                              <a:gd name="T10" fmla="+- 0 1533 1171"/>
                              <a:gd name="T11" fmla="*/ 1533 h 362"/>
                              <a:gd name="T12" fmla="+- 0 2874 2020"/>
                              <a:gd name="T13" fmla="*/ T12 w 854"/>
                              <a:gd name="T14" fmla="+- 0 1175 1171"/>
                              <a:gd name="T15" fmla="*/ 1175 h 362"/>
                              <a:gd name="T16" fmla="+- 0 2872 2020"/>
                              <a:gd name="T17" fmla="*/ T16 w 854"/>
                              <a:gd name="T18" fmla="+- 0 1171 1171"/>
                              <a:gd name="T19" fmla="*/ 1171 h 362"/>
                            </a:gdLst>
                            <a:ahLst/>
                            <a:cxnLst>
                              <a:cxn ang="0">
                                <a:pos x="T1" y="T3"/>
                              </a:cxn>
                              <a:cxn ang="0">
                                <a:pos x="T5" y="T7"/>
                              </a:cxn>
                              <a:cxn ang="0">
                                <a:pos x="T9" y="T11"/>
                              </a:cxn>
                              <a:cxn ang="0">
                                <a:pos x="T13" y="T15"/>
                              </a:cxn>
                              <a:cxn ang="0">
                                <a:pos x="T17" y="T19"/>
                              </a:cxn>
                            </a:cxnLst>
                            <a:rect l="0" t="0" r="r" b="b"/>
                            <a:pathLst>
                              <a:path w="854" h="362">
                                <a:moveTo>
                                  <a:pt x="852" y="0"/>
                                </a:moveTo>
                                <a:lnTo>
                                  <a:pt x="0" y="358"/>
                                </a:lnTo>
                                <a:lnTo>
                                  <a:pt x="2" y="362"/>
                                </a:lnTo>
                                <a:lnTo>
                                  <a:pt x="854" y="4"/>
                                </a:lnTo>
                                <a:lnTo>
                                  <a:pt x="8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5" name="Freeform 644"/>
                        <wps:cNvSpPr>
                          <a:spLocks/>
                        </wps:cNvSpPr>
                        <wps:spPr bwMode="auto">
                          <a:xfrm>
                            <a:off x="818" y="1287"/>
                            <a:ext cx="1189" cy="247"/>
                          </a:xfrm>
                          <a:custGeom>
                            <a:avLst/>
                            <a:gdLst>
                              <a:gd name="T0" fmla="+- 0 820 819"/>
                              <a:gd name="T1" fmla="*/ T0 w 1189"/>
                              <a:gd name="T2" fmla="+- 0 1288 1288"/>
                              <a:gd name="T3" fmla="*/ 1288 h 247"/>
                              <a:gd name="T4" fmla="+- 0 819 819"/>
                              <a:gd name="T5" fmla="*/ T4 w 1189"/>
                              <a:gd name="T6" fmla="+- 0 1292 1288"/>
                              <a:gd name="T7" fmla="*/ 1292 h 247"/>
                              <a:gd name="T8" fmla="+- 0 2007 819"/>
                              <a:gd name="T9" fmla="*/ T8 w 1189"/>
                              <a:gd name="T10" fmla="+- 0 1534 1288"/>
                              <a:gd name="T11" fmla="*/ 1534 h 247"/>
                              <a:gd name="T12" fmla="+- 0 2008 819"/>
                              <a:gd name="T13" fmla="*/ T12 w 1189"/>
                              <a:gd name="T14" fmla="+- 0 1530 1288"/>
                              <a:gd name="T15" fmla="*/ 1530 h 247"/>
                              <a:gd name="T16" fmla="+- 0 820 819"/>
                              <a:gd name="T17" fmla="*/ T16 w 1189"/>
                              <a:gd name="T18" fmla="+- 0 1288 1288"/>
                              <a:gd name="T19" fmla="*/ 1288 h 247"/>
                            </a:gdLst>
                            <a:ahLst/>
                            <a:cxnLst>
                              <a:cxn ang="0">
                                <a:pos x="T1" y="T3"/>
                              </a:cxn>
                              <a:cxn ang="0">
                                <a:pos x="T5" y="T7"/>
                              </a:cxn>
                              <a:cxn ang="0">
                                <a:pos x="T9" y="T11"/>
                              </a:cxn>
                              <a:cxn ang="0">
                                <a:pos x="T13" y="T15"/>
                              </a:cxn>
                              <a:cxn ang="0">
                                <a:pos x="T17" y="T19"/>
                              </a:cxn>
                            </a:cxnLst>
                            <a:rect l="0" t="0" r="r" b="b"/>
                            <a:pathLst>
                              <a:path w="1189" h="247">
                                <a:moveTo>
                                  <a:pt x="1" y="0"/>
                                </a:moveTo>
                                <a:lnTo>
                                  <a:pt x="0" y="4"/>
                                </a:lnTo>
                                <a:lnTo>
                                  <a:pt x="1188" y="246"/>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6" name="Freeform 645"/>
                        <wps:cNvSpPr>
                          <a:spLocks/>
                        </wps:cNvSpPr>
                        <wps:spPr bwMode="auto">
                          <a:xfrm>
                            <a:off x="2826" y="1157"/>
                            <a:ext cx="47" cy="14"/>
                          </a:xfrm>
                          <a:custGeom>
                            <a:avLst/>
                            <a:gdLst>
                              <a:gd name="T0" fmla="+- 0 2828 2827"/>
                              <a:gd name="T1" fmla="*/ T0 w 47"/>
                              <a:gd name="T2" fmla="+- 0 1158 1158"/>
                              <a:gd name="T3" fmla="*/ 1158 h 14"/>
                              <a:gd name="T4" fmla="+- 0 2827 2827"/>
                              <a:gd name="T5" fmla="*/ T4 w 47"/>
                              <a:gd name="T6" fmla="+- 0 1162 1158"/>
                              <a:gd name="T7" fmla="*/ 1162 h 14"/>
                              <a:gd name="T8" fmla="+- 0 2872 2827"/>
                              <a:gd name="T9" fmla="*/ T8 w 47"/>
                              <a:gd name="T10" fmla="+- 0 1171 1158"/>
                              <a:gd name="T11" fmla="*/ 1171 h 14"/>
                              <a:gd name="T12" fmla="+- 0 2873 2827"/>
                              <a:gd name="T13" fmla="*/ T12 w 47"/>
                              <a:gd name="T14" fmla="+- 0 1167 1158"/>
                              <a:gd name="T15" fmla="*/ 1167 h 14"/>
                              <a:gd name="T16" fmla="+- 0 2828 2827"/>
                              <a:gd name="T17" fmla="*/ T16 w 47"/>
                              <a:gd name="T18" fmla="+- 0 1158 1158"/>
                              <a:gd name="T19" fmla="*/ 1158 h 14"/>
                            </a:gdLst>
                            <a:ahLst/>
                            <a:cxnLst>
                              <a:cxn ang="0">
                                <a:pos x="T1" y="T3"/>
                              </a:cxn>
                              <a:cxn ang="0">
                                <a:pos x="T5" y="T7"/>
                              </a:cxn>
                              <a:cxn ang="0">
                                <a:pos x="T9" y="T11"/>
                              </a:cxn>
                              <a:cxn ang="0">
                                <a:pos x="T13" y="T15"/>
                              </a:cxn>
                              <a:cxn ang="0">
                                <a:pos x="T17" y="T19"/>
                              </a:cxn>
                            </a:cxnLst>
                            <a:rect l="0" t="0" r="r" b="b"/>
                            <a:pathLst>
                              <a:path w="47" h="14">
                                <a:moveTo>
                                  <a:pt x="1" y="0"/>
                                </a:moveTo>
                                <a:lnTo>
                                  <a:pt x="0" y="4"/>
                                </a:lnTo>
                                <a:lnTo>
                                  <a:pt x="45" y="13"/>
                                </a:lnTo>
                                <a:lnTo>
                                  <a:pt x="46" y="9"/>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7" name="Freeform 646"/>
                        <wps:cNvSpPr>
                          <a:spLocks/>
                        </wps:cNvSpPr>
                        <wps:spPr bwMode="auto">
                          <a:xfrm>
                            <a:off x="818" y="1298"/>
                            <a:ext cx="1189" cy="247"/>
                          </a:xfrm>
                          <a:custGeom>
                            <a:avLst/>
                            <a:gdLst>
                              <a:gd name="T0" fmla="+- 0 819 818"/>
                              <a:gd name="T1" fmla="*/ T0 w 1189"/>
                              <a:gd name="T2" fmla="+- 0 1298 1298"/>
                              <a:gd name="T3" fmla="*/ 1298 h 247"/>
                              <a:gd name="T4" fmla="+- 0 818 818"/>
                              <a:gd name="T5" fmla="*/ T4 w 1189"/>
                              <a:gd name="T6" fmla="+- 0 1303 1298"/>
                              <a:gd name="T7" fmla="*/ 1303 h 247"/>
                              <a:gd name="T8" fmla="+- 0 2007 818"/>
                              <a:gd name="T9" fmla="*/ T8 w 1189"/>
                              <a:gd name="T10" fmla="+- 0 1545 1298"/>
                              <a:gd name="T11" fmla="*/ 1545 h 247"/>
                              <a:gd name="T12" fmla="+- 0 2007 818"/>
                              <a:gd name="T13" fmla="*/ T12 w 1189"/>
                              <a:gd name="T14" fmla="+- 0 1540 1298"/>
                              <a:gd name="T15" fmla="*/ 1540 h 247"/>
                              <a:gd name="T16" fmla="+- 0 819 818"/>
                              <a:gd name="T17" fmla="*/ T16 w 1189"/>
                              <a:gd name="T18" fmla="+- 0 1298 1298"/>
                              <a:gd name="T19" fmla="*/ 1298 h 247"/>
                            </a:gdLst>
                            <a:ahLst/>
                            <a:cxnLst>
                              <a:cxn ang="0">
                                <a:pos x="T1" y="T3"/>
                              </a:cxn>
                              <a:cxn ang="0">
                                <a:pos x="T5" y="T7"/>
                              </a:cxn>
                              <a:cxn ang="0">
                                <a:pos x="T9" y="T11"/>
                              </a:cxn>
                              <a:cxn ang="0">
                                <a:pos x="T13" y="T15"/>
                              </a:cxn>
                              <a:cxn ang="0">
                                <a:pos x="T17" y="T19"/>
                              </a:cxn>
                            </a:cxnLst>
                            <a:rect l="0" t="0" r="r" b="b"/>
                            <a:pathLst>
                              <a:path w="1189" h="247">
                                <a:moveTo>
                                  <a:pt x="1" y="0"/>
                                </a:moveTo>
                                <a:lnTo>
                                  <a:pt x="0" y="5"/>
                                </a:lnTo>
                                <a:lnTo>
                                  <a:pt x="1189" y="247"/>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8" name="Freeform 647"/>
                        <wps:cNvSpPr>
                          <a:spLocks/>
                        </wps:cNvSpPr>
                        <wps:spPr bwMode="auto">
                          <a:xfrm>
                            <a:off x="2022" y="1246"/>
                            <a:ext cx="701" cy="297"/>
                          </a:xfrm>
                          <a:custGeom>
                            <a:avLst/>
                            <a:gdLst>
                              <a:gd name="T0" fmla="+- 0 2721 2022"/>
                              <a:gd name="T1" fmla="*/ T0 w 701"/>
                              <a:gd name="T2" fmla="+- 0 1246 1246"/>
                              <a:gd name="T3" fmla="*/ 1246 h 297"/>
                              <a:gd name="T4" fmla="+- 0 2022 2022"/>
                              <a:gd name="T5" fmla="*/ T4 w 701"/>
                              <a:gd name="T6" fmla="+- 0 1539 1246"/>
                              <a:gd name="T7" fmla="*/ 1539 h 297"/>
                              <a:gd name="T8" fmla="+- 0 2024 2022"/>
                              <a:gd name="T9" fmla="*/ T8 w 701"/>
                              <a:gd name="T10" fmla="+- 0 1543 1246"/>
                              <a:gd name="T11" fmla="*/ 1543 h 297"/>
                              <a:gd name="T12" fmla="+- 0 2723 2022"/>
                              <a:gd name="T13" fmla="*/ T12 w 701"/>
                              <a:gd name="T14" fmla="+- 0 1250 1246"/>
                              <a:gd name="T15" fmla="*/ 1250 h 297"/>
                              <a:gd name="T16" fmla="+- 0 2721 2022"/>
                              <a:gd name="T17" fmla="*/ T16 w 701"/>
                              <a:gd name="T18" fmla="+- 0 1246 1246"/>
                              <a:gd name="T19" fmla="*/ 1246 h 297"/>
                            </a:gdLst>
                            <a:ahLst/>
                            <a:cxnLst>
                              <a:cxn ang="0">
                                <a:pos x="T1" y="T3"/>
                              </a:cxn>
                              <a:cxn ang="0">
                                <a:pos x="T5" y="T7"/>
                              </a:cxn>
                              <a:cxn ang="0">
                                <a:pos x="T9" y="T11"/>
                              </a:cxn>
                              <a:cxn ang="0">
                                <a:pos x="T13" y="T15"/>
                              </a:cxn>
                              <a:cxn ang="0">
                                <a:pos x="T17" y="T19"/>
                              </a:cxn>
                            </a:cxnLst>
                            <a:rect l="0" t="0" r="r" b="b"/>
                            <a:pathLst>
                              <a:path w="701" h="297">
                                <a:moveTo>
                                  <a:pt x="699" y="0"/>
                                </a:moveTo>
                                <a:lnTo>
                                  <a:pt x="0" y="293"/>
                                </a:lnTo>
                                <a:lnTo>
                                  <a:pt x="2" y="297"/>
                                </a:lnTo>
                                <a:lnTo>
                                  <a:pt x="701" y="4"/>
                                </a:lnTo>
                                <a:lnTo>
                                  <a:pt x="6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Line 648"/>
                        <wps:cNvCnPr>
                          <a:cxnSpLocks noChangeShapeType="1"/>
                        </wps:cNvCnPr>
                        <wps:spPr bwMode="auto">
                          <a:xfrm>
                            <a:off x="810" y="1294"/>
                            <a:ext cx="5" cy="0"/>
                          </a:xfrm>
                          <a:prstGeom prst="line">
                            <a:avLst/>
                          </a:prstGeom>
                          <a:noFill/>
                          <a:ln w="1930">
                            <a:solidFill>
                              <a:srgbClr val="231F20"/>
                            </a:solidFill>
                            <a:round/>
                            <a:headEnd/>
                            <a:tailEnd/>
                          </a:ln>
                          <a:extLst>
                            <a:ext uri="{909E8E84-426E-40DD-AFC4-6F175D3DCCD1}">
                              <a14:hiddenFill xmlns:a14="http://schemas.microsoft.com/office/drawing/2010/main">
                                <a:noFill/>
                              </a14:hiddenFill>
                            </a:ext>
                          </a:extLst>
                        </wps:spPr>
                        <wps:bodyPr/>
                      </wps:wsp>
                      <wps:wsp>
                        <wps:cNvPr id="4460" name="Freeform 649"/>
                        <wps:cNvSpPr>
                          <a:spLocks/>
                        </wps:cNvSpPr>
                        <wps:spPr bwMode="auto">
                          <a:xfrm>
                            <a:off x="816" y="1253"/>
                            <a:ext cx="74" cy="34"/>
                          </a:xfrm>
                          <a:custGeom>
                            <a:avLst/>
                            <a:gdLst>
                              <a:gd name="T0" fmla="+- 0 888 816"/>
                              <a:gd name="T1" fmla="*/ T0 w 74"/>
                              <a:gd name="T2" fmla="+- 0 1254 1254"/>
                              <a:gd name="T3" fmla="*/ 1254 h 34"/>
                              <a:gd name="T4" fmla="+- 0 816 816"/>
                              <a:gd name="T5" fmla="*/ T4 w 74"/>
                              <a:gd name="T6" fmla="+- 0 1284 1254"/>
                              <a:gd name="T7" fmla="*/ 1284 h 34"/>
                              <a:gd name="T8" fmla="+- 0 818 816"/>
                              <a:gd name="T9" fmla="*/ T8 w 74"/>
                              <a:gd name="T10" fmla="+- 0 1288 1254"/>
                              <a:gd name="T11" fmla="*/ 1288 h 34"/>
                              <a:gd name="T12" fmla="+- 0 890 816"/>
                              <a:gd name="T13" fmla="*/ T12 w 74"/>
                              <a:gd name="T14" fmla="+- 0 1258 1254"/>
                              <a:gd name="T15" fmla="*/ 1258 h 34"/>
                              <a:gd name="T16" fmla="+- 0 888 816"/>
                              <a:gd name="T17" fmla="*/ T16 w 74"/>
                              <a:gd name="T18" fmla="+- 0 1254 1254"/>
                              <a:gd name="T19" fmla="*/ 1254 h 34"/>
                            </a:gdLst>
                            <a:ahLst/>
                            <a:cxnLst>
                              <a:cxn ang="0">
                                <a:pos x="T1" y="T3"/>
                              </a:cxn>
                              <a:cxn ang="0">
                                <a:pos x="T5" y="T7"/>
                              </a:cxn>
                              <a:cxn ang="0">
                                <a:pos x="T9" y="T11"/>
                              </a:cxn>
                              <a:cxn ang="0">
                                <a:pos x="T13" y="T15"/>
                              </a:cxn>
                              <a:cxn ang="0">
                                <a:pos x="T17" y="T19"/>
                              </a:cxn>
                            </a:cxnLst>
                            <a:rect l="0" t="0" r="r" b="b"/>
                            <a:pathLst>
                              <a:path w="74" h="34">
                                <a:moveTo>
                                  <a:pt x="72" y="0"/>
                                </a:moveTo>
                                <a:lnTo>
                                  <a:pt x="0" y="30"/>
                                </a:lnTo>
                                <a:lnTo>
                                  <a:pt x="2" y="34"/>
                                </a:lnTo>
                                <a:lnTo>
                                  <a:pt x="74" y="4"/>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1" name="Picture 6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38" y="1049"/>
                            <a:ext cx="2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2" name="Picture 6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0" y="839"/>
                            <a:ext cx="207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3" name="Picture 6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93" y="362"/>
                            <a:ext cx="26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4" name="Freeform 653"/>
                        <wps:cNvSpPr>
                          <a:spLocks/>
                        </wps:cNvSpPr>
                        <wps:spPr bwMode="auto">
                          <a:xfrm>
                            <a:off x="1965" y="1454"/>
                            <a:ext cx="8" cy="16"/>
                          </a:xfrm>
                          <a:custGeom>
                            <a:avLst/>
                            <a:gdLst>
                              <a:gd name="T0" fmla="+- 0 1972 1965"/>
                              <a:gd name="T1" fmla="*/ T0 w 8"/>
                              <a:gd name="T2" fmla="+- 0 1455 1455"/>
                              <a:gd name="T3" fmla="*/ 1455 h 16"/>
                              <a:gd name="T4" fmla="+- 0 1965 1965"/>
                              <a:gd name="T5" fmla="*/ T4 w 8"/>
                              <a:gd name="T6" fmla="+- 0 1455 1455"/>
                              <a:gd name="T7" fmla="*/ 1455 h 16"/>
                              <a:gd name="T8" fmla="+- 0 1965 1965"/>
                              <a:gd name="T9" fmla="*/ T8 w 8"/>
                              <a:gd name="T10" fmla="+- 0 1471 1455"/>
                              <a:gd name="T11" fmla="*/ 1471 h 16"/>
                              <a:gd name="T12" fmla="+- 0 1972 1965"/>
                              <a:gd name="T13" fmla="*/ T12 w 8"/>
                              <a:gd name="T14" fmla="+- 0 1471 1455"/>
                              <a:gd name="T15" fmla="*/ 1471 h 16"/>
                            </a:gdLst>
                            <a:ahLst/>
                            <a:cxnLst>
                              <a:cxn ang="0">
                                <a:pos x="T1" y="T3"/>
                              </a:cxn>
                              <a:cxn ang="0">
                                <a:pos x="T5" y="T7"/>
                              </a:cxn>
                              <a:cxn ang="0">
                                <a:pos x="T9" y="T11"/>
                              </a:cxn>
                              <a:cxn ang="0">
                                <a:pos x="T13" y="T15"/>
                              </a:cxn>
                            </a:cxnLst>
                            <a:rect l="0" t="0" r="r" b="b"/>
                            <a:pathLst>
                              <a:path w="8" h="16">
                                <a:moveTo>
                                  <a:pt x="7" y="0"/>
                                </a:moveTo>
                                <a:lnTo>
                                  <a:pt x="0" y="0"/>
                                </a:lnTo>
                                <a:lnTo>
                                  <a:pt x="0" y="16"/>
                                </a:lnTo>
                                <a:lnTo>
                                  <a:pt x="7"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19BC3" id="Group 624" o:spid="_x0000_s1026" style="position:absolute;margin-left:40.2pt;margin-top:5.6pt;width:106.05pt;height:71.1pt;z-index:251829248;mso-position-horizontal-relative:page" coordorigin="808,158" coordsize="212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">
                <v:line id="Line 625" o:spid="_x0000_s1027" style="position:absolute;visibility:visible;mso-wrap-style:square" from="2766,253" to="2766,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" strokecolor="#231f20" strokeweight=".07619mm"/>
                <v:line id="Line 626" o:spid="_x0000_s1028" style="position:absolute;visibility:visible;mso-wrap-style:square" from="2824,253" to="2824,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" strokecolor="#231f20" strokeweight=".07619mm"/>
                <v:line id="Line 627" o:spid="_x0000_s1029" style="position:absolute;visibility:visible;mso-wrap-style:square" from="2882,253" to="288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" strokecolor="#231f20" strokeweight=".07619mm"/>
                <v:line id="Line 628" o:spid="_x0000_s1030" style="position:absolute;visibility:visible;mso-wrap-style:square" from="1673,253" to="167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" strokecolor="#231f20" strokeweight=".07619mm"/>
                <v:line id="Line 629" o:spid="_x0000_s1031" style="position:absolute;visibility:visible;mso-wrap-style:square" from="1717,253" to="171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" strokecolor="#231f20" strokeweight=".07619mm"/>
                <v:shape id="Freeform 630" o:spid="_x0000_s1032" style="position:absolute;left:1778;top:252;width:924;height:841;visibility:visible;mso-wrap-style:square;v-text-anchor:top" coordsize="9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" path="m4,l,,,650,922,841r1,-4l4,647,4,xe" fillcolor="#231f20" stroked="f">
                  <v:path arrowok="t" o:connecttype="custom" o:connectlocs="4,253;0,253;0,903;922,1094;923,1090;4,900;4,253" o:connectangles="0,0,0,0,0,0,0"/>
                </v:shape>
                <v:shape id="AutoShape 631" o:spid="_x0000_s1033" style="position:absolute;left:2396;top:1209;width:430;height:279;visibility:visible;mso-wrap-style:square;v-text-anchor:top" coordsize="43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" path="m1,172l,176,430,278r,-5l426,273,1,172xm430,r-4,l426,273r4,l430,xe" fillcolor="#231f20" stroked="f">
                  <v:path arrowok="t" o:connecttype="custom" o:connectlocs="1,1382;0,1386;430,1488;430,1483;426,1483;1,1382;430,1210;426,1210;426,1483;430,1483;430,1210" o:connectangles="0,0,0,0,0,0,0,0,0,0,0"/>
                </v:shape>
                <v:shape id="Picture 632" o:spid="_x0000_s1034" type="#_x0000_t75" style="position:absolute;left:2702;top:1185;width:22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">
                  <v:imagedata r:id="rId59" o:title=""/>
                </v:shape>
                <v:line id="Line 633" o:spid="_x0000_s1035" style="position:absolute;visibility:visible;mso-wrap-style:square" from="2804,947" to="2804,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" strokecolor="#231f20" strokeweight=".07619mm"/>
                <v:line id="Line 634" o:spid="_x0000_s1036" style="position:absolute;visibility:visible;mso-wrap-style:square" from="2766,945" to="280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" strokecolor="#231f20" strokeweight=".2pt"/>
                <v:shape id="Freeform 635" o:spid="_x0000_s1037" style="position:absolute;left:1716;top:739;width:49;height:146;visibility:visible;mso-wrap-style:square;v-text-anchor:top" coordsize="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" path="m1,l,4r44,7l44,145r5,l49,7,1,xe" fillcolor="#231f20" stroked="f">
                  <v:path arrowok="t" o:connecttype="custom" o:connectlocs="1,740;0,744;44,751;44,885;49,885;49,747;1,740" o:connectangles="0,0,0,0,0,0,0"/>
                </v:shape>
                <v:line id="Line 636" o:spid="_x0000_s1038" style="position:absolute;visibility:visible;mso-wrap-style:square" from="1650,253" to="165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" strokecolor="#231f20" strokeweight=".07619mm"/>
                <v:shape id="AutoShape 637" o:spid="_x0000_s1039" style="position:absolute;left:1780;top:714;width:987;height:189;visibility:visible;mso-wrap-style:square;v-text-anchor:top" coordsize="98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" path="m441,l,185r2,4l441,4r27,l441,xm468,4r-27,l986,93r1,-4l468,4xe" fillcolor="#231f20" stroked="f">
                  <v:path arrowok="t" o:connecttype="custom" o:connectlocs="441,715;0,900;2,904;441,719;468,719;441,715;468,719;441,719;986,808;987,804;468,719" o:connectangles="0,0,0,0,0,0,0,0,0,0,0"/>
                </v:shape>
                <v:line id="Line 638" o:spid="_x0000_s1040" style="position:absolute;visibility:visible;mso-wrap-style:square" from="2221,262" to="2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" strokecolor="#231f20" strokeweight=".07619mm"/>
                <v:shape id="AutoShape 639" o:spid="_x0000_s1041" style="position:absolute;left:1802;top:160;width:872;height:885;visibility:visible;mso-wrap-style:square;v-text-anchor:top" coordsize="8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" path="m768,684r-124,l683,714,831,855r38,29l853,842,768,684xm801,563r-568,l288,623r67,45l433,697r84,10l554,706r30,-3l613,696r31,-12l768,684r-8,-15l743,626r53,-54l801,563xm517,l446,7,380,27,320,60r-53,43l224,156r-33,60l171,282r-7,71l165,383r3,29l174,440r8,27l155,503,25,627,,662r40,-8l117,616r77,-40l233,563r568,l836,507r26,-74l871,353r-7,-71l843,216,811,156,768,103,715,60,655,27,589,7,517,xe" stroked="f">
                  <v:path arrowok="t" o:connecttype="custom" o:connectlocs="768,845;644,845;683,875;831,1016;869,1045;853,1003;768,845;801,724;233,724;288,784;355,829;433,858;517,868;554,867;584,864;613,857;644,845;768,845;760,830;743,787;796,733;801,724;517,161;446,168;380,188;320,221;267,264;224,317;191,377;171,443;164,514;165,544;168,573;174,601;182,628;155,664;25,788;0,823;40,815;117,777;194,737;233,724;801,724;836,668;862,594;871,514;864,443;843,377;811,317;768,264;715,221;655,188;589,168;517,161" o:connectangles="0,0,0,0,0,0,0,0,0,0,0,0,0,0,0,0,0,0,0,0,0,0,0,0,0,0,0,0,0,0,0,0,0,0,0,0,0,0,0,0,0,0,0,0,0,0,0,0,0,0,0,0,0,0"/>
                </v:shape>
                <v:shape id="AutoShape 640" o:spid="_x0000_s1042" style="position:absolute;left:1800;top:158;width:876;height:889;visibility:visible;mso-wrap-style:square;v-text-anchor:top" coordsize="8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" path="m656,688r-8,l648,689r1,l653,692r3,2l665,701r8,7l682,716r15,14l713,745r71,69l818,846r28,26l865,887r2,1l869,889r2,l873,889r2,-3l871,886r,-1l870,885r-5,-3l863,880r-9,-7l846,866r-10,-8l822,844,806,829,735,760,701,728,673,702,656,688xm871,886r,xm875,885r-4,l871,886r4,l875,885xm871,885r,1l871,885xm871,886r,xm871,885r,l871,886r,-1xm871,885r,1l871,885xm871,885r,xm871,885r,xm871,885r,xm563,5r-43,l591,12r66,20l717,65r52,43l812,160r32,60l865,286r7,70l863,436r-26,73l797,573r-53,54l743,631r1,6l748,646r5,11l759,670r8,15l776,702r9,17l795,737r21,38l836,812r17,32l865,869r4,8l871,883r,2l875,885r-1,-6l871,870r-5,-11l859,846r-8,-15l842,815r-9,-18l823,779,802,741,782,704,765,672,753,647r-4,-8l747,633r,-2l747,630r1,l801,576r40,-65l867,437r9,-81l869,285,848,218,816,157,772,105,719,61,659,28,592,8,563,5xm240,568r-6,l289,627r68,46l435,702r85,10l520,708,436,698,359,669,292,624,240,568xm648,685r-2,l615,697r-28,7l557,707r-37,1l520,712r37,l587,708r29,-7l648,689r,-1l656,688r-2,-1l652,686r-2,-1l648,685xm648,688r,1l648,688xm648,689r,xm520,l449,8,382,28,321,61r-52,44l225,157r-33,61l172,285r-8,71l166,386r3,29l175,443r8,28l183,472r-2,4l177,481r-3,5l168,492r-7,7l150,510r-12,12l124,536,80,577,51,605,26,629,9,649r-5,6l,659r,5l1,666r2,3l6,670r3,l23,667r5,-2l6,665r-1,l5,664,4,662r2,-4l10,653r4,-5l20,642r6,-7l37,624,50,611,64,598,80,583r21,-20l137,529r24,-24l179,486r5,-7l187,475r,-4l187,469r-8,-27l173,414r-3,-28l169,356r7,-70l196,220r33,-60l272,108,324,65,384,32,450,12,520,5r43,l520,xm232,563r-5,l217,567r-12,6l194,578r-11,5l172,589r-66,35l80,638,55,650r-14,6l28,661r-11,3l9,665r19,l42,660,65,650,90,637r25,-13l170,595r23,-12l206,577r12,-5l227,569r5,-1l240,568r-3,-3l232,563xm747,630r,1l748,630r-1,xm748,630r-1,1l748,630xm747,631r,xm748,630r-1,l748,630r-1,1l748,630xm234,568r,xm240,568r-8,l234,568r6,xe" fillcolor="#231f20" stroked="f">
                  <v:path arrowok="t" o:connecttype="custom" o:connectlocs="649,847;682,874;846,1030;873,1047;870,1043;836,1016;673,860;871,1044;875,1043;871,1043;871,1043;871,1044;871,1043;871,1043;871,1043;591,170;844,378;797,731;753,815;795,895;869,1035;875,1043;851,989;782,862;747,789;841,669;816,315;563,163;289,785;436,856;646,843;520,870;648,847;650,843;648,847;648,847;269,263;166,544;181,634;150,668;26,787;1,824;28,823;6,816;37,782;137,687;187,629;169,514;324,223;520,158;194,736;55,808;28,823;170,753;232,726;747,789;747,789;747,789;748,788;240,726;240,726" o:connectangles="0,0,0,0,0,0,0,0,0,0,0,0,0,0,0,0,0,0,0,0,0,0,0,0,0,0,0,0,0,0,0,0,0,0,0,0,0,0,0,0,0,0,0,0,0,0,0,0,0,0,0,0,0,0,0,0,0,0,0,0,0"/>
                </v:shape>
                <v:shape id="AutoShape 641" o:spid="_x0000_s1043" style="position:absolute;left:2220;top:328;width:111;height:88;visibility:visible;mso-wrap-style:square;v-text-anchor:top" coordsize="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" path="m,45l24,88,72,82,50,69r,-2l51,60r3,-5l23,55,,45xm87,l74,2,57,8,40,22,29,37,24,47r-1,6l23,55r31,l57,49,70,37,86,26,98,21r9,-2l110,19,92,,87,xe" fillcolor="#414042" stroked="f">
                  <v:path arrowok="t" o:connecttype="custom" o:connectlocs="0,373;24,416;72,410;50,397;50,395;51,388;54,383;23,383;0,373;87,328;74,330;57,336;40,350;29,365;24,375;23,381;23,383;54,383;57,377;70,365;86,354;98,349;107,347;110,347;92,328;87,328" o:connectangles="0,0,0,0,0,0,0,0,0,0,0,0,0,0,0,0,0,0,0,0,0,0,0,0,0,0"/>
                </v:shape>
                <v:shape id="AutoShape 642" o:spid="_x0000_s1044" style="position:absolute;left:2215;top:326;width:121;height:93;visibility:visible;mso-wrap-style:square;v-text-anchor:top" coordsize="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" path="m,42l28,92,64,88r-34,l10,51r11,l,42xm111,19r-1,l101,21,88,27,73,37,54,52,52,65r,6l53,72,70,83,30,88r34,l83,85,59,71r-4,l56,69r1,l57,65,58,55,76,40,90,31r12,-5l111,24r4,-1l114,23r-3,-4xm56,69r-1,2l57,71r,-1l56,69xm57,70r,1l55,71r4,l57,70xm57,69r-1,l57,70r,-1xm21,51r-11,l32,61,31,58r-5,l26,56r,-2l21,51xm26,54r,2l26,58r2,-1l29,55,26,54xm96,l94,,85,1,72,4,57,10,43,22,28,41,26,51r,3l29,55r-1,2l26,58r5,l30,56r-1,l30,56r,-5l32,43,47,25,60,14,73,8,86,5r8,l96,5r,-1l97,2r3,l98,,96,xm30,56r-1,l30,56xm30,56r-1,l30,56xm30,56r,xm116,19r-1,l115,23r6,l116,19xm115,19r,l111,19r3,4l115,21r,-2xm115,21r-1,2l115,23r,-2xm100,2r-3,l97,5r-1,l111,19r4,l116,19,102,5r-6,l102,5,100,2xm97,2l96,4r,1l97,5r,-3xm96,5r-2,l96,5xe" fillcolor="#231f20" stroked="f">
                  <v:path arrowok="t" o:connecttype="custom" o:connectlocs="64,414;21,377;110,345;73,363;52,397;30,414;59,397;57,395;76,366;111,350;114,349;55,397;56,395;55,397;57,395;57,395;32,387;26,382;26,380;28,383;96,326;72,330;28,367;29,381;31,384;30,382;47,351;86,331;96,330;98,326;29,382;30,382;30,382;30,382;115,345;116,345;111,345;115,345;115,349;97,328;111,345;102,331;100,328;96,331;96,331;96,331" o:connectangles="0,0,0,0,0,0,0,0,0,0,0,0,0,0,0,0,0,0,0,0,0,0,0,0,0,0,0,0,0,0,0,0,0,0,0,0,0,0,0,0,0,0,0,0,0,0"/>
                </v:shape>
                <v:shape id="Freeform 643" o:spid="_x0000_s1045" style="position:absolute;left:2020;top:1171;width:854;height:362;visibility:visible;mso-wrap-style:square;v-text-anchor:top" coordsize="85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" path="m852,l,358r2,4l854,4,852,xe" fillcolor="#231f20" stroked="f">
                  <v:path arrowok="t" o:connecttype="custom" o:connectlocs="852,1171;0,1529;2,1533;854,1175;852,1171" o:connectangles="0,0,0,0,0"/>
                </v:shape>
                <v:shape id="Freeform 644" o:spid="_x0000_s1046" style="position:absolute;left:818;top:1287;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" path="m1,l,4,1188,246r1,-4l1,xe" fillcolor="#231f20" stroked="f">
                  <v:path arrowok="t" o:connecttype="custom" o:connectlocs="1,1288;0,1292;1188,1534;1189,1530;1,1288" o:connectangles="0,0,0,0,0"/>
                </v:shape>
                <v:shape id="Freeform 645" o:spid="_x0000_s1047" style="position:absolute;left:2826;top:1157;width:47;height:1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" path="m1,l,4r45,9l46,9,1,xe" fillcolor="#231f20" stroked="f">
                  <v:path arrowok="t" o:connecttype="custom" o:connectlocs="1,1158;0,1162;45,1171;46,1167;1,1158" o:connectangles="0,0,0,0,0"/>
                </v:shape>
                <v:shape id="Freeform 646" o:spid="_x0000_s1048" style="position:absolute;left:818;top:1298;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" path="m1,l,5,1189,247r,-5l1,xe" fillcolor="#231f20" stroked="f">
                  <v:path arrowok="t" o:connecttype="custom" o:connectlocs="1,1298;0,1303;1189,1545;1189,1540;1,1298" o:connectangles="0,0,0,0,0"/>
                </v:shape>
                <v:shape id="Freeform 647" o:spid="_x0000_s1049" style="position:absolute;left:2022;top:1246;width:701;height:297;visibility:visible;mso-wrap-style:square;v-text-anchor:top" coordsize="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" path="m699,l,293r2,4l701,4,699,xe" fillcolor="#231f20" stroked="f">
                  <v:path arrowok="t" o:connecttype="custom" o:connectlocs="699,1246;0,1539;2,1543;701,1250;699,1246" o:connectangles="0,0,0,0,0"/>
                </v:shape>
                <v:line id="Line 648" o:spid="_x0000_s1050" style="position:absolute;visibility:visible;mso-wrap-style:square" from="810,1294" to="81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" strokecolor="#231f20" strokeweight=".05361mm"/>
                <v:shape id="Freeform 649" o:spid="_x0000_s1051" style="position:absolute;left:816;top:1253;width:74;height:34;visibility:visible;mso-wrap-style:square;v-text-anchor:top" coordsize="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" path="m72,l,30r2,4l74,4,72,xe" fillcolor="#231f20" stroked="f">
                  <v:path arrowok="t" o:connecttype="custom" o:connectlocs="72,1254;0,1284;2,1288;74,1258;72,1254" o:connectangles="0,0,0,0,0"/>
                </v:shape>
                <v:shape id="Picture 650" o:spid="_x0000_s1052" type="#_x0000_t75" style="position:absolute;left:2638;top:1049;width:25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">
                  <v:imagedata r:id="rId60" o:title=""/>
                </v:shape>
                <v:shape id="Picture 651" o:spid="_x0000_s1053" type="#_x0000_t75" style="position:absolute;left:810;top:839;width:207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">
                  <v:imagedata r:id="rId61" o:title=""/>
                </v:shape>
                <v:shape id="Picture 652" o:spid="_x0000_s1054" type="#_x0000_t75" style="position:absolute;left:2193;top:362;width:26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">
                  <v:imagedata r:id="rId62" o:title=""/>
                </v:shape>
                <v:shape id="Freeform 653" o:spid="_x0000_s1055" style="position:absolute;left:1965;top:1454;width:8;height:1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" path="m7,l,,,16r7,e" filled="f" strokecolor="#231f20" strokeweight=".07619mm">
                  <v:path arrowok="t" o:connecttype="custom" o:connectlocs="7,1455;0,1455;0,1471;7,1471" o:connectangles="0,0,0,0"/>
                </v:shape>
                <w10:wrap type="topAndBottom" anchorx="page"/>
              </v:group>
            </w:pict>
          </mc:Fallback>
        </mc:AlternateContent>
      </w:r>
    </w:p>
    <w:p w14:paraId="5DB7DA25" w14:textId="77777777" w:rsidR="002A51E6" w:rsidRPr="005F511D" w:rsidRDefault="002A51E6" w:rsidP="002A51E6">
      <w:pPr>
        <w:pStyle w:val="4"/>
        <w:spacing w:before="78"/>
        <w:ind w:left="567"/>
        <w:rPr>
          <w:lang w:val="ru-RU"/>
        </w:rPr>
      </w:pPr>
      <w:r w:rsidRPr="00C341A0">
        <w:rPr>
          <w:rFonts w:eastAsia="Calibri" w:hAnsi="Calibri" w:cs="Calibri"/>
          <w:color w:val="231F20"/>
          <w:sz w:val="15"/>
          <w:szCs w:val="22"/>
          <w:lang w:val="ru-RU"/>
        </w:rPr>
        <w:t>Аккуратно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закройте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дверцу</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духовки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пока</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не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услышите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звук</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зацепления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как</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только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они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достигнут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зажимного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положения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удерживая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дверцу</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обеими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руками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и</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продолжая</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нажимать</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одновременно</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потяните</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вверх</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чтобы</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шарнирный</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болт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был</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вынут</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из</w:t>
      </w:r>
      <w:r w:rsidRPr="00C341A0">
        <w:rPr>
          <w:rFonts w:eastAsia="Calibri" w:hAnsi="Calibri" w:cs="Calibri"/>
          <w:color w:val="231F20"/>
          <w:sz w:val="15"/>
          <w:szCs w:val="22"/>
          <w:lang w:val="ru-RU"/>
        </w:rPr>
        <w:t xml:space="preserve"> </w:t>
      </w:r>
      <w:r w:rsidRPr="00C341A0">
        <w:rPr>
          <w:rFonts w:eastAsia="Calibri" w:hAnsi="Calibri" w:cs="Calibri"/>
          <w:color w:val="231F20"/>
          <w:sz w:val="15"/>
          <w:szCs w:val="22"/>
          <w:lang w:val="ru-RU"/>
        </w:rPr>
        <w:t>духовки</w:t>
      </w:r>
      <w:r w:rsidRPr="00C341A0">
        <w:rPr>
          <w:rFonts w:eastAsia="Calibri" w:hAnsi="Calibri" w:cs="Calibri"/>
          <w:color w:val="231F20"/>
          <w:sz w:val="15"/>
          <w:szCs w:val="22"/>
          <w:lang w:val="ru-RU"/>
        </w:rPr>
        <w:t>.</w:t>
      </w:r>
      <w:r w:rsidRPr="00C341A0">
        <w:rPr>
          <w:lang w:val="ru-RU"/>
        </w:rPr>
        <w:br w:type="column"/>
      </w:r>
      <w:r w:rsidRPr="005F511D">
        <w:rPr>
          <w:color w:val="231F20"/>
          <w:lang w:val="ru-RU"/>
        </w:rPr>
        <w:lastRenderedPageBreak/>
        <w:t>Снимите внутреннюю стеклянную панель</w:t>
      </w:r>
      <w:r>
        <w:rPr>
          <w:color w:val="231F20"/>
          <w:lang w:val="ru-RU"/>
        </w:rPr>
        <w:t xml:space="preserve"> </w:t>
      </w:r>
    </w:p>
    <w:p w14:paraId="7138B34D" w14:textId="77777777" w:rsidR="002A51E6" w:rsidRPr="00C341A0" w:rsidRDefault="002A51E6" w:rsidP="002A51E6">
      <w:pPr>
        <w:pStyle w:val="a5"/>
        <w:numPr>
          <w:ilvl w:val="0"/>
          <w:numId w:val="8"/>
        </w:numPr>
        <w:tabs>
          <w:tab w:val="left" w:pos="411"/>
        </w:tabs>
        <w:spacing w:before="190"/>
        <w:ind w:left="394"/>
        <w:rPr>
          <w:color w:val="231F20"/>
          <w:sz w:val="15"/>
          <w:lang w:val="ru-RU"/>
        </w:rPr>
      </w:pPr>
      <w:r>
        <w:rPr>
          <w:noProof/>
          <w:lang w:val="ru-RU" w:eastAsia="ru-RU"/>
        </w:rPr>
        <mc:AlternateContent>
          <mc:Choice Requires="wps">
            <w:drawing>
              <wp:anchor distT="0" distB="0" distL="114300" distR="114300" simplePos="0" relativeHeight="251830272" behindDoc="0" locked="0" layoutInCell="1" allowOverlap="1" wp14:anchorId="09C7D626" wp14:editId="526F2800">
                <wp:simplePos x="0" y="0"/>
                <wp:positionH relativeFrom="page">
                  <wp:posOffset>2759710</wp:posOffset>
                </wp:positionH>
                <wp:positionV relativeFrom="paragraph">
                  <wp:posOffset>-179705</wp:posOffset>
                </wp:positionV>
                <wp:extent cx="214630" cy="213995"/>
                <wp:effectExtent l="0" t="0" r="0" b="0"/>
                <wp:wrapNone/>
                <wp:docPr id="44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D2BB" w14:textId="77777777" w:rsidR="002A51E6" w:rsidRDefault="002A51E6" w:rsidP="002A51E6">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D626" id="Text Box 654" o:spid="_x0000_s1046" type="#_x0000_t202" style="position:absolute;left:0;text-align:left;margin-left:217.3pt;margin-top:-14.15pt;width:16.9pt;height:16.8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" filled="f" stroked="f">
                <v:textbox style="layout-flow:vertical" inset="0,0,0,0">
                  <w:txbxContent>
                    <w:p w14:paraId="5CB1D2BB" w14:textId="77777777" w:rsidR="002A51E6" w:rsidRDefault="002A51E6" w:rsidP="002A51E6">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r w:rsidRPr="00C341A0">
        <w:rPr>
          <w:color w:val="231F20"/>
          <w:sz w:val="15"/>
          <w:lang w:val="ru-RU"/>
        </w:rPr>
        <w:t>Стеклянная дверь имеет два пластиковых фиксированных блока.</w:t>
      </w:r>
    </w:p>
    <w:p w14:paraId="27438676" w14:textId="77777777" w:rsidR="002A51E6" w:rsidRPr="00C341A0" w:rsidRDefault="002A51E6" w:rsidP="002A51E6">
      <w:pPr>
        <w:pStyle w:val="a5"/>
        <w:numPr>
          <w:ilvl w:val="0"/>
          <w:numId w:val="8"/>
        </w:numPr>
        <w:tabs>
          <w:tab w:val="left" w:pos="411"/>
        </w:tabs>
        <w:spacing w:before="190"/>
        <w:ind w:left="394"/>
        <w:rPr>
          <w:sz w:val="15"/>
          <w:lang w:val="ru-RU"/>
        </w:rPr>
      </w:pPr>
      <w:r w:rsidRPr="00C341A0">
        <w:rPr>
          <w:color w:val="231F20"/>
          <w:sz w:val="15"/>
          <w:lang w:val="ru-RU"/>
        </w:rPr>
        <w:t xml:space="preserve">Вставьте шлицевую отвертку в отверстие пластикового фиксированного блока и осторожно подденьте </w:t>
      </w:r>
      <w:proofErr w:type="gramStart"/>
      <w:r w:rsidRPr="00C341A0">
        <w:rPr>
          <w:color w:val="231F20"/>
          <w:sz w:val="15"/>
          <w:lang w:val="ru-RU"/>
        </w:rPr>
        <w:t>его..</w:t>
      </w:r>
      <w:proofErr w:type="gramEnd"/>
    </w:p>
    <w:p w14:paraId="648A2F83" w14:textId="77777777" w:rsidR="002A51E6" w:rsidRPr="00C341A0" w:rsidRDefault="002A51E6" w:rsidP="002A51E6">
      <w:pPr>
        <w:pStyle w:val="a3"/>
        <w:spacing w:before="3"/>
        <w:rPr>
          <w:sz w:val="4"/>
          <w:lang w:val="ru-RU"/>
        </w:rPr>
      </w:pPr>
    </w:p>
    <w:p w14:paraId="244D9BD8" w14:textId="77777777" w:rsidR="002A51E6" w:rsidRDefault="002A51E6" w:rsidP="002A51E6">
      <w:pPr>
        <w:pStyle w:val="a3"/>
        <w:ind w:left="127"/>
        <w:rPr>
          <w:sz w:val="20"/>
        </w:rPr>
      </w:pPr>
      <w:r>
        <w:rPr>
          <w:noProof/>
          <w:sz w:val="20"/>
          <w:lang w:val="ru-RU" w:eastAsia="ru-RU"/>
        </w:rPr>
        <mc:AlternateContent>
          <mc:Choice Requires="wpg">
            <w:drawing>
              <wp:inline distT="0" distB="0" distL="0" distR="0" wp14:anchorId="0D5E6AAF" wp14:editId="7A2F7783">
                <wp:extent cx="2066925" cy="1079500"/>
                <wp:effectExtent l="0" t="0" r="9525" b="25400"/>
                <wp:docPr id="3901"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79500"/>
                          <a:chOff x="0" y="0"/>
                          <a:chExt cx="3575" cy="3115"/>
                        </a:xfrm>
                      </wpg:grpSpPr>
                      <wps:wsp>
                        <wps:cNvPr id="3902" name="Line 656"/>
                        <wps:cNvCnPr>
                          <a:cxnSpLocks noChangeShapeType="1"/>
                        </wps:cNvCnPr>
                        <wps:spPr bwMode="auto">
                          <a:xfrm flipH="1">
                            <a:off x="1480" y="2211"/>
                            <a:ext cx="31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3" name="Line 657"/>
                        <wps:cNvCnPr>
                          <a:cxnSpLocks noChangeShapeType="1"/>
                        </wps:cNvCnPr>
                        <wps:spPr bwMode="auto">
                          <a:xfrm>
                            <a:off x="1480" y="2148"/>
                            <a:ext cx="35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4" name="Line 658"/>
                        <wps:cNvCnPr>
                          <a:cxnSpLocks noChangeShapeType="1"/>
                        </wps:cNvCnPr>
                        <wps:spPr bwMode="auto">
                          <a:xfrm>
                            <a:off x="1480" y="2087"/>
                            <a:ext cx="38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5" name="Line 659"/>
                        <wps:cNvCnPr>
                          <a:cxnSpLocks noChangeShapeType="1"/>
                        </wps:cNvCnPr>
                        <wps:spPr bwMode="auto">
                          <a:xfrm flipH="1">
                            <a:off x="1480" y="2055"/>
                            <a:ext cx="4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6" name="Line 660"/>
                        <wps:cNvCnPr>
                          <a:cxnSpLocks noChangeShapeType="1"/>
                        </wps:cNvCnPr>
                        <wps:spPr bwMode="auto">
                          <a:xfrm flipH="1">
                            <a:off x="1480" y="2136"/>
                            <a:ext cx="35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7" name="Line 661"/>
                        <wps:cNvCnPr>
                          <a:cxnSpLocks noChangeShapeType="1"/>
                        </wps:cNvCnPr>
                        <wps:spPr bwMode="auto">
                          <a:xfrm>
                            <a:off x="1480" y="2007"/>
                            <a:ext cx="44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8" name="Line 662"/>
                        <wps:cNvCnPr>
                          <a:cxnSpLocks noChangeShapeType="1"/>
                        </wps:cNvCnPr>
                        <wps:spPr bwMode="auto">
                          <a:xfrm flipH="1">
                            <a:off x="1125" y="2021"/>
                            <a:ext cx="32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09" name="Line 663"/>
                        <wps:cNvCnPr>
                          <a:cxnSpLocks noChangeShapeType="1"/>
                        </wps:cNvCnPr>
                        <wps:spPr bwMode="auto">
                          <a:xfrm>
                            <a:off x="1245" y="2914"/>
                            <a:ext cx="61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0" name="Line 664"/>
                        <wps:cNvCnPr>
                          <a:cxnSpLocks noChangeShapeType="1"/>
                        </wps:cNvCnPr>
                        <wps:spPr bwMode="auto">
                          <a:xfrm>
                            <a:off x="1245" y="2888"/>
                            <a:ext cx="6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1" name="Line 665"/>
                        <wps:cNvCnPr>
                          <a:cxnSpLocks noChangeShapeType="1"/>
                        </wps:cNvCnPr>
                        <wps:spPr bwMode="auto">
                          <a:xfrm flipH="1">
                            <a:off x="827" y="2946"/>
                            <a:ext cx="100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2" name="Line 666"/>
                        <wps:cNvCnPr>
                          <a:cxnSpLocks noChangeShapeType="1"/>
                        </wps:cNvCnPr>
                        <wps:spPr bwMode="auto">
                          <a:xfrm>
                            <a:off x="827" y="2930"/>
                            <a:ext cx="102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3" name="Line 667"/>
                        <wps:cNvCnPr>
                          <a:cxnSpLocks noChangeShapeType="1"/>
                        </wps:cNvCnPr>
                        <wps:spPr bwMode="auto">
                          <a:xfrm>
                            <a:off x="1142" y="2857"/>
                            <a:ext cx="0" cy="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4" name="Line 668"/>
                        <wps:cNvCnPr>
                          <a:cxnSpLocks noChangeShapeType="1"/>
                        </wps:cNvCnPr>
                        <wps:spPr bwMode="auto">
                          <a:xfrm flipV="1">
                            <a:off x="1454" y="2021"/>
                            <a:ext cx="0" cy="8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5" name="Line 669"/>
                        <wps:cNvCnPr>
                          <a:cxnSpLocks noChangeShapeType="1"/>
                        </wps:cNvCnPr>
                        <wps:spPr bwMode="auto">
                          <a:xfrm flipH="1">
                            <a:off x="1142" y="2857"/>
                            <a:ext cx="31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6" name="Line 670"/>
                        <wps:cNvCnPr>
                          <a:cxnSpLocks noChangeShapeType="1"/>
                        </wps:cNvCnPr>
                        <wps:spPr bwMode="auto">
                          <a:xfrm>
                            <a:off x="968" y="2914"/>
                            <a:ext cx="17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7" name="Line 671"/>
                        <wps:cNvCnPr>
                          <a:cxnSpLocks noChangeShapeType="1"/>
                        </wps:cNvCnPr>
                        <wps:spPr bwMode="auto">
                          <a:xfrm>
                            <a:off x="1480" y="2022"/>
                            <a:ext cx="0" cy="8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8" name="Line 672"/>
                        <wps:cNvCnPr>
                          <a:cxnSpLocks noChangeShapeType="1"/>
                        </wps:cNvCnPr>
                        <wps:spPr bwMode="auto">
                          <a:xfrm flipH="1">
                            <a:off x="1454" y="2857"/>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19" name="Line 673"/>
                        <wps:cNvCnPr>
                          <a:cxnSpLocks noChangeShapeType="1"/>
                        </wps:cNvCnPr>
                        <wps:spPr bwMode="auto">
                          <a:xfrm flipV="1">
                            <a:off x="1031" y="1987"/>
                            <a:ext cx="3"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0" name="Line 674"/>
                        <wps:cNvCnPr>
                          <a:cxnSpLocks noChangeShapeType="1"/>
                        </wps:cNvCnPr>
                        <wps:spPr bwMode="auto">
                          <a:xfrm flipH="1">
                            <a:off x="1125" y="1911"/>
                            <a:ext cx="3" cy="1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1" name="Line 675"/>
                        <wps:cNvCnPr>
                          <a:cxnSpLocks noChangeShapeType="1"/>
                        </wps:cNvCnPr>
                        <wps:spPr bwMode="auto">
                          <a:xfrm>
                            <a:off x="1128" y="1911"/>
                            <a:ext cx="3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2" name="Line 676"/>
                        <wps:cNvCnPr>
                          <a:cxnSpLocks noChangeShapeType="1"/>
                        </wps:cNvCnPr>
                        <wps:spPr bwMode="auto">
                          <a:xfrm>
                            <a:off x="1480" y="1936"/>
                            <a:ext cx="0"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3" name="Line 677"/>
                        <wps:cNvCnPr>
                          <a:cxnSpLocks noChangeShapeType="1"/>
                        </wps:cNvCnPr>
                        <wps:spPr bwMode="auto">
                          <a:xfrm>
                            <a:off x="1078" y="1950"/>
                            <a:ext cx="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4" name="Line 678"/>
                        <wps:cNvCnPr>
                          <a:cxnSpLocks noChangeShapeType="1"/>
                        </wps:cNvCnPr>
                        <wps:spPr bwMode="auto">
                          <a:xfrm flipV="1">
                            <a:off x="1482" y="2267"/>
                            <a:ext cx="0" cy="1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5" name="Line 679"/>
                        <wps:cNvCnPr>
                          <a:cxnSpLocks noChangeShapeType="1"/>
                        </wps:cNvCnPr>
                        <wps:spPr bwMode="auto">
                          <a:xfrm>
                            <a:off x="1481" y="2265"/>
                            <a:ext cx="0" cy="5"/>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3926" name="Line 680"/>
                        <wps:cNvCnPr>
                          <a:cxnSpLocks noChangeShapeType="1"/>
                        </wps:cNvCnPr>
                        <wps:spPr bwMode="auto">
                          <a:xfrm>
                            <a:off x="1481" y="2458"/>
                            <a:ext cx="0" cy="4"/>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3927" name="Line 681"/>
                        <wps:cNvCnPr>
                          <a:cxnSpLocks noChangeShapeType="1"/>
                        </wps:cNvCnPr>
                        <wps:spPr bwMode="auto">
                          <a:xfrm flipH="1">
                            <a:off x="1142" y="2914"/>
                            <a:ext cx="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28" name="Line 682"/>
                        <wps:cNvCnPr>
                          <a:cxnSpLocks noChangeShapeType="1"/>
                        </wps:cNvCnPr>
                        <wps:spPr bwMode="auto">
                          <a:xfrm>
                            <a:off x="1230" y="2911"/>
                            <a:ext cx="0" cy="5"/>
                          </a:xfrm>
                          <a:prstGeom prst="line">
                            <a:avLst/>
                          </a:prstGeom>
                          <a:noFill/>
                          <a:ln w="660">
                            <a:solidFill>
                              <a:srgbClr val="231F20"/>
                            </a:solidFill>
                            <a:round/>
                            <a:headEnd/>
                            <a:tailEnd/>
                          </a:ln>
                          <a:extLst>
                            <a:ext uri="{909E8E84-426E-40DD-AFC4-6F175D3DCCD1}">
                              <a14:hiddenFill xmlns:a14="http://schemas.microsoft.com/office/drawing/2010/main">
                                <a:noFill/>
                              </a14:hiddenFill>
                            </a:ext>
                          </a:extLst>
                        </wps:spPr>
                        <wps:bodyPr/>
                      </wps:wsp>
                      <wps:wsp>
                        <wps:cNvPr id="3929" name="Line 683"/>
                        <wps:cNvCnPr>
                          <a:cxnSpLocks noChangeShapeType="1"/>
                        </wps:cNvCnPr>
                        <wps:spPr bwMode="auto">
                          <a:xfrm flipV="1">
                            <a:off x="930" y="2251"/>
                            <a:ext cx="48" cy="2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0" name="Line 684"/>
                        <wps:cNvCnPr>
                          <a:cxnSpLocks noChangeShapeType="1"/>
                        </wps:cNvCnPr>
                        <wps:spPr bwMode="auto">
                          <a:xfrm>
                            <a:off x="1499" y="2268"/>
                            <a:ext cx="0" cy="1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1" name="Line 685"/>
                        <wps:cNvCnPr>
                          <a:cxnSpLocks noChangeShapeType="1"/>
                        </wps:cNvCnPr>
                        <wps:spPr bwMode="auto">
                          <a:xfrm>
                            <a:off x="1482" y="226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2" name="Line 686"/>
                        <wps:cNvCnPr>
                          <a:cxnSpLocks noChangeShapeType="1"/>
                        </wps:cNvCnPr>
                        <wps:spPr bwMode="auto">
                          <a:xfrm flipH="1">
                            <a:off x="1482" y="246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3" name="Line 687"/>
                        <wps:cNvCnPr>
                          <a:cxnSpLocks noChangeShapeType="1"/>
                        </wps:cNvCnPr>
                        <wps:spPr bwMode="auto">
                          <a:xfrm flipV="1">
                            <a:off x="1528" y="2300"/>
                            <a:ext cx="0" cy="1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4" name="Line 688"/>
                        <wps:cNvCnPr>
                          <a:cxnSpLocks noChangeShapeType="1"/>
                        </wps:cNvCnPr>
                        <wps:spPr bwMode="auto">
                          <a:xfrm>
                            <a:off x="1245"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5" name="Line 689"/>
                        <wps:cNvCnPr>
                          <a:cxnSpLocks noChangeShapeType="1"/>
                        </wps:cNvCnPr>
                        <wps:spPr bwMode="auto">
                          <a:xfrm flipV="1">
                            <a:off x="1180"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6" name="Line 690"/>
                        <wps:cNvCnPr>
                          <a:cxnSpLocks noChangeShapeType="1"/>
                        </wps:cNvCnPr>
                        <wps:spPr bwMode="auto">
                          <a:xfrm flipH="1">
                            <a:off x="1180" y="2914"/>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7" name="Line 691"/>
                        <wps:cNvCnPr>
                          <a:cxnSpLocks noChangeShapeType="1"/>
                        </wps:cNvCnPr>
                        <wps:spPr bwMode="auto">
                          <a:xfrm>
                            <a:off x="1180" y="2888"/>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8" name="Line 692"/>
                        <wps:cNvCnPr>
                          <a:cxnSpLocks noChangeShapeType="1"/>
                        </wps:cNvCnPr>
                        <wps:spPr bwMode="auto">
                          <a:xfrm flipV="1">
                            <a:off x="1180" y="2857"/>
                            <a:ext cx="0" cy="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39" name="Line 693"/>
                        <wps:cNvCnPr>
                          <a:cxnSpLocks noChangeShapeType="1"/>
                        </wps:cNvCnPr>
                        <wps:spPr bwMode="auto">
                          <a:xfrm>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0" name="Line 694"/>
                        <wps:cNvCnPr>
                          <a:cxnSpLocks noChangeShapeType="1"/>
                        </wps:cNvCnPr>
                        <wps:spPr bwMode="auto">
                          <a:xfrm flipH="1">
                            <a:off x="1480" y="2517"/>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1" name="Line 695"/>
                        <wps:cNvCnPr>
                          <a:cxnSpLocks noChangeShapeType="1"/>
                        </wps:cNvCnPr>
                        <wps:spPr bwMode="auto">
                          <a:xfrm>
                            <a:off x="1550" y="2308"/>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2" name="Line 696"/>
                        <wps:cNvCnPr>
                          <a:cxnSpLocks noChangeShapeType="1"/>
                        </wps:cNvCnPr>
                        <wps:spPr bwMode="auto">
                          <a:xfrm>
                            <a:off x="1500" y="2260"/>
                            <a:ext cx="4" cy="0"/>
                          </a:xfrm>
                          <a:prstGeom prst="line">
                            <a:avLst/>
                          </a:prstGeom>
                          <a:noFill/>
                          <a:ln w="368">
                            <a:solidFill>
                              <a:srgbClr val="231F20"/>
                            </a:solidFill>
                            <a:round/>
                            <a:headEnd/>
                            <a:tailEnd/>
                          </a:ln>
                          <a:extLst>
                            <a:ext uri="{909E8E84-426E-40DD-AFC4-6F175D3DCCD1}">
                              <a14:hiddenFill xmlns:a14="http://schemas.microsoft.com/office/drawing/2010/main">
                                <a:noFill/>
                              </a14:hiddenFill>
                            </a:ext>
                          </a:extLst>
                        </wps:spPr>
                        <wps:bodyPr/>
                      </wps:wsp>
                      <wps:wsp>
                        <wps:cNvPr id="3943" name="Line 697"/>
                        <wps:cNvCnPr>
                          <a:cxnSpLocks noChangeShapeType="1"/>
                        </wps:cNvCnPr>
                        <wps:spPr bwMode="auto">
                          <a:xfrm flipH="1">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4" name="Line 698"/>
                        <wps:cNvCnPr>
                          <a:cxnSpLocks noChangeShapeType="1"/>
                        </wps:cNvCnPr>
                        <wps:spPr bwMode="auto">
                          <a:xfrm flipV="1">
                            <a:off x="959"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5" name="Line 699"/>
                        <wps:cNvCnPr>
                          <a:cxnSpLocks noChangeShapeType="1"/>
                        </wps:cNvCnPr>
                        <wps:spPr bwMode="auto">
                          <a:xfrm>
                            <a:off x="1023"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6" name="Line 700"/>
                        <wps:cNvCnPr>
                          <a:cxnSpLocks noChangeShapeType="1"/>
                        </wps:cNvCnPr>
                        <wps:spPr bwMode="auto">
                          <a:xfrm>
                            <a:off x="1069" y="2926"/>
                            <a:ext cx="4" cy="0"/>
                          </a:xfrm>
                          <a:prstGeom prst="line">
                            <a:avLst/>
                          </a:prstGeom>
                          <a:noFill/>
                          <a:ln w="4255">
                            <a:solidFill>
                              <a:srgbClr val="231F20"/>
                            </a:solidFill>
                            <a:round/>
                            <a:headEnd/>
                            <a:tailEnd/>
                          </a:ln>
                          <a:extLst>
                            <a:ext uri="{909E8E84-426E-40DD-AFC4-6F175D3DCCD1}">
                              <a14:hiddenFill xmlns:a14="http://schemas.microsoft.com/office/drawing/2010/main">
                                <a:noFill/>
                              </a14:hiddenFill>
                            </a:ext>
                          </a:extLst>
                        </wps:spPr>
                        <wps:bodyPr/>
                      </wps:wsp>
                      <wps:wsp>
                        <wps:cNvPr id="3947" name="Line 701"/>
                        <wps:cNvCnPr>
                          <a:cxnSpLocks noChangeShapeType="1"/>
                        </wps:cNvCnPr>
                        <wps:spPr bwMode="auto">
                          <a:xfrm flipV="1">
                            <a:off x="1294"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8" name="Line 702"/>
                        <wps:cNvCnPr>
                          <a:cxnSpLocks noChangeShapeType="1"/>
                        </wps:cNvCnPr>
                        <wps:spPr bwMode="auto">
                          <a:xfrm>
                            <a:off x="1390"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49" name="Line 703"/>
                        <wps:cNvCnPr>
                          <a:cxnSpLocks noChangeShapeType="1"/>
                        </wps:cNvCnPr>
                        <wps:spPr bwMode="auto">
                          <a:xfrm flipH="1">
                            <a:off x="827" y="3058"/>
                            <a:ext cx="9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50" name="Line 704"/>
                        <wps:cNvCnPr>
                          <a:cxnSpLocks noChangeShapeType="1"/>
                        </wps:cNvCnPr>
                        <wps:spPr bwMode="auto">
                          <a:xfrm>
                            <a:off x="827" y="3042"/>
                            <a:ext cx="94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1" name="Picture 7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3" y="2927"/>
                            <a:ext cx="16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2" name="Freeform 706"/>
                        <wps:cNvSpPr>
                          <a:spLocks/>
                        </wps:cNvSpPr>
                        <wps:spPr bwMode="auto">
                          <a:xfrm>
                            <a:off x="1034" y="1910"/>
                            <a:ext cx="95" cy="77"/>
                          </a:xfrm>
                          <a:custGeom>
                            <a:avLst/>
                            <a:gdLst>
                              <a:gd name="T0" fmla="+- 0 1128 1034"/>
                              <a:gd name="T1" fmla="*/ T0 w 95"/>
                              <a:gd name="T2" fmla="+- 0 1911 1911"/>
                              <a:gd name="T3" fmla="*/ 1911 h 77"/>
                              <a:gd name="T4" fmla="+- 0 1096 1034"/>
                              <a:gd name="T5" fmla="*/ T4 w 95"/>
                              <a:gd name="T6" fmla="+- 0 1916 1911"/>
                              <a:gd name="T7" fmla="*/ 1916 h 77"/>
                              <a:gd name="T8" fmla="+- 0 1068 1034"/>
                              <a:gd name="T9" fmla="*/ T8 w 95"/>
                              <a:gd name="T10" fmla="+- 0 1932 1911"/>
                              <a:gd name="T11" fmla="*/ 1932 h 77"/>
                              <a:gd name="T12" fmla="+- 0 1046 1034"/>
                              <a:gd name="T13" fmla="*/ T12 w 95"/>
                              <a:gd name="T14" fmla="+- 0 1956 1911"/>
                              <a:gd name="T15" fmla="*/ 1956 h 77"/>
                              <a:gd name="T16" fmla="+- 0 1034 1034"/>
                              <a:gd name="T17" fmla="*/ T16 w 95"/>
                              <a:gd name="T18" fmla="+- 0 1987 1911"/>
                              <a:gd name="T19" fmla="*/ 1987 h 77"/>
                            </a:gdLst>
                            <a:ahLst/>
                            <a:cxnLst>
                              <a:cxn ang="0">
                                <a:pos x="T1" y="T3"/>
                              </a:cxn>
                              <a:cxn ang="0">
                                <a:pos x="T5" y="T7"/>
                              </a:cxn>
                              <a:cxn ang="0">
                                <a:pos x="T9" y="T11"/>
                              </a:cxn>
                              <a:cxn ang="0">
                                <a:pos x="T13" y="T15"/>
                              </a:cxn>
                              <a:cxn ang="0">
                                <a:pos x="T17" y="T19"/>
                              </a:cxn>
                            </a:cxnLst>
                            <a:rect l="0" t="0" r="r" b="b"/>
                            <a:pathLst>
                              <a:path w="95" h="77">
                                <a:moveTo>
                                  <a:pt x="94" y="0"/>
                                </a:moveTo>
                                <a:lnTo>
                                  <a:pt x="62" y="5"/>
                                </a:lnTo>
                                <a:lnTo>
                                  <a:pt x="34" y="21"/>
                                </a:lnTo>
                                <a:lnTo>
                                  <a:pt x="12" y="45"/>
                                </a:lnTo>
                                <a:lnTo>
                                  <a:pt x="0" y="7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Freeform 707"/>
                        <wps:cNvSpPr>
                          <a:spLocks/>
                        </wps:cNvSpPr>
                        <wps:spPr bwMode="auto">
                          <a:xfrm>
                            <a:off x="1454" y="1910"/>
                            <a:ext cx="26" cy="26"/>
                          </a:xfrm>
                          <a:custGeom>
                            <a:avLst/>
                            <a:gdLst>
                              <a:gd name="T0" fmla="+- 0 1480 1454"/>
                              <a:gd name="T1" fmla="*/ T0 w 26"/>
                              <a:gd name="T2" fmla="+- 0 1936 1911"/>
                              <a:gd name="T3" fmla="*/ 1936 h 26"/>
                              <a:gd name="T4" fmla="+- 0 1480 1454"/>
                              <a:gd name="T5" fmla="*/ T4 w 26"/>
                              <a:gd name="T6" fmla="+- 0 1929 1911"/>
                              <a:gd name="T7" fmla="*/ 1929 h 26"/>
                              <a:gd name="T8" fmla="+- 0 1477 1454"/>
                              <a:gd name="T9" fmla="*/ T8 w 26"/>
                              <a:gd name="T10" fmla="+- 0 1923 1911"/>
                              <a:gd name="T11" fmla="*/ 1923 h 26"/>
                              <a:gd name="T12" fmla="+- 0 1472 1454"/>
                              <a:gd name="T13" fmla="*/ T12 w 26"/>
                              <a:gd name="T14" fmla="+- 0 1918 1911"/>
                              <a:gd name="T15" fmla="*/ 1918 h 26"/>
                              <a:gd name="T16" fmla="+- 0 1468 1454"/>
                              <a:gd name="T17" fmla="*/ T16 w 26"/>
                              <a:gd name="T18" fmla="+- 0 1913 1911"/>
                              <a:gd name="T19" fmla="*/ 1913 h 26"/>
                              <a:gd name="T20" fmla="+- 0 1461 1454"/>
                              <a:gd name="T21" fmla="*/ T20 w 26"/>
                              <a:gd name="T22" fmla="+- 0 1911 1911"/>
                              <a:gd name="T23" fmla="*/ 1911 h 26"/>
                              <a:gd name="T24" fmla="+- 0 1454 1454"/>
                              <a:gd name="T25" fmla="*/ T24 w 26"/>
                              <a:gd name="T26" fmla="+- 0 1911 1911"/>
                              <a:gd name="T27" fmla="*/ 1911 h 26"/>
                            </a:gdLst>
                            <a:ahLst/>
                            <a:cxnLst>
                              <a:cxn ang="0">
                                <a:pos x="T1" y="T3"/>
                              </a:cxn>
                              <a:cxn ang="0">
                                <a:pos x="T5" y="T7"/>
                              </a:cxn>
                              <a:cxn ang="0">
                                <a:pos x="T9" y="T11"/>
                              </a:cxn>
                              <a:cxn ang="0">
                                <a:pos x="T13" y="T15"/>
                              </a:cxn>
                              <a:cxn ang="0">
                                <a:pos x="T17" y="T19"/>
                              </a:cxn>
                              <a:cxn ang="0">
                                <a:pos x="T21" y="T23"/>
                              </a:cxn>
                              <a:cxn ang="0">
                                <a:pos x="T25" y="T27"/>
                              </a:cxn>
                            </a:cxnLst>
                            <a:rect l="0" t="0" r="r" b="b"/>
                            <a:pathLst>
                              <a:path w="26" h="26">
                                <a:moveTo>
                                  <a:pt x="26" y="25"/>
                                </a:moveTo>
                                <a:lnTo>
                                  <a:pt x="26" y="18"/>
                                </a:lnTo>
                                <a:lnTo>
                                  <a:pt x="23" y="12"/>
                                </a:lnTo>
                                <a:lnTo>
                                  <a:pt x="18" y="7"/>
                                </a:lnTo>
                                <a:lnTo>
                                  <a:pt x="14" y="2"/>
                                </a:lnTo>
                                <a:lnTo>
                                  <a:pt x="7"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 name="Freeform 708"/>
                        <wps:cNvSpPr>
                          <a:spLocks/>
                        </wps:cNvSpPr>
                        <wps:spPr bwMode="auto">
                          <a:xfrm>
                            <a:off x="1499" y="2428"/>
                            <a:ext cx="30" cy="32"/>
                          </a:xfrm>
                          <a:custGeom>
                            <a:avLst/>
                            <a:gdLst>
                              <a:gd name="T0" fmla="+- 0 1499 1499"/>
                              <a:gd name="T1" fmla="*/ T0 w 30"/>
                              <a:gd name="T2" fmla="+- 0 2460 2428"/>
                              <a:gd name="T3" fmla="*/ 2460 h 32"/>
                              <a:gd name="T4" fmla="+- 0 1511 1499"/>
                              <a:gd name="T5" fmla="*/ T4 w 30"/>
                              <a:gd name="T6" fmla="+- 0 2457 2428"/>
                              <a:gd name="T7" fmla="*/ 2457 h 32"/>
                              <a:gd name="T8" fmla="+- 0 1520 1499"/>
                              <a:gd name="T9" fmla="*/ T8 w 30"/>
                              <a:gd name="T10" fmla="+- 0 2450 2428"/>
                              <a:gd name="T11" fmla="*/ 2450 h 32"/>
                              <a:gd name="T12" fmla="+- 0 1526 1499"/>
                              <a:gd name="T13" fmla="*/ T12 w 30"/>
                              <a:gd name="T14" fmla="+- 0 2440 2428"/>
                              <a:gd name="T15" fmla="*/ 2440 h 32"/>
                              <a:gd name="T16" fmla="+- 0 1528 1499"/>
                              <a:gd name="T17" fmla="*/ T16 w 30"/>
                              <a:gd name="T18" fmla="+- 0 2428 2428"/>
                              <a:gd name="T19" fmla="*/ 2428 h 32"/>
                            </a:gdLst>
                            <a:ahLst/>
                            <a:cxnLst>
                              <a:cxn ang="0">
                                <a:pos x="T1" y="T3"/>
                              </a:cxn>
                              <a:cxn ang="0">
                                <a:pos x="T5" y="T7"/>
                              </a:cxn>
                              <a:cxn ang="0">
                                <a:pos x="T9" y="T11"/>
                              </a:cxn>
                              <a:cxn ang="0">
                                <a:pos x="T13" y="T15"/>
                              </a:cxn>
                              <a:cxn ang="0">
                                <a:pos x="T17" y="T19"/>
                              </a:cxn>
                            </a:cxnLst>
                            <a:rect l="0" t="0" r="r" b="b"/>
                            <a:pathLst>
                              <a:path w="30" h="32">
                                <a:moveTo>
                                  <a:pt x="0" y="32"/>
                                </a:moveTo>
                                <a:lnTo>
                                  <a:pt x="12" y="29"/>
                                </a:lnTo>
                                <a:lnTo>
                                  <a:pt x="21" y="22"/>
                                </a:lnTo>
                                <a:lnTo>
                                  <a:pt x="27" y="12"/>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 name="Freeform 709"/>
                        <wps:cNvSpPr>
                          <a:spLocks/>
                        </wps:cNvSpPr>
                        <wps:spPr bwMode="auto">
                          <a:xfrm>
                            <a:off x="1499" y="2267"/>
                            <a:ext cx="30" cy="33"/>
                          </a:xfrm>
                          <a:custGeom>
                            <a:avLst/>
                            <a:gdLst>
                              <a:gd name="T0" fmla="+- 0 1528 1499"/>
                              <a:gd name="T1" fmla="*/ T0 w 30"/>
                              <a:gd name="T2" fmla="+- 0 2300 2268"/>
                              <a:gd name="T3" fmla="*/ 2300 h 33"/>
                              <a:gd name="T4" fmla="+- 0 1526 1499"/>
                              <a:gd name="T5" fmla="*/ T4 w 30"/>
                              <a:gd name="T6" fmla="+- 0 2288 2268"/>
                              <a:gd name="T7" fmla="*/ 2288 h 33"/>
                              <a:gd name="T8" fmla="+- 0 1520 1499"/>
                              <a:gd name="T9" fmla="*/ T8 w 30"/>
                              <a:gd name="T10" fmla="+- 0 2278 2268"/>
                              <a:gd name="T11" fmla="*/ 2278 h 33"/>
                              <a:gd name="T12" fmla="+- 0 1511 1499"/>
                              <a:gd name="T13" fmla="*/ T12 w 30"/>
                              <a:gd name="T14" fmla="+- 0 2271 2268"/>
                              <a:gd name="T15" fmla="*/ 2271 h 33"/>
                              <a:gd name="T16" fmla="+- 0 1499 1499"/>
                              <a:gd name="T17" fmla="*/ T16 w 30"/>
                              <a:gd name="T18" fmla="+- 0 2268 2268"/>
                              <a:gd name="T19" fmla="*/ 2268 h 33"/>
                            </a:gdLst>
                            <a:ahLst/>
                            <a:cxnLst>
                              <a:cxn ang="0">
                                <a:pos x="T1" y="T3"/>
                              </a:cxn>
                              <a:cxn ang="0">
                                <a:pos x="T5" y="T7"/>
                              </a:cxn>
                              <a:cxn ang="0">
                                <a:pos x="T9" y="T11"/>
                              </a:cxn>
                              <a:cxn ang="0">
                                <a:pos x="T13" y="T15"/>
                              </a:cxn>
                              <a:cxn ang="0">
                                <a:pos x="T17" y="T19"/>
                              </a:cxn>
                            </a:cxnLst>
                            <a:rect l="0" t="0" r="r" b="b"/>
                            <a:pathLst>
                              <a:path w="30" h="33">
                                <a:moveTo>
                                  <a:pt x="29" y="32"/>
                                </a:moveTo>
                                <a:lnTo>
                                  <a:pt x="27" y="20"/>
                                </a:lnTo>
                                <a:lnTo>
                                  <a:pt x="21" y="10"/>
                                </a:lnTo>
                                <a:lnTo>
                                  <a:pt x="1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Freeform 710"/>
                        <wps:cNvSpPr>
                          <a:spLocks/>
                        </wps:cNvSpPr>
                        <wps:spPr bwMode="auto">
                          <a:xfrm>
                            <a:off x="885" y="2913"/>
                            <a:ext cx="43" cy="17"/>
                          </a:xfrm>
                          <a:custGeom>
                            <a:avLst/>
                            <a:gdLst>
                              <a:gd name="T0" fmla="+- 0 885 885"/>
                              <a:gd name="T1" fmla="*/ T0 w 43"/>
                              <a:gd name="T2" fmla="+- 0 2914 2914"/>
                              <a:gd name="T3" fmla="*/ 2914 h 17"/>
                              <a:gd name="T4" fmla="+- 0 895 885"/>
                              <a:gd name="T5" fmla="*/ T4 w 43"/>
                              <a:gd name="T6" fmla="+- 0 2920 2914"/>
                              <a:gd name="T7" fmla="*/ 2920 h 17"/>
                              <a:gd name="T8" fmla="+- 0 905 885"/>
                              <a:gd name="T9" fmla="*/ T8 w 43"/>
                              <a:gd name="T10" fmla="+- 0 2925 2914"/>
                              <a:gd name="T11" fmla="*/ 2925 h 17"/>
                              <a:gd name="T12" fmla="+- 0 916 885"/>
                              <a:gd name="T13" fmla="*/ T12 w 43"/>
                              <a:gd name="T14" fmla="+- 0 2929 2914"/>
                              <a:gd name="T15" fmla="*/ 2929 h 17"/>
                              <a:gd name="T16" fmla="+- 0 928 885"/>
                              <a:gd name="T17" fmla="*/ T16 w 43"/>
                              <a:gd name="T18" fmla="+- 0 2930 2914"/>
                              <a:gd name="T19" fmla="*/ 2930 h 17"/>
                            </a:gdLst>
                            <a:ahLst/>
                            <a:cxnLst>
                              <a:cxn ang="0">
                                <a:pos x="T1" y="T3"/>
                              </a:cxn>
                              <a:cxn ang="0">
                                <a:pos x="T5" y="T7"/>
                              </a:cxn>
                              <a:cxn ang="0">
                                <a:pos x="T9" y="T11"/>
                              </a:cxn>
                              <a:cxn ang="0">
                                <a:pos x="T13" y="T15"/>
                              </a:cxn>
                              <a:cxn ang="0">
                                <a:pos x="T17" y="T19"/>
                              </a:cxn>
                            </a:cxnLst>
                            <a:rect l="0" t="0" r="r" b="b"/>
                            <a:pathLst>
                              <a:path w="43" h="17">
                                <a:moveTo>
                                  <a:pt x="0" y="0"/>
                                </a:moveTo>
                                <a:lnTo>
                                  <a:pt x="10" y="6"/>
                                </a:lnTo>
                                <a:lnTo>
                                  <a:pt x="20" y="11"/>
                                </a:lnTo>
                                <a:lnTo>
                                  <a:pt x="31" y="15"/>
                                </a:lnTo>
                                <a:lnTo>
                                  <a:pt x="43"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Freeform 711"/>
                        <wps:cNvSpPr>
                          <a:spLocks/>
                        </wps:cNvSpPr>
                        <wps:spPr bwMode="auto">
                          <a:xfrm>
                            <a:off x="1039" y="2913"/>
                            <a:ext cx="49" cy="17"/>
                          </a:xfrm>
                          <a:custGeom>
                            <a:avLst/>
                            <a:gdLst>
                              <a:gd name="T0" fmla="+- 0 1039 1039"/>
                              <a:gd name="T1" fmla="*/ T0 w 49"/>
                              <a:gd name="T2" fmla="+- 0 2930 2914"/>
                              <a:gd name="T3" fmla="*/ 2930 h 17"/>
                              <a:gd name="T4" fmla="+- 0 1052 1039"/>
                              <a:gd name="T5" fmla="*/ T4 w 49"/>
                              <a:gd name="T6" fmla="+- 0 2929 2914"/>
                              <a:gd name="T7" fmla="*/ 2929 h 17"/>
                              <a:gd name="T8" fmla="+- 0 1065 1039"/>
                              <a:gd name="T9" fmla="*/ T8 w 49"/>
                              <a:gd name="T10" fmla="+- 0 2925 2914"/>
                              <a:gd name="T11" fmla="*/ 2925 h 17"/>
                              <a:gd name="T12" fmla="+- 0 1076 1039"/>
                              <a:gd name="T13" fmla="*/ T12 w 49"/>
                              <a:gd name="T14" fmla="+- 0 2920 2914"/>
                              <a:gd name="T15" fmla="*/ 2920 h 17"/>
                              <a:gd name="T16" fmla="+- 0 1087 1039"/>
                              <a:gd name="T17" fmla="*/ T16 w 49"/>
                              <a:gd name="T18" fmla="+- 0 2914 2914"/>
                              <a:gd name="T19" fmla="*/ 2914 h 17"/>
                            </a:gdLst>
                            <a:ahLst/>
                            <a:cxnLst>
                              <a:cxn ang="0">
                                <a:pos x="T1" y="T3"/>
                              </a:cxn>
                              <a:cxn ang="0">
                                <a:pos x="T5" y="T7"/>
                              </a:cxn>
                              <a:cxn ang="0">
                                <a:pos x="T9" y="T11"/>
                              </a:cxn>
                              <a:cxn ang="0">
                                <a:pos x="T13" y="T15"/>
                              </a:cxn>
                              <a:cxn ang="0">
                                <a:pos x="T17" y="T19"/>
                              </a:cxn>
                            </a:cxnLst>
                            <a:rect l="0" t="0" r="r" b="b"/>
                            <a:pathLst>
                              <a:path w="49" h="17">
                                <a:moveTo>
                                  <a:pt x="0" y="16"/>
                                </a:moveTo>
                                <a:lnTo>
                                  <a:pt x="13" y="15"/>
                                </a:lnTo>
                                <a:lnTo>
                                  <a:pt x="26" y="11"/>
                                </a:lnTo>
                                <a:lnTo>
                                  <a:pt x="37" y="6"/>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 name="Freeform 712"/>
                        <wps:cNvSpPr>
                          <a:spLocks/>
                        </wps:cNvSpPr>
                        <wps:spPr bwMode="auto">
                          <a:xfrm>
                            <a:off x="1501" y="2259"/>
                            <a:ext cx="49" cy="49"/>
                          </a:xfrm>
                          <a:custGeom>
                            <a:avLst/>
                            <a:gdLst>
                              <a:gd name="T0" fmla="+- 0 1550 1502"/>
                              <a:gd name="T1" fmla="*/ T0 w 49"/>
                              <a:gd name="T2" fmla="+- 0 2308 2260"/>
                              <a:gd name="T3" fmla="*/ 2308 h 49"/>
                              <a:gd name="T4" fmla="+- 0 1550 1502"/>
                              <a:gd name="T5" fmla="*/ T4 w 49"/>
                              <a:gd name="T6" fmla="+- 0 2295 2260"/>
                              <a:gd name="T7" fmla="*/ 2295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5"/>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Freeform 713"/>
                        <wps:cNvSpPr>
                          <a:spLocks/>
                        </wps:cNvSpPr>
                        <wps:spPr bwMode="auto">
                          <a:xfrm>
                            <a:off x="1501" y="2468"/>
                            <a:ext cx="49" cy="49"/>
                          </a:xfrm>
                          <a:custGeom>
                            <a:avLst/>
                            <a:gdLst>
                              <a:gd name="T0" fmla="+- 0 1502 1502"/>
                              <a:gd name="T1" fmla="*/ T0 w 49"/>
                              <a:gd name="T2" fmla="+- 0 2517 2468"/>
                              <a:gd name="T3" fmla="*/ 2517 h 49"/>
                              <a:gd name="T4" fmla="+- 0 1515 1502"/>
                              <a:gd name="T5" fmla="*/ T4 w 49"/>
                              <a:gd name="T6" fmla="+- 0 2517 2468"/>
                              <a:gd name="T7" fmla="*/ 2517 h 49"/>
                              <a:gd name="T8" fmla="+- 0 1527 1502"/>
                              <a:gd name="T9" fmla="*/ T8 w 49"/>
                              <a:gd name="T10" fmla="+- 0 2512 2468"/>
                              <a:gd name="T11" fmla="*/ 2512 h 49"/>
                              <a:gd name="T12" fmla="+- 0 1536 1502"/>
                              <a:gd name="T13" fmla="*/ T12 w 49"/>
                              <a:gd name="T14" fmla="+- 0 2503 2468"/>
                              <a:gd name="T15" fmla="*/ 2503 h 49"/>
                              <a:gd name="T16" fmla="+- 0 1545 1502"/>
                              <a:gd name="T17" fmla="*/ T16 w 49"/>
                              <a:gd name="T18" fmla="+- 0 2493 2468"/>
                              <a:gd name="T19" fmla="*/ 2493 h 49"/>
                              <a:gd name="T20" fmla="+- 0 1550 1502"/>
                              <a:gd name="T21" fmla="*/ T20 w 49"/>
                              <a:gd name="T22" fmla="+- 0 2481 2468"/>
                              <a:gd name="T23" fmla="*/ 2481 h 49"/>
                              <a:gd name="T24" fmla="+- 0 1550 1502"/>
                              <a:gd name="T25" fmla="*/ T24 w 49"/>
                              <a:gd name="T26" fmla="+- 0 2468 2468"/>
                              <a:gd name="T27" fmla="*/ 2468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0" y="49"/>
                                </a:moveTo>
                                <a:lnTo>
                                  <a:pt x="13" y="49"/>
                                </a:lnTo>
                                <a:lnTo>
                                  <a:pt x="25" y="44"/>
                                </a:lnTo>
                                <a:lnTo>
                                  <a:pt x="34" y="35"/>
                                </a:lnTo>
                                <a:lnTo>
                                  <a:pt x="43" y="25"/>
                                </a:lnTo>
                                <a:lnTo>
                                  <a:pt x="48" y="13"/>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Freeform 714"/>
                        <wps:cNvSpPr>
                          <a:spLocks/>
                        </wps:cNvSpPr>
                        <wps:spPr bwMode="auto">
                          <a:xfrm>
                            <a:off x="1501" y="2260"/>
                            <a:ext cx="49" cy="49"/>
                          </a:xfrm>
                          <a:custGeom>
                            <a:avLst/>
                            <a:gdLst>
                              <a:gd name="T0" fmla="+- 0 1550 1502"/>
                              <a:gd name="T1" fmla="*/ T0 w 49"/>
                              <a:gd name="T2" fmla="+- 0 2308 2260"/>
                              <a:gd name="T3" fmla="*/ 2308 h 49"/>
                              <a:gd name="T4" fmla="+- 0 1550 1502"/>
                              <a:gd name="T5" fmla="*/ T4 w 49"/>
                              <a:gd name="T6" fmla="+- 0 2296 2260"/>
                              <a:gd name="T7" fmla="*/ 2296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6"/>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Freeform 715"/>
                        <wps:cNvSpPr>
                          <a:spLocks/>
                        </wps:cNvSpPr>
                        <wps:spPr bwMode="auto">
                          <a:xfrm>
                            <a:off x="965" y="2251"/>
                            <a:ext cx="46" cy="226"/>
                          </a:xfrm>
                          <a:custGeom>
                            <a:avLst/>
                            <a:gdLst>
                              <a:gd name="T0" fmla="+- 0 966 966"/>
                              <a:gd name="T1" fmla="*/ T0 w 46"/>
                              <a:gd name="T2" fmla="+- 0 2476 2251"/>
                              <a:gd name="T3" fmla="*/ 2476 h 226"/>
                              <a:gd name="T4" fmla="+- 0 985 966"/>
                              <a:gd name="T5" fmla="*/ T4 w 46"/>
                              <a:gd name="T6" fmla="+- 0 2382 2251"/>
                              <a:gd name="T7" fmla="*/ 2382 h 226"/>
                              <a:gd name="T8" fmla="+- 0 1004 966"/>
                              <a:gd name="T9" fmla="*/ T8 w 46"/>
                              <a:gd name="T10" fmla="+- 0 2287 2251"/>
                              <a:gd name="T11" fmla="*/ 2287 h 226"/>
                              <a:gd name="T12" fmla="+- 0 1006 966"/>
                              <a:gd name="T13" fmla="*/ T12 w 46"/>
                              <a:gd name="T14" fmla="+- 0 2275 2251"/>
                              <a:gd name="T15" fmla="*/ 2275 h 226"/>
                              <a:gd name="T16" fmla="+- 0 1009 966"/>
                              <a:gd name="T17" fmla="*/ T16 w 46"/>
                              <a:gd name="T18" fmla="+- 0 2263 2251"/>
                              <a:gd name="T19" fmla="*/ 2263 h 226"/>
                              <a:gd name="T20" fmla="+- 0 1011 966"/>
                              <a:gd name="T21" fmla="*/ T20 w 46"/>
                              <a:gd name="T22" fmla="+- 0 2251 2251"/>
                              <a:gd name="T23" fmla="*/ 2251 h 226"/>
                            </a:gdLst>
                            <a:ahLst/>
                            <a:cxnLst>
                              <a:cxn ang="0">
                                <a:pos x="T1" y="T3"/>
                              </a:cxn>
                              <a:cxn ang="0">
                                <a:pos x="T5" y="T7"/>
                              </a:cxn>
                              <a:cxn ang="0">
                                <a:pos x="T9" y="T11"/>
                              </a:cxn>
                              <a:cxn ang="0">
                                <a:pos x="T13" y="T15"/>
                              </a:cxn>
                              <a:cxn ang="0">
                                <a:pos x="T17" y="T19"/>
                              </a:cxn>
                              <a:cxn ang="0">
                                <a:pos x="T21" y="T23"/>
                              </a:cxn>
                            </a:cxnLst>
                            <a:rect l="0" t="0" r="r" b="b"/>
                            <a:pathLst>
                              <a:path w="46" h="226">
                                <a:moveTo>
                                  <a:pt x="0" y="225"/>
                                </a:moveTo>
                                <a:lnTo>
                                  <a:pt x="19" y="131"/>
                                </a:lnTo>
                                <a:lnTo>
                                  <a:pt x="38" y="36"/>
                                </a:lnTo>
                                <a:lnTo>
                                  <a:pt x="40" y="24"/>
                                </a:lnTo>
                                <a:lnTo>
                                  <a:pt x="43" y="1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Freeform 716"/>
                        <wps:cNvSpPr>
                          <a:spLocks/>
                        </wps:cNvSpPr>
                        <wps:spPr bwMode="auto">
                          <a:xfrm>
                            <a:off x="977" y="2251"/>
                            <a:ext cx="34" cy="2"/>
                          </a:xfrm>
                          <a:custGeom>
                            <a:avLst/>
                            <a:gdLst>
                              <a:gd name="T0" fmla="+- 0 1011 978"/>
                              <a:gd name="T1" fmla="*/ T0 w 34"/>
                              <a:gd name="T2" fmla="+- 0 1011 978"/>
                              <a:gd name="T3" fmla="*/ T2 w 34"/>
                              <a:gd name="T4" fmla="+- 0 978 978"/>
                              <a:gd name="T5" fmla="*/ T4 w 34"/>
                              <a:gd name="T6" fmla="+- 0 978 978"/>
                              <a:gd name="T7" fmla="*/ T6 w 34"/>
                            </a:gdLst>
                            <a:ahLst/>
                            <a:cxnLst>
                              <a:cxn ang="0">
                                <a:pos x="T1" y="0"/>
                              </a:cxn>
                              <a:cxn ang="0">
                                <a:pos x="T3" y="0"/>
                              </a:cxn>
                              <a:cxn ang="0">
                                <a:pos x="T5" y="0"/>
                              </a:cxn>
                              <a:cxn ang="0">
                                <a:pos x="T7" y="0"/>
                              </a:cxn>
                            </a:cxnLst>
                            <a:rect l="0" t="0" r="r" b="b"/>
                            <a:pathLst>
                              <a:path w="34">
                                <a:moveTo>
                                  <a:pt x="33" y="0"/>
                                </a:moveTo>
                                <a:lnTo>
                                  <a:pt x="3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717"/>
                        <wps:cNvSpPr>
                          <a:spLocks/>
                        </wps:cNvSpPr>
                        <wps:spPr bwMode="auto">
                          <a:xfrm>
                            <a:off x="977" y="2002"/>
                            <a:ext cx="53" cy="249"/>
                          </a:xfrm>
                          <a:custGeom>
                            <a:avLst/>
                            <a:gdLst>
                              <a:gd name="T0" fmla="+- 0 978 978"/>
                              <a:gd name="T1" fmla="*/ T0 w 53"/>
                              <a:gd name="T2" fmla="+- 0 2251 2003"/>
                              <a:gd name="T3" fmla="*/ 2251 h 249"/>
                              <a:gd name="T4" fmla="+- 0 991 978"/>
                              <a:gd name="T5" fmla="*/ T4 w 53"/>
                              <a:gd name="T6" fmla="+- 0 2189 2003"/>
                              <a:gd name="T7" fmla="*/ 2189 h 249"/>
                              <a:gd name="T8" fmla="+- 0 1004 978"/>
                              <a:gd name="T9" fmla="*/ T8 w 53"/>
                              <a:gd name="T10" fmla="+- 0 2127 2003"/>
                              <a:gd name="T11" fmla="*/ 2127 h 249"/>
                              <a:gd name="T12" fmla="+- 0 1017 978"/>
                              <a:gd name="T13" fmla="*/ T12 w 53"/>
                              <a:gd name="T14" fmla="+- 0 2065 2003"/>
                              <a:gd name="T15" fmla="*/ 2065 h 249"/>
                              <a:gd name="T16" fmla="+- 0 1031 978"/>
                              <a:gd name="T17" fmla="*/ T16 w 53"/>
                              <a:gd name="T18" fmla="+- 0 2003 2003"/>
                              <a:gd name="T19" fmla="*/ 2003 h 249"/>
                            </a:gdLst>
                            <a:ahLst/>
                            <a:cxnLst>
                              <a:cxn ang="0">
                                <a:pos x="T1" y="T3"/>
                              </a:cxn>
                              <a:cxn ang="0">
                                <a:pos x="T5" y="T7"/>
                              </a:cxn>
                              <a:cxn ang="0">
                                <a:pos x="T9" y="T11"/>
                              </a:cxn>
                              <a:cxn ang="0">
                                <a:pos x="T13" y="T15"/>
                              </a:cxn>
                              <a:cxn ang="0">
                                <a:pos x="T17" y="T19"/>
                              </a:cxn>
                            </a:cxnLst>
                            <a:rect l="0" t="0" r="r" b="b"/>
                            <a:pathLst>
                              <a:path w="53" h="249">
                                <a:moveTo>
                                  <a:pt x="0" y="248"/>
                                </a:moveTo>
                                <a:lnTo>
                                  <a:pt x="13" y="186"/>
                                </a:lnTo>
                                <a:lnTo>
                                  <a:pt x="26" y="124"/>
                                </a:lnTo>
                                <a:lnTo>
                                  <a:pt x="39" y="62"/>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Freeform 718"/>
                        <wps:cNvSpPr>
                          <a:spLocks/>
                        </wps:cNvSpPr>
                        <wps:spPr bwMode="auto">
                          <a:xfrm>
                            <a:off x="1030" y="2002"/>
                            <a:ext cx="95" cy="19"/>
                          </a:xfrm>
                          <a:custGeom>
                            <a:avLst/>
                            <a:gdLst>
                              <a:gd name="T0" fmla="+- 0 1031 1031"/>
                              <a:gd name="T1" fmla="*/ T0 w 95"/>
                              <a:gd name="T2" fmla="+- 0 2003 2003"/>
                              <a:gd name="T3" fmla="*/ 2003 h 19"/>
                              <a:gd name="T4" fmla="+- 0 1041 1031"/>
                              <a:gd name="T5" fmla="*/ T4 w 95"/>
                              <a:gd name="T6" fmla="+- 0 2004 2003"/>
                              <a:gd name="T7" fmla="*/ 2004 h 19"/>
                              <a:gd name="T8" fmla="+- 0 1066 1031"/>
                              <a:gd name="T9" fmla="*/ T8 w 95"/>
                              <a:gd name="T10" fmla="+- 0 2009 2003"/>
                              <a:gd name="T11" fmla="*/ 2009 h 19"/>
                              <a:gd name="T12" fmla="+- 0 1097 1031"/>
                              <a:gd name="T13" fmla="*/ T12 w 95"/>
                              <a:gd name="T14" fmla="+- 0 2015 2003"/>
                              <a:gd name="T15" fmla="*/ 2015 h 19"/>
                              <a:gd name="T16" fmla="+- 0 1125 1031"/>
                              <a:gd name="T17" fmla="*/ T16 w 95"/>
                              <a:gd name="T18" fmla="+- 0 2021 2003"/>
                              <a:gd name="T19" fmla="*/ 2021 h 19"/>
                            </a:gdLst>
                            <a:ahLst/>
                            <a:cxnLst>
                              <a:cxn ang="0">
                                <a:pos x="T1" y="T3"/>
                              </a:cxn>
                              <a:cxn ang="0">
                                <a:pos x="T5" y="T7"/>
                              </a:cxn>
                              <a:cxn ang="0">
                                <a:pos x="T9" y="T11"/>
                              </a:cxn>
                              <a:cxn ang="0">
                                <a:pos x="T13" y="T15"/>
                              </a:cxn>
                              <a:cxn ang="0">
                                <a:pos x="T17" y="T19"/>
                              </a:cxn>
                            </a:cxnLst>
                            <a:rect l="0" t="0" r="r" b="b"/>
                            <a:pathLst>
                              <a:path w="95" h="19">
                                <a:moveTo>
                                  <a:pt x="0" y="0"/>
                                </a:moveTo>
                                <a:lnTo>
                                  <a:pt x="10" y="1"/>
                                </a:lnTo>
                                <a:lnTo>
                                  <a:pt x="35" y="6"/>
                                </a:lnTo>
                                <a:lnTo>
                                  <a:pt x="66" y="12"/>
                                </a:lnTo>
                                <a:lnTo>
                                  <a:pt x="94"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5" name="Freeform 719"/>
                        <wps:cNvSpPr>
                          <a:spLocks/>
                        </wps:cNvSpPr>
                        <wps:spPr bwMode="auto">
                          <a:xfrm>
                            <a:off x="967" y="2021"/>
                            <a:ext cx="158" cy="893"/>
                          </a:xfrm>
                          <a:custGeom>
                            <a:avLst/>
                            <a:gdLst>
                              <a:gd name="T0" fmla="+- 0 1125 968"/>
                              <a:gd name="T1" fmla="*/ T0 w 158"/>
                              <a:gd name="T2" fmla="+- 0 2021 2021"/>
                              <a:gd name="T3" fmla="*/ 2021 h 893"/>
                              <a:gd name="T4" fmla="+- 0 1109 968"/>
                              <a:gd name="T5" fmla="*/ T4 w 158"/>
                              <a:gd name="T6" fmla="+- 0 2102 2021"/>
                              <a:gd name="T7" fmla="*/ 2102 h 893"/>
                              <a:gd name="T8" fmla="+- 0 1093 968"/>
                              <a:gd name="T9" fmla="*/ T8 w 158"/>
                              <a:gd name="T10" fmla="+- 0 2183 2021"/>
                              <a:gd name="T11" fmla="*/ 2183 h 893"/>
                              <a:gd name="T12" fmla="+- 0 1079 968"/>
                              <a:gd name="T13" fmla="*/ T12 w 158"/>
                              <a:gd name="T14" fmla="+- 0 2264 2021"/>
                              <a:gd name="T15" fmla="*/ 2264 h 893"/>
                              <a:gd name="T16" fmla="+- 0 1065 968"/>
                              <a:gd name="T17" fmla="*/ T16 w 158"/>
                              <a:gd name="T18" fmla="+- 0 2345 2021"/>
                              <a:gd name="T19" fmla="*/ 2345 h 893"/>
                              <a:gd name="T20" fmla="+- 0 1052 968"/>
                              <a:gd name="T21" fmla="*/ T20 w 158"/>
                              <a:gd name="T22" fmla="+- 0 2426 2021"/>
                              <a:gd name="T23" fmla="*/ 2426 h 893"/>
                              <a:gd name="T24" fmla="+- 0 1039 968"/>
                              <a:gd name="T25" fmla="*/ T24 w 158"/>
                              <a:gd name="T26" fmla="+- 0 2508 2021"/>
                              <a:gd name="T27" fmla="*/ 2508 h 893"/>
                              <a:gd name="T28" fmla="+- 0 1026 968"/>
                              <a:gd name="T29" fmla="*/ T28 w 158"/>
                              <a:gd name="T30" fmla="+- 0 2589 2021"/>
                              <a:gd name="T31" fmla="*/ 2589 h 893"/>
                              <a:gd name="T32" fmla="+- 0 1013 968"/>
                              <a:gd name="T33" fmla="*/ T32 w 158"/>
                              <a:gd name="T34" fmla="+- 0 2671 2021"/>
                              <a:gd name="T35" fmla="*/ 2671 h 893"/>
                              <a:gd name="T36" fmla="+- 0 999 968"/>
                              <a:gd name="T37" fmla="*/ T36 w 158"/>
                              <a:gd name="T38" fmla="+- 0 2752 2021"/>
                              <a:gd name="T39" fmla="*/ 2752 h 893"/>
                              <a:gd name="T40" fmla="+- 0 984 968"/>
                              <a:gd name="T41" fmla="*/ T40 w 158"/>
                              <a:gd name="T42" fmla="+- 0 2833 2021"/>
                              <a:gd name="T43" fmla="*/ 2833 h 893"/>
                              <a:gd name="T44" fmla="+- 0 968 968"/>
                              <a:gd name="T45" fmla="*/ T44 w 158"/>
                              <a:gd name="T46" fmla="+- 0 2914 2021"/>
                              <a:gd name="T47" fmla="*/ 2914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 h="893">
                                <a:moveTo>
                                  <a:pt x="157" y="0"/>
                                </a:moveTo>
                                <a:lnTo>
                                  <a:pt x="141" y="81"/>
                                </a:lnTo>
                                <a:lnTo>
                                  <a:pt x="125" y="162"/>
                                </a:lnTo>
                                <a:lnTo>
                                  <a:pt x="111" y="243"/>
                                </a:lnTo>
                                <a:lnTo>
                                  <a:pt x="97" y="324"/>
                                </a:lnTo>
                                <a:lnTo>
                                  <a:pt x="84" y="405"/>
                                </a:lnTo>
                                <a:lnTo>
                                  <a:pt x="71" y="487"/>
                                </a:lnTo>
                                <a:lnTo>
                                  <a:pt x="58" y="568"/>
                                </a:lnTo>
                                <a:lnTo>
                                  <a:pt x="45" y="650"/>
                                </a:lnTo>
                                <a:lnTo>
                                  <a:pt x="31" y="731"/>
                                </a:lnTo>
                                <a:lnTo>
                                  <a:pt x="16" y="812"/>
                                </a:lnTo>
                                <a:lnTo>
                                  <a:pt x="0" y="89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Freeform 720"/>
                        <wps:cNvSpPr>
                          <a:spLocks/>
                        </wps:cNvSpPr>
                        <wps:spPr bwMode="auto">
                          <a:xfrm>
                            <a:off x="837" y="2476"/>
                            <a:ext cx="93" cy="438"/>
                          </a:xfrm>
                          <a:custGeom>
                            <a:avLst/>
                            <a:gdLst>
                              <a:gd name="T0" fmla="+- 0 837 837"/>
                              <a:gd name="T1" fmla="*/ T0 w 93"/>
                              <a:gd name="T2" fmla="+- 0 2914 2476"/>
                              <a:gd name="T3" fmla="*/ 2914 h 438"/>
                              <a:gd name="T4" fmla="+- 0 853 837"/>
                              <a:gd name="T5" fmla="*/ T4 w 93"/>
                              <a:gd name="T6" fmla="+- 0 2841 2476"/>
                              <a:gd name="T7" fmla="*/ 2841 h 438"/>
                              <a:gd name="T8" fmla="+- 0 868 837"/>
                              <a:gd name="T9" fmla="*/ T8 w 93"/>
                              <a:gd name="T10" fmla="+- 0 2768 2476"/>
                              <a:gd name="T11" fmla="*/ 2768 h 438"/>
                              <a:gd name="T12" fmla="+- 0 884 837"/>
                              <a:gd name="T13" fmla="*/ T12 w 93"/>
                              <a:gd name="T14" fmla="+- 0 2695 2476"/>
                              <a:gd name="T15" fmla="*/ 2695 h 438"/>
                              <a:gd name="T16" fmla="+- 0 899 837"/>
                              <a:gd name="T17" fmla="*/ T16 w 93"/>
                              <a:gd name="T18" fmla="+- 0 2622 2476"/>
                              <a:gd name="T19" fmla="*/ 2622 h 438"/>
                              <a:gd name="T20" fmla="+- 0 915 837"/>
                              <a:gd name="T21" fmla="*/ T20 w 93"/>
                              <a:gd name="T22" fmla="+- 0 2549 2476"/>
                              <a:gd name="T23" fmla="*/ 2549 h 438"/>
                              <a:gd name="T24" fmla="+- 0 930 837"/>
                              <a:gd name="T25" fmla="*/ T24 w 93"/>
                              <a:gd name="T26" fmla="+- 0 2476 2476"/>
                              <a:gd name="T27" fmla="*/ 2476 h 438"/>
                            </a:gdLst>
                            <a:ahLst/>
                            <a:cxnLst>
                              <a:cxn ang="0">
                                <a:pos x="T1" y="T3"/>
                              </a:cxn>
                              <a:cxn ang="0">
                                <a:pos x="T5" y="T7"/>
                              </a:cxn>
                              <a:cxn ang="0">
                                <a:pos x="T9" y="T11"/>
                              </a:cxn>
                              <a:cxn ang="0">
                                <a:pos x="T13" y="T15"/>
                              </a:cxn>
                              <a:cxn ang="0">
                                <a:pos x="T17" y="T19"/>
                              </a:cxn>
                              <a:cxn ang="0">
                                <a:pos x="T21" y="T23"/>
                              </a:cxn>
                              <a:cxn ang="0">
                                <a:pos x="T25" y="T27"/>
                              </a:cxn>
                            </a:cxnLst>
                            <a:rect l="0" t="0" r="r" b="b"/>
                            <a:pathLst>
                              <a:path w="93" h="438">
                                <a:moveTo>
                                  <a:pt x="0" y="438"/>
                                </a:moveTo>
                                <a:lnTo>
                                  <a:pt x="16" y="365"/>
                                </a:lnTo>
                                <a:lnTo>
                                  <a:pt x="31" y="292"/>
                                </a:lnTo>
                                <a:lnTo>
                                  <a:pt x="47" y="219"/>
                                </a:lnTo>
                                <a:lnTo>
                                  <a:pt x="62" y="146"/>
                                </a:lnTo>
                                <a:lnTo>
                                  <a:pt x="78" y="73"/>
                                </a:lnTo>
                                <a:lnTo>
                                  <a:pt x="9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7" name="Freeform 721"/>
                        <wps:cNvSpPr>
                          <a:spLocks/>
                        </wps:cNvSpPr>
                        <wps:spPr bwMode="auto">
                          <a:xfrm>
                            <a:off x="929" y="2476"/>
                            <a:ext cx="36" cy="2"/>
                          </a:xfrm>
                          <a:custGeom>
                            <a:avLst/>
                            <a:gdLst>
                              <a:gd name="T0" fmla="+- 0 930 930"/>
                              <a:gd name="T1" fmla="*/ T0 w 36"/>
                              <a:gd name="T2" fmla="+- 0 930 930"/>
                              <a:gd name="T3" fmla="*/ T2 w 36"/>
                              <a:gd name="T4" fmla="+- 0 962 930"/>
                              <a:gd name="T5" fmla="*/ T4 w 36"/>
                              <a:gd name="T6" fmla="+- 0 966 930"/>
                              <a:gd name="T7" fmla="*/ T6 w 36"/>
                            </a:gdLst>
                            <a:ahLst/>
                            <a:cxnLst>
                              <a:cxn ang="0">
                                <a:pos x="T1" y="0"/>
                              </a:cxn>
                              <a:cxn ang="0">
                                <a:pos x="T3" y="0"/>
                              </a:cxn>
                              <a:cxn ang="0">
                                <a:pos x="T5" y="0"/>
                              </a:cxn>
                              <a:cxn ang="0">
                                <a:pos x="T7" y="0"/>
                              </a:cxn>
                            </a:cxnLst>
                            <a:rect l="0" t="0" r="r" b="b"/>
                            <a:pathLst>
                              <a:path w="36">
                                <a:moveTo>
                                  <a:pt x="0" y="0"/>
                                </a:moveTo>
                                <a:lnTo>
                                  <a:pt x="0" y="0"/>
                                </a:lnTo>
                                <a:lnTo>
                                  <a:pt x="32" y="0"/>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8" name="Freeform 722"/>
                        <wps:cNvSpPr>
                          <a:spLocks/>
                        </wps:cNvSpPr>
                        <wps:spPr bwMode="auto">
                          <a:xfrm>
                            <a:off x="1078" y="1952"/>
                            <a:ext cx="2" cy="2"/>
                          </a:xfrm>
                          <a:custGeom>
                            <a:avLst/>
                            <a:gdLst>
                              <a:gd name="T0" fmla="+- 0 1079 1078"/>
                              <a:gd name="T1" fmla="*/ T0 w 1"/>
                              <a:gd name="T2" fmla="+- 0 1952 1952"/>
                              <a:gd name="T3" fmla="*/ 1952 h 1"/>
                              <a:gd name="T4" fmla="+- 0 1079 1078"/>
                              <a:gd name="T5" fmla="*/ T4 w 1"/>
                              <a:gd name="T6" fmla="+- 0 1953 1952"/>
                              <a:gd name="T7" fmla="*/ 1953 h 1"/>
                              <a:gd name="T8" fmla="+- 0 1079 1078"/>
                              <a:gd name="T9" fmla="*/ T8 w 1"/>
                              <a:gd name="T10" fmla="+- 0 1953 1952"/>
                              <a:gd name="T11" fmla="*/ 1953 h 1"/>
                              <a:gd name="T12" fmla="+- 0 1078 1078"/>
                              <a:gd name="T13" fmla="*/ T12 w 1"/>
                              <a:gd name="T14" fmla="+- 0 1953 1952"/>
                              <a:gd name="T15" fmla="*/ 1953 h 1"/>
                            </a:gdLst>
                            <a:ahLst/>
                            <a:cxnLst>
                              <a:cxn ang="0">
                                <a:pos x="T1" y="T3"/>
                              </a:cxn>
                              <a:cxn ang="0">
                                <a:pos x="T5" y="T7"/>
                              </a:cxn>
                              <a:cxn ang="0">
                                <a:pos x="T9" y="T11"/>
                              </a:cxn>
                              <a:cxn ang="0">
                                <a:pos x="T13" y="T15"/>
                              </a:cxn>
                            </a:cxnLst>
                            <a:rect l="0" t="0" r="r" b="b"/>
                            <a:pathLst>
                              <a:path w="1" h="1">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723"/>
                        <wps:cNvSpPr>
                          <a:spLocks/>
                        </wps:cNvSpPr>
                        <wps:spPr bwMode="auto">
                          <a:xfrm>
                            <a:off x="1496" y="2267"/>
                            <a:ext cx="3" cy="2"/>
                          </a:xfrm>
                          <a:custGeom>
                            <a:avLst/>
                            <a:gdLst>
                              <a:gd name="T0" fmla="+- 0 1496 1496"/>
                              <a:gd name="T1" fmla="*/ T0 w 3"/>
                              <a:gd name="T2" fmla="+- 0 2267 2267"/>
                              <a:gd name="T3" fmla="*/ 2267 h 1"/>
                              <a:gd name="T4" fmla="+- 0 1497 1496"/>
                              <a:gd name="T5" fmla="*/ T4 w 3"/>
                              <a:gd name="T6" fmla="+- 0 2267 2267"/>
                              <a:gd name="T7" fmla="*/ 2267 h 1"/>
                              <a:gd name="T8" fmla="+- 0 1498 1496"/>
                              <a:gd name="T9" fmla="*/ T8 w 3"/>
                              <a:gd name="T10" fmla="+- 0 2267 2267"/>
                              <a:gd name="T11" fmla="*/ 2267 h 1"/>
                              <a:gd name="T12" fmla="+- 0 1499 1496"/>
                              <a:gd name="T13" fmla="*/ T12 w 3"/>
                              <a:gd name="T14" fmla="+- 0 2267 2267"/>
                              <a:gd name="T15" fmla="*/ 2267 h 1"/>
                            </a:gdLst>
                            <a:ahLst/>
                            <a:cxnLst>
                              <a:cxn ang="0">
                                <a:pos x="T1" y="T3"/>
                              </a:cxn>
                              <a:cxn ang="0">
                                <a:pos x="T5" y="T7"/>
                              </a:cxn>
                              <a:cxn ang="0">
                                <a:pos x="T9" y="T11"/>
                              </a:cxn>
                              <a:cxn ang="0">
                                <a:pos x="T13" y="T15"/>
                              </a:cxn>
                            </a:cxnLst>
                            <a:rect l="0" t="0" r="r" b="b"/>
                            <a:pathLst>
                              <a:path w="3" h="1">
                                <a:moveTo>
                                  <a:pt x="0" y="0"/>
                                </a:moveTo>
                                <a:lnTo>
                                  <a:pt x="1" y="0"/>
                                </a:lnTo>
                                <a:lnTo>
                                  <a:pt x="2" y="0"/>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724"/>
                        <wps:cNvSpPr>
                          <a:spLocks/>
                        </wps:cNvSpPr>
                        <wps:spPr bwMode="auto">
                          <a:xfrm>
                            <a:off x="1496" y="2460"/>
                            <a:ext cx="3" cy="2"/>
                          </a:xfrm>
                          <a:custGeom>
                            <a:avLst/>
                            <a:gdLst>
                              <a:gd name="T0" fmla="+- 0 1499 1496"/>
                              <a:gd name="T1" fmla="*/ T0 w 3"/>
                              <a:gd name="T2" fmla="+- 0 2460 2460"/>
                              <a:gd name="T3" fmla="*/ 2460 h 1"/>
                              <a:gd name="T4" fmla="+- 0 1498 1496"/>
                              <a:gd name="T5" fmla="*/ T4 w 3"/>
                              <a:gd name="T6" fmla="+- 0 2460 2460"/>
                              <a:gd name="T7" fmla="*/ 2460 h 1"/>
                              <a:gd name="T8" fmla="+- 0 1497 1496"/>
                              <a:gd name="T9" fmla="*/ T8 w 3"/>
                              <a:gd name="T10" fmla="+- 0 2460 2460"/>
                              <a:gd name="T11" fmla="*/ 2460 h 1"/>
                              <a:gd name="T12" fmla="+- 0 1496 1496"/>
                              <a:gd name="T13" fmla="*/ T12 w 3"/>
                              <a:gd name="T14" fmla="+- 0 2460 2460"/>
                              <a:gd name="T15" fmla="*/ 2460 h 1"/>
                            </a:gdLst>
                            <a:ahLst/>
                            <a:cxnLst>
                              <a:cxn ang="0">
                                <a:pos x="T1" y="T3"/>
                              </a:cxn>
                              <a:cxn ang="0">
                                <a:pos x="T5" y="T7"/>
                              </a:cxn>
                              <a:cxn ang="0">
                                <a:pos x="T9" y="T11"/>
                              </a:cxn>
                              <a:cxn ang="0">
                                <a:pos x="T13" y="T15"/>
                              </a:cxn>
                            </a:cxnLst>
                            <a:rect l="0" t="0" r="r" b="b"/>
                            <a:pathLst>
                              <a:path w="3" h="1">
                                <a:moveTo>
                                  <a:pt x="3" y="0"/>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725"/>
                        <wps:cNvSpPr>
                          <a:spLocks/>
                        </wps:cNvSpPr>
                        <wps:spPr bwMode="auto">
                          <a:xfrm>
                            <a:off x="1742" y="2006"/>
                            <a:ext cx="231" cy="1052"/>
                          </a:xfrm>
                          <a:custGeom>
                            <a:avLst/>
                            <a:gdLst>
                              <a:gd name="T0" fmla="+- 0 1923 1743"/>
                              <a:gd name="T1" fmla="*/ T0 w 231"/>
                              <a:gd name="T2" fmla="+- 0 2007 2007"/>
                              <a:gd name="T3" fmla="*/ 2007 h 1052"/>
                              <a:gd name="T4" fmla="+- 0 1882 1743"/>
                              <a:gd name="T5" fmla="*/ T4 w 231"/>
                              <a:gd name="T6" fmla="+- 0 2068 2007"/>
                              <a:gd name="T7" fmla="*/ 2068 h 1052"/>
                              <a:gd name="T8" fmla="+- 0 1839 1743"/>
                              <a:gd name="T9" fmla="*/ T8 w 231"/>
                              <a:gd name="T10" fmla="+- 0 2134 2007"/>
                              <a:gd name="T11" fmla="*/ 2134 h 1052"/>
                              <a:gd name="T12" fmla="+- 0 1798 1743"/>
                              <a:gd name="T13" fmla="*/ T12 w 231"/>
                              <a:gd name="T14" fmla="+- 0 2203 2007"/>
                              <a:gd name="T15" fmla="*/ 2203 h 1052"/>
                              <a:gd name="T16" fmla="+- 0 1765 1743"/>
                              <a:gd name="T17" fmla="*/ T16 w 231"/>
                              <a:gd name="T18" fmla="+- 0 2272 2007"/>
                              <a:gd name="T19" fmla="*/ 2272 h 1052"/>
                              <a:gd name="T20" fmla="+- 0 1745 1743"/>
                              <a:gd name="T21" fmla="*/ T20 w 231"/>
                              <a:gd name="T22" fmla="+- 0 2340 2007"/>
                              <a:gd name="T23" fmla="*/ 2340 h 1052"/>
                              <a:gd name="T24" fmla="+- 0 1743 1743"/>
                              <a:gd name="T25" fmla="*/ T24 w 231"/>
                              <a:gd name="T26" fmla="+- 0 2405 2007"/>
                              <a:gd name="T27" fmla="*/ 2405 h 1052"/>
                              <a:gd name="T28" fmla="+- 0 1764 1743"/>
                              <a:gd name="T29" fmla="*/ T28 w 231"/>
                              <a:gd name="T30" fmla="+- 0 2464 2007"/>
                              <a:gd name="T31" fmla="*/ 2464 h 1052"/>
                              <a:gd name="T32" fmla="+- 0 1810 1743"/>
                              <a:gd name="T33" fmla="*/ T32 w 231"/>
                              <a:gd name="T34" fmla="+- 0 2516 2007"/>
                              <a:gd name="T35" fmla="*/ 2516 h 1052"/>
                              <a:gd name="T36" fmla="+- 0 1868 1743"/>
                              <a:gd name="T37" fmla="*/ T36 w 231"/>
                              <a:gd name="T38" fmla="+- 0 2564 2007"/>
                              <a:gd name="T39" fmla="*/ 2564 h 1052"/>
                              <a:gd name="T40" fmla="+- 0 1924 1743"/>
                              <a:gd name="T41" fmla="*/ T40 w 231"/>
                              <a:gd name="T42" fmla="+- 0 2613 2007"/>
                              <a:gd name="T43" fmla="*/ 2613 h 1052"/>
                              <a:gd name="T44" fmla="+- 0 1964 1743"/>
                              <a:gd name="T45" fmla="*/ T44 w 231"/>
                              <a:gd name="T46" fmla="+- 0 2667 2007"/>
                              <a:gd name="T47" fmla="*/ 2667 h 1052"/>
                              <a:gd name="T48" fmla="+- 0 1974 1743"/>
                              <a:gd name="T49" fmla="*/ T48 w 231"/>
                              <a:gd name="T50" fmla="+- 0 2730 2007"/>
                              <a:gd name="T51" fmla="*/ 2730 h 1052"/>
                              <a:gd name="T52" fmla="+- 0 1952 1743"/>
                              <a:gd name="T53" fmla="*/ T52 w 231"/>
                              <a:gd name="T54" fmla="+- 0 2789 2007"/>
                              <a:gd name="T55" fmla="*/ 2789 h 1052"/>
                              <a:gd name="T56" fmla="+- 0 1912 1743"/>
                              <a:gd name="T57" fmla="*/ T56 w 231"/>
                              <a:gd name="T58" fmla="+- 0 2851 2007"/>
                              <a:gd name="T59" fmla="*/ 2851 h 1052"/>
                              <a:gd name="T60" fmla="+- 0 1863 1743"/>
                              <a:gd name="T61" fmla="*/ T60 w 231"/>
                              <a:gd name="T62" fmla="+- 0 2912 2007"/>
                              <a:gd name="T63" fmla="*/ 2912 h 1052"/>
                              <a:gd name="T64" fmla="+- 0 1816 1743"/>
                              <a:gd name="T65" fmla="*/ T64 w 231"/>
                              <a:gd name="T66" fmla="+- 0 2968 2007"/>
                              <a:gd name="T67" fmla="*/ 2968 h 1052"/>
                              <a:gd name="T68" fmla="+- 0 1780 1743"/>
                              <a:gd name="T69" fmla="*/ T68 w 231"/>
                              <a:gd name="T70" fmla="+- 0 3014 2007"/>
                              <a:gd name="T71" fmla="*/ 3014 h 1052"/>
                              <a:gd name="T72" fmla="+- 0 1767 1743"/>
                              <a:gd name="T73" fmla="*/ T72 w 231"/>
                              <a:gd name="T74" fmla="+- 0 3046 2007"/>
                              <a:gd name="T75" fmla="*/ 3046 h 1052"/>
                              <a:gd name="T76" fmla="+- 0 1787 1743"/>
                              <a:gd name="T77" fmla="*/ T76 w 231"/>
                              <a:gd name="T78" fmla="+- 0 3058 2007"/>
                              <a:gd name="T79" fmla="*/ 3058 h 1052"/>
                              <a:gd name="T80" fmla="+- 0 1788 1743"/>
                              <a:gd name="T81" fmla="*/ T80 w 231"/>
                              <a:gd name="T82" fmla="+- 0 3058 2007"/>
                              <a:gd name="T83" fmla="*/ 3058 h 1052"/>
                              <a:gd name="T84" fmla="+- 0 1790 1743"/>
                              <a:gd name="T85" fmla="*/ T84 w 231"/>
                              <a:gd name="T86" fmla="+- 0 3058 2007"/>
                              <a:gd name="T87" fmla="*/ 3058 h 1052"/>
                              <a:gd name="T88" fmla="+- 0 1792 1743"/>
                              <a:gd name="T89" fmla="*/ T88 w 231"/>
                              <a:gd name="T90" fmla="+- 0 3058 2007"/>
                              <a:gd name="T91" fmla="*/ 3058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1052">
                                <a:moveTo>
                                  <a:pt x="180" y="0"/>
                                </a:moveTo>
                                <a:lnTo>
                                  <a:pt x="139" y="61"/>
                                </a:lnTo>
                                <a:lnTo>
                                  <a:pt x="96" y="127"/>
                                </a:lnTo>
                                <a:lnTo>
                                  <a:pt x="55" y="196"/>
                                </a:lnTo>
                                <a:lnTo>
                                  <a:pt x="22" y="265"/>
                                </a:lnTo>
                                <a:lnTo>
                                  <a:pt x="2" y="333"/>
                                </a:lnTo>
                                <a:lnTo>
                                  <a:pt x="0" y="398"/>
                                </a:lnTo>
                                <a:lnTo>
                                  <a:pt x="21" y="457"/>
                                </a:lnTo>
                                <a:lnTo>
                                  <a:pt x="67" y="509"/>
                                </a:lnTo>
                                <a:lnTo>
                                  <a:pt x="125" y="557"/>
                                </a:lnTo>
                                <a:lnTo>
                                  <a:pt x="181" y="606"/>
                                </a:lnTo>
                                <a:lnTo>
                                  <a:pt x="221" y="660"/>
                                </a:lnTo>
                                <a:lnTo>
                                  <a:pt x="231" y="723"/>
                                </a:lnTo>
                                <a:lnTo>
                                  <a:pt x="209" y="782"/>
                                </a:lnTo>
                                <a:lnTo>
                                  <a:pt x="169" y="844"/>
                                </a:lnTo>
                                <a:lnTo>
                                  <a:pt x="120" y="905"/>
                                </a:lnTo>
                                <a:lnTo>
                                  <a:pt x="73" y="961"/>
                                </a:lnTo>
                                <a:lnTo>
                                  <a:pt x="37" y="1007"/>
                                </a:lnTo>
                                <a:lnTo>
                                  <a:pt x="24" y="1039"/>
                                </a:lnTo>
                                <a:lnTo>
                                  <a:pt x="44" y="1051"/>
                                </a:lnTo>
                                <a:lnTo>
                                  <a:pt x="45" y="1051"/>
                                </a:lnTo>
                                <a:lnTo>
                                  <a:pt x="47" y="1051"/>
                                </a:lnTo>
                                <a:lnTo>
                                  <a:pt x="49" y="105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2" name="Freeform 726"/>
                        <wps:cNvSpPr>
                          <a:spLocks/>
                        </wps:cNvSpPr>
                        <wps:spPr bwMode="auto">
                          <a:xfrm>
                            <a:off x="2" y="2"/>
                            <a:ext cx="3570" cy="3110"/>
                          </a:xfrm>
                          <a:custGeom>
                            <a:avLst/>
                            <a:gdLst>
                              <a:gd name="T0" fmla="+- 0 3 3"/>
                              <a:gd name="T1" fmla="*/ T0 w 3570"/>
                              <a:gd name="T2" fmla="+- 0 3 3"/>
                              <a:gd name="T3" fmla="*/ 3 h 3110"/>
                              <a:gd name="T4" fmla="+- 0 3573 3"/>
                              <a:gd name="T5" fmla="*/ T4 w 3570"/>
                              <a:gd name="T6" fmla="+- 0 24 3"/>
                              <a:gd name="T7" fmla="*/ 24 h 3110"/>
                              <a:gd name="T8" fmla="+- 0 3573 3"/>
                              <a:gd name="T9" fmla="*/ T8 w 3570"/>
                              <a:gd name="T10" fmla="+- 0 3109 3"/>
                              <a:gd name="T11" fmla="*/ 3109 h 3110"/>
                              <a:gd name="T12" fmla="+- 0 3 3"/>
                              <a:gd name="T13" fmla="*/ T12 w 3570"/>
                              <a:gd name="T14" fmla="+- 0 3112 3"/>
                              <a:gd name="T15" fmla="*/ 3112 h 3110"/>
                              <a:gd name="T16" fmla="+- 0 3 3"/>
                              <a:gd name="T17" fmla="*/ T16 w 3570"/>
                              <a:gd name="T18" fmla="+- 0 3 3"/>
                              <a:gd name="T19" fmla="*/ 3 h 3110"/>
                            </a:gdLst>
                            <a:ahLst/>
                            <a:cxnLst>
                              <a:cxn ang="0">
                                <a:pos x="T1" y="T3"/>
                              </a:cxn>
                              <a:cxn ang="0">
                                <a:pos x="T5" y="T7"/>
                              </a:cxn>
                              <a:cxn ang="0">
                                <a:pos x="T9" y="T11"/>
                              </a:cxn>
                              <a:cxn ang="0">
                                <a:pos x="T13" y="T15"/>
                              </a:cxn>
                              <a:cxn ang="0">
                                <a:pos x="T17" y="T19"/>
                              </a:cxn>
                            </a:cxnLst>
                            <a:rect l="0" t="0" r="r" b="b"/>
                            <a:pathLst>
                              <a:path w="3570" h="3110">
                                <a:moveTo>
                                  <a:pt x="0" y="0"/>
                                </a:moveTo>
                                <a:lnTo>
                                  <a:pt x="3570" y="21"/>
                                </a:lnTo>
                                <a:lnTo>
                                  <a:pt x="3570" y="3106"/>
                                </a:lnTo>
                                <a:lnTo>
                                  <a:pt x="0" y="310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Line 727"/>
                        <wps:cNvCnPr>
                          <a:cxnSpLocks noChangeShapeType="1"/>
                        </wps:cNvCnPr>
                        <wps:spPr bwMode="auto">
                          <a:xfrm flipV="1">
                            <a:off x="2863" y="1698"/>
                            <a:ext cx="419" cy="2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4" name="Line 728"/>
                        <wps:cNvCnPr>
                          <a:cxnSpLocks noChangeShapeType="1"/>
                        </wps:cNvCnPr>
                        <wps:spPr bwMode="auto">
                          <a:xfrm flipH="1">
                            <a:off x="3149" y="1568"/>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5" name="Line 729"/>
                        <wps:cNvCnPr>
                          <a:cxnSpLocks noChangeShapeType="1"/>
                        </wps:cNvCnPr>
                        <wps:spPr bwMode="auto">
                          <a:xfrm flipV="1">
                            <a:off x="3243" y="1610"/>
                            <a:ext cx="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6" name="Line 730"/>
                        <wps:cNvCnPr>
                          <a:cxnSpLocks noChangeShapeType="1"/>
                        </wps:cNvCnPr>
                        <wps:spPr bwMode="auto">
                          <a:xfrm flipH="1" flipV="1">
                            <a:off x="3176" y="1559"/>
                            <a:ext cx="71" cy="3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7" name="Line 731"/>
                        <wps:cNvCnPr>
                          <a:cxnSpLocks noChangeShapeType="1"/>
                        </wps:cNvCnPr>
                        <wps:spPr bwMode="auto">
                          <a:xfrm>
                            <a:off x="931" y="35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8" name="Line 732"/>
                        <wps:cNvCnPr>
                          <a:cxnSpLocks noChangeShapeType="1"/>
                        </wps:cNvCnPr>
                        <wps:spPr bwMode="auto">
                          <a:xfrm flipH="1">
                            <a:off x="3155" y="1558"/>
                            <a:ext cx="1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79" name="Line 733"/>
                        <wps:cNvCnPr>
                          <a:cxnSpLocks noChangeShapeType="1"/>
                        </wps:cNvCnPr>
                        <wps:spPr bwMode="auto">
                          <a:xfrm>
                            <a:off x="936" y="362"/>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0" name="Line 734"/>
                        <wps:cNvCnPr>
                          <a:cxnSpLocks noChangeShapeType="1"/>
                        </wps:cNvCnPr>
                        <wps:spPr bwMode="auto">
                          <a:xfrm>
                            <a:off x="491" y="726"/>
                            <a:ext cx="2208" cy="116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1" name="Line 735"/>
                        <wps:cNvCnPr>
                          <a:cxnSpLocks noChangeShapeType="1"/>
                        </wps:cNvCnPr>
                        <wps:spPr bwMode="auto">
                          <a:xfrm flipH="1">
                            <a:off x="413" y="389"/>
                            <a:ext cx="426"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2" name="Line 736"/>
                        <wps:cNvCnPr>
                          <a:cxnSpLocks noChangeShapeType="1"/>
                        </wps:cNvCnPr>
                        <wps:spPr bwMode="auto">
                          <a:xfrm flipH="1" flipV="1">
                            <a:off x="865" y="390"/>
                            <a:ext cx="132"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3" name="Line 737"/>
                        <wps:cNvCnPr>
                          <a:cxnSpLocks noChangeShapeType="1"/>
                        </wps:cNvCnPr>
                        <wps:spPr bwMode="auto">
                          <a:xfrm flipH="1" flipV="1">
                            <a:off x="3205" y="1599"/>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4" name="Line 738"/>
                        <wps:cNvCnPr>
                          <a:cxnSpLocks noChangeShapeType="1"/>
                        </wps:cNvCnPr>
                        <wps:spPr bwMode="auto">
                          <a:xfrm>
                            <a:off x="3294" y="1663"/>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5" name="Line 739"/>
                        <wps:cNvCnPr>
                          <a:cxnSpLocks noChangeShapeType="1"/>
                        </wps:cNvCnPr>
                        <wps:spPr bwMode="auto">
                          <a:xfrm flipH="1" flipV="1">
                            <a:off x="3302" y="1649"/>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6" name="Line 740"/>
                        <wps:cNvCnPr>
                          <a:cxnSpLocks noChangeShapeType="1"/>
                        </wps:cNvCnPr>
                        <wps:spPr bwMode="auto">
                          <a:xfrm>
                            <a:off x="427" y="847"/>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7" name="Line 741"/>
                        <wps:cNvCnPr>
                          <a:cxnSpLocks noChangeShapeType="1"/>
                        </wps:cNvCnPr>
                        <wps:spPr bwMode="auto">
                          <a:xfrm flipV="1">
                            <a:off x="3286" y="1689"/>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8" name="Line 742"/>
                        <wps:cNvCnPr>
                          <a:cxnSpLocks noChangeShapeType="1"/>
                        </wps:cNvCnPr>
                        <wps:spPr bwMode="auto">
                          <a:xfrm>
                            <a:off x="3241" y="163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89" name="Line 743"/>
                        <wps:cNvCnPr>
                          <a:cxnSpLocks noChangeShapeType="1"/>
                        </wps:cNvCnPr>
                        <wps:spPr bwMode="auto">
                          <a:xfrm flipH="1" flipV="1">
                            <a:off x="1052" y="456"/>
                            <a:ext cx="2100" cy="1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0" name="Line 744"/>
                        <wps:cNvCnPr>
                          <a:cxnSpLocks noChangeShapeType="1"/>
                        </wps:cNvCnPr>
                        <wps:spPr bwMode="auto">
                          <a:xfrm flipH="1">
                            <a:off x="2635" y="1877"/>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1" name="Line 745"/>
                        <wps:cNvCnPr>
                          <a:cxnSpLocks noChangeShapeType="1"/>
                        </wps:cNvCnPr>
                        <wps:spPr bwMode="auto">
                          <a:xfrm flipH="1">
                            <a:off x="2717"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2" name="Line 746"/>
                        <wps:cNvCnPr>
                          <a:cxnSpLocks noChangeShapeType="1"/>
                        </wps:cNvCnPr>
                        <wps:spPr bwMode="auto">
                          <a:xfrm flipH="1" flipV="1">
                            <a:off x="2768" y="1876"/>
                            <a:ext cx="86"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3" name="Line 747"/>
                        <wps:cNvCnPr>
                          <a:cxnSpLocks noChangeShapeType="1"/>
                        </wps:cNvCnPr>
                        <wps:spPr bwMode="auto">
                          <a:xfrm flipV="1">
                            <a:off x="2804" y="1946"/>
                            <a:ext cx="58" cy="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4" name="Line 748"/>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5" name="Line 749"/>
                        <wps:cNvCnPr>
                          <a:cxnSpLocks noChangeShapeType="1"/>
                        </wps:cNvCnPr>
                        <wps:spPr bwMode="auto">
                          <a:xfrm>
                            <a:off x="941" y="36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6" name="Line 750"/>
                        <wps:cNvCnPr>
                          <a:cxnSpLocks noChangeShapeType="1"/>
                        </wps:cNvCnPr>
                        <wps:spPr bwMode="auto">
                          <a:xfrm>
                            <a:off x="946" y="367"/>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7" name="Line 751"/>
                        <wps:cNvCnPr>
                          <a:cxnSpLocks noChangeShapeType="1"/>
                        </wps:cNvCnPr>
                        <wps:spPr bwMode="auto">
                          <a:xfrm flipH="1" flipV="1">
                            <a:off x="992" y="3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8" name="Line 752"/>
                        <wps:cNvCnPr>
                          <a:cxnSpLocks noChangeShapeType="1"/>
                        </wps:cNvCnPr>
                        <wps:spPr bwMode="auto">
                          <a:xfrm flipV="1">
                            <a:off x="2369" y="2014"/>
                            <a:ext cx="193"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999" name="Line 753"/>
                        <wps:cNvCnPr>
                          <a:cxnSpLocks noChangeShapeType="1"/>
                        </wps:cNvCnPr>
                        <wps:spPr bwMode="auto">
                          <a:xfrm>
                            <a:off x="689" y="1192"/>
                            <a:ext cx="1555"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0" name="Line 754"/>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1" name="Line 755"/>
                        <wps:cNvCnPr>
                          <a:cxnSpLocks noChangeShapeType="1"/>
                        </wps:cNvCnPr>
                        <wps:spPr bwMode="auto">
                          <a:xfrm flipH="1" flipV="1">
                            <a:off x="709" y="1118"/>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2" name="Line 756"/>
                        <wps:cNvCnPr>
                          <a:cxnSpLocks noChangeShapeType="1"/>
                        </wps:cNvCnPr>
                        <wps:spPr bwMode="auto">
                          <a:xfrm>
                            <a:off x="503" y="924"/>
                            <a:ext cx="95"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3" name="Line 757"/>
                        <wps:cNvCnPr>
                          <a:cxnSpLocks noChangeShapeType="1"/>
                        </wps:cNvCnPr>
                        <wps:spPr bwMode="auto">
                          <a:xfrm flipH="1" flipV="1">
                            <a:off x="630" y="991"/>
                            <a:ext cx="56"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4" name="Line 758"/>
                        <wps:cNvCnPr>
                          <a:cxnSpLocks noChangeShapeType="1"/>
                        </wps:cNvCnPr>
                        <wps:spPr bwMode="auto">
                          <a:xfrm flipV="1">
                            <a:off x="2914" y="2193"/>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5" name="Line 759"/>
                        <wps:cNvCnPr>
                          <a:cxnSpLocks noChangeShapeType="1"/>
                        </wps:cNvCnPr>
                        <wps:spPr bwMode="auto">
                          <a:xfrm flipH="1">
                            <a:off x="120" y="698"/>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6" name="Line 760"/>
                        <wps:cNvCnPr>
                          <a:cxnSpLocks noChangeShapeType="1"/>
                        </wps:cNvCnPr>
                        <wps:spPr bwMode="auto">
                          <a:xfrm>
                            <a:off x="120" y="71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7" name="Line 761"/>
                        <wps:cNvCnPr>
                          <a:cxnSpLocks noChangeShapeType="1"/>
                        </wps:cNvCnPr>
                        <wps:spPr bwMode="auto">
                          <a:xfrm flipH="1" flipV="1">
                            <a:off x="3488" y="1856"/>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8" name="Line 762"/>
                        <wps:cNvCnPr>
                          <a:cxnSpLocks noChangeShapeType="1"/>
                        </wps:cNvCnPr>
                        <wps:spPr bwMode="auto">
                          <a:xfrm flipV="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09" name="Line 763"/>
                        <wps:cNvCnPr>
                          <a:cxnSpLocks noChangeShapeType="1"/>
                        </wps:cNvCnPr>
                        <wps:spPr bwMode="auto">
                          <a:xfrm flipH="1">
                            <a:off x="691" y="379"/>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0" name="Line 764"/>
                        <wps:cNvCnPr>
                          <a:cxnSpLocks noChangeShapeType="1"/>
                        </wps:cNvCnPr>
                        <wps:spPr bwMode="auto">
                          <a:xfrm flipV="1">
                            <a:off x="509" y="695"/>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1" name="Line 765"/>
                        <wps:cNvCnPr>
                          <a:cxnSpLocks noChangeShapeType="1"/>
                        </wps:cNvCnPr>
                        <wps:spPr bwMode="auto">
                          <a:xfrm flipH="1">
                            <a:off x="368" y="6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2" name="Line 766"/>
                        <wps:cNvCnPr>
                          <a:cxnSpLocks noChangeShapeType="1"/>
                        </wps:cNvCnPr>
                        <wps:spPr bwMode="auto">
                          <a:xfrm flipV="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3" name="Line 767"/>
                        <wps:cNvCnPr>
                          <a:cxnSpLocks noChangeShapeType="1"/>
                        </wps:cNvCnPr>
                        <wps:spPr bwMode="auto">
                          <a:xfrm flipH="1" flipV="1">
                            <a:off x="398" y="621"/>
                            <a:ext cx="86"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4" name="Line 768"/>
                        <wps:cNvCnPr>
                          <a:cxnSpLocks noChangeShapeType="1"/>
                        </wps:cNvCnPr>
                        <wps:spPr bwMode="auto">
                          <a:xfrm flipH="1">
                            <a:off x="852" y="351"/>
                            <a:ext cx="65"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5" name="Line 769"/>
                        <wps:cNvCnPr>
                          <a:cxnSpLocks noChangeShapeType="1"/>
                        </wps:cNvCnPr>
                        <wps:spPr bwMode="auto">
                          <a:xfrm flipH="1">
                            <a:off x="279" y="751"/>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6" name="Line 770"/>
                        <wps:cNvCnPr>
                          <a:cxnSpLocks noChangeShapeType="1"/>
                        </wps:cNvCnPr>
                        <wps:spPr bwMode="auto">
                          <a:xfrm flipH="1">
                            <a:off x="915" y="36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7" name="Line 771"/>
                        <wps:cNvCnPr>
                          <a:cxnSpLocks noChangeShapeType="1"/>
                        </wps:cNvCnPr>
                        <wps:spPr bwMode="auto">
                          <a:xfrm flipH="1" flipV="1">
                            <a:off x="970" y="3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8" name="Line 772"/>
                        <wps:cNvCnPr>
                          <a:cxnSpLocks noChangeShapeType="1"/>
                        </wps:cNvCnPr>
                        <wps:spPr bwMode="auto">
                          <a:xfrm>
                            <a:off x="3284" y="1604"/>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19" name="Line 773"/>
                        <wps:cNvCnPr>
                          <a:cxnSpLocks noChangeShapeType="1"/>
                        </wps:cNvCnPr>
                        <wps:spPr bwMode="auto">
                          <a:xfrm>
                            <a:off x="3289" y="160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0" name="Line 774"/>
                        <wps:cNvCnPr>
                          <a:cxnSpLocks noChangeShapeType="1"/>
                        </wps:cNvCnPr>
                        <wps:spPr bwMode="auto">
                          <a:xfrm flipH="1" flipV="1">
                            <a:off x="3335" y="158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1" name="Line 775"/>
                        <wps:cNvCnPr>
                          <a:cxnSpLocks noChangeShapeType="1"/>
                        </wps:cNvCnPr>
                        <wps:spPr bwMode="auto">
                          <a:xfrm>
                            <a:off x="3310" y="174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2" name="Line 776"/>
                        <wps:cNvCnPr>
                          <a:cxnSpLocks noChangeShapeType="1"/>
                        </wps:cNvCnPr>
                        <wps:spPr bwMode="auto">
                          <a:xfrm>
                            <a:off x="3306" y="17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3" name="Line 777"/>
                        <wps:cNvCnPr>
                          <a:cxnSpLocks noChangeShapeType="1"/>
                        </wps:cNvCnPr>
                        <wps:spPr bwMode="auto">
                          <a:xfrm flipV="1">
                            <a:off x="3354" y="17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4" name="Line 778"/>
                        <wps:cNvCnPr>
                          <a:cxnSpLocks noChangeShapeType="1"/>
                        </wps:cNvCnPr>
                        <wps:spPr bwMode="auto">
                          <a:xfrm flipH="1">
                            <a:off x="3247" y="1591"/>
                            <a:ext cx="1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5" name="Line 779"/>
                        <wps:cNvCnPr>
                          <a:cxnSpLocks noChangeShapeType="1"/>
                        </wps:cNvCnPr>
                        <wps:spPr bwMode="auto">
                          <a:xfrm flipV="1">
                            <a:off x="3362" y="1780"/>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6" name="Line 780"/>
                        <wps:cNvCnPr>
                          <a:cxnSpLocks noChangeShapeType="1"/>
                        </wps:cNvCnPr>
                        <wps:spPr bwMode="auto">
                          <a:xfrm flipH="1" flipV="1">
                            <a:off x="3344" y="174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7" name="Line 781"/>
                        <wps:cNvCnPr>
                          <a:cxnSpLocks noChangeShapeType="1"/>
                        </wps:cNvCnPr>
                        <wps:spPr bwMode="auto">
                          <a:xfrm flipH="1">
                            <a:off x="3258" y="160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8" name="Line 782"/>
                        <wps:cNvCnPr>
                          <a:cxnSpLocks noChangeShapeType="1"/>
                        </wps:cNvCnPr>
                        <wps:spPr bwMode="auto">
                          <a:xfrm flipH="1" flipV="1">
                            <a:off x="3313" y="160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29" name="Line 783"/>
                        <wps:cNvCnPr>
                          <a:cxnSpLocks noChangeShapeType="1"/>
                        </wps:cNvCnPr>
                        <wps:spPr bwMode="auto">
                          <a:xfrm flipH="1">
                            <a:off x="953" y="409"/>
                            <a:ext cx="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0" name="Line 784"/>
                        <wps:cNvCnPr>
                          <a:cxnSpLocks noChangeShapeType="1"/>
                        </wps:cNvCnPr>
                        <wps:spPr bwMode="auto">
                          <a:xfrm flipH="1">
                            <a:off x="960" y="399"/>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1" name="Line 785"/>
                        <wps:cNvCnPr>
                          <a:cxnSpLocks noChangeShapeType="1"/>
                        </wps:cNvCnPr>
                        <wps:spPr bwMode="auto">
                          <a:xfrm flipH="1" flipV="1">
                            <a:off x="982" y="400"/>
                            <a:ext cx="7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2" name="Line 786"/>
                        <wps:cNvCnPr>
                          <a:cxnSpLocks noChangeShapeType="1"/>
                        </wps:cNvCnPr>
                        <wps:spPr bwMode="auto">
                          <a:xfrm>
                            <a:off x="3274" y="1599"/>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3" name="Line 787"/>
                        <wps:cNvCnPr>
                          <a:cxnSpLocks noChangeShapeType="1"/>
                        </wps:cNvCnPr>
                        <wps:spPr bwMode="auto">
                          <a:xfrm>
                            <a:off x="3279" y="160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4" name="Line 788"/>
                        <wps:cNvCnPr>
                          <a:cxnSpLocks noChangeShapeType="1"/>
                        </wps:cNvCnPr>
                        <wps:spPr bwMode="auto">
                          <a:xfrm>
                            <a:off x="502" y="707"/>
                            <a:ext cx="2207"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5" name="Line 789"/>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6" name="Line 790"/>
                        <wps:cNvCnPr>
                          <a:cxnSpLocks noChangeShapeType="1"/>
                        </wps:cNvCnPr>
                        <wps:spPr bwMode="auto">
                          <a:xfrm>
                            <a:off x="612" y="699"/>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7" name="Line 791"/>
                        <wps:cNvCnPr>
                          <a:cxnSpLocks noChangeShapeType="1"/>
                        </wps:cNvCnPr>
                        <wps:spPr bwMode="auto">
                          <a:xfrm flipV="1">
                            <a:off x="2724" y="1600"/>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8" name="Line 792"/>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39" name="Line 793"/>
                        <wps:cNvCnPr>
                          <a:cxnSpLocks noChangeShapeType="1"/>
                        </wps:cNvCnPr>
                        <wps:spPr bwMode="auto">
                          <a:xfrm flipH="1" flipV="1">
                            <a:off x="1051" y="456"/>
                            <a:ext cx="2127" cy="1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0" name="Line 794"/>
                        <wps:cNvCnPr>
                          <a:cxnSpLocks noChangeShapeType="1"/>
                        </wps:cNvCnPr>
                        <wps:spPr bwMode="auto">
                          <a:xfrm flipH="1" flipV="1">
                            <a:off x="3203" y="1598"/>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1" name="Line 795"/>
                        <wps:cNvCnPr>
                          <a:cxnSpLocks noChangeShapeType="1"/>
                        </wps:cNvCnPr>
                        <wps:spPr bwMode="auto">
                          <a:xfrm flipV="1">
                            <a:off x="2854" y="1679"/>
                            <a:ext cx="430" cy="24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2" name="Line 796"/>
                        <wps:cNvCnPr>
                          <a:cxnSpLocks noChangeShapeType="1"/>
                        </wps:cNvCnPr>
                        <wps:spPr bwMode="auto">
                          <a:xfrm flipH="1">
                            <a:off x="2862" y="1690"/>
                            <a:ext cx="425"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3" name="Line 797"/>
                        <wps:cNvCnPr>
                          <a:cxnSpLocks noChangeShapeType="1"/>
                        </wps:cNvCnPr>
                        <wps:spPr bwMode="auto">
                          <a:xfrm flipV="1">
                            <a:off x="2863" y="1695"/>
                            <a:ext cx="422" cy="2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4" name="Line 798"/>
                        <wps:cNvCnPr>
                          <a:cxnSpLocks noChangeShapeType="1"/>
                        </wps:cNvCnPr>
                        <wps:spPr bwMode="auto">
                          <a:xfrm flipV="1">
                            <a:off x="3285" y="1690"/>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5" name="Line 799"/>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6" name="Line 800"/>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7" name="Line 801"/>
                        <wps:cNvCnPr>
                          <a:cxnSpLocks noChangeShapeType="1"/>
                        </wps:cNvCnPr>
                        <wps:spPr bwMode="auto">
                          <a:xfrm>
                            <a:off x="997" y="48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8" name="Line 802"/>
                        <wps:cNvCnPr>
                          <a:cxnSpLocks noChangeShapeType="1"/>
                        </wps:cNvCnPr>
                        <wps:spPr bwMode="auto">
                          <a:xfrm>
                            <a:off x="3223" y="16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49" name="Line 803"/>
                        <wps:cNvCnPr>
                          <a:cxnSpLocks noChangeShapeType="1"/>
                        </wps:cNvCnPr>
                        <wps:spPr bwMode="auto">
                          <a:xfrm flipV="1">
                            <a:off x="929" y="4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0" name="Line 804"/>
                        <wps:cNvCnPr>
                          <a:cxnSpLocks noChangeShapeType="1"/>
                        </wps:cNvCnPr>
                        <wps:spPr bwMode="auto">
                          <a:xfrm>
                            <a:off x="945" y="36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1" name="Line 805"/>
                        <wps:cNvCnPr>
                          <a:cxnSpLocks noChangeShapeType="1"/>
                        </wps:cNvCnPr>
                        <wps:spPr bwMode="auto">
                          <a:xfrm flipV="1">
                            <a:off x="942" y="338"/>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2" name="Line 806"/>
                        <wps:cNvCnPr>
                          <a:cxnSpLocks noChangeShapeType="1"/>
                        </wps:cNvCnPr>
                        <wps:spPr bwMode="auto">
                          <a:xfrm flipV="1">
                            <a:off x="953" y="316"/>
                            <a:ext cx="1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3" name="Line 807"/>
                        <wps:cNvCnPr>
                          <a:cxnSpLocks noChangeShapeType="1"/>
                        </wps:cNvCnPr>
                        <wps:spPr bwMode="auto">
                          <a:xfrm flipV="1">
                            <a:off x="973" y="305"/>
                            <a:ext cx="15"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4" name="Line 808"/>
                        <wps:cNvCnPr>
                          <a:cxnSpLocks noChangeShapeType="1"/>
                        </wps:cNvCnPr>
                        <wps:spPr bwMode="auto">
                          <a:xfrm>
                            <a:off x="989" y="3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5" name="Line 809"/>
                        <wps:cNvCnPr>
                          <a:cxnSpLocks noChangeShapeType="1"/>
                        </wps:cNvCnPr>
                        <wps:spPr bwMode="auto">
                          <a:xfrm flipH="1" flipV="1">
                            <a:off x="944" y="33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6" name="Line 810"/>
                        <wps:cNvCnPr>
                          <a:cxnSpLocks noChangeShapeType="1"/>
                        </wps:cNvCnPr>
                        <wps:spPr bwMode="auto">
                          <a:xfrm flipH="1" flipV="1">
                            <a:off x="962" y="311"/>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7" name="Line 811"/>
                        <wps:cNvCnPr>
                          <a:cxnSpLocks noChangeShapeType="1"/>
                        </wps:cNvCnPr>
                        <wps:spPr bwMode="auto">
                          <a:xfrm flipV="1">
                            <a:off x="944" y="311"/>
                            <a:ext cx="18"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8" name="Line 812"/>
                        <wps:cNvCnPr>
                          <a:cxnSpLocks noChangeShapeType="1"/>
                        </wps:cNvCnPr>
                        <wps:spPr bwMode="auto">
                          <a:xfrm flipH="1" flipV="1">
                            <a:off x="942" y="333"/>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59" name="Line 813"/>
                        <wps:cNvCnPr>
                          <a:cxnSpLocks noChangeShapeType="1"/>
                        </wps:cNvCnPr>
                        <wps:spPr bwMode="auto">
                          <a:xfrm flipH="1" flipV="1">
                            <a:off x="932" y="354"/>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0" name="Line 814"/>
                        <wps:cNvCnPr>
                          <a:cxnSpLocks noChangeShapeType="1"/>
                        </wps:cNvCnPr>
                        <wps:spPr bwMode="auto">
                          <a:xfrm flipV="1">
                            <a:off x="932" y="333"/>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1" name="Line 815"/>
                        <wps:cNvCnPr>
                          <a:cxnSpLocks noChangeShapeType="1"/>
                        </wps:cNvCnPr>
                        <wps:spPr bwMode="auto">
                          <a:xfrm flipH="1" flipV="1">
                            <a:off x="963" y="310"/>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2" name="Line 816"/>
                        <wps:cNvCnPr>
                          <a:cxnSpLocks noChangeShapeType="1"/>
                        </wps:cNvCnPr>
                        <wps:spPr bwMode="auto">
                          <a:xfrm flipH="1" flipV="1">
                            <a:off x="979" y="300"/>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3" name="Line 817"/>
                        <wps:cNvCnPr>
                          <a:cxnSpLocks noChangeShapeType="1"/>
                        </wps:cNvCnPr>
                        <wps:spPr bwMode="auto">
                          <a:xfrm flipV="1">
                            <a:off x="963" y="300"/>
                            <a:ext cx="16"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4" name="Line 818"/>
                        <wps:cNvCnPr>
                          <a:cxnSpLocks noChangeShapeType="1"/>
                        </wps:cNvCnPr>
                        <wps:spPr bwMode="auto">
                          <a:xfrm flipV="1">
                            <a:off x="919"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5" name="Line 819"/>
                        <wps:cNvCnPr>
                          <a:cxnSpLocks noChangeShapeType="1"/>
                        </wps:cNvCnPr>
                        <wps:spPr bwMode="auto">
                          <a:xfrm flipV="1">
                            <a:off x="2584" y="1875"/>
                            <a:ext cx="16"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6" name="Line 820"/>
                        <wps:cNvCnPr>
                          <a:cxnSpLocks noChangeShapeType="1"/>
                        </wps:cNvCnPr>
                        <wps:spPr bwMode="auto">
                          <a:xfrm flipH="1" flipV="1">
                            <a:off x="3302" y="1650"/>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7" name="Line 821"/>
                        <wps:cNvCnPr>
                          <a:cxnSpLocks noChangeShapeType="1"/>
                        </wps:cNvCnPr>
                        <wps:spPr bwMode="auto">
                          <a:xfrm>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8" name="Line 822"/>
                        <wps:cNvCnPr>
                          <a:cxnSpLocks noChangeShapeType="1"/>
                        </wps:cNvCnPr>
                        <wps:spPr bwMode="auto">
                          <a:xfrm flipV="1">
                            <a:off x="2629" y="1916"/>
                            <a:ext cx="16"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69" name="Line 823"/>
                        <wps:cNvCnPr>
                          <a:cxnSpLocks noChangeShapeType="1"/>
                        </wps:cNvCnPr>
                        <wps:spPr bwMode="auto">
                          <a:xfrm flipH="1" flipV="1">
                            <a:off x="2631" y="1952"/>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0" name="Line 824"/>
                        <wps:cNvCnPr>
                          <a:cxnSpLocks noChangeShapeType="1"/>
                        </wps:cNvCnPr>
                        <wps:spPr bwMode="auto">
                          <a:xfrm flipH="1">
                            <a:off x="2658" y="1931"/>
                            <a:ext cx="15"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1" name="Line 825"/>
                        <wps:cNvCnPr>
                          <a:cxnSpLocks noChangeShapeType="1"/>
                        </wps:cNvCnPr>
                        <wps:spPr bwMode="auto">
                          <a:xfrm flipH="1" flipV="1">
                            <a:off x="488" y="76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2" name="Line 826"/>
                        <wps:cNvCnPr>
                          <a:cxnSpLocks noChangeShapeType="1"/>
                        </wps:cNvCnPr>
                        <wps:spPr bwMode="auto">
                          <a:xfrm flipH="1">
                            <a:off x="465" y="771"/>
                            <a:ext cx="16"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3" name="Line 827"/>
                        <wps:cNvCnPr>
                          <a:cxnSpLocks noChangeShapeType="1"/>
                        </wps:cNvCnPr>
                        <wps:spPr bwMode="auto">
                          <a:xfrm>
                            <a:off x="468" y="806"/>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4" name="Line 828"/>
                        <wps:cNvCnPr>
                          <a:cxnSpLocks noChangeShapeType="1"/>
                        </wps:cNvCnPr>
                        <wps:spPr bwMode="auto">
                          <a:xfrm flipV="1">
                            <a:off x="494" y="786"/>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5" name="Line 829"/>
                        <wps:cNvCnPr>
                          <a:cxnSpLocks noChangeShapeType="1"/>
                        </wps:cNvCnPr>
                        <wps:spPr bwMode="auto">
                          <a:xfrm flipH="1" flipV="1">
                            <a:off x="2519" y="186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6" name="Line 830"/>
                        <wps:cNvCnPr>
                          <a:cxnSpLocks noChangeShapeType="1"/>
                        </wps:cNvCnPr>
                        <wps:spPr bwMode="auto">
                          <a:xfrm>
                            <a:off x="2532" y="1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7" name="Line 831"/>
                        <wps:cNvCnPr>
                          <a:cxnSpLocks noChangeShapeType="1"/>
                        </wps:cNvCnPr>
                        <wps:spPr bwMode="auto">
                          <a:xfrm flipH="1" flipV="1">
                            <a:off x="2387" y="179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8" name="Line 832"/>
                        <wps:cNvCnPr>
                          <a:cxnSpLocks noChangeShapeType="1"/>
                        </wps:cNvCnPr>
                        <wps:spPr bwMode="auto">
                          <a:xfrm>
                            <a:off x="2400" y="176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79" name="Line 833"/>
                        <wps:cNvCnPr>
                          <a:cxnSpLocks noChangeShapeType="1"/>
                        </wps:cNvCnPr>
                        <wps:spPr bwMode="auto">
                          <a:xfrm flipH="1" flipV="1">
                            <a:off x="2255" y="172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0" name="Line 834"/>
                        <wps:cNvCnPr>
                          <a:cxnSpLocks noChangeShapeType="1"/>
                        </wps:cNvCnPr>
                        <wps:spPr bwMode="auto">
                          <a:xfrm>
                            <a:off x="2268" y="169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1" name="Line 835"/>
                        <wps:cNvCnPr>
                          <a:cxnSpLocks noChangeShapeType="1"/>
                        </wps:cNvCnPr>
                        <wps:spPr bwMode="auto">
                          <a:xfrm flipH="1" flipV="1">
                            <a:off x="2123" y="165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2" name="Line 836"/>
                        <wps:cNvCnPr>
                          <a:cxnSpLocks noChangeShapeType="1"/>
                        </wps:cNvCnPr>
                        <wps:spPr bwMode="auto">
                          <a:xfrm>
                            <a:off x="2136" y="1629"/>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3" name="Line 837"/>
                        <wps:cNvCnPr>
                          <a:cxnSpLocks noChangeShapeType="1"/>
                        </wps:cNvCnPr>
                        <wps:spPr bwMode="auto">
                          <a:xfrm flipH="1" flipV="1">
                            <a:off x="1991" y="158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4" name="Line 838"/>
                        <wps:cNvCnPr>
                          <a:cxnSpLocks noChangeShapeType="1"/>
                        </wps:cNvCnPr>
                        <wps:spPr bwMode="auto">
                          <a:xfrm>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5" name="Line 839"/>
                        <wps:cNvCnPr>
                          <a:cxnSpLocks noChangeShapeType="1"/>
                        </wps:cNvCnPr>
                        <wps:spPr bwMode="auto">
                          <a:xfrm flipH="1" flipV="1">
                            <a:off x="1859" y="1513"/>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6" name="Line 840"/>
                        <wps:cNvCnPr>
                          <a:cxnSpLocks noChangeShapeType="1"/>
                        </wps:cNvCnPr>
                        <wps:spPr bwMode="auto">
                          <a:xfrm>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7" name="Line 841"/>
                        <wps:cNvCnPr>
                          <a:cxnSpLocks noChangeShapeType="1"/>
                        </wps:cNvCnPr>
                        <wps:spPr bwMode="auto">
                          <a:xfrm flipH="1" flipV="1">
                            <a:off x="1727" y="144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8" name="Line 842"/>
                        <wps:cNvCnPr>
                          <a:cxnSpLocks noChangeShapeType="1"/>
                        </wps:cNvCnPr>
                        <wps:spPr bwMode="auto">
                          <a:xfrm>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89" name="Line 843"/>
                        <wps:cNvCnPr>
                          <a:cxnSpLocks noChangeShapeType="1"/>
                        </wps:cNvCnPr>
                        <wps:spPr bwMode="auto">
                          <a:xfrm flipH="1" flipV="1">
                            <a:off x="1595" y="137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0" name="Line 844"/>
                        <wps:cNvCnPr>
                          <a:cxnSpLocks noChangeShapeType="1"/>
                        </wps:cNvCnPr>
                        <wps:spPr bwMode="auto">
                          <a:xfrm>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1" name="Line 845"/>
                        <wps:cNvCnPr>
                          <a:cxnSpLocks noChangeShapeType="1"/>
                        </wps:cNvCnPr>
                        <wps:spPr bwMode="auto">
                          <a:xfrm flipH="1" flipV="1">
                            <a:off x="1463" y="130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2" name="Line 846"/>
                        <wps:cNvCnPr>
                          <a:cxnSpLocks noChangeShapeType="1"/>
                        </wps:cNvCnPr>
                        <wps:spPr bwMode="auto">
                          <a:xfrm>
                            <a:off x="1476" y="127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3" name="Line 847"/>
                        <wps:cNvCnPr>
                          <a:cxnSpLocks noChangeShapeType="1"/>
                        </wps:cNvCnPr>
                        <wps:spPr bwMode="auto">
                          <a:xfrm flipH="1" flipV="1">
                            <a:off x="1331" y="123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4" name="Line 848"/>
                        <wps:cNvCnPr>
                          <a:cxnSpLocks noChangeShapeType="1"/>
                        </wps:cNvCnPr>
                        <wps:spPr bwMode="auto">
                          <a:xfrm>
                            <a:off x="1344" y="12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5" name="Line 849"/>
                        <wps:cNvCnPr>
                          <a:cxnSpLocks noChangeShapeType="1"/>
                        </wps:cNvCnPr>
                        <wps:spPr bwMode="auto">
                          <a:xfrm flipH="1" flipV="1">
                            <a:off x="1199" y="116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6" name="Line 850"/>
                        <wps:cNvCnPr>
                          <a:cxnSpLocks noChangeShapeType="1"/>
                        </wps:cNvCnPr>
                        <wps:spPr bwMode="auto">
                          <a:xfrm>
                            <a:off x="1212" y="11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7" name="Line 851"/>
                        <wps:cNvCnPr>
                          <a:cxnSpLocks noChangeShapeType="1"/>
                        </wps:cNvCnPr>
                        <wps:spPr bwMode="auto">
                          <a:xfrm flipH="1" flipV="1">
                            <a:off x="1067" y="109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8" name="Line 852"/>
                        <wps:cNvCnPr>
                          <a:cxnSpLocks noChangeShapeType="1"/>
                        </wps:cNvCnPr>
                        <wps:spPr bwMode="auto">
                          <a:xfrm>
                            <a:off x="1080" y="10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099" name="Line 853"/>
                        <wps:cNvCnPr>
                          <a:cxnSpLocks noChangeShapeType="1"/>
                        </wps:cNvCnPr>
                        <wps:spPr bwMode="auto">
                          <a:xfrm flipH="1" flipV="1">
                            <a:off x="935" y="102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0" name="Line 854"/>
                        <wps:cNvCnPr>
                          <a:cxnSpLocks noChangeShapeType="1"/>
                        </wps:cNvCnPr>
                        <wps:spPr bwMode="auto">
                          <a:xfrm>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1" name="Line 855"/>
                        <wps:cNvCnPr>
                          <a:cxnSpLocks noChangeShapeType="1"/>
                        </wps:cNvCnPr>
                        <wps:spPr bwMode="auto">
                          <a:xfrm flipH="1" flipV="1">
                            <a:off x="803" y="95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2" name="Line 856"/>
                        <wps:cNvCnPr>
                          <a:cxnSpLocks noChangeShapeType="1"/>
                        </wps:cNvCnPr>
                        <wps:spPr bwMode="auto">
                          <a:xfrm>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3" name="Line 857"/>
                        <wps:cNvCnPr>
                          <a:cxnSpLocks noChangeShapeType="1"/>
                        </wps:cNvCnPr>
                        <wps:spPr bwMode="auto">
                          <a:xfrm flipH="1" flipV="1">
                            <a:off x="671" y="88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4" name="Line 858"/>
                        <wps:cNvCnPr>
                          <a:cxnSpLocks noChangeShapeType="1"/>
                        </wps:cNvCnPr>
                        <wps:spPr bwMode="auto">
                          <a:xfrm>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5" name="Line 859"/>
                        <wps:cNvCnPr>
                          <a:cxnSpLocks noChangeShapeType="1"/>
                        </wps:cNvCnPr>
                        <wps:spPr bwMode="auto">
                          <a:xfrm flipH="1" flipV="1">
                            <a:off x="539" y="81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6" name="Line 860"/>
                        <wps:cNvCnPr>
                          <a:cxnSpLocks noChangeShapeType="1"/>
                        </wps:cNvCnPr>
                        <wps:spPr bwMode="auto">
                          <a:xfrm>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7" name="Line 861"/>
                        <wps:cNvCnPr>
                          <a:cxnSpLocks noChangeShapeType="1"/>
                        </wps:cNvCnPr>
                        <wps:spPr bwMode="auto">
                          <a:xfrm flipH="1" flipV="1">
                            <a:off x="485" y="738"/>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8" name="Line 862"/>
                        <wps:cNvCnPr>
                          <a:cxnSpLocks noChangeShapeType="1"/>
                        </wps:cNvCnPr>
                        <wps:spPr bwMode="auto">
                          <a:xfrm flipH="1" flipV="1">
                            <a:off x="514" y="86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09" name="Line 863"/>
                        <wps:cNvCnPr>
                          <a:cxnSpLocks noChangeShapeType="1"/>
                        </wps:cNvCnPr>
                        <wps:spPr bwMode="auto">
                          <a:xfrm>
                            <a:off x="527" y="838"/>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0" name="Line 864"/>
                        <wps:cNvCnPr>
                          <a:cxnSpLocks noChangeShapeType="1"/>
                        </wps:cNvCnPr>
                        <wps:spPr bwMode="auto">
                          <a:xfrm flipH="1" flipV="1">
                            <a:off x="646" y="93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1" name="Line 865"/>
                        <wps:cNvCnPr>
                          <a:cxnSpLocks noChangeShapeType="1"/>
                        </wps:cNvCnPr>
                        <wps:spPr bwMode="auto">
                          <a:xfrm>
                            <a:off x="659" y="90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2" name="Line 866"/>
                        <wps:cNvCnPr>
                          <a:cxnSpLocks noChangeShapeType="1"/>
                        </wps:cNvCnPr>
                        <wps:spPr bwMode="auto">
                          <a:xfrm flipH="1" flipV="1">
                            <a:off x="778" y="100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3" name="Line 867"/>
                        <wps:cNvCnPr>
                          <a:cxnSpLocks noChangeShapeType="1"/>
                        </wps:cNvCnPr>
                        <wps:spPr bwMode="auto">
                          <a:xfrm>
                            <a:off x="791" y="97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4" name="Line 868"/>
                        <wps:cNvCnPr>
                          <a:cxnSpLocks noChangeShapeType="1"/>
                        </wps:cNvCnPr>
                        <wps:spPr bwMode="auto">
                          <a:xfrm flipH="1" flipV="1">
                            <a:off x="910" y="107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5" name="Line 869"/>
                        <wps:cNvCnPr>
                          <a:cxnSpLocks noChangeShapeType="1"/>
                        </wps:cNvCnPr>
                        <wps:spPr bwMode="auto">
                          <a:xfrm>
                            <a:off x="923" y="104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6" name="Line 870"/>
                        <wps:cNvCnPr>
                          <a:cxnSpLocks noChangeShapeType="1"/>
                        </wps:cNvCnPr>
                        <wps:spPr bwMode="auto">
                          <a:xfrm flipH="1" flipV="1">
                            <a:off x="1042" y="114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7" name="Line 871"/>
                        <wps:cNvCnPr>
                          <a:cxnSpLocks noChangeShapeType="1"/>
                        </wps:cNvCnPr>
                        <wps:spPr bwMode="auto">
                          <a:xfrm>
                            <a:off x="1055" y="111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8" name="Line 872"/>
                        <wps:cNvCnPr>
                          <a:cxnSpLocks noChangeShapeType="1"/>
                        </wps:cNvCnPr>
                        <wps:spPr bwMode="auto">
                          <a:xfrm flipH="1" flipV="1">
                            <a:off x="1174" y="121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19" name="Line 873"/>
                        <wps:cNvCnPr>
                          <a:cxnSpLocks noChangeShapeType="1"/>
                        </wps:cNvCnPr>
                        <wps:spPr bwMode="auto">
                          <a:xfrm>
                            <a:off x="1187" y="118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0" name="Line 874"/>
                        <wps:cNvCnPr>
                          <a:cxnSpLocks noChangeShapeType="1"/>
                        </wps:cNvCnPr>
                        <wps:spPr bwMode="auto">
                          <a:xfrm flipH="1" flipV="1">
                            <a:off x="1306" y="1281"/>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1" name="Line 875"/>
                        <wps:cNvCnPr>
                          <a:cxnSpLocks noChangeShapeType="1"/>
                        </wps:cNvCnPr>
                        <wps:spPr bwMode="auto">
                          <a:xfrm>
                            <a:off x="1319" y="125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2" name="Line 876"/>
                        <wps:cNvCnPr>
                          <a:cxnSpLocks noChangeShapeType="1"/>
                        </wps:cNvCnPr>
                        <wps:spPr bwMode="auto">
                          <a:xfrm flipH="1" flipV="1">
                            <a:off x="1438" y="135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3" name="Line 877"/>
                        <wps:cNvCnPr>
                          <a:cxnSpLocks noChangeShapeType="1"/>
                        </wps:cNvCnPr>
                        <wps:spPr bwMode="auto">
                          <a:xfrm>
                            <a:off x="1451" y="132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4" name="Line 878"/>
                        <wps:cNvCnPr>
                          <a:cxnSpLocks noChangeShapeType="1"/>
                        </wps:cNvCnPr>
                        <wps:spPr bwMode="auto">
                          <a:xfrm flipH="1" flipV="1">
                            <a:off x="1570" y="142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5" name="Line 879"/>
                        <wps:cNvCnPr>
                          <a:cxnSpLocks noChangeShapeType="1"/>
                        </wps:cNvCnPr>
                        <wps:spPr bwMode="auto">
                          <a:xfrm>
                            <a:off x="1583" y="1397"/>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6" name="Line 880"/>
                        <wps:cNvCnPr>
                          <a:cxnSpLocks noChangeShapeType="1"/>
                        </wps:cNvCnPr>
                        <wps:spPr bwMode="auto">
                          <a:xfrm flipH="1" flipV="1">
                            <a:off x="1702" y="14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7" name="Line 881"/>
                        <wps:cNvCnPr>
                          <a:cxnSpLocks noChangeShapeType="1"/>
                        </wps:cNvCnPr>
                        <wps:spPr bwMode="auto">
                          <a:xfrm>
                            <a:off x="1715" y="146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8" name="Line 882"/>
                        <wps:cNvCnPr>
                          <a:cxnSpLocks noChangeShapeType="1"/>
                        </wps:cNvCnPr>
                        <wps:spPr bwMode="auto">
                          <a:xfrm flipH="1" flipV="1">
                            <a:off x="1834" y="15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29" name="Line 883"/>
                        <wps:cNvCnPr>
                          <a:cxnSpLocks noChangeShapeType="1"/>
                        </wps:cNvCnPr>
                        <wps:spPr bwMode="auto">
                          <a:xfrm>
                            <a:off x="1847" y="153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0" name="Line 884"/>
                        <wps:cNvCnPr>
                          <a:cxnSpLocks noChangeShapeType="1"/>
                        </wps:cNvCnPr>
                        <wps:spPr bwMode="auto">
                          <a:xfrm flipH="1" flipV="1">
                            <a:off x="1966" y="16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1" name="Line 885"/>
                        <wps:cNvCnPr>
                          <a:cxnSpLocks noChangeShapeType="1"/>
                        </wps:cNvCnPr>
                        <wps:spPr bwMode="auto">
                          <a:xfrm>
                            <a:off x="1979" y="160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2" name="Line 886"/>
                        <wps:cNvCnPr>
                          <a:cxnSpLocks noChangeShapeType="1"/>
                        </wps:cNvCnPr>
                        <wps:spPr bwMode="auto">
                          <a:xfrm flipH="1" flipV="1">
                            <a:off x="2098" y="17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3" name="Line 887"/>
                        <wps:cNvCnPr>
                          <a:cxnSpLocks noChangeShapeType="1"/>
                        </wps:cNvCnPr>
                        <wps:spPr bwMode="auto">
                          <a:xfrm>
                            <a:off x="2111" y="167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4" name="Line 888"/>
                        <wps:cNvCnPr>
                          <a:cxnSpLocks noChangeShapeType="1"/>
                        </wps:cNvCnPr>
                        <wps:spPr bwMode="auto">
                          <a:xfrm flipH="1" flipV="1">
                            <a:off x="2230" y="17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5" name="Line 889"/>
                        <wps:cNvCnPr>
                          <a:cxnSpLocks noChangeShapeType="1"/>
                        </wps:cNvCnPr>
                        <wps:spPr bwMode="auto">
                          <a:xfrm>
                            <a:off x="2243" y="174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6" name="Line 890"/>
                        <wps:cNvCnPr>
                          <a:cxnSpLocks noChangeShapeType="1"/>
                        </wps:cNvCnPr>
                        <wps:spPr bwMode="auto">
                          <a:xfrm flipH="1" flipV="1">
                            <a:off x="2362" y="1840"/>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7" name="Line 891"/>
                        <wps:cNvCnPr>
                          <a:cxnSpLocks noChangeShapeType="1"/>
                        </wps:cNvCnPr>
                        <wps:spPr bwMode="auto">
                          <a:xfrm>
                            <a:off x="2375" y="181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8" name="Line 892"/>
                        <wps:cNvCnPr>
                          <a:cxnSpLocks noChangeShapeType="1"/>
                        </wps:cNvCnPr>
                        <wps:spPr bwMode="auto">
                          <a:xfrm flipH="1" flipV="1">
                            <a:off x="2494" y="19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39" name="Line 893"/>
                        <wps:cNvCnPr>
                          <a:cxnSpLocks noChangeShapeType="1"/>
                        </wps:cNvCnPr>
                        <wps:spPr bwMode="auto">
                          <a:xfrm>
                            <a:off x="2507" y="188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0" name="Line 894"/>
                        <wps:cNvCnPr>
                          <a:cxnSpLocks noChangeShapeType="1"/>
                        </wps:cNvCnPr>
                        <wps:spPr bwMode="auto">
                          <a:xfrm>
                            <a:off x="489" y="729"/>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1" name="Line 895"/>
                        <wps:cNvCnPr>
                          <a:cxnSpLocks noChangeShapeType="1"/>
                        </wps:cNvCnPr>
                        <wps:spPr bwMode="auto">
                          <a:xfrm>
                            <a:off x="2629" y="1945"/>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2" name="Line 896"/>
                        <wps:cNvCnPr>
                          <a:cxnSpLocks noChangeShapeType="1"/>
                        </wps:cNvCnPr>
                        <wps:spPr bwMode="auto">
                          <a:xfrm flipV="1">
                            <a:off x="2645" y="191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3" name="Line 897"/>
                        <wps:cNvCnPr>
                          <a:cxnSpLocks noChangeShapeType="1"/>
                        </wps:cNvCnPr>
                        <wps:spPr bwMode="auto">
                          <a:xfrm flipH="1">
                            <a:off x="2630" y="1917"/>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4" name="Line 898"/>
                        <wps:cNvCnPr>
                          <a:cxnSpLocks noChangeShapeType="1"/>
                        </wps:cNvCnPr>
                        <wps:spPr bwMode="auto">
                          <a:xfrm>
                            <a:off x="2671" y="192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5" name="Line 899"/>
                        <wps:cNvCnPr>
                          <a:cxnSpLocks noChangeShapeType="1"/>
                        </wps:cNvCnPr>
                        <wps:spPr bwMode="auto">
                          <a:xfrm flipH="1">
                            <a:off x="2591" y="193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6" name="Line 900"/>
                        <wps:cNvCnPr>
                          <a:cxnSpLocks noChangeShapeType="1"/>
                        </wps:cNvCnPr>
                        <wps:spPr bwMode="auto">
                          <a:xfrm>
                            <a:off x="2652" y="191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7" name="Line 901"/>
                        <wps:cNvCnPr>
                          <a:cxnSpLocks noChangeShapeType="1"/>
                        </wps:cNvCnPr>
                        <wps:spPr bwMode="auto">
                          <a:xfrm flipH="1" flipV="1">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8" name="Line 902"/>
                        <wps:cNvCnPr>
                          <a:cxnSpLocks noChangeShapeType="1"/>
                        </wps:cNvCnPr>
                        <wps:spPr bwMode="auto">
                          <a:xfrm flipV="1">
                            <a:off x="2617" y="188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49" name="Line 903"/>
                        <wps:cNvCnPr>
                          <a:cxnSpLocks noChangeShapeType="1"/>
                        </wps:cNvCnPr>
                        <wps:spPr bwMode="auto">
                          <a:xfrm>
                            <a:off x="492" y="73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0" name="Line 904"/>
                        <wps:cNvCnPr>
                          <a:cxnSpLocks noChangeShapeType="1"/>
                        </wps:cNvCnPr>
                        <wps:spPr bwMode="auto">
                          <a:xfrm flipH="1">
                            <a:off x="497" y="730"/>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1" name="Line 905"/>
                        <wps:cNvCnPr>
                          <a:cxnSpLocks noChangeShapeType="1"/>
                        </wps:cNvCnPr>
                        <wps:spPr bwMode="auto">
                          <a:xfrm>
                            <a:off x="2507" y="188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2" name="Line 906"/>
                        <wps:cNvCnPr>
                          <a:cxnSpLocks noChangeShapeType="1"/>
                        </wps:cNvCnPr>
                        <wps:spPr bwMode="auto">
                          <a:xfrm flipH="1" flipV="1">
                            <a:off x="2507" y="188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3" name="Line 907"/>
                        <wps:cNvCnPr>
                          <a:cxnSpLocks noChangeShapeType="1"/>
                        </wps:cNvCnPr>
                        <wps:spPr bwMode="auto">
                          <a:xfrm>
                            <a:off x="2532" y="183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4" name="Line 908"/>
                        <wps:cNvCnPr>
                          <a:cxnSpLocks noChangeShapeType="1"/>
                        </wps:cNvCnPr>
                        <wps:spPr bwMode="auto">
                          <a:xfrm flipH="1" flipV="1">
                            <a:off x="2532" y="18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5" name="Line 909"/>
                        <wps:cNvCnPr>
                          <a:cxnSpLocks noChangeShapeType="1"/>
                        </wps:cNvCnPr>
                        <wps:spPr bwMode="auto">
                          <a:xfrm>
                            <a:off x="2642"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6" name="Line 910"/>
                        <wps:cNvCnPr>
                          <a:cxnSpLocks noChangeShapeType="1"/>
                        </wps:cNvCnPr>
                        <wps:spPr bwMode="auto">
                          <a:xfrm flipH="1">
                            <a:off x="2642" y="195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7" name="Line 911"/>
                        <wps:cNvCnPr>
                          <a:cxnSpLocks noChangeShapeType="1"/>
                        </wps:cNvCnPr>
                        <wps:spPr bwMode="auto">
                          <a:xfrm>
                            <a:off x="2643"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8" name="Line 912"/>
                        <wps:cNvCnPr>
                          <a:cxnSpLocks noChangeShapeType="1"/>
                        </wps:cNvCnPr>
                        <wps:spPr bwMode="auto">
                          <a:xfrm flipH="1">
                            <a:off x="2459" y="186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59" name="Line 913"/>
                        <wps:cNvCnPr>
                          <a:cxnSpLocks noChangeShapeType="1"/>
                        </wps:cNvCnPr>
                        <wps:spPr bwMode="auto">
                          <a:xfrm flipV="1">
                            <a:off x="2485" y="181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0" name="Line 914"/>
                        <wps:cNvCnPr>
                          <a:cxnSpLocks noChangeShapeType="1"/>
                        </wps:cNvCnPr>
                        <wps:spPr bwMode="auto">
                          <a:xfrm>
                            <a:off x="2375" y="181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1" name="Line 915"/>
                        <wps:cNvCnPr>
                          <a:cxnSpLocks noChangeShapeType="1"/>
                        </wps:cNvCnPr>
                        <wps:spPr bwMode="auto">
                          <a:xfrm flipH="1" flipV="1">
                            <a:off x="2375" y="181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2" name="Line 916"/>
                        <wps:cNvCnPr>
                          <a:cxnSpLocks noChangeShapeType="1"/>
                        </wps:cNvCnPr>
                        <wps:spPr bwMode="auto">
                          <a:xfrm>
                            <a:off x="2400" y="1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3" name="Line 917"/>
                        <wps:cNvCnPr>
                          <a:cxnSpLocks noChangeShapeType="1"/>
                        </wps:cNvCnPr>
                        <wps:spPr bwMode="auto">
                          <a:xfrm flipH="1" flipV="1">
                            <a:off x="2400" y="17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4" name="Line 918"/>
                        <wps:cNvCnPr>
                          <a:cxnSpLocks noChangeShapeType="1"/>
                        </wps:cNvCnPr>
                        <wps:spPr bwMode="auto">
                          <a:xfrm flipH="1">
                            <a:off x="2327" y="179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5" name="Line 919"/>
                        <wps:cNvCnPr>
                          <a:cxnSpLocks noChangeShapeType="1"/>
                        </wps:cNvCnPr>
                        <wps:spPr bwMode="auto">
                          <a:xfrm flipV="1">
                            <a:off x="2353" y="174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6" name="Line 920"/>
                        <wps:cNvCnPr>
                          <a:cxnSpLocks noChangeShapeType="1"/>
                        </wps:cNvCnPr>
                        <wps:spPr bwMode="auto">
                          <a:xfrm>
                            <a:off x="2243" y="17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7" name="Line 921"/>
                        <wps:cNvCnPr>
                          <a:cxnSpLocks noChangeShapeType="1"/>
                        </wps:cNvCnPr>
                        <wps:spPr bwMode="auto">
                          <a:xfrm flipH="1" flipV="1">
                            <a:off x="2243" y="174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8" name="Line 922"/>
                        <wps:cNvCnPr>
                          <a:cxnSpLocks noChangeShapeType="1"/>
                        </wps:cNvCnPr>
                        <wps:spPr bwMode="auto">
                          <a:xfrm>
                            <a:off x="2268" y="169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69" name="Line 923"/>
                        <wps:cNvCnPr>
                          <a:cxnSpLocks noChangeShapeType="1"/>
                        </wps:cNvCnPr>
                        <wps:spPr bwMode="auto">
                          <a:xfrm flipH="1" flipV="1">
                            <a:off x="2268" y="169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0" name="Line 924"/>
                        <wps:cNvCnPr>
                          <a:cxnSpLocks noChangeShapeType="1"/>
                        </wps:cNvCnPr>
                        <wps:spPr bwMode="auto">
                          <a:xfrm flipH="1">
                            <a:off x="2195" y="172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1" name="Line 925"/>
                        <wps:cNvCnPr>
                          <a:cxnSpLocks noChangeShapeType="1"/>
                        </wps:cNvCnPr>
                        <wps:spPr bwMode="auto">
                          <a:xfrm flipV="1">
                            <a:off x="2221" y="167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2" name="Line 926"/>
                        <wps:cNvCnPr>
                          <a:cxnSpLocks noChangeShapeType="1"/>
                        </wps:cNvCnPr>
                        <wps:spPr bwMode="auto">
                          <a:xfrm>
                            <a:off x="2111" y="167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3" name="Line 927"/>
                        <wps:cNvCnPr>
                          <a:cxnSpLocks noChangeShapeType="1"/>
                        </wps:cNvCnPr>
                        <wps:spPr bwMode="auto">
                          <a:xfrm flipH="1" flipV="1">
                            <a:off x="2111" y="167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4" name="Line 928"/>
                        <wps:cNvCnPr>
                          <a:cxnSpLocks noChangeShapeType="1"/>
                        </wps:cNvCnPr>
                        <wps:spPr bwMode="auto">
                          <a:xfrm>
                            <a:off x="2136" y="162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5" name="Line 929"/>
                        <wps:cNvCnPr>
                          <a:cxnSpLocks noChangeShapeType="1"/>
                        </wps:cNvCnPr>
                        <wps:spPr bwMode="auto">
                          <a:xfrm flipH="1" flipV="1">
                            <a:off x="2136" y="162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6" name="Line 930"/>
                        <wps:cNvCnPr>
                          <a:cxnSpLocks noChangeShapeType="1"/>
                        </wps:cNvCnPr>
                        <wps:spPr bwMode="auto">
                          <a:xfrm flipH="1" flipV="1">
                            <a:off x="2063" y="165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7" name="Line 931"/>
                        <wps:cNvCnPr>
                          <a:cxnSpLocks noChangeShapeType="1"/>
                        </wps:cNvCnPr>
                        <wps:spPr bwMode="auto">
                          <a:xfrm>
                            <a:off x="2089" y="160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8" name="Line 932"/>
                        <wps:cNvCnPr>
                          <a:cxnSpLocks noChangeShapeType="1"/>
                        </wps:cNvCnPr>
                        <wps:spPr bwMode="auto">
                          <a:xfrm>
                            <a:off x="1979" y="160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79" name="Line 933"/>
                        <wps:cNvCnPr>
                          <a:cxnSpLocks noChangeShapeType="1"/>
                        </wps:cNvCnPr>
                        <wps:spPr bwMode="auto">
                          <a:xfrm flipH="1" flipV="1">
                            <a:off x="1979" y="160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0" name="Line 934"/>
                        <wps:cNvCnPr>
                          <a:cxnSpLocks noChangeShapeType="1"/>
                        </wps:cNvCnPr>
                        <wps:spPr bwMode="auto">
                          <a:xfrm>
                            <a:off x="2004" y="155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1" name="Line 935"/>
                        <wps:cNvCnPr>
                          <a:cxnSpLocks noChangeShapeType="1"/>
                        </wps:cNvCnPr>
                        <wps:spPr bwMode="auto">
                          <a:xfrm flipH="1" flipV="1">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2" name="Line 936"/>
                        <wps:cNvCnPr>
                          <a:cxnSpLocks noChangeShapeType="1"/>
                        </wps:cNvCnPr>
                        <wps:spPr bwMode="auto">
                          <a:xfrm flipH="1" flipV="1">
                            <a:off x="1931" y="158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3" name="Line 937"/>
                        <wps:cNvCnPr>
                          <a:cxnSpLocks noChangeShapeType="1"/>
                        </wps:cNvCnPr>
                        <wps:spPr bwMode="auto">
                          <a:xfrm>
                            <a:off x="1957" y="153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4" name="Line 938"/>
                        <wps:cNvCnPr>
                          <a:cxnSpLocks noChangeShapeType="1"/>
                        </wps:cNvCnPr>
                        <wps:spPr bwMode="auto">
                          <a:xfrm>
                            <a:off x="1847" y="153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5" name="Line 939"/>
                        <wps:cNvCnPr>
                          <a:cxnSpLocks noChangeShapeType="1"/>
                        </wps:cNvCnPr>
                        <wps:spPr bwMode="auto">
                          <a:xfrm flipH="1" flipV="1">
                            <a:off x="1847" y="153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6" name="Line 940"/>
                        <wps:cNvCnPr>
                          <a:cxnSpLocks noChangeShapeType="1"/>
                        </wps:cNvCnPr>
                        <wps:spPr bwMode="auto">
                          <a:xfrm>
                            <a:off x="1872" y="148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7" name="Line 941"/>
                        <wps:cNvCnPr>
                          <a:cxnSpLocks noChangeShapeType="1"/>
                        </wps:cNvCnPr>
                        <wps:spPr bwMode="auto">
                          <a:xfrm flipH="1" flipV="1">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8" name="Line 942"/>
                        <wps:cNvCnPr>
                          <a:cxnSpLocks noChangeShapeType="1"/>
                        </wps:cNvCnPr>
                        <wps:spPr bwMode="auto">
                          <a:xfrm flipH="1" flipV="1">
                            <a:off x="1799" y="15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89" name="Line 943"/>
                        <wps:cNvCnPr>
                          <a:cxnSpLocks noChangeShapeType="1"/>
                        </wps:cNvCnPr>
                        <wps:spPr bwMode="auto">
                          <a:xfrm>
                            <a:off x="1825" y="146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0" name="Line 944"/>
                        <wps:cNvCnPr>
                          <a:cxnSpLocks noChangeShapeType="1"/>
                        </wps:cNvCnPr>
                        <wps:spPr bwMode="auto">
                          <a:xfrm>
                            <a:off x="1715" y="146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1" name="Line 945"/>
                        <wps:cNvCnPr>
                          <a:cxnSpLocks noChangeShapeType="1"/>
                        </wps:cNvCnPr>
                        <wps:spPr bwMode="auto">
                          <a:xfrm flipH="1" flipV="1">
                            <a:off x="1715" y="146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2" name="Line 946"/>
                        <wps:cNvCnPr>
                          <a:cxnSpLocks noChangeShapeType="1"/>
                        </wps:cNvCnPr>
                        <wps:spPr bwMode="auto">
                          <a:xfrm>
                            <a:off x="1740" y="141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3" name="Line 947"/>
                        <wps:cNvCnPr>
                          <a:cxnSpLocks noChangeShapeType="1"/>
                        </wps:cNvCnPr>
                        <wps:spPr bwMode="auto">
                          <a:xfrm flipH="1" flipV="1">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4" name="Line 948"/>
                        <wps:cNvCnPr>
                          <a:cxnSpLocks noChangeShapeType="1"/>
                        </wps:cNvCnPr>
                        <wps:spPr bwMode="auto">
                          <a:xfrm flipH="1" flipV="1">
                            <a:off x="1667" y="144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5" name="Line 949"/>
                        <wps:cNvCnPr>
                          <a:cxnSpLocks noChangeShapeType="1"/>
                        </wps:cNvCnPr>
                        <wps:spPr bwMode="auto">
                          <a:xfrm>
                            <a:off x="1693" y="139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6" name="Line 950"/>
                        <wps:cNvCnPr>
                          <a:cxnSpLocks noChangeShapeType="1"/>
                        </wps:cNvCnPr>
                        <wps:spPr bwMode="auto">
                          <a:xfrm>
                            <a:off x="1583" y="139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7" name="Line 951"/>
                        <wps:cNvCnPr>
                          <a:cxnSpLocks noChangeShapeType="1"/>
                        </wps:cNvCnPr>
                        <wps:spPr bwMode="auto">
                          <a:xfrm flipH="1" flipV="1">
                            <a:off x="1583" y="139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8" name="Line 952"/>
                        <wps:cNvCnPr>
                          <a:cxnSpLocks noChangeShapeType="1"/>
                        </wps:cNvCnPr>
                        <wps:spPr bwMode="auto">
                          <a:xfrm>
                            <a:off x="1608" y="13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199" name="Line 953"/>
                        <wps:cNvCnPr>
                          <a:cxnSpLocks noChangeShapeType="1"/>
                        </wps:cNvCnPr>
                        <wps:spPr bwMode="auto">
                          <a:xfrm flipH="1" flipV="1">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0" name="Line 954"/>
                        <wps:cNvCnPr>
                          <a:cxnSpLocks noChangeShapeType="1"/>
                        </wps:cNvCnPr>
                        <wps:spPr bwMode="auto">
                          <a:xfrm flipH="1">
                            <a:off x="1535" y="137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1" name="Line 955"/>
                        <wps:cNvCnPr>
                          <a:cxnSpLocks noChangeShapeType="1"/>
                        </wps:cNvCnPr>
                        <wps:spPr bwMode="auto">
                          <a:xfrm flipV="1">
                            <a:off x="1561" y="132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2" name="Line 956"/>
                        <wps:cNvCnPr>
                          <a:cxnSpLocks noChangeShapeType="1"/>
                        </wps:cNvCnPr>
                        <wps:spPr bwMode="auto">
                          <a:xfrm>
                            <a:off x="1451" y="132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3" name="Line 957"/>
                        <wps:cNvCnPr>
                          <a:cxnSpLocks noChangeShapeType="1"/>
                        </wps:cNvCnPr>
                        <wps:spPr bwMode="auto">
                          <a:xfrm flipH="1" flipV="1">
                            <a:off x="1451" y="132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4" name="Line 958"/>
                        <wps:cNvCnPr>
                          <a:cxnSpLocks noChangeShapeType="1"/>
                        </wps:cNvCnPr>
                        <wps:spPr bwMode="auto">
                          <a:xfrm>
                            <a:off x="1476" y="127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5" name="Line 959"/>
                        <wps:cNvCnPr>
                          <a:cxnSpLocks noChangeShapeType="1"/>
                        </wps:cNvCnPr>
                        <wps:spPr bwMode="auto">
                          <a:xfrm flipH="1" flipV="1">
                            <a:off x="1476" y="128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6" name="Line 960"/>
                        <wps:cNvCnPr>
                          <a:cxnSpLocks noChangeShapeType="1"/>
                        </wps:cNvCnPr>
                        <wps:spPr bwMode="auto">
                          <a:xfrm flipH="1">
                            <a:off x="1403" y="130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7" name="Line 961"/>
                        <wps:cNvCnPr>
                          <a:cxnSpLocks noChangeShapeType="1"/>
                        </wps:cNvCnPr>
                        <wps:spPr bwMode="auto">
                          <a:xfrm flipV="1">
                            <a:off x="1429" y="125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8" name="Line 962"/>
                        <wps:cNvCnPr>
                          <a:cxnSpLocks noChangeShapeType="1"/>
                        </wps:cNvCnPr>
                        <wps:spPr bwMode="auto">
                          <a:xfrm>
                            <a:off x="1319" y="125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09" name="Line 963"/>
                        <wps:cNvCnPr>
                          <a:cxnSpLocks noChangeShapeType="1"/>
                        </wps:cNvCnPr>
                        <wps:spPr bwMode="auto">
                          <a:xfrm flipH="1" flipV="1">
                            <a:off x="1319" y="125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0" name="Line 964"/>
                        <wps:cNvCnPr>
                          <a:cxnSpLocks noChangeShapeType="1"/>
                        </wps:cNvCnPr>
                        <wps:spPr bwMode="auto">
                          <a:xfrm>
                            <a:off x="1344" y="12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1" name="Line 965"/>
                        <wps:cNvCnPr>
                          <a:cxnSpLocks noChangeShapeType="1"/>
                        </wps:cNvCnPr>
                        <wps:spPr bwMode="auto">
                          <a:xfrm flipH="1" flipV="1">
                            <a:off x="1344" y="121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2" name="Line 966"/>
                        <wps:cNvCnPr>
                          <a:cxnSpLocks noChangeShapeType="1"/>
                        </wps:cNvCnPr>
                        <wps:spPr bwMode="auto">
                          <a:xfrm flipH="1">
                            <a:off x="1271" y="123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3" name="Line 967"/>
                        <wps:cNvCnPr>
                          <a:cxnSpLocks noChangeShapeType="1"/>
                        </wps:cNvCnPr>
                        <wps:spPr bwMode="auto">
                          <a:xfrm flipV="1">
                            <a:off x="1297" y="118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4" name="Line 968"/>
                        <wps:cNvCnPr>
                          <a:cxnSpLocks noChangeShapeType="1"/>
                        </wps:cNvCnPr>
                        <wps:spPr bwMode="auto">
                          <a:xfrm>
                            <a:off x="1187" y="118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5" name="Line 969"/>
                        <wps:cNvCnPr>
                          <a:cxnSpLocks noChangeShapeType="1"/>
                        </wps:cNvCnPr>
                        <wps:spPr bwMode="auto">
                          <a:xfrm flipH="1" flipV="1">
                            <a:off x="1187" y="118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6" name="Line 970"/>
                        <wps:cNvCnPr>
                          <a:cxnSpLocks noChangeShapeType="1"/>
                        </wps:cNvCnPr>
                        <wps:spPr bwMode="auto">
                          <a:xfrm>
                            <a:off x="1212" y="113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7" name="Line 971"/>
                        <wps:cNvCnPr>
                          <a:cxnSpLocks noChangeShapeType="1"/>
                        </wps:cNvCnPr>
                        <wps:spPr bwMode="auto">
                          <a:xfrm flipH="1" flipV="1">
                            <a:off x="1212" y="114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8" name="Line 972"/>
                        <wps:cNvCnPr>
                          <a:cxnSpLocks noChangeShapeType="1"/>
                        </wps:cNvCnPr>
                        <wps:spPr bwMode="auto">
                          <a:xfrm flipH="1">
                            <a:off x="1139" y="116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19" name="Line 973"/>
                        <wps:cNvCnPr>
                          <a:cxnSpLocks noChangeShapeType="1"/>
                        </wps:cNvCnPr>
                        <wps:spPr bwMode="auto">
                          <a:xfrm flipV="1">
                            <a:off x="1165" y="111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0" name="Line 974"/>
                        <wps:cNvCnPr>
                          <a:cxnSpLocks noChangeShapeType="1"/>
                        </wps:cNvCnPr>
                        <wps:spPr bwMode="auto">
                          <a:xfrm>
                            <a:off x="1055" y="111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1" name="Line 975"/>
                        <wps:cNvCnPr>
                          <a:cxnSpLocks noChangeShapeType="1"/>
                        </wps:cNvCnPr>
                        <wps:spPr bwMode="auto">
                          <a:xfrm flipH="1" flipV="1">
                            <a:off x="1055" y="111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2" name="Line 976"/>
                        <wps:cNvCnPr>
                          <a:cxnSpLocks noChangeShapeType="1"/>
                        </wps:cNvCnPr>
                        <wps:spPr bwMode="auto">
                          <a:xfrm>
                            <a:off x="1080" y="106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3" name="Line 977"/>
                        <wps:cNvCnPr>
                          <a:cxnSpLocks noChangeShapeType="1"/>
                        </wps:cNvCnPr>
                        <wps:spPr bwMode="auto">
                          <a:xfrm flipH="1" flipV="1">
                            <a:off x="1080" y="10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4" name="Line 978"/>
                        <wps:cNvCnPr>
                          <a:cxnSpLocks noChangeShapeType="1"/>
                        </wps:cNvCnPr>
                        <wps:spPr bwMode="auto">
                          <a:xfrm flipH="1">
                            <a:off x="1007" y="109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5" name="Line 979"/>
                        <wps:cNvCnPr>
                          <a:cxnSpLocks noChangeShapeType="1"/>
                        </wps:cNvCnPr>
                        <wps:spPr bwMode="auto">
                          <a:xfrm>
                            <a:off x="1033" y="104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6" name="Line 980"/>
                        <wps:cNvCnPr>
                          <a:cxnSpLocks noChangeShapeType="1"/>
                        </wps:cNvCnPr>
                        <wps:spPr bwMode="auto">
                          <a:xfrm>
                            <a:off x="923" y="10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7" name="Line 981"/>
                        <wps:cNvCnPr>
                          <a:cxnSpLocks noChangeShapeType="1"/>
                        </wps:cNvCnPr>
                        <wps:spPr bwMode="auto">
                          <a:xfrm flipH="1" flipV="1">
                            <a:off x="923" y="1048"/>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8" name="Line 982"/>
                        <wps:cNvCnPr>
                          <a:cxnSpLocks noChangeShapeType="1"/>
                        </wps:cNvCnPr>
                        <wps:spPr bwMode="auto">
                          <a:xfrm>
                            <a:off x="948" y="100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29" name="Line 983"/>
                        <wps:cNvCnPr>
                          <a:cxnSpLocks noChangeShapeType="1"/>
                        </wps:cNvCnPr>
                        <wps:spPr bwMode="auto">
                          <a:xfrm flipH="1" flipV="1">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0" name="Line 984"/>
                        <wps:cNvCnPr>
                          <a:cxnSpLocks noChangeShapeType="1"/>
                        </wps:cNvCnPr>
                        <wps:spPr bwMode="auto">
                          <a:xfrm flipH="1" flipV="1">
                            <a:off x="875" y="102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1" name="Line 985"/>
                        <wps:cNvCnPr>
                          <a:cxnSpLocks noChangeShapeType="1"/>
                        </wps:cNvCnPr>
                        <wps:spPr bwMode="auto">
                          <a:xfrm>
                            <a:off x="901" y="97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2" name="Line 986"/>
                        <wps:cNvCnPr>
                          <a:cxnSpLocks noChangeShapeType="1"/>
                        </wps:cNvCnPr>
                        <wps:spPr bwMode="auto">
                          <a:xfrm>
                            <a:off x="791" y="97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3" name="Line 987"/>
                        <wps:cNvCnPr>
                          <a:cxnSpLocks noChangeShapeType="1"/>
                        </wps:cNvCnPr>
                        <wps:spPr bwMode="auto">
                          <a:xfrm flipH="1" flipV="1">
                            <a:off x="791" y="97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4" name="Line 988"/>
                        <wps:cNvCnPr>
                          <a:cxnSpLocks noChangeShapeType="1"/>
                        </wps:cNvCnPr>
                        <wps:spPr bwMode="auto">
                          <a:xfrm>
                            <a:off x="816" y="9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5" name="Line 989"/>
                        <wps:cNvCnPr>
                          <a:cxnSpLocks noChangeShapeType="1"/>
                        </wps:cNvCnPr>
                        <wps:spPr bwMode="auto">
                          <a:xfrm flipH="1" flipV="1">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6" name="Line 990"/>
                        <wps:cNvCnPr>
                          <a:cxnSpLocks noChangeShapeType="1"/>
                        </wps:cNvCnPr>
                        <wps:spPr bwMode="auto">
                          <a:xfrm flipH="1" flipV="1">
                            <a:off x="743" y="9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7" name="Line 991"/>
                        <wps:cNvCnPr>
                          <a:cxnSpLocks noChangeShapeType="1"/>
                        </wps:cNvCnPr>
                        <wps:spPr bwMode="auto">
                          <a:xfrm>
                            <a:off x="769" y="9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8" name="Line 992"/>
                        <wps:cNvCnPr>
                          <a:cxnSpLocks noChangeShapeType="1"/>
                        </wps:cNvCnPr>
                        <wps:spPr bwMode="auto">
                          <a:xfrm>
                            <a:off x="659" y="90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39" name="Line 993"/>
                        <wps:cNvCnPr>
                          <a:cxnSpLocks noChangeShapeType="1"/>
                        </wps:cNvCnPr>
                        <wps:spPr bwMode="auto">
                          <a:xfrm flipH="1" flipV="1">
                            <a:off x="659" y="90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0" name="Line 994"/>
                        <wps:cNvCnPr>
                          <a:cxnSpLocks noChangeShapeType="1"/>
                        </wps:cNvCnPr>
                        <wps:spPr bwMode="auto">
                          <a:xfrm>
                            <a:off x="684" y="86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1" name="Line 995"/>
                        <wps:cNvCnPr>
                          <a:cxnSpLocks noChangeShapeType="1"/>
                        </wps:cNvCnPr>
                        <wps:spPr bwMode="auto">
                          <a:xfrm flipH="1" flipV="1">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2" name="Line 996"/>
                        <wps:cNvCnPr>
                          <a:cxnSpLocks noChangeShapeType="1"/>
                        </wps:cNvCnPr>
                        <wps:spPr bwMode="auto">
                          <a:xfrm flipH="1" flipV="1">
                            <a:off x="611" y="88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3" name="Line 997"/>
                        <wps:cNvCnPr>
                          <a:cxnSpLocks noChangeShapeType="1"/>
                        </wps:cNvCnPr>
                        <wps:spPr bwMode="auto">
                          <a:xfrm>
                            <a:off x="637" y="83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4" name="Line 998"/>
                        <wps:cNvCnPr>
                          <a:cxnSpLocks noChangeShapeType="1"/>
                        </wps:cNvCnPr>
                        <wps:spPr bwMode="auto">
                          <a:xfrm>
                            <a:off x="527" y="83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5" name="Line 999"/>
                        <wps:cNvCnPr>
                          <a:cxnSpLocks noChangeShapeType="1"/>
                        </wps:cNvCnPr>
                        <wps:spPr bwMode="auto">
                          <a:xfrm flipH="1" flipV="1">
                            <a:off x="527" y="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6" name="Line 1000"/>
                        <wps:cNvCnPr>
                          <a:cxnSpLocks noChangeShapeType="1"/>
                        </wps:cNvCnPr>
                        <wps:spPr bwMode="auto">
                          <a:xfrm>
                            <a:off x="552" y="79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7" name="Line 1001"/>
                        <wps:cNvCnPr>
                          <a:cxnSpLocks noChangeShapeType="1"/>
                        </wps:cNvCnPr>
                        <wps:spPr bwMode="auto">
                          <a:xfrm flipH="1" flipV="1">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8" name="Line 1002"/>
                        <wps:cNvCnPr>
                          <a:cxnSpLocks noChangeShapeType="1"/>
                        </wps:cNvCnPr>
                        <wps:spPr bwMode="auto">
                          <a:xfrm>
                            <a:off x="465" y="799"/>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49" name="Line 1003"/>
                        <wps:cNvCnPr>
                          <a:cxnSpLocks noChangeShapeType="1"/>
                        </wps:cNvCnPr>
                        <wps:spPr bwMode="auto">
                          <a:xfrm>
                            <a:off x="481" y="77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0" name="Line 1004"/>
                        <wps:cNvCnPr>
                          <a:cxnSpLocks noChangeShapeType="1"/>
                        </wps:cNvCnPr>
                        <wps:spPr bwMode="auto">
                          <a:xfrm flipV="1">
                            <a:off x="466" y="771"/>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1" name="Line 1005"/>
                        <wps:cNvCnPr>
                          <a:cxnSpLocks noChangeShapeType="1"/>
                        </wps:cNvCnPr>
                        <wps:spPr bwMode="auto">
                          <a:xfrm flipV="1">
                            <a:off x="507" y="77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2" name="Line 1006"/>
                        <wps:cNvCnPr>
                          <a:cxnSpLocks noChangeShapeType="1"/>
                        </wps:cNvCnPr>
                        <wps:spPr bwMode="auto">
                          <a:xfrm>
                            <a:off x="488" y="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3" name="Line 1007"/>
                        <wps:cNvCnPr>
                          <a:cxnSpLocks noChangeShapeType="1"/>
                        </wps:cNvCnPr>
                        <wps:spPr bwMode="auto">
                          <a:xfrm>
                            <a:off x="488" y="769"/>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4" name="Line 1008"/>
                        <wps:cNvCnPr>
                          <a:cxnSpLocks noChangeShapeType="1"/>
                        </wps:cNvCnPr>
                        <wps:spPr bwMode="auto">
                          <a:xfrm flipV="1">
                            <a:off x="487" y="8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5" name="Line 1009"/>
                        <wps:cNvCnPr>
                          <a:cxnSpLocks noChangeShapeType="1"/>
                        </wps:cNvCnPr>
                        <wps:spPr bwMode="auto">
                          <a:xfrm flipH="1" flipV="1">
                            <a:off x="466" y="800"/>
                            <a:ext cx="21"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6" name="Line 1010"/>
                        <wps:cNvCnPr>
                          <a:cxnSpLocks noChangeShapeType="1"/>
                        </wps:cNvCnPr>
                        <wps:spPr bwMode="auto">
                          <a:xfrm flipH="1" flipV="1">
                            <a:off x="466" y="799"/>
                            <a:ext cx="22"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7" name="Line 1011"/>
                        <wps:cNvCnPr>
                          <a:cxnSpLocks noChangeShapeType="1"/>
                        </wps:cNvCnPr>
                        <wps:spPr bwMode="auto">
                          <a:xfrm flipH="1" flipV="1">
                            <a:off x="2638" y="2019"/>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8" name="Line 1012"/>
                        <wps:cNvCnPr>
                          <a:cxnSpLocks noChangeShapeType="1"/>
                        </wps:cNvCnPr>
                        <wps:spPr bwMode="auto">
                          <a:xfrm flipH="1">
                            <a:off x="2638" y="1879"/>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59" name="Line 1013"/>
                        <wps:cNvCnPr>
                          <a:cxnSpLocks noChangeShapeType="1"/>
                        </wps:cNvCnPr>
                        <wps:spPr bwMode="auto">
                          <a:xfrm flipH="1" flipV="1">
                            <a:off x="2712" y="1879"/>
                            <a:ext cx="120" cy="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0" name="Line 1014"/>
                        <wps:cNvCnPr>
                          <a:cxnSpLocks noChangeShapeType="1"/>
                        </wps:cNvCnPr>
                        <wps:spPr bwMode="auto">
                          <a:xfrm>
                            <a:off x="2810" y="198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1" name="Line 1015"/>
                        <wps:cNvCnPr>
                          <a:cxnSpLocks noChangeShapeType="1"/>
                        </wps:cNvCnPr>
                        <wps:spPr bwMode="auto">
                          <a:xfrm flipV="1">
                            <a:off x="2792" y="1982"/>
                            <a:ext cx="18" cy="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2" name="Line 1016"/>
                        <wps:cNvCnPr>
                          <a:cxnSpLocks noChangeShapeType="1"/>
                        </wps:cNvCnPr>
                        <wps:spPr bwMode="auto">
                          <a:xfrm flipH="1" flipV="1">
                            <a:off x="2792" y="20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3" name="Line 1017"/>
                        <wps:cNvCnPr>
                          <a:cxnSpLocks noChangeShapeType="1"/>
                        </wps:cNvCnPr>
                        <wps:spPr bwMode="auto">
                          <a:xfrm flipH="1">
                            <a:off x="2788" y="2077"/>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4" name="Line 1018"/>
                        <wps:cNvCnPr>
                          <a:cxnSpLocks noChangeShapeType="1"/>
                        </wps:cNvCnPr>
                        <wps:spPr bwMode="auto">
                          <a:xfrm flipV="1">
                            <a:off x="2782" y="2086"/>
                            <a:ext cx="6"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5" name="Line 1019"/>
                        <wps:cNvCnPr>
                          <a:cxnSpLocks noChangeShapeType="1"/>
                        </wps:cNvCnPr>
                        <wps:spPr bwMode="auto">
                          <a:xfrm flipH="1">
                            <a:off x="2849" y="1947"/>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6" name="Line 1020"/>
                        <wps:cNvCnPr>
                          <a:cxnSpLocks noChangeShapeType="1"/>
                        </wps:cNvCnPr>
                        <wps:spPr bwMode="auto">
                          <a:xfrm flipV="1">
                            <a:off x="2804" y="1947"/>
                            <a:ext cx="58"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7" name="Line 1021"/>
                        <wps:cNvCnPr>
                          <a:cxnSpLocks noChangeShapeType="1"/>
                        </wps:cNvCnPr>
                        <wps:spPr bwMode="auto">
                          <a:xfrm flipH="1">
                            <a:off x="2792" y="2071"/>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8" name="Line 1022"/>
                        <wps:cNvCnPr>
                          <a:cxnSpLocks noChangeShapeType="1"/>
                        </wps:cNvCnPr>
                        <wps:spPr bwMode="auto">
                          <a:xfrm flipV="1">
                            <a:off x="2800" y="2009"/>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69" name="Line 1023"/>
                        <wps:cNvCnPr>
                          <a:cxnSpLocks noChangeShapeType="1"/>
                        </wps:cNvCnPr>
                        <wps:spPr bwMode="auto">
                          <a:xfrm flipH="1">
                            <a:off x="2792" y="2011"/>
                            <a:ext cx="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0" name="Line 1024"/>
                        <wps:cNvCnPr>
                          <a:cxnSpLocks noChangeShapeType="1"/>
                        </wps:cNvCnPr>
                        <wps:spPr bwMode="auto">
                          <a:xfrm flipV="1">
                            <a:off x="2806" y="1985"/>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1" name="Line 1025"/>
                        <wps:cNvCnPr>
                          <a:cxnSpLocks noChangeShapeType="1"/>
                        </wps:cNvCnPr>
                        <wps:spPr bwMode="auto">
                          <a:xfrm flipH="1">
                            <a:off x="2801" y="2006"/>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2" name="Line 1026"/>
                        <wps:cNvCnPr>
                          <a:cxnSpLocks noChangeShapeType="1"/>
                        </wps:cNvCnPr>
                        <wps:spPr bwMode="auto">
                          <a:xfrm>
                            <a:off x="2721" y="1865"/>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3" name="Line 1027"/>
                        <wps:cNvCnPr>
                          <a:cxnSpLocks noChangeShapeType="1"/>
                        </wps:cNvCnPr>
                        <wps:spPr bwMode="auto">
                          <a:xfrm flipV="1">
                            <a:off x="2809" y="201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4" name="Line 1028"/>
                        <wps:cNvCnPr>
                          <a:cxnSpLocks noChangeShapeType="1"/>
                        </wps:cNvCnPr>
                        <wps:spPr bwMode="auto">
                          <a:xfrm>
                            <a:off x="2800" y="201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5" name="Line 1029"/>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6" name="Line 1030"/>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7" name="Line 1031"/>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8" name="Line 1032"/>
                        <wps:cNvCnPr>
                          <a:cxnSpLocks noChangeShapeType="1"/>
                        </wps:cNvCnPr>
                        <wps:spPr bwMode="auto">
                          <a:xfrm flipV="1">
                            <a:off x="2841" y="19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79" name="Line 1033"/>
                        <wps:cNvCnPr>
                          <a:cxnSpLocks noChangeShapeType="1"/>
                        </wps:cNvCnPr>
                        <wps:spPr bwMode="auto">
                          <a:xfrm flipH="1">
                            <a:off x="2721"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0" name="Line 1034"/>
                        <wps:cNvCnPr>
                          <a:cxnSpLocks noChangeShapeType="1"/>
                        </wps:cNvCnPr>
                        <wps:spPr bwMode="auto">
                          <a:xfrm flipH="1" flipV="1">
                            <a:off x="2768" y="1876"/>
                            <a:ext cx="85"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1" name="Line 1035"/>
                        <wps:cNvCnPr>
                          <a:cxnSpLocks noChangeShapeType="1"/>
                        </wps:cNvCnPr>
                        <wps:spPr bwMode="auto">
                          <a:xfrm flipH="1">
                            <a:off x="3317" y="16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2" name="Line 1036"/>
                        <wps:cNvCnPr>
                          <a:cxnSpLocks noChangeShapeType="1"/>
                        </wps:cNvCnPr>
                        <wps:spPr bwMode="auto">
                          <a:xfrm flipV="1">
                            <a:off x="3302" y="1649"/>
                            <a:ext cx="10"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3" name="Line 1037"/>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4" name="Line 1038"/>
                        <wps:cNvCnPr>
                          <a:cxnSpLocks noChangeShapeType="1"/>
                        </wps:cNvCnPr>
                        <wps:spPr bwMode="auto">
                          <a:xfrm flipH="1">
                            <a:off x="3318" y="1645"/>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5" name="Line 1039"/>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6" name="Line 1040"/>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87" name="Line 1041"/>
                        <wps:cNvCnPr>
                          <a:cxnSpLocks noChangeShapeType="1"/>
                        </wps:cNvCnPr>
                        <wps:spPr bwMode="auto">
                          <a:xfrm flipV="1">
                            <a:off x="3312" y="1642"/>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8" name="Picture 10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98" y="297"/>
                            <a:ext cx="11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9" name="Line 1043"/>
                        <wps:cNvCnPr>
                          <a:cxnSpLocks noChangeShapeType="1"/>
                        </wps:cNvCnPr>
                        <wps:spPr bwMode="auto">
                          <a:xfrm flipV="1">
                            <a:off x="2367" y="2010"/>
                            <a:ext cx="187"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0" name="Line 1044"/>
                        <wps:cNvCnPr>
                          <a:cxnSpLocks noChangeShapeType="1"/>
                        </wps:cNvCnPr>
                        <wps:spPr bwMode="auto">
                          <a:xfrm flipH="1" flipV="1">
                            <a:off x="522" y="934"/>
                            <a:ext cx="104" cy="1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1" name="Line 1045"/>
                        <wps:cNvCnPr>
                          <a:cxnSpLocks noChangeShapeType="1"/>
                        </wps:cNvCnPr>
                        <wps:spPr bwMode="auto">
                          <a:xfrm flipH="1" flipV="1">
                            <a:off x="662" y="1163"/>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2" name="Line 1046"/>
                        <wps:cNvCnPr>
                          <a:cxnSpLocks noChangeShapeType="1"/>
                        </wps:cNvCnPr>
                        <wps:spPr bwMode="auto">
                          <a:xfrm flipH="1">
                            <a:off x="2330" y="2003"/>
                            <a:ext cx="211"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3" name="Line 1047"/>
                        <wps:cNvCnPr>
                          <a:cxnSpLocks noChangeShapeType="1"/>
                        </wps:cNvCnPr>
                        <wps:spPr bwMode="auto">
                          <a:xfrm>
                            <a:off x="691" y="1188"/>
                            <a:ext cx="1554"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4" name="Line 1048"/>
                        <wps:cNvCnPr>
                          <a:cxnSpLocks noChangeShapeType="1"/>
                        </wps:cNvCnPr>
                        <wps:spPr bwMode="auto">
                          <a:xfrm>
                            <a:off x="509" y="927"/>
                            <a:ext cx="92" cy="1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5" name="Line 1049"/>
                        <wps:cNvCnPr>
                          <a:cxnSpLocks noChangeShapeType="1"/>
                        </wps:cNvCnPr>
                        <wps:spPr bwMode="auto">
                          <a:xfrm flipV="1">
                            <a:off x="2329" y="1999"/>
                            <a:ext cx="206"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6" name="Line 1050"/>
                        <wps:cNvCnPr>
                          <a:cxnSpLocks noChangeShapeType="1"/>
                        </wps:cNvCnPr>
                        <wps:spPr bwMode="auto">
                          <a:xfrm flipH="1">
                            <a:off x="2329" y="1999"/>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7" name="Line 1051"/>
                        <wps:cNvCnPr>
                          <a:cxnSpLocks noChangeShapeType="1"/>
                        </wps:cNvCnPr>
                        <wps:spPr bwMode="auto">
                          <a:xfrm flipH="1">
                            <a:off x="2331" y="1978"/>
                            <a:ext cx="164"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8" name="Line 1052"/>
                        <wps:cNvCnPr>
                          <a:cxnSpLocks noChangeShapeType="1"/>
                        </wps:cNvCnPr>
                        <wps:spPr bwMode="auto">
                          <a:xfrm flipV="1">
                            <a:off x="2332" y="1977"/>
                            <a:ext cx="160"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299" name="Line 1053"/>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0" name="Line 1054"/>
                        <wps:cNvCnPr>
                          <a:cxnSpLocks noChangeShapeType="1"/>
                        </wps:cNvCnPr>
                        <wps:spPr bwMode="auto">
                          <a:xfrm flipV="1">
                            <a:off x="2332" y="1982"/>
                            <a:ext cx="28"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1" name="Line 1055"/>
                        <wps:cNvCnPr>
                          <a:cxnSpLocks noChangeShapeType="1"/>
                        </wps:cNvCnPr>
                        <wps:spPr bwMode="auto">
                          <a:xfrm flipH="1">
                            <a:off x="2284" y="1994"/>
                            <a:ext cx="1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2" name="Line 1056"/>
                        <wps:cNvCnPr>
                          <a:cxnSpLocks noChangeShapeType="1"/>
                        </wps:cNvCnPr>
                        <wps:spPr bwMode="auto">
                          <a:xfrm>
                            <a:off x="664" y="1160"/>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3" name="Line 1057"/>
                        <wps:cNvCnPr>
                          <a:cxnSpLocks noChangeShapeType="1"/>
                        </wps:cNvCnPr>
                        <wps:spPr bwMode="auto">
                          <a:xfrm flipH="1">
                            <a:off x="664" y="1136"/>
                            <a:ext cx="15"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4" name="Line 1058"/>
                        <wps:cNvCnPr>
                          <a:cxnSpLocks noChangeShapeType="1"/>
                        </wps:cNvCnPr>
                        <wps:spPr bwMode="auto">
                          <a:xfrm flipH="1" flipV="1">
                            <a:off x="679" y="1136"/>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5" name="Line 1059"/>
                        <wps:cNvCnPr>
                          <a:cxnSpLocks noChangeShapeType="1"/>
                        </wps:cNvCnPr>
                        <wps:spPr bwMode="auto">
                          <a:xfrm flipV="1">
                            <a:off x="2301" y="1976"/>
                            <a:ext cx="28"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6" name="Line 1060"/>
                        <wps:cNvCnPr>
                          <a:cxnSpLocks noChangeShapeType="1"/>
                        </wps:cNvCnPr>
                        <wps:spPr bwMode="auto">
                          <a:xfrm>
                            <a:off x="681" y="1134"/>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07" name="Line 1061"/>
                        <wps:cNvCnPr>
                          <a:cxnSpLocks noChangeShapeType="1"/>
                        </wps:cNvCnPr>
                        <wps:spPr bwMode="auto">
                          <a:xfrm flipH="1" flipV="1">
                            <a:off x="708" y="1118"/>
                            <a:ext cx="1621"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08" name="Picture 10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6" y="935"/>
                            <a:ext cx="1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9" name="Line 1063"/>
                        <wps:cNvCnPr>
                          <a:cxnSpLocks noChangeShapeType="1"/>
                        </wps:cNvCnPr>
                        <wps:spPr bwMode="auto">
                          <a:xfrm flipH="1" flipV="1">
                            <a:off x="2924" y="2175"/>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0" name="Line 1064"/>
                        <wps:cNvCnPr>
                          <a:cxnSpLocks noChangeShapeType="1"/>
                        </wps:cNvCnPr>
                        <wps:spPr bwMode="auto">
                          <a:xfrm flipH="1">
                            <a:off x="2895" y="2167"/>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1" name="Line 1065"/>
                        <wps:cNvCnPr>
                          <a:cxnSpLocks noChangeShapeType="1"/>
                        </wps:cNvCnPr>
                        <wps:spPr bwMode="auto">
                          <a:xfrm flipH="1">
                            <a:off x="2918" y="2179"/>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2" name="Line 1066"/>
                        <wps:cNvCnPr>
                          <a:cxnSpLocks noChangeShapeType="1"/>
                        </wps:cNvCnPr>
                        <wps:spPr bwMode="auto">
                          <a:xfrm flipH="1">
                            <a:off x="2888" y="2170"/>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3" name="Line 1067"/>
                        <wps:cNvCnPr>
                          <a:cxnSpLocks noChangeShapeType="1"/>
                        </wps:cNvCnPr>
                        <wps:spPr bwMode="auto">
                          <a:xfrm flipH="1">
                            <a:off x="131" y="379"/>
                            <a:ext cx="563"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4" name="Line 1068"/>
                        <wps:cNvCnPr>
                          <a:cxnSpLocks noChangeShapeType="1"/>
                        </wps:cNvCnPr>
                        <wps:spPr bwMode="auto">
                          <a:xfrm flipH="1" flipV="1">
                            <a:off x="3361" y="1784"/>
                            <a:ext cx="111" cy="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5" name="Line 1069"/>
                        <wps:cNvCnPr>
                          <a:cxnSpLocks noChangeShapeType="1"/>
                        </wps:cNvCnPr>
                        <wps:spPr bwMode="auto">
                          <a:xfrm flipH="1" flipV="1">
                            <a:off x="721" y="387"/>
                            <a:ext cx="63"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6" name="Line 1070"/>
                        <wps:cNvCnPr>
                          <a:cxnSpLocks noChangeShapeType="1"/>
                        </wps:cNvCnPr>
                        <wps:spPr bwMode="auto">
                          <a:xfrm flipV="1">
                            <a:off x="2924" y="2091"/>
                            <a:ext cx="149"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7" name="Line 1071"/>
                        <wps:cNvCnPr>
                          <a:cxnSpLocks noChangeShapeType="1"/>
                        </wps:cNvCnPr>
                        <wps:spPr bwMode="auto">
                          <a:xfrm flipV="1">
                            <a:off x="3073" y="1858"/>
                            <a:ext cx="414" cy="2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8" name="Line 1072"/>
                        <wps:cNvCnPr>
                          <a:cxnSpLocks noChangeShapeType="1"/>
                        </wps:cNvCnPr>
                        <wps:spPr bwMode="auto">
                          <a:xfrm>
                            <a:off x="146" y="711"/>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19" name="Line 1073"/>
                        <wps:cNvCnPr>
                          <a:cxnSpLocks noChangeShapeType="1"/>
                        </wps:cNvCnPr>
                        <wps:spPr bwMode="auto">
                          <a:xfrm flipH="1" flipV="1">
                            <a:off x="145" y="714"/>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0" name="Line 1074"/>
                        <wps:cNvCnPr>
                          <a:cxnSpLocks noChangeShapeType="1"/>
                        </wps:cNvCnPr>
                        <wps:spPr bwMode="auto">
                          <a:xfrm flipH="1">
                            <a:off x="145" y="711"/>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1" name="Line 1075"/>
                        <wps:cNvCnPr>
                          <a:cxnSpLocks noChangeShapeType="1"/>
                        </wps:cNvCnPr>
                        <wps:spPr bwMode="auto">
                          <a:xfrm>
                            <a:off x="2888" y="2184"/>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2" name="Line 1076"/>
                        <wps:cNvCnPr>
                          <a:cxnSpLocks noChangeShapeType="1"/>
                        </wps:cNvCnPr>
                        <wps:spPr bwMode="auto">
                          <a:xfrm>
                            <a:off x="138" y="728"/>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3" name="Line 1077"/>
                        <wps:cNvCnPr>
                          <a:cxnSpLocks noChangeShapeType="1"/>
                        </wps:cNvCnPr>
                        <wps:spPr bwMode="auto">
                          <a:xfrm flipH="1">
                            <a:off x="138" y="714"/>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4" name="Line 1078"/>
                        <wps:cNvCnPr>
                          <a:cxnSpLocks noChangeShapeType="1"/>
                        </wps:cNvCnPr>
                        <wps:spPr bwMode="auto">
                          <a:xfrm flipH="1">
                            <a:off x="137" y="728"/>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5" name="Line 1079"/>
                        <wps:cNvCnPr>
                          <a:cxnSpLocks noChangeShapeType="1"/>
                        </wps:cNvCnPr>
                        <wps:spPr bwMode="auto">
                          <a:xfrm flipH="1" flipV="1">
                            <a:off x="137" y="730"/>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6" name="Line 1080"/>
                        <wps:cNvCnPr>
                          <a:cxnSpLocks noChangeShapeType="1"/>
                        </wps:cNvCnPr>
                        <wps:spPr bwMode="auto">
                          <a:xfrm flipH="1">
                            <a:off x="3077" y="1861"/>
                            <a:ext cx="412" cy="2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7" name="Line 1081"/>
                        <wps:cNvCnPr>
                          <a:cxnSpLocks noChangeShapeType="1"/>
                        </wps:cNvCnPr>
                        <wps:spPr bwMode="auto">
                          <a:xfrm flipH="1">
                            <a:off x="2925" y="2093"/>
                            <a:ext cx="152"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8" name="Line 1082"/>
                        <wps:cNvCnPr>
                          <a:cxnSpLocks noChangeShapeType="1"/>
                        </wps:cNvCnPr>
                        <wps:spPr bwMode="auto">
                          <a:xfrm flipH="1" flipV="1">
                            <a:off x="3487" y="1858"/>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29" name="Line 1083"/>
                        <wps:cNvCnPr>
                          <a:cxnSpLocks noChangeShapeType="1"/>
                        </wps:cNvCnPr>
                        <wps:spPr bwMode="auto">
                          <a:xfrm flipH="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0" name="Line 1084"/>
                        <wps:cNvCnPr>
                          <a:cxnSpLocks noChangeShapeType="1"/>
                        </wps:cNvCnPr>
                        <wps:spPr bwMode="auto">
                          <a:xfrm flipV="1">
                            <a:off x="2918" y="2098"/>
                            <a:ext cx="168"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1" name="Line 1085"/>
                        <wps:cNvCnPr>
                          <a:cxnSpLocks noChangeShapeType="1"/>
                        </wps:cNvCnPr>
                        <wps:spPr bwMode="auto">
                          <a:xfrm flipV="1">
                            <a:off x="3086" y="1875"/>
                            <a:ext cx="396" cy="2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2" name="Line 1086"/>
                        <wps:cNvCnPr>
                          <a:cxnSpLocks noChangeShapeType="1"/>
                        </wps:cNvCnPr>
                        <wps:spPr bwMode="auto">
                          <a:xfrm flipH="1">
                            <a:off x="127" y="69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3" name="Line 1087"/>
                        <wps:cNvCnPr>
                          <a:cxnSpLocks noChangeShapeType="1"/>
                        </wps:cNvCnPr>
                        <wps:spPr bwMode="auto">
                          <a:xfrm flipV="1">
                            <a:off x="127" y="380"/>
                            <a:ext cx="564"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4" name="Line 1088"/>
                        <wps:cNvCnPr>
                          <a:cxnSpLocks noChangeShapeType="1"/>
                        </wps:cNvCnPr>
                        <wps:spPr bwMode="auto">
                          <a:xfrm flipH="1">
                            <a:off x="691" y="37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5" name="Line 1089"/>
                        <wps:cNvCnPr>
                          <a:cxnSpLocks noChangeShapeType="1"/>
                        </wps:cNvCnPr>
                        <wps:spPr bwMode="auto">
                          <a:xfrm flipV="1">
                            <a:off x="341" y="683"/>
                            <a:ext cx="15"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6" name="Line 1090"/>
                        <wps:cNvCnPr>
                          <a:cxnSpLocks noChangeShapeType="1"/>
                        </wps:cNvCnPr>
                        <wps:spPr bwMode="auto">
                          <a:xfrm flipH="1" flipV="1">
                            <a:off x="351" y="68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7" name="Line 1091"/>
                        <wps:cNvCnPr>
                          <a:cxnSpLocks noChangeShapeType="1"/>
                        </wps:cNvCnPr>
                        <wps:spPr bwMode="auto">
                          <a:xfrm>
                            <a:off x="493" y="723"/>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8" name="Line 1092"/>
                        <wps:cNvCnPr>
                          <a:cxnSpLocks noChangeShapeType="1"/>
                        </wps:cNvCnPr>
                        <wps:spPr bwMode="auto">
                          <a:xfrm flipH="1">
                            <a:off x="431" y="728"/>
                            <a:ext cx="59" cy="1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39" name="Line 1093"/>
                        <wps:cNvCnPr>
                          <a:cxnSpLocks noChangeShapeType="1"/>
                        </wps:cNvCnPr>
                        <wps:spPr bwMode="auto">
                          <a:xfrm flipH="1">
                            <a:off x="429" y="839"/>
                            <a:ext cx="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0" name="Line 1094"/>
                        <wps:cNvCnPr>
                          <a:cxnSpLocks noChangeShapeType="1"/>
                        </wps:cNvCnPr>
                        <wps:spPr bwMode="auto">
                          <a:xfrm>
                            <a:off x="337" y="7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1" name="Line 1095"/>
                        <wps:cNvCnPr>
                          <a:cxnSpLocks noChangeShapeType="1"/>
                        </wps:cNvCnPr>
                        <wps:spPr bwMode="auto">
                          <a:xfrm flipH="1" flipV="1">
                            <a:off x="337" y="707"/>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2" name="Line 1096"/>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3" name="Line 1097"/>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4" name="Line 1098"/>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5" name="Line 1099"/>
                        <wps:cNvCnPr>
                          <a:cxnSpLocks noChangeShapeType="1"/>
                        </wps:cNvCnPr>
                        <wps:spPr bwMode="auto">
                          <a:xfrm flipH="1">
                            <a:off x="484" y="768"/>
                            <a:ext cx="3"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6" name="Line 1100"/>
                        <wps:cNvCnPr>
                          <a:cxnSpLocks noChangeShapeType="1"/>
                        </wps:cNvCnPr>
                        <wps:spPr bwMode="auto">
                          <a:xfrm>
                            <a:off x="481" y="772"/>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7" name="Line 1101"/>
                        <wps:cNvCnPr>
                          <a:cxnSpLocks noChangeShapeType="1"/>
                        </wps:cNvCnPr>
                        <wps:spPr bwMode="auto">
                          <a:xfrm flipH="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8" name="Line 1102"/>
                        <wps:cNvCnPr>
                          <a:cxnSpLocks noChangeShapeType="1"/>
                        </wps:cNvCnPr>
                        <wps:spPr bwMode="auto">
                          <a:xfrm flipV="1">
                            <a:off x="484" y="77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49" name="Line 1103"/>
                        <wps:cNvCnPr>
                          <a:cxnSpLocks noChangeShapeType="1"/>
                        </wps:cNvCnPr>
                        <wps:spPr bwMode="auto">
                          <a:xfrm flipH="1">
                            <a:off x="1035" y="423"/>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0" name="Line 1104"/>
                        <wps:cNvCnPr>
                          <a:cxnSpLocks noChangeShapeType="1"/>
                        </wps:cNvCnPr>
                        <wps:spPr bwMode="auto">
                          <a:xfrm flipH="1">
                            <a:off x="494" y="729"/>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1" name="Line 1105"/>
                        <wps:cNvCnPr>
                          <a:cxnSpLocks noChangeShapeType="1"/>
                        </wps:cNvCnPr>
                        <wps:spPr bwMode="auto">
                          <a:xfrm flipV="1">
                            <a:off x="1019" y="408"/>
                            <a:ext cx="17"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2" name="Line 1106"/>
                        <wps:cNvCnPr>
                          <a:cxnSpLocks noChangeShapeType="1"/>
                        </wps:cNvCnPr>
                        <wps:spPr bwMode="auto">
                          <a:xfrm flipH="1">
                            <a:off x="859" y="351"/>
                            <a:ext cx="6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3" name="Line 1107"/>
                        <wps:cNvCnPr>
                          <a:cxnSpLocks noChangeShapeType="1"/>
                        </wps:cNvCnPr>
                        <wps:spPr bwMode="auto">
                          <a:xfrm flipH="1" flipV="1">
                            <a:off x="927" y="351"/>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4" name="Line 1108"/>
                        <wps:cNvCnPr>
                          <a:cxnSpLocks noChangeShapeType="1"/>
                        </wps:cNvCnPr>
                        <wps:spPr bwMode="auto">
                          <a:xfrm flipV="1">
                            <a:off x="896" y="384"/>
                            <a:ext cx="27"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5" name="Line 1109"/>
                        <wps:cNvCnPr>
                          <a:cxnSpLocks noChangeShapeType="1"/>
                        </wps:cNvCnPr>
                        <wps:spPr bwMode="auto">
                          <a:xfrm flipH="1">
                            <a:off x="990" y="395"/>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6" name="Line 1110"/>
                        <wps:cNvCnPr>
                          <a:cxnSpLocks noChangeShapeType="1"/>
                        </wps:cNvCnPr>
                        <wps:spPr bwMode="auto">
                          <a:xfrm flipH="1" flipV="1">
                            <a:off x="1017" y="39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7" name="Line 1111"/>
                        <wps:cNvCnPr>
                          <a:cxnSpLocks noChangeShapeType="1"/>
                        </wps:cNvCnPr>
                        <wps:spPr bwMode="auto">
                          <a:xfrm flipV="1">
                            <a:off x="481" y="795"/>
                            <a:ext cx="23"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8" name="Line 1112"/>
                        <wps:cNvCnPr>
                          <a:cxnSpLocks noChangeShapeType="1"/>
                        </wps:cNvCnPr>
                        <wps:spPr bwMode="auto">
                          <a:xfrm flipV="1">
                            <a:off x="1039" y="423"/>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59" name="Line 1113"/>
                        <wps:cNvCnPr>
                          <a:cxnSpLocks noChangeShapeType="1"/>
                        </wps:cNvCnPr>
                        <wps:spPr bwMode="auto">
                          <a:xfrm flipH="1">
                            <a:off x="341" y="682"/>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0" name="Line 1114"/>
                        <wps:cNvCnPr>
                          <a:cxnSpLocks noChangeShapeType="1"/>
                        </wps:cNvCnPr>
                        <wps:spPr bwMode="auto">
                          <a:xfrm>
                            <a:off x="286" y="7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1" name="Line 1115"/>
                        <wps:cNvCnPr>
                          <a:cxnSpLocks noChangeShapeType="1"/>
                        </wps:cNvCnPr>
                        <wps:spPr bwMode="auto">
                          <a:xfrm flipH="1">
                            <a:off x="286" y="757"/>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2" name="Line 1116"/>
                        <wps:cNvCnPr>
                          <a:cxnSpLocks noChangeShapeType="1"/>
                        </wps:cNvCnPr>
                        <wps:spPr bwMode="auto">
                          <a:xfrm flipH="1" flipV="1">
                            <a:off x="288" y="757"/>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3" name="Line 1117"/>
                        <wps:cNvCnPr>
                          <a:cxnSpLocks noChangeShapeType="1"/>
                        </wps:cNvCnPr>
                        <wps:spPr bwMode="auto">
                          <a:xfrm flipH="1">
                            <a:off x="337" y="680"/>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4" name="Line 1118"/>
                        <wps:cNvCnPr>
                          <a:cxnSpLocks noChangeShapeType="1"/>
                        </wps:cNvCnPr>
                        <wps:spPr bwMode="auto">
                          <a:xfrm flipH="1">
                            <a:off x="492"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5" name="Line 1119"/>
                        <wps:cNvCnPr>
                          <a:cxnSpLocks noChangeShapeType="1"/>
                        </wps:cNvCnPr>
                        <wps:spPr bwMode="auto">
                          <a:xfrm flipH="1" flipV="1">
                            <a:off x="533" y="803"/>
                            <a:ext cx="10"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6" name="Line 1120"/>
                        <wps:cNvCnPr>
                          <a:cxnSpLocks noChangeShapeType="1"/>
                        </wps:cNvCnPr>
                        <wps:spPr bwMode="auto">
                          <a:xfrm flipV="1">
                            <a:off x="537" y="80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7" name="Line 1121"/>
                        <wps:cNvCnPr>
                          <a:cxnSpLocks noChangeShapeType="1"/>
                        </wps:cNvCnPr>
                        <wps:spPr bwMode="auto">
                          <a:xfrm flipV="1">
                            <a:off x="556" y="798"/>
                            <a:ext cx="11"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8" name="Line 1122"/>
                        <wps:cNvCnPr>
                          <a:cxnSpLocks noChangeShapeType="1"/>
                        </wps:cNvCnPr>
                        <wps:spPr bwMode="auto">
                          <a:xfrm flipV="1">
                            <a:off x="558" y="797"/>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69" name="Line 1123"/>
                        <wps:cNvCnPr>
                          <a:cxnSpLocks noChangeShapeType="1"/>
                        </wps:cNvCnPr>
                        <wps:spPr bwMode="auto">
                          <a:xfrm flipV="1">
                            <a:off x="539" y="81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0" name="Line 1124"/>
                        <wps:cNvCnPr>
                          <a:cxnSpLocks noChangeShapeType="1"/>
                        </wps:cNvCnPr>
                        <wps:spPr bwMode="auto">
                          <a:xfrm flipV="1">
                            <a:off x="281" y="736"/>
                            <a:ext cx="25"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1" name="Line 1125"/>
                        <wps:cNvCnPr>
                          <a:cxnSpLocks noChangeShapeType="1"/>
                        </wps:cNvCnPr>
                        <wps:spPr bwMode="auto">
                          <a:xfrm>
                            <a:off x="533" y="802"/>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2" name="Line 1126"/>
                        <wps:cNvCnPr>
                          <a:cxnSpLocks noChangeShapeType="1"/>
                        </wps:cNvCnPr>
                        <wps:spPr bwMode="auto">
                          <a:xfrm flipH="1" flipV="1">
                            <a:off x="537" y="792"/>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3" name="Line 1127"/>
                        <wps:cNvCnPr>
                          <a:cxnSpLocks noChangeShapeType="1"/>
                        </wps:cNvCnPr>
                        <wps:spPr bwMode="auto">
                          <a:xfrm>
                            <a:off x="539" y="791"/>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4" name="Line 1128"/>
                        <wps:cNvCnPr>
                          <a:cxnSpLocks noChangeShapeType="1"/>
                        </wps:cNvCnPr>
                        <wps:spPr bwMode="auto">
                          <a:xfrm flipV="1">
                            <a:off x="899" y="388"/>
                            <a:ext cx="22"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5" name="Line 1129"/>
                        <wps:cNvCnPr>
                          <a:cxnSpLocks noChangeShapeType="1"/>
                        </wps:cNvCnPr>
                        <wps:spPr bwMode="auto">
                          <a:xfrm flipH="1" flipV="1">
                            <a:off x="918" y="404"/>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6" name="Line 1130"/>
                        <wps:cNvCnPr>
                          <a:cxnSpLocks noChangeShapeType="1"/>
                        </wps:cNvCnPr>
                        <wps:spPr bwMode="auto">
                          <a:xfrm flipH="1">
                            <a:off x="918" y="363"/>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7" name="Line 1131"/>
                        <wps:cNvCnPr>
                          <a:cxnSpLocks noChangeShapeType="1"/>
                        </wps:cNvCnPr>
                        <wps:spPr bwMode="auto">
                          <a:xfrm flipH="1">
                            <a:off x="961" y="370"/>
                            <a:ext cx="12" cy="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8" name="Line 1132"/>
                        <wps:cNvCnPr>
                          <a:cxnSpLocks noChangeShapeType="1"/>
                        </wps:cNvCnPr>
                        <wps:spPr bwMode="auto">
                          <a:xfrm flipH="1">
                            <a:off x="918"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79" name="Line 1133"/>
                        <wps:cNvCnPr>
                          <a:cxnSpLocks noChangeShapeType="1"/>
                        </wps:cNvCnPr>
                        <wps:spPr bwMode="auto">
                          <a:xfrm flipV="1">
                            <a:off x="913" y="401"/>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80" name="Picture 11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245" y="1543"/>
                            <a:ext cx="13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1" name="Picture 11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6" y="540"/>
                            <a:ext cx="3392"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2" name="Line 1136"/>
                        <wps:cNvCnPr>
                          <a:cxnSpLocks noChangeShapeType="1"/>
                        </wps:cNvCnPr>
                        <wps:spPr bwMode="auto">
                          <a:xfrm flipV="1">
                            <a:off x="1046" y="455"/>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83" name="Line 1137"/>
                        <wps:cNvCnPr>
                          <a:cxnSpLocks noChangeShapeType="1"/>
                        </wps:cNvCnPr>
                        <wps:spPr bwMode="auto">
                          <a:xfrm flipH="1" flipV="1">
                            <a:off x="964" y="420"/>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384" name="Freeform 1138"/>
                        <wps:cNvSpPr>
                          <a:spLocks/>
                        </wps:cNvSpPr>
                        <wps:spPr bwMode="auto">
                          <a:xfrm>
                            <a:off x="945" y="365"/>
                            <a:ext cx="2" cy="2"/>
                          </a:xfrm>
                          <a:custGeom>
                            <a:avLst/>
                            <a:gdLst>
                              <a:gd name="T0" fmla="+- 0 946 945"/>
                              <a:gd name="T1" fmla="*/ T0 w 1"/>
                              <a:gd name="T2" fmla="+- 0 366 366"/>
                              <a:gd name="T3" fmla="*/ 366 h 2"/>
                              <a:gd name="T4" fmla="+- 0 945 945"/>
                              <a:gd name="T5" fmla="*/ T4 w 1"/>
                              <a:gd name="T6" fmla="+- 0 367 366"/>
                              <a:gd name="T7" fmla="*/ 367 h 2"/>
                              <a:gd name="T8" fmla="+- 0 945 945"/>
                              <a:gd name="T9" fmla="*/ T8 w 1"/>
                              <a:gd name="T10" fmla="+- 0 367 366"/>
                              <a:gd name="T11" fmla="*/ 367 h 2"/>
                              <a:gd name="T12" fmla="+- 0 945 945"/>
                              <a:gd name="T13" fmla="*/ T12 w 1"/>
                              <a:gd name="T14" fmla="+- 0 367 366"/>
                              <a:gd name="T15" fmla="*/ 367 h 2"/>
                            </a:gdLst>
                            <a:ahLst/>
                            <a:cxnLst>
                              <a:cxn ang="0">
                                <a:pos x="T1" y="T3"/>
                              </a:cxn>
                              <a:cxn ang="0">
                                <a:pos x="T5" y="T7"/>
                              </a:cxn>
                              <a:cxn ang="0">
                                <a:pos x="T9" y="T11"/>
                              </a:cxn>
                              <a:cxn ang="0">
                                <a:pos x="T13" y="T15"/>
                              </a:cxn>
                            </a:cxnLst>
                            <a:rect l="0" t="0" r="r" b="b"/>
                            <a:pathLst>
                              <a:path w="1" h="2">
                                <a:moveTo>
                                  <a:pt x="1"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 name="Freeform 1139"/>
                        <wps:cNvSpPr>
                          <a:spLocks/>
                        </wps:cNvSpPr>
                        <wps:spPr bwMode="auto">
                          <a:xfrm>
                            <a:off x="939" y="359"/>
                            <a:ext cx="2" cy="5"/>
                          </a:xfrm>
                          <a:custGeom>
                            <a:avLst/>
                            <a:gdLst>
                              <a:gd name="T0" fmla="+- 0 942 940"/>
                              <a:gd name="T1" fmla="*/ T0 w 2"/>
                              <a:gd name="T2" fmla="+- 0 359 359"/>
                              <a:gd name="T3" fmla="*/ 359 h 5"/>
                              <a:gd name="T4" fmla="+- 0 940 940"/>
                              <a:gd name="T5" fmla="*/ T4 w 2"/>
                              <a:gd name="T6" fmla="+- 0 362 359"/>
                              <a:gd name="T7" fmla="*/ 362 h 5"/>
                              <a:gd name="T8" fmla="+- 0 940 940"/>
                              <a:gd name="T9" fmla="*/ T8 w 2"/>
                              <a:gd name="T10" fmla="+- 0 363 359"/>
                              <a:gd name="T11" fmla="*/ 363 h 5"/>
                              <a:gd name="T12" fmla="+- 0 940 940"/>
                              <a:gd name="T13" fmla="*/ T12 w 2"/>
                              <a:gd name="T14" fmla="+- 0 363 359"/>
                              <a:gd name="T15" fmla="*/ 363 h 5"/>
                            </a:gdLst>
                            <a:ahLst/>
                            <a:cxnLst>
                              <a:cxn ang="0">
                                <a:pos x="T1" y="T3"/>
                              </a:cxn>
                              <a:cxn ang="0">
                                <a:pos x="T5" y="T7"/>
                              </a:cxn>
                              <a:cxn ang="0">
                                <a:pos x="T9" y="T11"/>
                              </a:cxn>
                              <a:cxn ang="0">
                                <a:pos x="T13" y="T15"/>
                              </a:cxn>
                            </a:cxnLst>
                            <a:rect l="0" t="0" r="r" b="b"/>
                            <a:pathLst>
                              <a:path w="2" h="5">
                                <a:moveTo>
                                  <a:pt x="2" y="0"/>
                                </a:moveTo>
                                <a:lnTo>
                                  <a:pt x="0" y="3"/>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6" name="Freeform 1140"/>
                        <wps:cNvSpPr>
                          <a:spLocks/>
                        </wps:cNvSpPr>
                        <wps:spPr bwMode="auto">
                          <a:xfrm>
                            <a:off x="951" y="335"/>
                            <a:ext cx="2" cy="3"/>
                          </a:xfrm>
                          <a:custGeom>
                            <a:avLst/>
                            <a:gdLst>
                              <a:gd name="T0" fmla="+- 0 953 952"/>
                              <a:gd name="T1" fmla="*/ T0 w 2"/>
                              <a:gd name="T2" fmla="+- 0 336 336"/>
                              <a:gd name="T3" fmla="*/ 336 h 3"/>
                              <a:gd name="T4" fmla="+- 0 953 952"/>
                              <a:gd name="T5" fmla="*/ T4 w 2"/>
                              <a:gd name="T6" fmla="+- 0 336 336"/>
                              <a:gd name="T7" fmla="*/ 336 h 3"/>
                              <a:gd name="T8" fmla="+- 0 952 952"/>
                              <a:gd name="T9" fmla="*/ T8 w 2"/>
                              <a:gd name="T10" fmla="+- 0 337 336"/>
                              <a:gd name="T11" fmla="*/ 337 h 3"/>
                              <a:gd name="T12" fmla="+- 0 952 952"/>
                              <a:gd name="T13" fmla="*/ T12 w 2"/>
                              <a:gd name="T14" fmla="+- 0 338 336"/>
                              <a:gd name="T15" fmla="*/ 338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Freeform 1141"/>
                        <wps:cNvSpPr>
                          <a:spLocks/>
                        </wps:cNvSpPr>
                        <wps:spPr bwMode="auto">
                          <a:xfrm>
                            <a:off x="971" y="314"/>
                            <a:ext cx="2" cy="2"/>
                          </a:xfrm>
                          <a:custGeom>
                            <a:avLst/>
                            <a:gdLst>
                              <a:gd name="T0" fmla="+- 0 973 972"/>
                              <a:gd name="T1" fmla="*/ T0 w 2"/>
                              <a:gd name="T2" fmla="+- 0 315 315"/>
                              <a:gd name="T3" fmla="*/ 315 h 1"/>
                              <a:gd name="T4" fmla="+- 0 972 972"/>
                              <a:gd name="T5" fmla="*/ T4 w 2"/>
                              <a:gd name="T6" fmla="+- 0 315 315"/>
                              <a:gd name="T7" fmla="*/ 315 h 1"/>
                              <a:gd name="T8" fmla="+- 0 972 972"/>
                              <a:gd name="T9" fmla="*/ T8 w 2"/>
                              <a:gd name="T10" fmla="+- 0 315 315"/>
                              <a:gd name="T11" fmla="*/ 315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8" name="Freeform 1142"/>
                        <wps:cNvSpPr>
                          <a:spLocks/>
                        </wps:cNvSpPr>
                        <wps:spPr bwMode="auto">
                          <a:xfrm>
                            <a:off x="988" y="304"/>
                            <a:ext cx="2" cy="2"/>
                          </a:xfrm>
                          <a:custGeom>
                            <a:avLst/>
                            <a:gdLst>
                              <a:gd name="T0" fmla="+- 0 989 988"/>
                              <a:gd name="T1" fmla="*/ T0 w 1"/>
                              <a:gd name="T2" fmla="+- 0 305 305"/>
                              <a:gd name="T3" fmla="*/ 305 h 1"/>
                              <a:gd name="T4" fmla="+- 0 989 988"/>
                              <a:gd name="T5" fmla="*/ T4 w 1"/>
                              <a:gd name="T6" fmla="+- 0 305 305"/>
                              <a:gd name="T7" fmla="*/ 305 h 1"/>
                              <a:gd name="T8" fmla="+- 0 988 988"/>
                              <a:gd name="T9" fmla="*/ T8 w 1"/>
                              <a:gd name="T10" fmla="+- 0 305 305"/>
                              <a:gd name="T11" fmla="*/ 305 h 1"/>
                            </a:gdLst>
                            <a:ahLst/>
                            <a:cxnLst>
                              <a:cxn ang="0">
                                <a:pos x="T1" y="T3"/>
                              </a:cxn>
                              <a:cxn ang="0">
                                <a:pos x="T5" y="T7"/>
                              </a:cxn>
                              <a:cxn ang="0">
                                <a:pos x="T9" y="T11"/>
                              </a:cxn>
                            </a:cxnLst>
                            <a:rect l="0" t="0" r="r" b="b"/>
                            <a:pathLst>
                              <a:path w="1"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9" name="Freeform 1143"/>
                        <wps:cNvSpPr>
                          <a:spLocks/>
                        </wps:cNvSpPr>
                        <wps:spPr bwMode="auto">
                          <a:xfrm>
                            <a:off x="942" y="331"/>
                            <a:ext cx="2" cy="3"/>
                          </a:xfrm>
                          <a:custGeom>
                            <a:avLst/>
                            <a:gdLst>
                              <a:gd name="T0" fmla="+- 0 944 942"/>
                              <a:gd name="T1" fmla="*/ T0 w 2"/>
                              <a:gd name="T2" fmla="+- 0 331 331"/>
                              <a:gd name="T3" fmla="*/ 331 h 3"/>
                              <a:gd name="T4" fmla="+- 0 943 942"/>
                              <a:gd name="T5" fmla="*/ T4 w 2"/>
                              <a:gd name="T6" fmla="+- 0 331 331"/>
                              <a:gd name="T7" fmla="*/ 331 h 3"/>
                              <a:gd name="T8" fmla="+- 0 943 942"/>
                              <a:gd name="T9" fmla="*/ T8 w 2"/>
                              <a:gd name="T10" fmla="+- 0 332 331"/>
                              <a:gd name="T11" fmla="*/ 332 h 3"/>
                              <a:gd name="T12" fmla="+- 0 942 942"/>
                              <a:gd name="T13" fmla="*/ T12 w 2"/>
                              <a:gd name="T14" fmla="+- 0 333 331"/>
                              <a:gd name="T15" fmla="*/ 33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 name="Freeform 1144"/>
                        <wps:cNvSpPr>
                          <a:spLocks/>
                        </wps:cNvSpPr>
                        <wps:spPr bwMode="auto">
                          <a:xfrm>
                            <a:off x="930" y="354"/>
                            <a:ext cx="2" cy="4"/>
                          </a:xfrm>
                          <a:custGeom>
                            <a:avLst/>
                            <a:gdLst>
                              <a:gd name="T0" fmla="+- 0 932 931"/>
                              <a:gd name="T1" fmla="*/ T0 w 2"/>
                              <a:gd name="T2" fmla="+- 0 354 354"/>
                              <a:gd name="T3" fmla="*/ 354 h 4"/>
                              <a:gd name="T4" fmla="+- 0 931 931"/>
                              <a:gd name="T5" fmla="*/ T4 w 2"/>
                              <a:gd name="T6" fmla="+- 0 356 354"/>
                              <a:gd name="T7" fmla="*/ 356 h 4"/>
                              <a:gd name="T8" fmla="+- 0 931 931"/>
                              <a:gd name="T9" fmla="*/ T8 w 2"/>
                              <a:gd name="T10" fmla="+- 0 358 354"/>
                              <a:gd name="T11" fmla="*/ 358 h 4"/>
                              <a:gd name="T12" fmla="+- 0 931 931"/>
                              <a:gd name="T13" fmla="*/ T12 w 2"/>
                              <a:gd name="T14" fmla="+- 0 358 354"/>
                              <a:gd name="T15" fmla="*/ 358 h 4"/>
                            </a:gdLst>
                            <a:ahLst/>
                            <a:cxnLst>
                              <a:cxn ang="0">
                                <a:pos x="T1" y="T3"/>
                              </a:cxn>
                              <a:cxn ang="0">
                                <a:pos x="T5" y="T7"/>
                              </a:cxn>
                              <a:cxn ang="0">
                                <a:pos x="T9" y="T11"/>
                              </a:cxn>
                              <a:cxn ang="0">
                                <a:pos x="T13" y="T15"/>
                              </a:cxn>
                            </a:cxnLst>
                            <a:rect l="0" t="0" r="r" b="b"/>
                            <a:pathLst>
                              <a:path w="2" h="4">
                                <a:moveTo>
                                  <a:pt x="1" y="0"/>
                                </a:move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1" name="Freeform 1145"/>
                        <wps:cNvSpPr>
                          <a:spLocks/>
                        </wps:cNvSpPr>
                        <wps:spPr bwMode="auto">
                          <a:xfrm>
                            <a:off x="962" y="309"/>
                            <a:ext cx="2" cy="2"/>
                          </a:xfrm>
                          <a:custGeom>
                            <a:avLst/>
                            <a:gdLst>
                              <a:gd name="T0" fmla="+- 0 963 962"/>
                              <a:gd name="T1" fmla="*/ T0 w 2"/>
                              <a:gd name="T2" fmla="+- 0 310 310"/>
                              <a:gd name="T3" fmla="*/ 310 h 1"/>
                              <a:gd name="T4" fmla="+- 0 963 962"/>
                              <a:gd name="T5" fmla="*/ T4 w 2"/>
                              <a:gd name="T6" fmla="+- 0 310 310"/>
                              <a:gd name="T7" fmla="*/ 310 h 1"/>
                              <a:gd name="T8" fmla="+- 0 963 962"/>
                              <a:gd name="T9" fmla="*/ T8 w 2"/>
                              <a:gd name="T10" fmla="+- 0 310 310"/>
                              <a:gd name="T11" fmla="*/ 310 h 1"/>
                              <a:gd name="T12" fmla="+- 0 962 962"/>
                              <a:gd name="T13" fmla="*/ T12 w 2"/>
                              <a:gd name="T14" fmla="+- 0 311 310"/>
                              <a:gd name="T15" fmla="*/ 31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2" name="Freeform 1146"/>
                        <wps:cNvSpPr>
                          <a:spLocks/>
                        </wps:cNvSpPr>
                        <wps:spPr bwMode="auto">
                          <a:xfrm>
                            <a:off x="935" y="361"/>
                            <a:ext cx="2" cy="2"/>
                          </a:xfrm>
                          <a:custGeom>
                            <a:avLst/>
                            <a:gdLst>
                              <a:gd name="T0" fmla="+- 0 936 936"/>
                              <a:gd name="T1" fmla="*/ T0 w 1"/>
                              <a:gd name="T2" fmla="+- 0 361 361"/>
                              <a:gd name="T3" fmla="*/ 361 h 2"/>
                              <a:gd name="T4" fmla="+- 0 936 936"/>
                              <a:gd name="T5" fmla="*/ T4 w 1"/>
                              <a:gd name="T6" fmla="+- 0 362 361"/>
                              <a:gd name="T7" fmla="*/ 362 h 2"/>
                              <a:gd name="T8" fmla="+- 0 936 936"/>
                              <a:gd name="T9" fmla="*/ T8 w 1"/>
                              <a:gd name="T10" fmla="+- 0 362 361"/>
                              <a:gd name="T11" fmla="*/ 36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Freeform 1147"/>
                        <wps:cNvSpPr>
                          <a:spLocks/>
                        </wps:cNvSpPr>
                        <wps:spPr bwMode="auto">
                          <a:xfrm>
                            <a:off x="979" y="299"/>
                            <a:ext cx="2" cy="2"/>
                          </a:xfrm>
                          <a:custGeom>
                            <a:avLst/>
                            <a:gdLst>
                              <a:gd name="T0" fmla="+- 0 980 979"/>
                              <a:gd name="T1" fmla="*/ T0 w 1"/>
                              <a:gd name="T2" fmla="+- 0 300 300"/>
                              <a:gd name="T3" fmla="*/ 300 h 1"/>
                              <a:gd name="T4" fmla="+- 0 979 979"/>
                              <a:gd name="T5" fmla="*/ T4 w 1"/>
                              <a:gd name="T6" fmla="+- 0 300 300"/>
                              <a:gd name="T7" fmla="*/ 300 h 1"/>
                              <a:gd name="T8" fmla="+- 0 979 979"/>
                              <a:gd name="T9" fmla="*/ T8 w 1"/>
                              <a:gd name="T10" fmla="+- 0 300 300"/>
                              <a:gd name="T11" fmla="*/ 300 h 1"/>
                            </a:gdLst>
                            <a:ahLst/>
                            <a:cxnLst>
                              <a:cxn ang="0">
                                <a:pos x="T1" y="T3"/>
                              </a:cxn>
                              <a:cxn ang="0">
                                <a:pos x="T5" y="T7"/>
                              </a:cxn>
                              <a:cxn ang="0">
                                <a:pos x="T9" y="T11"/>
                              </a:cxn>
                            </a:cxnLst>
                            <a:rect l="0" t="0" r="r" b="b"/>
                            <a:pathLst>
                              <a:path w="1"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Freeform 1148"/>
                        <wps:cNvSpPr>
                          <a:spLocks/>
                        </wps:cNvSpPr>
                        <wps:spPr bwMode="auto">
                          <a:xfrm>
                            <a:off x="993" y="343"/>
                            <a:ext cx="2" cy="2"/>
                          </a:xfrm>
                          <a:custGeom>
                            <a:avLst/>
                            <a:gdLst>
                              <a:gd name="T0" fmla="+- 0 994 993"/>
                              <a:gd name="T1" fmla="*/ T0 w 1"/>
                              <a:gd name="T2" fmla="+- 0 344 343"/>
                              <a:gd name="T3" fmla="*/ 344 h 1"/>
                              <a:gd name="T4" fmla="+- 0 994 993"/>
                              <a:gd name="T5" fmla="*/ T4 w 1"/>
                              <a:gd name="T6" fmla="+- 0 344 343"/>
                              <a:gd name="T7" fmla="*/ 344 h 1"/>
                              <a:gd name="T8" fmla="+- 0 994 993"/>
                              <a:gd name="T9" fmla="*/ T8 w 1"/>
                              <a:gd name="T10" fmla="+- 0 343 343"/>
                              <a:gd name="T11" fmla="*/ 343 h 1"/>
                              <a:gd name="T12" fmla="+- 0 993 993"/>
                              <a:gd name="T13" fmla="*/ T12 w 1"/>
                              <a:gd name="T14" fmla="+- 0 344 343"/>
                              <a:gd name="T15" fmla="*/ 344 h 1"/>
                            </a:gdLst>
                            <a:ahLst/>
                            <a:cxnLst>
                              <a:cxn ang="0">
                                <a:pos x="T1" y="T3"/>
                              </a:cxn>
                              <a:cxn ang="0">
                                <a:pos x="T5" y="T7"/>
                              </a:cxn>
                              <a:cxn ang="0">
                                <a:pos x="T9" y="T11"/>
                              </a:cxn>
                              <a:cxn ang="0">
                                <a:pos x="T13" y="T15"/>
                              </a:cxn>
                            </a:cxnLst>
                            <a:rect l="0" t="0" r="r" b="b"/>
                            <a:pathLst>
                              <a:path w="1" h="1">
                                <a:moveTo>
                                  <a:pt x="1" y="1"/>
                                </a:moveTo>
                                <a:lnTo>
                                  <a:pt x="1"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Freeform 1149"/>
                        <wps:cNvSpPr>
                          <a:spLocks/>
                        </wps:cNvSpPr>
                        <wps:spPr bwMode="auto">
                          <a:xfrm>
                            <a:off x="991" y="347"/>
                            <a:ext cx="2" cy="4"/>
                          </a:xfrm>
                          <a:custGeom>
                            <a:avLst/>
                            <a:gdLst>
                              <a:gd name="T0" fmla="+- 0 992 992"/>
                              <a:gd name="T1" fmla="*/ T0 w 2"/>
                              <a:gd name="T2" fmla="+- 0 350 347"/>
                              <a:gd name="T3" fmla="*/ 350 h 4"/>
                              <a:gd name="T4" fmla="+- 0 992 992"/>
                              <a:gd name="T5" fmla="*/ T4 w 2"/>
                              <a:gd name="T6" fmla="+- 0 349 347"/>
                              <a:gd name="T7" fmla="*/ 349 h 4"/>
                              <a:gd name="T8" fmla="+- 0 993 992"/>
                              <a:gd name="T9" fmla="*/ T8 w 2"/>
                              <a:gd name="T10" fmla="+- 0 348 347"/>
                              <a:gd name="T11" fmla="*/ 348 h 4"/>
                              <a:gd name="T12" fmla="+- 0 993 992"/>
                              <a:gd name="T13" fmla="*/ T12 w 2"/>
                              <a:gd name="T14" fmla="+- 0 347 347"/>
                              <a:gd name="T15" fmla="*/ 347 h 4"/>
                            </a:gdLst>
                            <a:ahLst/>
                            <a:cxnLst>
                              <a:cxn ang="0">
                                <a:pos x="T1" y="T3"/>
                              </a:cxn>
                              <a:cxn ang="0">
                                <a:pos x="T5" y="T7"/>
                              </a:cxn>
                              <a:cxn ang="0">
                                <a:pos x="T9" y="T11"/>
                              </a:cxn>
                              <a:cxn ang="0">
                                <a:pos x="T13" y="T15"/>
                              </a:cxn>
                            </a:cxnLst>
                            <a:rect l="0" t="0" r="r" b="b"/>
                            <a:pathLst>
                              <a:path w="2" h="4">
                                <a:moveTo>
                                  <a:pt x="0" y="3"/>
                                </a:moveTo>
                                <a:lnTo>
                                  <a:pt x="0" y="2"/>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Freeform 1150"/>
                        <wps:cNvSpPr>
                          <a:spLocks/>
                        </wps:cNvSpPr>
                        <wps:spPr bwMode="auto">
                          <a:xfrm>
                            <a:off x="981" y="366"/>
                            <a:ext cx="3" cy="6"/>
                          </a:xfrm>
                          <a:custGeom>
                            <a:avLst/>
                            <a:gdLst>
                              <a:gd name="T0" fmla="+- 0 981 981"/>
                              <a:gd name="T1" fmla="*/ T0 w 3"/>
                              <a:gd name="T2" fmla="+- 0 371 366"/>
                              <a:gd name="T3" fmla="*/ 371 h 6"/>
                              <a:gd name="T4" fmla="+- 0 982 981"/>
                              <a:gd name="T5" fmla="*/ T4 w 3"/>
                              <a:gd name="T6" fmla="+- 0 370 366"/>
                              <a:gd name="T7" fmla="*/ 370 h 6"/>
                              <a:gd name="T8" fmla="+- 0 983 981"/>
                              <a:gd name="T9" fmla="*/ T8 w 3"/>
                              <a:gd name="T10" fmla="+- 0 368 366"/>
                              <a:gd name="T11" fmla="*/ 368 h 6"/>
                              <a:gd name="T12" fmla="+- 0 984 981"/>
                              <a:gd name="T13" fmla="*/ T12 w 3"/>
                              <a:gd name="T14" fmla="+- 0 366 366"/>
                              <a:gd name="T15" fmla="*/ 366 h 6"/>
                            </a:gdLst>
                            <a:ahLst/>
                            <a:cxnLst>
                              <a:cxn ang="0">
                                <a:pos x="T1" y="T3"/>
                              </a:cxn>
                              <a:cxn ang="0">
                                <a:pos x="T5" y="T7"/>
                              </a:cxn>
                              <a:cxn ang="0">
                                <a:pos x="T9" y="T11"/>
                              </a:cxn>
                              <a:cxn ang="0">
                                <a:pos x="T13" y="T15"/>
                              </a:cxn>
                            </a:cxnLst>
                            <a:rect l="0" t="0" r="r" b="b"/>
                            <a:pathLst>
                              <a:path w="3" h="6">
                                <a:moveTo>
                                  <a:pt x="0" y="5"/>
                                </a:moveTo>
                                <a:lnTo>
                                  <a:pt x="1" y="4"/>
                                </a:lnTo>
                                <a:lnTo>
                                  <a:pt x="2" y="2"/>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7" name="Freeform 1151"/>
                        <wps:cNvSpPr>
                          <a:spLocks/>
                        </wps:cNvSpPr>
                        <wps:spPr bwMode="auto">
                          <a:xfrm>
                            <a:off x="961" y="367"/>
                            <a:ext cx="2" cy="2"/>
                          </a:xfrm>
                          <a:custGeom>
                            <a:avLst/>
                            <a:gdLst>
                              <a:gd name="T0" fmla="+- 0 962 962"/>
                              <a:gd name="T1" fmla="*/ T0 w 1"/>
                              <a:gd name="T2" fmla="+- 0 369 368"/>
                              <a:gd name="T3" fmla="*/ 369 h 1"/>
                              <a:gd name="T4" fmla="+- 0 962 962"/>
                              <a:gd name="T5" fmla="*/ T4 w 1"/>
                              <a:gd name="T6" fmla="+- 0 368 368"/>
                              <a:gd name="T7" fmla="*/ 368 h 1"/>
                              <a:gd name="T8" fmla="+- 0 962 962"/>
                              <a:gd name="T9" fmla="*/ T8 w 1"/>
                              <a:gd name="T10" fmla="+- 0 368 368"/>
                              <a:gd name="T11" fmla="*/ 368 h 1"/>
                              <a:gd name="T12" fmla="+- 0 962 962"/>
                              <a:gd name="T13" fmla="*/ T12 w 1"/>
                              <a:gd name="T14" fmla="+- 0 368 368"/>
                              <a:gd name="T15" fmla="*/ 368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 name="Freeform 1152"/>
                        <wps:cNvSpPr>
                          <a:spLocks/>
                        </wps:cNvSpPr>
                        <wps:spPr bwMode="auto">
                          <a:xfrm>
                            <a:off x="954" y="370"/>
                            <a:ext cx="2" cy="2"/>
                          </a:xfrm>
                          <a:custGeom>
                            <a:avLst/>
                            <a:gdLst>
                              <a:gd name="T0" fmla="+- 0 955 955"/>
                              <a:gd name="T1" fmla="*/ T0 w 1"/>
                              <a:gd name="T2" fmla="+- 0 371 371"/>
                              <a:gd name="T3" fmla="*/ 371 h 2"/>
                              <a:gd name="T4" fmla="+- 0 955 955"/>
                              <a:gd name="T5" fmla="*/ T4 w 1"/>
                              <a:gd name="T6" fmla="+- 0 372 371"/>
                              <a:gd name="T7" fmla="*/ 372 h 2"/>
                              <a:gd name="T8" fmla="+- 0 955 955"/>
                              <a:gd name="T9" fmla="*/ T8 w 1"/>
                              <a:gd name="T10" fmla="+- 0 372 371"/>
                              <a:gd name="T11" fmla="*/ 37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Freeform 1153"/>
                        <wps:cNvSpPr>
                          <a:spLocks/>
                        </wps:cNvSpPr>
                        <wps:spPr bwMode="auto">
                          <a:xfrm>
                            <a:off x="957" y="363"/>
                            <a:ext cx="2" cy="3"/>
                          </a:xfrm>
                          <a:custGeom>
                            <a:avLst/>
                            <a:gdLst>
                              <a:gd name="T0" fmla="+- 0 958 958"/>
                              <a:gd name="T1" fmla="*/ T0 w 1"/>
                              <a:gd name="T2" fmla="+- 0 366 363"/>
                              <a:gd name="T3" fmla="*/ 366 h 3"/>
                              <a:gd name="T4" fmla="+- 0 958 958"/>
                              <a:gd name="T5" fmla="*/ T4 w 1"/>
                              <a:gd name="T6" fmla="+- 0 365 363"/>
                              <a:gd name="T7" fmla="*/ 365 h 3"/>
                              <a:gd name="T8" fmla="+- 0 958 958"/>
                              <a:gd name="T9" fmla="*/ T8 w 1"/>
                              <a:gd name="T10" fmla="+- 0 364 363"/>
                              <a:gd name="T11" fmla="*/ 364 h 3"/>
                              <a:gd name="T12" fmla="+- 0 958 958"/>
                              <a:gd name="T13" fmla="*/ T12 w 1"/>
                              <a:gd name="T14" fmla="+- 0 364 363"/>
                              <a:gd name="T15" fmla="*/ 364 h 3"/>
                              <a:gd name="T16" fmla="+- 0 958 958"/>
                              <a:gd name="T17" fmla="*/ T16 w 1"/>
                              <a:gd name="T18" fmla="+- 0 364 363"/>
                              <a:gd name="T19" fmla="*/ 364 h 3"/>
                              <a:gd name="T20" fmla="+- 0 958 958"/>
                              <a:gd name="T21" fmla="*/ T20 w 1"/>
                              <a:gd name="T22" fmla="+- 0 364 363"/>
                              <a:gd name="T23" fmla="*/ 364 h 3"/>
                            </a:gdLst>
                            <a:ahLst/>
                            <a:cxnLst>
                              <a:cxn ang="0">
                                <a:pos x="T1" y="T3"/>
                              </a:cxn>
                              <a:cxn ang="0">
                                <a:pos x="T5" y="T7"/>
                              </a:cxn>
                              <a:cxn ang="0">
                                <a:pos x="T9" y="T11"/>
                              </a:cxn>
                              <a:cxn ang="0">
                                <a:pos x="T13" y="T15"/>
                              </a:cxn>
                              <a:cxn ang="0">
                                <a:pos x="T17" y="T19"/>
                              </a:cxn>
                              <a:cxn ang="0">
                                <a:pos x="T21" y="T23"/>
                              </a:cxn>
                            </a:cxnLst>
                            <a:rect l="0" t="0" r="r" b="b"/>
                            <a:pathLst>
                              <a:path w="1" h="3">
                                <a:moveTo>
                                  <a:pt x="0" y="3"/>
                                </a:moveTo>
                                <a:lnTo>
                                  <a:pt x="0" y="2"/>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0" name="Freeform 1154"/>
                        <wps:cNvSpPr>
                          <a:spLocks/>
                        </wps:cNvSpPr>
                        <wps:spPr bwMode="auto">
                          <a:xfrm>
                            <a:off x="949" y="364"/>
                            <a:ext cx="2" cy="5"/>
                          </a:xfrm>
                          <a:custGeom>
                            <a:avLst/>
                            <a:gdLst>
                              <a:gd name="T0" fmla="+- 0 951 949"/>
                              <a:gd name="T1" fmla="*/ T0 w 2"/>
                              <a:gd name="T2" fmla="+- 0 364 364"/>
                              <a:gd name="T3" fmla="*/ 364 h 5"/>
                              <a:gd name="T4" fmla="+- 0 950 949"/>
                              <a:gd name="T5" fmla="*/ T4 w 2"/>
                              <a:gd name="T6" fmla="+- 0 367 364"/>
                              <a:gd name="T7" fmla="*/ 367 h 5"/>
                              <a:gd name="T8" fmla="+- 0 949 949"/>
                              <a:gd name="T9" fmla="*/ T8 w 2"/>
                              <a:gd name="T10" fmla="+- 0 369 364"/>
                              <a:gd name="T11" fmla="*/ 369 h 5"/>
                              <a:gd name="T12" fmla="+- 0 950 949"/>
                              <a:gd name="T13" fmla="*/ T12 w 2"/>
                              <a:gd name="T14" fmla="+- 0 368 364"/>
                              <a:gd name="T15" fmla="*/ 368 h 5"/>
                            </a:gdLst>
                            <a:ahLst/>
                            <a:cxnLst>
                              <a:cxn ang="0">
                                <a:pos x="T1" y="T3"/>
                              </a:cxn>
                              <a:cxn ang="0">
                                <a:pos x="T5" y="T7"/>
                              </a:cxn>
                              <a:cxn ang="0">
                                <a:pos x="T9" y="T11"/>
                              </a:cxn>
                              <a:cxn ang="0">
                                <a:pos x="T13" y="T15"/>
                              </a:cxn>
                            </a:cxnLst>
                            <a:rect l="0" t="0" r="r" b="b"/>
                            <a:pathLst>
                              <a:path w="2" h="5">
                                <a:moveTo>
                                  <a:pt x="2" y="0"/>
                                </a:moveTo>
                                <a:lnTo>
                                  <a:pt x="1" y="3"/>
                                </a:lnTo>
                                <a:lnTo>
                                  <a:pt x="0" y="5"/>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Freeform 1155"/>
                        <wps:cNvSpPr>
                          <a:spLocks/>
                        </wps:cNvSpPr>
                        <wps:spPr bwMode="auto">
                          <a:xfrm>
                            <a:off x="961" y="340"/>
                            <a:ext cx="2" cy="3"/>
                          </a:xfrm>
                          <a:custGeom>
                            <a:avLst/>
                            <a:gdLst>
                              <a:gd name="T0" fmla="+- 0 963 961"/>
                              <a:gd name="T1" fmla="*/ T0 w 2"/>
                              <a:gd name="T2" fmla="+- 0 341 341"/>
                              <a:gd name="T3" fmla="*/ 341 h 3"/>
                              <a:gd name="T4" fmla="+- 0 962 961"/>
                              <a:gd name="T5" fmla="*/ T4 w 2"/>
                              <a:gd name="T6" fmla="+- 0 341 341"/>
                              <a:gd name="T7" fmla="*/ 341 h 3"/>
                              <a:gd name="T8" fmla="+- 0 962 961"/>
                              <a:gd name="T9" fmla="*/ T8 w 2"/>
                              <a:gd name="T10" fmla="+- 0 342 341"/>
                              <a:gd name="T11" fmla="*/ 342 h 3"/>
                              <a:gd name="T12" fmla="+- 0 961 961"/>
                              <a:gd name="T13" fmla="*/ T12 w 2"/>
                              <a:gd name="T14" fmla="+- 0 343 341"/>
                              <a:gd name="T15" fmla="*/ 34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2" name="Freeform 1156"/>
                        <wps:cNvSpPr>
                          <a:spLocks/>
                        </wps:cNvSpPr>
                        <wps:spPr bwMode="auto">
                          <a:xfrm>
                            <a:off x="981" y="319"/>
                            <a:ext cx="2" cy="2"/>
                          </a:xfrm>
                          <a:custGeom>
                            <a:avLst/>
                            <a:gdLst>
                              <a:gd name="T0" fmla="+- 0 982 981"/>
                              <a:gd name="T1" fmla="*/ T0 w 2"/>
                              <a:gd name="T2" fmla="+- 0 320 320"/>
                              <a:gd name="T3" fmla="*/ 320 h 1"/>
                              <a:gd name="T4" fmla="+- 0 982 981"/>
                              <a:gd name="T5" fmla="*/ T4 w 2"/>
                              <a:gd name="T6" fmla="+- 0 320 320"/>
                              <a:gd name="T7" fmla="*/ 320 h 1"/>
                              <a:gd name="T8" fmla="+- 0 982 981"/>
                              <a:gd name="T9" fmla="*/ T8 w 2"/>
                              <a:gd name="T10" fmla="+- 0 320 320"/>
                              <a:gd name="T11" fmla="*/ 320 h 1"/>
                              <a:gd name="T12" fmla="+- 0 981 981"/>
                              <a:gd name="T13" fmla="*/ T12 w 2"/>
                              <a:gd name="T14" fmla="+- 0 321 320"/>
                              <a:gd name="T15" fmla="*/ 32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 name="Freeform 1157"/>
                        <wps:cNvSpPr>
                          <a:spLocks/>
                        </wps:cNvSpPr>
                        <wps:spPr bwMode="auto">
                          <a:xfrm>
                            <a:off x="997" y="309"/>
                            <a:ext cx="2" cy="2"/>
                          </a:xfrm>
                          <a:custGeom>
                            <a:avLst/>
                            <a:gdLst>
                              <a:gd name="T0" fmla="+- 0 998 998"/>
                              <a:gd name="T1" fmla="*/ T0 w 1"/>
                              <a:gd name="T2" fmla="+- 0 310 310"/>
                              <a:gd name="T3" fmla="*/ 310 h 1"/>
                              <a:gd name="T4" fmla="+- 0 998 998"/>
                              <a:gd name="T5" fmla="*/ T4 w 1"/>
                              <a:gd name="T6" fmla="+- 0 310 310"/>
                              <a:gd name="T7" fmla="*/ 310 h 1"/>
                              <a:gd name="T8" fmla="+- 0 998 998"/>
                              <a:gd name="T9" fmla="*/ T8 w 1"/>
                              <a:gd name="T10" fmla="+- 0 310 310"/>
                              <a:gd name="T11" fmla="*/ 31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 name="Freeform 1158"/>
                        <wps:cNvSpPr>
                          <a:spLocks/>
                        </wps:cNvSpPr>
                        <wps:spPr bwMode="auto">
                          <a:xfrm>
                            <a:off x="995" y="317"/>
                            <a:ext cx="10" cy="20"/>
                          </a:xfrm>
                          <a:custGeom>
                            <a:avLst/>
                            <a:gdLst>
                              <a:gd name="T0" fmla="+- 0 995 995"/>
                              <a:gd name="T1" fmla="*/ T0 w 10"/>
                              <a:gd name="T2" fmla="+- 0 337 318"/>
                              <a:gd name="T3" fmla="*/ 337 h 20"/>
                              <a:gd name="T4" fmla="+- 0 997 995"/>
                              <a:gd name="T5" fmla="*/ T4 w 10"/>
                              <a:gd name="T6" fmla="+- 0 335 318"/>
                              <a:gd name="T7" fmla="*/ 335 h 20"/>
                              <a:gd name="T8" fmla="+- 0 1000 995"/>
                              <a:gd name="T9" fmla="*/ T8 w 10"/>
                              <a:gd name="T10" fmla="+- 0 331 318"/>
                              <a:gd name="T11" fmla="*/ 331 h 20"/>
                              <a:gd name="T12" fmla="+- 0 1002 995"/>
                              <a:gd name="T13" fmla="*/ T12 w 10"/>
                              <a:gd name="T14" fmla="+- 0 327 318"/>
                              <a:gd name="T15" fmla="*/ 327 h 20"/>
                              <a:gd name="T16" fmla="+- 0 1004 995"/>
                              <a:gd name="T17" fmla="*/ T16 w 10"/>
                              <a:gd name="T18" fmla="+- 0 322 318"/>
                              <a:gd name="T19" fmla="*/ 322 h 20"/>
                              <a:gd name="T20" fmla="+- 0 1005 995"/>
                              <a:gd name="T21" fmla="*/ T20 w 10"/>
                              <a:gd name="T22" fmla="+- 0 319 318"/>
                              <a:gd name="T23" fmla="*/ 319 h 20"/>
                              <a:gd name="T24" fmla="+- 0 1005 995"/>
                              <a:gd name="T25" fmla="*/ T24 w 10"/>
                              <a:gd name="T26" fmla="+- 0 318 318"/>
                              <a:gd name="T27" fmla="*/ 318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19"/>
                                </a:moveTo>
                                <a:lnTo>
                                  <a:pt x="2" y="17"/>
                                </a:lnTo>
                                <a:lnTo>
                                  <a:pt x="5" y="13"/>
                                </a:lnTo>
                                <a:lnTo>
                                  <a:pt x="7" y="9"/>
                                </a:lnTo>
                                <a:lnTo>
                                  <a:pt x="9" y="4"/>
                                </a:lnTo>
                                <a:lnTo>
                                  <a:pt x="10"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5" name="Freeform 1159"/>
                        <wps:cNvSpPr>
                          <a:spLocks/>
                        </wps:cNvSpPr>
                        <wps:spPr bwMode="auto">
                          <a:xfrm>
                            <a:off x="993" y="337"/>
                            <a:ext cx="2" cy="2"/>
                          </a:xfrm>
                          <a:custGeom>
                            <a:avLst/>
                            <a:gdLst>
                              <a:gd name="T0" fmla="+- 0 994 993"/>
                              <a:gd name="T1" fmla="*/ T0 w 1"/>
                              <a:gd name="T2" fmla="+- 0 338 338"/>
                              <a:gd name="T3" fmla="*/ 338 h 2"/>
                              <a:gd name="T4" fmla="+- 0 994 993"/>
                              <a:gd name="T5" fmla="*/ T4 w 1"/>
                              <a:gd name="T6" fmla="+- 0 338 338"/>
                              <a:gd name="T7" fmla="*/ 338 h 2"/>
                              <a:gd name="T8" fmla="+- 0 994 993"/>
                              <a:gd name="T9" fmla="*/ T8 w 1"/>
                              <a:gd name="T10" fmla="+- 0 338 338"/>
                              <a:gd name="T11" fmla="*/ 338 h 2"/>
                              <a:gd name="T12" fmla="+- 0 993 993"/>
                              <a:gd name="T13" fmla="*/ T12 w 1"/>
                              <a:gd name="T14" fmla="+- 0 339 338"/>
                              <a:gd name="T15" fmla="*/ 339 h 2"/>
                              <a:gd name="T16" fmla="+- 0 993 993"/>
                              <a:gd name="T17" fmla="*/ T16 w 1"/>
                              <a:gd name="T18" fmla="+- 0 339 338"/>
                              <a:gd name="T19" fmla="*/ 339 h 2"/>
                              <a:gd name="T20" fmla="+- 0 993 993"/>
                              <a:gd name="T21" fmla="*/ T20 w 1"/>
                              <a:gd name="T22" fmla="+- 0 339 338"/>
                              <a:gd name="T23" fmla="*/ 339 h 2"/>
                            </a:gdLst>
                            <a:ahLst/>
                            <a:cxnLst>
                              <a:cxn ang="0">
                                <a:pos x="T1" y="T3"/>
                              </a:cxn>
                              <a:cxn ang="0">
                                <a:pos x="T5" y="T7"/>
                              </a:cxn>
                              <a:cxn ang="0">
                                <a:pos x="T9" y="T11"/>
                              </a:cxn>
                              <a:cxn ang="0">
                                <a:pos x="T13" y="T15"/>
                              </a:cxn>
                              <a:cxn ang="0">
                                <a:pos x="T17" y="T19"/>
                              </a:cxn>
                              <a:cxn ang="0">
                                <a:pos x="T21" y="T23"/>
                              </a:cxn>
                            </a:cxnLst>
                            <a:rect l="0" t="0" r="r" b="b"/>
                            <a:pathLst>
                              <a:path w="1" h="2">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6" name="Freeform 1160"/>
                        <wps:cNvSpPr>
                          <a:spLocks/>
                        </wps:cNvSpPr>
                        <wps:spPr bwMode="auto">
                          <a:xfrm>
                            <a:off x="990" y="344"/>
                            <a:ext cx="2" cy="2"/>
                          </a:xfrm>
                          <a:custGeom>
                            <a:avLst/>
                            <a:gdLst>
                              <a:gd name="T0" fmla="+- 0 991 990"/>
                              <a:gd name="T1" fmla="*/ T0 w 1"/>
                              <a:gd name="T2" fmla="+- 0 345 345"/>
                              <a:gd name="T3" fmla="*/ 345 h 2"/>
                              <a:gd name="T4" fmla="+- 0 990 990"/>
                              <a:gd name="T5" fmla="*/ T4 w 1"/>
                              <a:gd name="T6" fmla="+- 0 345 345"/>
                              <a:gd name="T7" fmla="*/ 345 h 2"/>
                              <a:gd name="T8" fmla="+- 0 990 990"/>
                              <a:gd name="T9" fmla="*/ T8 w 1"/>
                              <a:gd name="T10" fmla="+- 0 345 345"/>
                              <a:gd name="T11" fmla="*/ 345 h 2"/>
                              <a:gd name="T12" fmla="+- 0 990 990"/>
                              <a:gd name="T13" fmla="*/ T12 w 1"/>
                              <a:gd name="T14" fmla="+- 0 346 345"/>
                              <a:gd name="T15" fmla="*/ 346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7" name="Freeform 1161"/>
                        <wps:cNvSpPr>
                          <a:spLocks/>
                        </wps:cNvSpPr>
                        <wps:spPr bwMode="auto">
                          <a:xfrm>
                            <a:off x="951" y="336"/>
                            <a:ext cx="2" cy="3"/>
                          </a:xfrm>
                          <a:custGeom>
                            <a:avLst/>
                            <a:gdLst>
                              <a:gd name="T0" fmla="+- 0 953 952"/>
                              <a:gd name="T1" fmla="*/ T0 w 2"/>
                              <a:gd name="T2" fmla="+- 0 336 336"/>
                              <a:gd name="T3" fmla="*/ 336 h 3"/>
                              <a:gd name="T4" fmla="+- 0 953 952"/>
                              <a:gd name="T5" fmla="*/ T4 w 2"/>
                              <a:gd name="T6" fmla="+- 0 337 336"/>
                              <a:gd name="T7" fmla="*/ 337 h 3"/>
                              <a:gd name="T8" fmla="+- 0 952 952"/>
                              <a:gd name="T9" fmla="*/ T8 w 2"/>
                              <a:gd name="T10" fmla="+- 0 338 336"/>
                              <a:gd name="T11" fmla="*/ 338 h 3"/>
                              <a:gd name="T12" fmla="+- 0 952 952"/>
                              <a:gd name="T13" fmla="*/ T12 w 2"/>
                              <a:gd name="T14" fmla="+- 0 339 336"/>
                              <a:gd name="T15" fmla="*/ 339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8" name="Freeform 1162"/>
                        <wps:cNvSpPr>
                          <a:spLocks/>
                        </wps:cNvSpPr>
                        <wps:spPr bwMode="auto">
                          <a:xfrm>
                            <a:off x="940" y="359"/>
                            <a:ext cx="2" cy="4"/>
                          </a:xfrm>
                          <a:custGeom>
                            <a:avLst/>
                            <a:gdLst>
                              <a:gd name="T0" fmla="+- 0 942 940"/>
                              <a:gd name="T1" fmla="*/ T0 w 2"/>
                              <a:gd name="T2" fmla="+- 0 359 359"/>
                              <a:gd name="T3" fmla="*/ 359 h 4"/>
                              <a:gd name="T4" fmla="+- 0 941 940"/>
                              <a:gd name="T5" fmla="*/ T4 w 2"/>
                              <a:gd name="T6" fmla="+- 0 361 359"/>
                              <a:gd name="T7" fmla="*/ 361 h 4"/>
                              <a:gd name="T8" fmla="+- 0 940 940"/>
                              <a:gd name="T9" fmla="*/ T8 w 2"/>
                              <a:gd name="T10" fmla="+- 0 363 359"/>
                              <a:gd name="T11" fmla="*/ 363 h 4"/>
                              <a:gd name="T12" fmla="+- 0 941 940"/>
                              <a:gd name="T13" fmla="*/ T12 w 2"/>
                              <a:gd name="T14" fmla="+- 0 363 359"/>
                              <a:gd name="T15" fmla="*/ 363 h 4"/>
                            </a:gdLst>
                            <a:ahLst/>
                            <a:cxnLst>
                              <a:cxn ang="0">
                                <a:pos x="T1" y="T3"/>
                              </a:cxn>
                              <a:cxn ang="0">
                                <a:pos x="T5" y="T7"/>
                              </a:cxn>
                              <a:cxn ang="0">
                                <a:pos x="T9" y="T11"/>
                              </a:cxn>
                              <a:cxn ang="0">
                                <a:pos x="T13" y="T15"/>
                              </a:cxn>
                            </a:cxnLst>
                            <a:rect l="0" t="0" r="r" b="b"/>
                            <a:pathLst>
                              <a:path w="2" h="4">
                                <a:moveTo>
                                  <a:pt x="2" y="0"/>
                                </a:moveTo>
                                <a:lnTo>
                                  <a:pt x="1" y="2"/>
                                </a:lnTo>
                                <a:lnTo>
                                  <a:pt x="0" y="4"/>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Freeform 1163"/>
                        <wps:cNvSpPr>
                          <a:spLocks/>
                        </wps:cNvSpPr>
                        <wps:spPr bwMode="auto">
                          <a:xfrm>
                            <a:off x="971" y="315"/>
                            <a:ext cx="2" cy="2"/>
                          </a:xfrm>
                          <a:custGeom>
                            <a:avLst/>
                            <a:gdLst>
                              <a:gd name="T0" fmla="+- 0 973 972"/>
                              <a:gd name="T1" fmla="*/ T0 w 2"/>
                              <a:gd name="T2" fmla="+- 0 315 315"/>
                              <a:gd name="T3" fmla="*/ 315 h 1"/>
                              <a:gd name="T4" fmla="+- 0 973 972"/>
                              <a:gd name="T5" fmla="*/ T4 w 2"/>
                              <a:gd name="T6" fmla="+- 0 315 315"/>
                              <a:gd name="T7" fmla="*/ 315 h 1"/>
                              <a:gd name="T8" fmla="+- 0 972 972"/>
                              <a:gd name="T9" fmla="*/ T8 w 2"/>
                              <a:gd name="T10" fmla="+- 0 316 315"/>
                              <a:gd name="T11" fmla="*/ 316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 name="Freeform 1164"/>
                        <wps:cNvSpPr>
                          <a:spLocks/>
                        </wps:cNvSpPr>
                        <wps:spPr bwMode="auto">
                          <a:xfrm>
                            <a:off x="945" y="366"/>
                            <a:ext cx="2" cy="2"/>
                          </a:xfrm>
                          <a:custGeom>
                            <a:avLst/>
                            <a:gdLst>
                              <a:gd name="T0" fmla="+- 0 946 945"/>
                              <a:gd name="T1" fmla="*/ T0 w 1"/>
                              <a:gd name="T2" fmla="+- 0 366 366"/>
                              <a:gd name="T3" fmla="*/ 366 h 2"/>
                              <a:gd name="T4" fmla="+- 0 946 945"/>
                              <a:gd name="T5" fmla="*/ T4 w 1"/>
                              <a:gd name="T6" fmla="+- 0 367 366"/>
                              <a:gd name="T7" fmla="*/ 367 h 2"/>
                              <a:gd name="T8" fmla="+- 0 945 945"/>
                              <a:gd name="T9" fmla="*/ T8 w 1"/>
                              <a:gd name="T10" fmla="+- 0 367 366"/>
                              <a:gd name="T11" fmla="*/ 367 h 2"/>
                            </a:gdLst>
                            <a:ahLst/>
                            <a:cxnLst>
                              <a:cxn ang="0">
                                <a:pos x="T1" y="T3"/>
                              </a:cxn>
                              <a:cxn ang="0">
                                <a:pos x="T5" y="T7"/>
                              </a:cxn>
                              <a:cxn ang="0">
                                <a:pos x="T9" y="T11"/>
                              </a:cxn>
                            </a:cxnLst>
                            <a:rect l="0" t="0" r="r" b="b"/>
                            <a:pathLst>
                              <a:path w="1" h="2">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 name="Freeform 1165"/>
                        <wps:cNvSpPr>
                          <a:spLocks/>
                        </wps:cNvSpPr>
                        <wps:spPr bwMode="auto">
                          <a:xfrm>
                            <a:off x="988" y="304"/>
                            <a:ext cx="2" cy="2"/>
                          </a:xfrm>
                          <a:custGeom>
                            <a:avLst/>
                            <a:gdLst>
                              <a:gd name="T0" fmla="+- 0 989 989"/>
                              <a:gd name="T1" fmla="*/ T0 w 1"/>
                              <a:gd name="T2" fmla="+- 0 305 305"/>
                              <a:gd name="T3" fmla="*/ 305 h 1"/>
                              <a:gd name="T4" fmla="+- 0 989 989"/>
                              <a:gd name="T5" fmla="*/ T4 w 1"/>
                              <a:gd name="T6" fmla="+- 0 305 305"/>
                              <a:gd name="T7" fmla="*/ 305 h 1"/>
                              <a:gd name="T8" fmla="+- 0 989 989"/>
                              <a:gd name="T9" fmla="*/ T8 w 1"/>
                              <a:gd name="T10" fmla="+- 0 305 305"/>
                              <a:gd name="T11" fmla="*/ 305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 name="Freeform 1166"/>
                        <wps:cNvSpPr>
                          <a:spLocks/>
                        </wps:cNvSpPr>
                        <wps:spPr bwMode="auto">
                          <a:xfrm>
                            <a:off x="900" y="401"/>
                            <a:ext cx="2" cy="2"/>
                          </a:xfrm>
                          <a:custGeom>
                            <a:avLst/>
                            <a:gdLst>
                              <a:gd name="T0" fmla="+- 0 900 900"/>
                              <a:gd name="T1" fmla="*/ T0 w 1"/>
                              <a:gd name="T2" fmla="+- 0 401 401"/>
                              <a:gd name="T3" fmla="*/ 401 h 1"/>
                              <a:gd name="T4" fmla="+- 0 900 900"/>
                              <a:gd name="T5" fmla="*/ T4 w 1"/>
                              <a:gd name="T6" fmla="+- 0 401 401"/>
                              <a:gd name="T7" fmla="*/ 401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 name="Freeform 1167"/>
                        <wps:cNvSpPr>
                          <a:spLocks/>
                        </wps:cNvSpPr>
                        <wps:spPr bwMode="auto">
                          <a:xfrm>
                            <a:off x="694" y="378"/>
                            <a:ext cx="27" cy="9"/>
                          </a:xfrm>
                          <a:custGeom>
                            <a:avLst/>
                            <a:gdLst>
                              <a:gd name="T0" fmla="+- 0 721 694"/>
                              <a:gd name="T1" fmla="*/ T0 w 27"/>
                              <a:gd name="T2" fmla="+- 0 387 378"/>
                              <a:gd name="T3" fmla="*/ 387 h 9"/>
                              <a:gd name="T4" fmla="+- 0 696 694"/>
                              <a:gd name="T5" fmla="*/ T4 w 27"/>
                              <a:gd name="T6" fmla="+- 0 378 378"/>
                              <a:gd name="T7" fmla="*/ 378 h 9"/>
                              <a:gd name="T8" fmla="+- 0 694 694"/>
                              <a:gd name="T9" fmla="*/ T8 w 27"/>
                              <a:gd name="T10" fmla="+- 0 379 378"/>
                              <a:gd name="T11" fmla="*/ 379 h 9"/>
                            </a:gdLst>
                            <a:ahLst/>
                            <a:cxnLst>
                              <a:cxn ang="0">
                                <a:pos x="T1" y="T3"/>
                              </a:cxn>
                              <a:cxn ang="0">
                                <a:pos x="T5" y="T7"/>
                              </a:cxn>
                              <a:cxn ang="0">
                                <a:pos x="T9" y="T11"/>
                              </a:cxn>
                            </a:cxnLst>
                            <a:rect l="0" t="0" r="r" b="b"/>
                            <a:pathLst>
                              <a:path w="27" h="9">
                                <a:moveTo>
                                  <a:pt x="27" y="9"/>
                                </a:move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 name="Freeform 1168"/>
                        <wps:cNvSpPr>
                          <a:spLocks/>
                        </wps:cNvSpPr>
                        <wps:spPr bwMode="auto">
                          <a:xfrm>
                            <a:off x="690" y="379"/>
                            <a:ext cx="2" cy="2"/>
                          </a:xfrm>
                          <a:custGeom>
                            <a:avLst/>
                            <a:gdLst>
                              <a:gd name="T0" fmla="+- 0 691 691"/>
                              <a:gd name="T1" fmla="*/ T0 w 1"/>
                              <a:gd name="T2" fmla="+- 0 380 380"/>
                              <a:gd name="T3" fmla="*/ 380 h 1"/>
                              <a:gd name="T4" fmla="+- 0 691 691"/>
                              <a:gd name="T5" fmla="*/ T4 w 1"/>
                              <a:gd name="T6" fmla="+- 0 380 380"/>
                              <a:gd name="T7" fmla="*/ 380 h 1"/>
                              <a:gd name="T8" fmla="+- 0 691 691"/>
                              <a:gd name="T9" fmla="*/ T8 w 1"/>
                              <a:gd name="T10" fmla="+- 0 380 380"/>
                              <a:gd name="T11" fmla="*/ 38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 name="Freeform 1169"/>
                        <wps:cNvSpPr>
                          <a:spLocks/>
                        </wps:cNvSpPr>
                        <wps:spPr bwMode="auto">
                          <a:xfrm>
                            <a:off x="1036" y="408"/>
                            <a:ext cx="8" cy="15"/>
                          </a:xfrm>
                          <a:custGeom>
                            <a:avLst/>
                            <a:gdLst>
                              <a:gd name="T0" fmla="+- 0 1041 1036"/>
                              <a:gd name="T1" fmla="*/ T0 w 8"/>
                              <a:gd name="T2" fmla="+- 0 423 408"/>
                              <a:gd name="T3" fmla="*/ 423 h 15"/>
                              <a:gd name="T4" fmla="+- 0 1043 1036"/>
                              <a:gd name="T5" fmla="*/ T4 w 8"/>
                              <a:gd name="T6" fmla="+- 0 417 408"/>
                              <a:gd name="T7" fmla="*/ 417 h 15"/>
                              <a:gd name="T8" fmla="+- 0 1041 1036"/>
                              <a:gd name="T9" fmla="*/ T8 w 8"/>
                              <a:gd name="T10" fmla="+- 0 411 408"/>
                              <a:gd name="T11" fmla="*/ 411 h 15"/>
                              <a:gd name="T12" fmla="+- 0 1036 1036"/>
                              <a:gd name="T13" fmla="*/ T12 w 8"/>
                              <a:gd name="T14" fmla="+- 0 408 408"/>
                              <a:gd name="T15" fmla="*/ 408 h 15"/>
                            </a:gdLst>
                            <a:ahLst/>
                            <a:cxnLst>
                              <a:cxn ang="0">
                                <a:pos x="T1" y="T3"/>
                              </a:cxn>
                              <a:cxn ang="0">
                                <a:pos x="T5" y="T7"/>
                              </a:cxn>
                              <a:cxn ang="0">
                                <a:pos x="T9" y="T11"/>
                              </a:cxn>
                              <a:cxn ang="0">
                                <a:pos x="T13" y="T15"/>
                              </a:cxn>
                            </a:cxnLst>
                            <a:rect l="0" t="0" r="r" b="b"/>
                            <a:pathLst>
                              <a:path w="8" h="15">
                                <a:moveTo>
                                  <a:pt x="5" y="15"/>
                                </a:moveTo>
                                <a:lnTo>
                                  <a:pt x="7" y="9"/>
                                </a:lnTo>
                                <a:lnTo>
                                  <a:pt x="5"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1170"/>
                        <wps:cNvSpPr>
                          <a:spLocks/>
                        </wps:cNvSpPr>
                        <wps:spPr bwMode="auto">
                          <a:xfrm>
                            <a:off x="1005" y="394"/>
                            <a:ext cx="12" cy="4"/>
                          </a:xfrm>
                          <a:custGeom>
                            <a:avLst/>
                            <a:gdLst>
                              <a:gd name="T0" fmla="+- 0 1017 1005"/>
                              <a:gd name="T1" fmla="*/ T0 w 12"/>
                              <a:gd name="T2" fmla="+- 0 398 394"/>
                              <a:gd name="T3" fmla="*/ 398 h 4"/>
                              <a:gd name="T4" fmla="+- 0 1014 1005"/>
                              <a:gd name="T5" fmla="*/ T4 w 12"/>
                              <a:gd name="T6" fmla="+- 0 397 394"/>
                              <a:gd name="T7" fmla="*/ 397 h 4"/>
                              <a:gd name="T8" fmla="+- 0 1012 1005"/>
                              <a:gd name="T9" fmla="*/ T8 w 12"/>
                              <a:gd name="T10" fmla="+- 0 396 394"/>
                              <a:gd name="T11" fmla="*/ 396 h 4"/>
                              <a:gd name="T12" fmla="+- 0 1010 1005"/>
                              <a:gd name="T13" fmla="*/ T12 w 12"/>
                              <a:gd name="T14" fmla="+- 0 395 394"/>
                              <a:gd name="T15" fmla="*/ 395 h 4"/>
                              <a:gd name="T16" fmla="+- 0 1007 1005"/>
                              <a:gd name="T17" fmla="*/ T16 w 12"/>
                              <a:gd name="T18" fmla="+- 0 395 394"/>
                              <a:gd name="T19" fmla="*/ 395 h 4"/>
                              <a:gd name="T20" fmla="+- 0 1006 1005"/>
                              <a:gd name="T21" fmla="*/ T20 w 12"/>
                              <a:gd name="T22" fmla="+- 0 394 394"/>
                              <a:gd name="T23" fmla="*/ 394 h 4"/>
                              <a:gd name="T24" fmla="+- 0 1005 1005"/>
                              <a:gd name="T25" fmla="*/ T24 w 12"/>
                              <a:gd name="T26" fmla="+- 0 395 394"/>
                              <a:gd name="T27" fmla="*/ 395 h 4"/>
                            </a:gdLst>
                            <a:ahLst/>
                            <a:cxnLst>
                              <a:cxn ang="0">
                                <a:pos x="T1" y="T3"/>
                              </a:cxn>
                              <a:cxn ang="0">
                                <a:pos x="T5" y="T7"/>
                              </a:cxn>
                              <a:cxn ang="0">
                                <a:pos x="T9" y="T11"/>
                              </a:cxn>
                              <a:cxn ang="0">
                                <a:pos x="T13" y="T15"/>
                              </a:cxn>
                              <a:cxn ang="0">
                                <a:pos x="T17" y="T19"/>
                              </a:cxn>
                              <a:cxn ang="0">
                                <a:pos x="T21" y="T23"/>
                              </a:cxn>
                              <a:cxn ang="0">
                                <a:pos x="T25" y="T27"/>
                              </a:cxn>
                            </a:cxnLst>
                            <a:rect l="0" t="0" r="r" b="b"/>
                            <a:pathLst>
                              <a:path w="12" h="4">
                                <a:moveTo>
                                  <a:pt x="12" y="4"/>
                                </a:moveTo>
                                <a:lnTo>
                                  <a:pt x="9" y="3"/>
                                </a:lnTo>
                                <a:lnTo>
                                  <a:pt x="7" y="2"/>
                                </a:lnTo>
                                <a:lnTo>
                                  <a:pt x="5" y="1"/>
                                </a:ln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Freeform 1171"/>
                        <wps:cNvSpPr>
                          <a:spLocks/>
                        </wps:cNvSpPr>
                        <wps:spPr bwMode="auto">
                          <a:xfrm>
                            <a:off x="917" y="349"/>
                            <a:ext cx="10" cy="2"/>
                          </a:xfrm>
                          <a:custGeom>
                            <a:avLst/>
                            <a:gdLst>
                              <a:gd name="T0" fmla="+- 0 927 917"/>
                              <a:gd name="T1" fmla="*/ T0 w 10"/>
                              <a:gd name="T2" fmla="+- 0 351 349"/>
                              <a:gd name="T3" fmla="*/ 351 h 2"/>
                              <a:gd name="T4" fmla="+- 0 924 917"/>
                              <a:gd name="T5" fmla="*/ T4 w 10"/>
                              <a:gd name="T6" fmla="+- 0 349 349"/>
                              <a:gd name="T7" fmla="*/ 349 h 2"/>
                              <a:gd name="T8" fmla="+- 0 920 917"/>
                              <a:gd name="T9" fmla="*/ T8 w 10"/>
                              <a:gd name="T10" fmla="+- 0 349 349"/>
                              <a:gd name="T11" fmla="*/ 349 h 2"/>
                              <a:gd name="T12" fmla="+- 0 917 917"/>
                              <a:gd name="T13" fmla="*/ T12 w 10"/>
                              <a:gd name="T14" fmla="+- 0 351 349"/>
                              <a:gd name="T15" fmla="*/ 351 h 2"/>
                            </a:gdLst>
                            <a:ahLst/>
                            <a:cxnLst>
                              <a:cxn ang="0">
                                <a:pos x="T1" y="T3"/>
                              </a:cxn>
                              <a:cxn ang="0">
                                <a:pos x="T5" y="T7"/>
                              </a:cxn>
                              <a:cxn ang="0">
                                <a:pos x="T9" y="T11"/>
                              </a:cxn>
                              <a:cxn ang="0">
                                <a:pos x="T13" y="T15"/>
                              </a:cxn>
                            </a:cxnLst>
                            <a:rect l="0" t="0" r="r" b="b"/>
                            <a:pathLst>
                              <a:path w="10" h="2">
                                <a:moveTo>
                                  <a:pt x="10" y="2"/>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1172"/>
                        <wps:cNvSpPr>
                          <a:spLocks/>
                        </wps:cNvSpPr>
                        <wps:spPr bwMode="auto">
                          <a:xfrm>
                            <a:off x="973" y="363"/>
                            <a:ext cx="3" cy="7"/>
                          </a:xfrm>
                          <a:custGeom>
                            <a:avLst/>
                            <a:gdLst>
                              <a:gd name="T0" fmla="+- 0 973 973"/>
                              <a:gd name="T1" fmla="*/ T0 w 3"/>
                              <a:gd name="T2" fmla="+- 0 370 364"/>
                              <a:gd name="T3" fmla="*/ 370 h 7"/>
                              <a:gd name="T4" fmla="+- 0 975 973"/>
                              <a:gd name="T5" fmla="*/ T4 w 3"/>
                              <a:gd name="T6" fmla="+- 0 366 364"/>
                              <a:gd name="T7" fmla="*/ 366 h 7"/>
                              <a:gd name="T8" fmla="+- 0 975 973"/>
                              <a:gd name="T9" fmla="*/ T8 w 3"/>
                              <a:gd name="T10" fmla="+- 0 364 364"/>
                              <a:gd name="T11" fmla="*/ 364 h 7"/>
                              <a:gd name="T12" fmla="+- 0 975 973"/>
                              <a:gd name="T13" fmla="*/ T12 w 3"/>
                              <a:gd name="T14" fmla="+- 0 364 364"/>
                              <a:gd name="T15" fmla="*/ 364 h 7"/>
                            </a:gdLst>
                            <a:ahLst/>
                            <a:cxnLst>
                              <a:cxn ang="0">
                                <a:pos x="T1" y="T3"/>
                              </a:cxn>
                              <a:cxn ang="0">
                                <a:pos x="T5" y="T7"/>
                              </a:cxn>
                              <a:cxn ang="0">
                                <a:pos x="T9" y="T11"/>
                              </a:cxn>
                              <a:cxn ang="0">
                                <a:pos x="T13" y="T15"/>
                              </a:cxn>
                            </a:cxnLst>
                            <a:rect l="0" t="0" r="r" b="b"/>
                            <a:pathLst>
                              <a:path w="3" h="7">
                                <a:moveTo>
                                  <a:pt x="0" y="6"/>
                                </a:moveTo>
                                <a:lnTo>
                                  <a:pt x="2"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9" name="Freeform 1173"/>
                        <wps:cNvSpPr>
                          <a:spLocks/>
                        </wps:cNvSpPr>
                        <wps:spPr bwMode="auto">
                          <a:xfrm>
                            <a:off x="957" y="399"/>
                            <a:ext cx="4" cy="9"/>
                          </a:xfrm>
                          <a:custGeom>
                            <a:avLst/>
                            <a:gdLst>
                              <a:gd name="T0" fmla="+- 0 957 957"/>
                              <a:gd name="T1" fmla="*/ T0 w 4"/>
                              <a:gd name="T2" fmla="+- 0 409 400"/>
                              <a:gd name="T3" fmla="*/ 409 h 9"/>
                              <a:gd name="T4" fmla="+- 0 958 957"/>
                              <a:gd name="T5" fmla="*/ T4 w 4"/>
                              <a:gd name="T6" fmla="+- 0 406 400"/>
                              <a:gd name="T7" fmla="*/ 406 h 9"/>
                              <a:gd name="T8" fmla="+- 0 960 957"/>
                              <a:gd name="T9" fmla="*/ T8 w 4"/>
                              <a:gd name="T10" fmla="+- 0 403 400"/>
                              <a:gd name="T11" fmla="*/ 403 h 9"/>
                              <a:gd name="T12" fmla="+- 0 961 957"/>
                              <a:gd name="T13" fmla="*/ T12 w 4"/>
                              <a:gd name="T14" fmla="+- 0 400 400"/>
                              <a:gd name="T15" fmla="*/ 400 h 9"/>
                            </a:gdLst>
                            <a:ahLst/>
                            <a:cxnLst>
                              <a:cxn ang="0">
                                <a:pos x="T1" y="T3"/>
                              </a:cxn>
                              <a:cxn ang="0">
                                <a:pos x="T5" y="T7"/>
                              </a:cxn>
                              <a:cxn ang="0">
                                <a:pos x="T9" y="T11"/>
                              </a:cxn>
                              <a:cxn ang="0">
                                <a:pos x="T13" y="T15"/>
                              </a:cxn>
                            </a:cxnLst>
                            <a:rect l="0" t="0" r="r" b="b"/>
                            <a:pathLst>
                              <a:path w="4" h="9">
                                <a:moveTo>
                                  <a:pt x="0" y="9"/>
                                </a:moveTo>
                                <a:lnTo>
                                  <a:pt x="1" y="6"/>
                                </a:lnTo>
                                <a:lnTo>
                                  <a:pt x="3" y="3"/>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1174"/>
                        <wps:cNvSpPr>
                          <a:spLocks/>
                        </wps:cNvSpPr>
                        <wps:spPr bwMode="auto">
                          <a:xfrm>
                            <a:off x="914" y="400"/>
                            <a:ext cx="4" cy="4"/>
                          </a:xfrm>
                          <a:custGeom>
                            <a:avLst/>
                            <a:gdLst>
                              <a:gd name="T0" fmla="+- 0 915 915"/>
                              <a:gd name="T1" fmla="*/ T0 w 4"/>
                              <a:gd name="T2" fmla="+- 0 401 401"/>
                              <a:gd name="T3" fmla="*/ 401 h 4"/>
                              <a:gd name="T4" fmla="+- 0 915 915"/>
                              <a:gd name="T5" fmla="*/ T4 w 4"/>
                              <a:gd name="T6" fmla="+- 0 401 401"/>
                              <a:gd name="T7" fmla="*/ 401 h 4"/>
                              <a:gd name="T8" fmla="+- 0 916 915"/>
                              <a:gd name="T9" fmla="*/ T8 w 4"/>
                              <a:gd name="T10" fmla="+- 0 402 401"/>
                              <a:gd name="T11" fmla="*/ 402 h 4"/>
                              <a:gd name="T12" fmla="+- 0 919 915"/>
                              <a:gd name="T13" fmla="*/ T12 w 4"/>
                              <a:gd name="T14" fmla="+- 0 404 401"/>
                              <a:gd name="T15" fmla="*/ 404 h 4"/>
                            </a:gdLst>
                            <a:ahLst/>
                            <a:cxnLst>
                              <a:cxn ang="0">
                                <a:pos x="T1" y="T3"/>
                              </a:cxn>
                              <a:cxn ang="0">
                                <a:pos x="T5" y="T7"/>
                              </a:cxn>
                              <a:cxn ang="0">
                                <a:pos x="T9" y="T11"/>
                              </a:cxn>
                              <a:cxn ang="0">
                                <a:pos x="T13" y="T15"/>
                              </a:cxn>
                            </a:cxnLst>
                            <a:rect l="0" t="0" r="r" b="b"/>
                            <a:pathLst>
                              <a:path w="4" h="4">
                                <a:moveTo>
                                  <a:pt x="0" y="0"/>
                                </a:moveTo>
                                <a:lnTo>
                                  <a:pt x="0" y="0"/>
                                </a:lnTo>
                                <a:lnTo>
                                  <a:pt x="1" y="1"/>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1" name="Freeform 1175"/>
                        <wps:cNvSpPr>
                          <a:spLocks/>
                        </wps:cNvSpPr>
                        <wps:spPr bwMode="auto">
                          <a:xfrm>
                            <a:off x="1052" y="454"/>
                            <a:ext cx="2" cy="2"/>
                          </a:xfrm>
                          <a:custGeom>
                            <a:avLst/>
                            <a:gdLst>
                              <a:gd name="T0" fmla="+- 0 1053 1053"/>
                              <a:gd name="T1" fmla="*/ T0 w 1"/>
                              <a:gd name="T2" fmla="+- 0 456 455"/>
                              <a:gd name="T3" fmla="*/ 456 h 2"/>
                              <a:gd name="T4" fmla="+- 0 1053 1053"/>
                              <a:gd name="T5" fmla="*/ T4 w 1"/>
                              <a:gd name="T6" fmla="+- 0 456 455"/>
                              <a:gd name="T7" fmla="*/ 456 h 2"/>
                              <a:gd name="T8" fmla="+- 0 1053 1053"/>
                              <a:gd name="T9" fmla="*/ T8 w 1"/>
                              <a:gd name="T10" fmla="+- 0 455 455"/>
                              <a:gd name="T11" fmla="*/ 455 h 2"/>
                            </a:gdLst>
                            <a:ahLst/>
                            <a:cxnLst>
                              <a:cxn ang="0">
                                <a:pos x="T1" y="T3"/>
                              </a:cxn>
                              <a:cxn ang="0">
                                <a:pos x="T5" y="T7"/>
                              </a:cxn>
                              <a:cxn ang="0">
                                <a:pos x="T9" y="T11"/>
                              </a:cxn>
                            </a:cxnLst>
                            <a:rect l="0" t="0" r="r" b="b"/>
                            <a:pathLst>
                              <a:path w="1" h="2">
                                <a:moveTo>
                                  <a:pt x="0" y="1"/>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Freeform 1176"/>
                        <wps:cNvSpPr>
                          <a:spLocks/>
                        </wps:cNvSpPr>
                        <wps:spPr bwMode="auto">
                          <a:xfrm>
                            <a:off x="961" y="419"/>
                            <a:ext cx="3" cy="2"/>
                          </a:xfrm>
                          <a:custGeom>
                            <a:avLst/>
                            <a:gdLst>
                              <a:gd name="T0" fmla="+- 0 964 961"/>
                              <a:gd name="T1" fmla="*/ T0 w 3"/>
                              <a:gd name="T2" fmla="+- 0 420 419"/>
                              <a:gd name="T3" fmla="*/ 420 h 1"/>
                              <a:gd name="T4" fmla="+- 0 963 961"/>
                              <a:gd name="T5" fmla="*/ T4 w 3"/>
                              <a:gd name="T6" fmla="+- 0 420 419"/>
                              <a:gd name="T7" fmla="*/ 420 h 1"/>
                              <a:gd name="T8" fmla="+- 0 962 961"/>
                              <a:gd name="T9" fmla="*/ T8 w 3"/>
                              <a:gd name="T10" fmla="+- 0 419 419"/>
                              <a:gd name="T11" fmla="*/ 419 h 1"/>
                              <a:gd name="T12" fmla="+- 0 961 961"/>
                              <a:gd name="T13" fmla="*/ T12 w 3"/>
                              <a:gd name="T14" fmla="+- 0 420 419"/>
                              <a:gd name="T15" fmla="*/ 420 h 1"/>
                            </a:gdLst>
                            <a:ahLst/>
                            <a:cxnLst>
                              <a:cxn ang="0">
                                <a:pos x="T1" y="T3"/>
                              </a:cxn>
                              <a:cxn ang="0">
                                <a:pos x="T5" y="T7"/>
                              </a:cxn>
                              <a:cxn ang="0">
                                <a:pos x="T9" y="T11"/>
                              </a:cxn>
                              <a:cxn ang="0">
                                <a:pos x="T13" y="T15"/>
                              </a:cxn>
                            </a:cxnLst>
                            <a:rect l="0" t="0" r="r" b="b"/>
                            <a:pathLst>
                              <a:path w="3" h="1">
                                <a:moveTo>
                                  <a:pt x="3" y="1"/>
                                </a:move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Freeform 1177"/>
                        <wps:cNvSpPr>
                          <a:spLocks/>
                        </wps:cNvSpPr>
                        <wps:spPr bwMode="auto">
                          <a:xfrm>
                            <a:off x="960" y="404"/>
                            <a:ext cx="7" cy="2"/>
                          </a:xfrm>
                          <a:custGeom>
                            <a:avLst/>
                            <a:gdLst>
                              <a:gd name="T0" fmla="+- 0 968 961"/>
                              <a:gd name="T1" fmla="*/ T0 w 7"/>
                              <a:gd name="T2" fmla="+- 0 405 404"/>
                              <a:gd name="T3" fmla="*/ 405 h 1"/>
                              <a:gd name="T4" fmla="+- 0 965 961"/>
                              <a:gd name="T5" fmla="*/ T4 w 7"/>
                              <a:gd name="T6" fmla="+- 0 404 404"/>
                              <a:gd name="T7" fmla="*/ 404 h 1"/>
                              <a:gd name="T8" fmla="+- 0 963 961"/>
                              <a:gd name="T9" fmla="*/ T8 w 7"/>
                              <a:gd name="T10" fmla="+- 0 404 404"/>
                              <a:gd name="T11" fmla="*/ 404 h 1"/>
                              <a:gd name="T12" fmla="+- 0 961 961"/>
                              <a:gd name="T13" fmla="*/ T12 w 7"/>
                              <a:gd name="T14" fmla="+- 0 405 404"/>
                              <a:gd name="T15" fmla="*/ 405 h 1"/>
                            </a:gdLst>
                            <a:ahLst/>
                            <a:cxnLst>
                              <a:cxn ang="0">
                                <a:pos x="T1" y="T3"/>
                              </a:cxn>
                              <a:cxn ang="0">
                                <a:pos x="T5" y="T7"/>
                              </a:cxn>
                              <a:cxn ang="0">
                                <a:pos x="T9" y="T11"/>
                              </a:cxn>
                              <a:cxn ang="0">
                                <a:pos x="T13" y="T15"/>
                              </a:cxn>
                            </a:cxnLst>
                            <a:rect l="0" t="0" r="r" b="b"/>
                            <a:pathLst>
                              <a:path w="7" h="1">
                                <a:moveTo>
                                  <a:pt x="7" y="1"/>
                                </a:moveTo>
                                <a:lnTo>
                                  <a:pt x="4" y="0"/>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 name="Freeform 1178"/>
                        <wps:cNvSpPr>
                          <a:spLocks/>
                        </wps:cNvSpPr>
                        <wps:spPr bwMode="auto">
                          <a:xfrm>
                            <a:off x="959" y="405"/>
                            <a:ext cx="2" cy="2"/>
                          </a:xfrm>
                          <a:custGeom>
                            <a:avLst/>
                            <a:gdLst>
                              <a:gd name="T0" fmla="+- 0 961 960"/>
                              <a:gd name="T1" fmla="*/ T0 w 1"/>
                              <a:gd name="T2" fmla="+- 0 405 405"/>
                              <a:gd name="T3" fmla="*/ 405 h 1"/>
                              <a:gd name="T4" fmla="+- 0 960 960"/>
                              <a:gd name="T5" fmla="*/ T4 w 1"/>
                              <a:gd name="T6" fmla="+- 0 405 405"/>
                              <a:gd name="T7" fmla="*/ 405 h 1"/>
                              <a:gd name="T8" fmla="+- 0 960 960"/>
                              <a:gd name="T9" fmla="*/ T8 w 1"/>
                              <a:gd name="T10" fmla="+- 0 406 405"/>
                              <a:gd name="T11" fmla="*/ 406 h 1"/>
                              <a:gd name="T12" fmla="+- 0 960 960"/>
                              <a:gd name="T13" fmla="*/ T12 w 1"/>
                              <a:gd name="T14" fmla="+- 0 406 405"/>
                              <a:gd name="T15" fmla="*/ 406 h 1"/>
                            </a:gdLst>
                            <a:ahLst/>
                            <a:cxnLst>
                              <a:cxn ang="0">
                                <a:pos x="T1" y="T3"/>
                              </a:cxn>
                              <a:cxn ang="0">
                                <a:pos x="T5" y="T7"/>
                              </a:cxn>
                              <a:cxn ang="0">
                                <a:pos x="T9" y="T11"/>
                              </a:cxn>
                              <a:cxn ang="0">
                                <a:pos x="T13" y="T15"/>
                              </a:cxn>
                            </a:cxnLst>
                            <a:rect l="0" t="0" r="r" b="b"/>
                            <a:pathLst>
                              <a:path w="1"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5" name="Freeform 1179"/>
                        <wps:cNvSpPr>
                          <a:spLocks/>
                        </wps:cNvSpPr>
                        <wps:spPr bwMode="auto">
                          <a:xfrm>
                            <a:off x="838" y="387"/>
                            <a:ext cx="26" cy="4"/>
                          </a:xfrm>
                          <a:custGeom>
                            <a:avLst/>
                            <a:gdLst>
                              <a:gd name="T0" fmla="+- 0 865 839"/>
                              <a:gd name="T1" fmla="*/ T0 w 26"/>
                              <a:gd name="T2" fmla="+- 0 390 387"/>
                              <a:gd name="T3" fmla="*/ 390 h 4"/>
                              <a:gd name="T4" fmla="+- 0 848 839"/>
                              <a:gd name="T5" fmla="*/ T4 w 26"/>
                              <a:gd name="T6" fmla="+- 0 387 387"/>
                              <a:gd name="T7" fmla="*/ 387 h 4"/>
                              <a:gd name="T8" fmla="+- 0 847 839"/>
                              <a:gd name="T9" fmla="*/ T8 w 26"/>
                              <a:gd name="T10" fmla="+- 0 387 387"/>
                              <a:gd name="T11" fmla="*/ 387 h 4"/>
                              <a:gd name="T12" fmla="+- 0 840 839"/>
                              <a:gd name="T13" fmla="*/ T12 w 26"/>
                              <a:gd name="T14" fmla="+- 0 389 387"/>
                              <a:gd name="T15" fmla="*/ 389 h 4"/>
                              <a:gd name="T16" fmla="+- 0 840 839"/>
                              <a:gd name="T17" fmla="*/ T16 w 26"/>
                              <a:gd name="T18" fmla="+- 0 389 387"/>
                              <a:gd name="T19" fmla="*/ 389 h 4"/>
                              <a:gd name="T20" fmla="+- 0 839 839"/>
                              <a:gd name="T21" fmla="*/ T20 w 26"/>
                              <a:gd name="T22" fmla="+- 0 389 387"/>
                              <a:gd name="T23" fmla="*/ 389 h 4"/>
                              <a:gd name="T24" fmla="+- 0 839 839"/>
                              <a:gd name="T25" fmla="*/ T24 w 26"/>
                              <a:gd name="T26" fmla="+- 0 389 387"/>
                              <a:gd name="T27" fmla="*/ 389 h 4"/>
                            </a:gdLst>
                            <a:ahLst/>
                            <a:cxnLst>
                              <a:cxn ang="0">
                                <a:pos x="T1" y="T3"/>
                              </a:cxn>
                              <a:cxn ang="0">
                                <a:pos x="T5" y="T7"/>
                              </a:cxn>
                              <a:cxn ang="0">
                                <a:pos x="T9" y="T11"/>
                              </a:cxn>
                              <a:cxn ang="0">
                                <a:pos x="T13" y="T15"/>
                              </a:cxn>
                              <a:cxn ang="0">
                                <a:pos x="T17" y="T19"/>
                              </a:cxn>
                              <a:cxn ang="0">
                                <a:pos x="T21" y="T23"/>
                              </a:cxn>
                              <a:cxn ang="0">
                                <a:pos x="T25" y="T27"/>
                              </a:cxn>
                            </a:cxnLst>
                            <a:rect l="0" t="0" r="r" b="b"/>
                            <a:pathLst>
                              <a:path w="26" h="4">
                                <a:moveTo>
                                  <a:pt x="26" y="3"/>
                                </a:moveTo>
                                <a:lnTo>
                                  <a:pt x="9" y="0"/>
                                </a:lnTo>
                                <a:lnTo>
                                  <a:pt x="8" y="0"/>
                                </a:lnTo>
                                <a:lnTo>
                                  <a:pt x="1" y="2"/>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6" name="Freeform 1180"/>
                        <wps:cNvSpPr>
                          <a:spLocks/>
                        </wps:cNvSpPr>
                        <wps:spPr bwMode="auto">
                          <a:xfrm>
                            <a:off x="956" y="405"/>
                            <a:ext cx="5" cy="5"/>
                          </a:xfrm>
                          <a:custGeom>
                            <a:avLst/>
                            <a:gdLst>
                              <a:gd name="T0" fmla="+- 0 961 956"/>
                              <a:gd name="T1" fmla="*/ T0 w 5"/>
                              <a:gd name="T2" fmla="+- 0 405 405"/>
                              <a:gd name="T3" fmla="*/ 405 h 5"/>
                              <a:gd name="T4" fmla="+- 0 957 956"/>
                              <a:gd name="T5" fmla="*/ T4 w 5"/>
                              <a:gd name="T6" fmla="+- 0 409 405"/>
                              <a:gd name="T7" fmla="*/ 409 h 5"/>
                              <a:gd name="T8" fmla="+- 0 956 956"/>
                              <a:gd name="T9" fmla="*/ T8 w 5"/>
                              <a:gd name="T10" fmla="+- 0 409 405"/>
                              <a:gd name="T11" fmla="*/ 409 h 5"/>
                            </a:gdLst>
                            <a:ahLst/>
                            <a:cxnLst>
                              <a:cxn ang="0">
                                <a:pos x="T1" y="T3"/>
                              </a:cxn>
                              <a:cxn ang="0">
                                <a:pos x="T5" y="T7"/>
                              </a:cxn>
                              <a:cxn ang="0">
                                <a:pos x="T9" y="T11"/>
                              </a:cxn>
                            </a:cxnLst>
                            <a:rect l="0" t="0" r="r" b="b"/>
                            <a:pathLst>
                              <a:path w="5" h="5">
                                <a:moveTo>
                                  <a:pt x="5" y="0"/>
                                </a:moveTo>
                                <a:lnTo>
                                  <a:pt x="1" y="4"/>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1181"/>
                        <wps:cNvSpPr>
                          <a:spLocks/>
                        </wps:cNvSpPr>
                        <wps:spPr bwMode="auto">
                          <a:xfrm>
                            <a:off x="1054" y="435"/>
                            <a:ext cx="6" cy="11"/>
                          </a:xfrm>
                          <a:custGeom>
                            <a:avLst/>
                            <a:gdLst>
                              <a:gd name="T0" fmla="+- 0 1060 1055"/>
                              <a:gd name="T1" fmla="*/ T0 w 6"/>
                              <a:gd name="T2" fmla="+- 0 447 436"/>
                              <a:gd name="T3" fmla="*/ 447 h 11"/>
                              <a:gd name="T4" fmla="+- 0 1060 1055"/>
                              <a:gd name="T5" fmla="*/ T4 w 6"/>
                              <a:gd name="T6" fmla="+- 0 446 436"/>
                              <a:gd name="T7" fmla="*/ 446 h 11"/>
                              <a:gd name="T8" fmla="+- 0 1060 1055"/>
                              <a:gd name="T9" fmla="*/ T8 w 6"/>
                              <a:gd name="T10" fmla="+- 0 445 436"/>
                              <a:gd name="T11" fmla="*/ 445 h 11"/>
                              <a:gd name="T12" fmla="+- 0 1060 1055"/>
                              <a:gd name="T13" fmla="*/ T12 w 6"/>
                              <a:gd name="T14" fmla="+- 0 445 436"/>
                              <a:gd name="T15" fmla="*/ 445 h 11"/>
                              <a:gd name="T16" fmla="+- 0 1060 1055"/>
                              <a:gd name="T17" fmla="*/ T16 w 6"/>
                              <a:gd name="T18" fmla="+- 0 444 436"/>
                              <a:gd name="T19" fmla="*/ 444 h 11"/>
                              <a:gd name="T20" fmla="+- 0 1060 1055"/>
                              <a:gd name="T21" fmla="*/ T20 w 6"/>
                              <a:gd name="T22" fmla="+- 0 443 436"/>
                              <a:gd name="T23" fmla="*/ 443 h 11"/>
                              <a:gd name="T24" fmla="+- 0 1060 1055"/>
                              <a:gd name="T25" fmla="*/ T24 w 6"/>
                              <a:gd name="T26" fmla="+- 0 442 436"/>
                              <a:gd name="T27" fmla="*/ 442 h 11"/>
                              <a:gd name="T28" fmla="+- 0 1060 1055"/>
                              <a:gd name="T29" fmla="*/ T28 w 6"/>
                              <a:gd name="T30" fmla="+- 0 442 436"/>
                              <a:gd name="T31" fmla="*/ 442 h 11"/>
                              <a:gd name="T32" fmla="+- 0 1060 1055"/>
                              <a:gd name="T33" fmla="*/ T32 w 6"/>
                              <a:gd name="T34" fmla="+- 0 441 436"/>
                              <a:gd name="T35" fmla="*/ 441 h 11"/>
                              <a:gd name="T36" fmla="+- 0 1060 1055"/>
                              <a:gd name="T37" fmla="*/ T36 w 6"/>
                              <a:gd name="T38" fmla="+- 0 441 436"/>
                              <a:gd name="T39" fmla="*/ 441 h 11"/>
                              <a:gd name="T40" fmla="+- 0 1059 1055"/>
                              <a:gd name="T41" fmla="*/ T40 w 6"/>
                              <a:gd name="T42" fmla="+- 0 440 436"/>
                              <a:gd name="T43" fmla="*/ 440 h 11"/>
                              <a:gd name="T44" fmla="+- 0 1057 1055"/>
                              <a:gd name="T45" fmla="*/ T44 w 6"/>
                              <a:gd name="T46" fmla="+- 0 438 436"/>
                              <a:gd name="T47" fmla="*/ 438 h 11"/>
                              <a:gd name="T48" fmla="+- 0 1057 1055"/>
                              <a:gd name="T49" fmla="*/ T48 w 6"/>
                              <a:gd name="T50" fmla="+- 0 437 436"/>
                              <a:gd name="T51" fmla="*/ 437 h 11"/>
                              <a:gd name="T52" fmla="+- 0 1056 1055"/>
                              <a:gd name="T53" fmla="*/ T52 w 6"/>
                              <a:gd name="T54" fmla="+- 0 437 436"/>
                              <a:gd name="T55" fmla="*/ 437 h 11"/>
                              <a:gd name="T56" fmla="+- 0 1056 1055"/>
                              <a:gd name="T57" fmla="*/ T56 w 6"/>
                              <a:gd name="T58" fmla="+- 0 437 436"/>
                              <a:gd name="T59" fmla="*/ 437 h 11"/>
                              <a:gd name="T60" fmla="+- 0 1056 1055"/>
                              <a:gd name="T61" fmla="*/ T60 w 6"/>
                              <a:gd name="T62" fmla="+- 0 436 436"/>
                              <a:gd name="T63" fmla="*/ 436 h 11"/>
                              <a:gd name="T64" fmla="+- 0 1055 1055"/>
                              <a:gd name="T65" fmla="*/ T64 w 6"/>
                              <a:gd name="T66" fmla="+- 0 436 436"/>
                              <a:gd name="T67" fmla="*/ 436 h 11"/>
                              <a:gd name="T68" fmla="+- 0 1055 1055"/>
                              <a:gd name="T69" fmla="*/ T68 w 6"/>
                              <a:gd name="T70" fmla="+- 0 436 436"/>
                              <a:gd name="T71" fmla="*/ 43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 h="11">
                                <a:moveTo>
                                  <a:pt x="5" y="11"/>
                                </a:moveTo>
                                <a:lnTo>
                                  <a:pt x="5" y="10"/>
                                </a:lnTo>
                                <a:lnTo>
                                  <a:pt x="5" y="9"/>
                                </a:lnTo>
                                <a:lnTo>
                                  <a:pt x="5" y="8"/>
                                </a:lnTo>
                                <a:lnTo>
                                  <a:pt x="5" y="7"/>
                                </a:lnTo>
                                <a:lnTo>
                                  <a:pt x="5" y="6"/>
                                </a:lnTo>
                                <a:lnTo>
                                  <a:pt x="5" y="5"/>
                                </a:lnTo>
                                <a:lnTo>
                                  <a:pt x="4" y="4"/>
                                </a:lnTo>
                                <a:lnTo>
                                  <a:pt x="2" y="2"/>
                                </a:lnTo>
                                <a:lnTo>
                                  <a:pt x="2" y="1"/>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 name="Freeform 1182"/>
                        <wps:cNvSpPr>
                          <a:spLocks/>
                        </wps:cNvSpPr>
                        <wps:spPr bwMode="auto">
                          <a:xfrm>
                            <a:off x="1056" y="446"/>
                            <a:ext cx="5" cy="12"/>
                          </a:xfrm>
                          <a:custGeom>
                            <a:avLst/>
                            <a:gdLst>
                              <a:gd name="T0" fmla="+- 0 1056 1056"/>
                              <a:gd name="T1" fmla="*/ T0 w 5"/>
                              <a:gd name="T2" fmla="+- 0 458 446"/>
                              <a:gd name="T3" fmla="*/ 458 h 12"/>
                              <a:gd name="T4" fmla="+- 0 1057 1056"/>
                              <a:gd name="T5" fmla="*/ T4 w 5"/>
                              <a:gd name="T6" fmla="+- 0 454 446"/>
                              <a:gd name="T7" fmla="*/ 454 h 12"/>
                              <a:gd name="T8" fmla="+- 0 1059 1056"/>
                              <a:gd name="T9" fmla="*/ T8 w 5"/>
                              <a:gd name="T10" fmla="+- 0 448 446"/>
                              <a:gd name="T11" fmla="*/ 448 h 12"/>
                              <a:gd name="T12" fmla="+- 0 1060 1056"/>
                              <a:gd name="T13" fmla="*/ T12 w 5"/>
                              <a:gd name="T14" fmla="+- 0 446 446"/>
                              <a:gd name="T15" fmla="*/ 446 h 12"/>
                            </a:gdLst>
                            <a:ahLst/>
                            <a:cxnLst>
                              <a:cxn ang="0">
                                <a:pos x="T1" y="T3"/>
                              </a:cxn>
                              <a:cxn ang="0">
                                <a:pos x="T5" y="T7"/>
                              </a:cxn>
                              <a:cxn ang="0">
                                <a:pos x="T9" y="T11"/>
                              </a:cxn>
                              <a:cxn ang="0">
                                <a:pos x="T13" y="T15"/>
                              </a:cxn>
                            </a:cxnLst>
                            <a:rect l="0" t="0" r="r" b="b"/>
                            <a:pathLst>
                              <a:path w="5" h="12">
                                <a:moveTo>
                                  <a:pt x="0" y="12"/>
                                </a:moveTo>
                                <a:lnTo>
                                  <a:pt x="1" y="8"/>
                                </a:lnTo>
                                <a:lnTo>
                                  <a:pt x="3" y="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1183"/>
                        <wps:cNvSpPr>
                          <a:spLocks/>
                        </wps:cNvSpPr>
                        <wps:spPr bwMode="auto">
                          <a:xfrm>
                            <a:off x="971" y="397"/>
                            <a:ext cx="11" cy="2"/>
                          </a:xfrm>
                          <a:custGeom>
                            <a:avLst/>
                            <a:gdLst>
                              <a:gd name="T0" fmla="+- 0 982 972"/>
                              <a:gd name="T1" fmla="*/ T0 w 11"/>
                              <a:gd name="T2" fmla="+- 0 400 398"/>
                              <a:gd name="T3" fmla="*/ 400 h 2"/>
                              <a:gd name="T4" fmla="+- 0 982 972"/>
                              <a:gd name="T5" fmla="*/ T4 w 11"/>
                              <a:gd name="T6" fmla="+- 0 399 398"/>
                              <a:gd name="T7" fmla="*/ 399 h 2"/>
                              <a:gd name="T8" fmla="+- 0 982 972"/>
                              <a:gd name="T9" fmla="*/ T8 w 11"/>
                              <a:gd name="T10" fmla="+- 0 399 398"/>
                              <a:gd name="T11" fmla="*/ 399 h 2"/>
                              <a:gd name="T12" fmla="+- 0 981 972"/>
                              <a:gd name="T13" fmla="*/ T12 w 11"/>
                              <a:gd name="T14" fmla="+- 0 399 398"/>
                              <a:gd name="T15" fmla="*/ 399 h 2"/>
                              <a:gd name="T16" fmla="+- 0 976 972"/>
                              <a:gd name="T17" fmla="*/ T16 w 11"/>
                              <a:gd name="T18" fmla="+- 0 398 398"/>
                              <a:gd name="T19" fmla="*/ 398 h 2"/>
                              <a:gd name="T20" fmla="+- 0 975 972"/>
                              <a:gd name="T21" fmla="*/ T20 w 11"/>
                              <a:gd name="T22" fmla="+- 0 398 398"/>
                              <a:gd name="T23" fmla="*/ 398 h 2"/>
                              <a:gd name="T24" fmla="+- 0 975 972"/>
                              <a:gd name="T25" fmla="*/ T24 w 11"/>
                              <a:gd name="T26" fmla="+- 0 398 398"/>
                              <a:gd name="T27" fmla="*/ 398 h 2"/>
                              <a:gd name="T28" fmla="+- 0 974 972"/>
                              <a:gd name="T29" fmla="*/ T28 w 11"/>
                              <a:gd name="T30" fmla="+- 0 398 398"/>
                              <a:gd name="T31" fmla="*/ 398 h 2"/>
                              <a:gd name="T32" fmla="+- 0 973 972"/>
                              <a:gd name="T33" fmla="*/ T32 w 11"/>
                              <a:gd name="T34" fmla="+- 0 399 398"/>
                              <a:gd name="T35" fmla="*/ 399 h 2"/>
                              <a:gd name="T36" fmla="+- 0 972 972"/>
                              <a:gd name="T37" fmla="*/ T36 w 11"/>
                              <a:gd name="T38" fmla="+- 0 399 398"/>
                              <a:gd name="T39" fmla="*/ 39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2">
                                <a:moveTo>
                                  <a:pt x="10" y="2"/>
                                </a:moveTo>
                                <a:lnTo>
                                  <a:pt x="10" y="1"/>
                                </a:lnTo>
                                <a:lnTo>
                                  <a:pt x="9" y="1"/>
                                </a:lnTo>
                                <a:lnTo>
                                  <a:pt x="4" y="0"/>
                                </a:lnTo>
                                <a:lnTo>
                                  <a:pt x="3" y="0"/>
                                </a:lnTo>
                                <a:lnTo>
                                  <a:pt x="2" y="0"/>
                                </a:ln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0" name="Freeform 1184"/>
                        <wps:cNvSpPr>
                          <a:spLocks/>
                        </wps:cNvSpPr>
                        <wps:spPr bwMode="auto">
                          <a:xfrm>
                            <a:off x="1055" y="447"/>
                            <a:ext cx="4" cy="11"/>
                          </a:xfrm>
                          <a:custGeom>
                            <a:avLst/>
                            <a:gdLst>
                              <a:gd name="T0" fmla="+- 0 1059 1056"/>
                              <a:gd name="T1" fmla="*/ T0 w 4"/>
                              <a:gd name="T2" fmla="+- 0 448 448"/>
                              <a:gd name="T3" fmla="*/ 448 h 11"/>
                              <a:gd name="T4" fmla="+- 0 1058 1056"/>
                              <a:gd name="T5" fmla="*/ T4 w 4"/>
                              <a:gd name="T6" fmla="+- 0 451 448"/>
                              <a:gd name="T7" fmla="*/ 451 h 11"/>
                              <a:gd name="T8" fmla="+- 0 1057 1056"/>
                              <a:gd name="T9" fmla="*/ T8 w 4"/>
                              <a:gd name="T10" fmla="+- 0 455 448"/>
                              <a:gd name="T11" fmla="*/ 455 h 11"/>
                              <a:gd name="T12" fmla="+- 0 1056 1056"/>
                              <a:gd name="T13" fmla="*/ T12 w 4"/>
                              <a:gd name="T14" fmla="+- 0 458 448"/>
                              <a:gd name="T15" fmla="*/ 458 h 11"/>
                            </a:gdLst>
                            <a:ahLst/>
                            <a:cxnLst>
                              <a:cxn ang="0">
                                <a:pos x="T1" y="T3"/>
                              </a:cxn>
                              <a:cxn ang="0">
                                <a:pos x="T5" y="T7"/>
                              </a:cxn>
                              <a:cxn ang="0">
                                <a:pos x="T9" y="T11"/>
                              </a:cxn>
                              <a:cxn ang="0">
                                <a:pos x="T13" y="T15"/>
                              </a:cxn>
                            </a:cxnLst>
                            <a:rect l="0" t="0" r="r" b="b"/>
                            <a:pathLst>
                              <a:path w="4" h="11">
                                <a:moveTo>
                                  <a:pt x="3" y="0"/>
                                </a:moveTo>
                                <a:lnTo>
                                  <a:pt x="2" y="3"/>
                                </a:lnTo>
                                <a:lnTo>
                                  <a:pt x="1"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1" name="Freeform 1185"/>
                        <wps:cNvSpPr>
                          <a:spLocks/>
                        </wps:cNvSpPr>
                        <wps:spPr bwMode="auto">
                          <a:xfrm>
                            <a:off x="1059" y="446"/>
                            <a:ext cx="2" cy="2"/>
                          </a:xfrm>
                          <a:custGeom>
                            <a:avLst/>
                            <a:gdLst>
                              <a:gd name="T0" fmla="+- 0 1059 1059"/>
                              <a:gd name="T1" fmla="*/ T0 w 1"/>
                              <a:gd name="T2" fmla="+- 0 448 447"/>
                              <a:gd name="T3" fmla="*/ 448 h 2"/>
                              <a:gd name="T4" fmla="+- 0 1060 1059"/>
                              <a:gd name="T5" fmla="*/ T4 w 1"/>
                              <a:gd name="T6" fmla="+- 0 447 447"/>
                              <a:gd name="T7" fmla="*/ 447 h 2"/>
                              <a:gd name="T8" fmla="+- 0 1060 1059"/>
                              <a:gd name="T9" fmla="*/ T8 w 1"/>
                              <a:gd name="T10" fmla="+- 0 447 447"/>
                              <a:gd name="T11" fmla="*/ 447 h 2"/>
                              <a:gd name="T12" fmla="+- 0 1060 1059"/>
                              <a:gd name="T13" fmla="*/ T12 w 1"/>
                              <a:gd name="T14" fmla="+- 0 447 447"/>
                              <a:gd name="T15" fmla="*/ 447 h 2"/>
                            </a:gdLst>
                            <a:ahLst/>
                            <a:cxnLst>
                              <a:cxn ang="0">
                                <a:pos x="T1" y="T3"/>
                              </a:cxn>
                              <a:cxn ang="0">
                                <a:pos x="T5" y="T7"/>
                              </a:cxn>
                              <a:cxn ang="0">
                                <a:pos x="T9" y="T11"/>
                              </a:cxn>
                              <a:cxn ang="0">
                                <a:pos x="T13" y="T15"/>
                              </a:cxn>
                            </a:cxnLst>
                            <a:rect l="0" t="0" r="r" b="b"/>
                            <a:pathLst>
                              <a:path w="1" h="2">
                                <a:moveTo>
                                  <a:pt x="0" y="1"/>
                                </a:move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2" name="Line 1186"/>
                        <wps:cNvCnPr>
                          <a:cxnSpLocks noChangeShapeType="1"/>
                        </wps:cNvCnPr>
                        <wps:spPr bwMode="auto">
                          <a:xfrm>
                            <a:off x="1060" y="44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433" name="Text Box 1187"/>
                        <wps:cNvSpPr txBox="1">
                          <a:spLocks noChangeArrowheads="1"/>
                        </wps:cNvSpPr>
                        <wps:spPr bwMode="auto">
                          <a:xfrm>
                            <a:off x="371" y="38"/>
                            <a:ext cx="1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7180E" w14:textId="77777777" w:rsidR="002A51E6" w:rsidRDefault="002A51E6" w:rsidP="002A51E6">
                              <w:pPr>
                                <w:spacing w:before="17"/>
                                <w:rPr>
                                  <w:sz w:val="18"/>
                                </w:rPr>
                              </w:pPr>
                              <w:r>
                                <w:rPr>
                                  <w:color w:val="231F20"/>
                                  <w:w w:val="102"/>
                                  <w:sz w:val="18"/>
                                </w:rPr>
                                <w:t>A</w:t>
                              </w:r>
                            </w:p>
                          </w:txbxContent>
                        </wps:txbx>
                        <wps:bodyPr rot="0" vert="horz" wrap="square" lIns="0" tIns="0" rIns="0" bIns="0" anchor="t" anchorCtr="0" upright="1">
                          <a:noAutofit/>
                        </wps:bodyPr>
                      </wps:wsp>
                    </wpg:wgp>
                  </a:graphicData>
                </a:graphic>
              </wp:inline>
            </w:drawing>
          </mc:Choice>
          <mc:Fallback>
            <w:pict>
              <v:group w14:anchorId="0D5E6AAF" id="Group 655" o:spid="_x0000_s1047" style="width:162.75pt;height:85pt;mso-position-horizontal-relative:char;mso-position-vertical-relative:line" coordsize="357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">
                <v:line id="Line 656" o:spid="_x0000_s1048" style="position:absolute;flip:x;visibility:visible;mso-wrap-style:square" from="1480,2211" to="179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" strokecolor="#231f20" strokeweight=".07619mm"/>
                <v:line id="Line 657" o:spid="_x0000_s1049" style="position:absolute;visibility:visible;mso-wrap-style:square" from="1480,2148" to="183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" strokecolor="#231f20" strokeweight=".07619mm"/>
                <v:line id="Line 658" o:spid="_x0000_s1050" style="position:absolute;visibility:visible;mso-wrap-style:square" from="1480,2087" to="1869,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" strokecolor="#231f20" strokeweight=".07619mm"/>
                <v:line id="Line 659" o:spid="_x0000_s1051" style="position:absolute;flip:x;visibility:visible;mso-wrap-style:square" from="1480,2055" to="189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" strokecolor="#231f20" strokeweight=".07619mm"/>
                <v:line id="Line 660" o:spid="_x0000_s1052" style="position:absolute;flip:x;visibility:visible;mso-wrap-style:square" from="1480,2136" to="1838,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" strokecolor="#231f20" strokeweight=".07619mm"/>
                <v:line id="Line 661" o:spid="_x0000_s1053" style="position:absolute;visibility:visible;mso-wrap-style:square" from="1480,2007" to="192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9N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" strokecolor="#231f20" strokeweight=".07619mm"/>
                <v:line id="Line 662" o:spid="_x0000_s1054" style="position:absolute;flip:x;visibility:visible;mso-wrap-style:square" from="1125,2021" to="1454,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" strokecolor="#231f20" strokeweight=".07619mm"/>
                <v:line id="Line 663" o:spid="_x0000_s1055" style="position:absolute;visibility:visible;mso-wrap-style:square" from="1245,2914" to="186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" strokecolor="#231f20" strokeweight=".07619mm"/>
                <v:line id="Line 664" o:spid="_x0000_s1056" style="position:absolute;visibility:visible;mso-wrap-style:square" from="1245,2888" to="188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" strokecolor="#231f20" strokeweight=".07619mm"/>
                <v:line id="Line 665" o:spid="_x0000_s1057" style="position:absolute;flip:x;visibility:visible;mso-wrap-style:square" from="827,2946" to="1834,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" strokecolor="#231f20" strokeweight=".07619mm"/>
                <v:line id="Line 666" o:spid="_x0000_s1058" style="position:absolute;visibility:visible;mso-wrap-style:square" from="827,2930" to="1848,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" strokecolor="#231f20" strokeweight=".07619mm"/>
                <v:line id="Line 667" o:spid="_x0000_s1059" style="position:absolute;visibility:visible;mso-wrap-style:square" from="1142,2857" to="114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" strokecolor="#231f20" strokeweight=".07619mm"/>
                <v:line id="Line 668" o:spid="_x0000_s1060" style="position:absolute;flip:y;visibility:visible;mso-wrap-style:square" from="1454,2021"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" strokecolor="#231f20" strokeweight=".07619mm"/>
                <v:line id="Line 669" o:spid="_x0000_s1061" style="position:absolute;flip:x;visibility:visible;mso-wrap-style:square" from="1142,2857"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" strokecolor="#231f20" strokeweight=".07619mm"/>
                <v:line id="Line 670" o:spid="_x0000_s1062" style="position:absolute;visibility:visible;mso-wrap-style:square" from="968,2914" to="114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" strokecolor="#231f20" strokeweight=".07619mm"/>
                <v:line id="Line 671" o:spid="_x0000_s1063" style="position:absolute;visibility:visible;mso-wrap-style:square" from="1480,2022"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" strokecolor="#231f20" strokeweight=".07619mm"/>
                <v:line id="Line 672" o:spid="_x0000_s1064" style="position:absolute;flip:x;visibility:visible;mso-wrap-style:square" from="1454,2857"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" strokecolor="#231f20" strokeweight=".07619mm"/>
                <v:line id="Line 673" o:spid="_x0000_s1065" style="position:absolute;flip:y;visibility:visible;mso-wrap-style:square" from="1031,1987" to="1034,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" strokecolor="#231f20" strokeweight=".07619mm"/>
                <v:line id="Line 674" o:spid="_x0000_s1066" style="position:absolute;flip:x;visibility:visible;mso-wrap-style:square" from="1125,1911" to="112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" strokecolor="#231f20" strokeweight=".07619mm"/>
                <v:line id="Line 675" o:spid="_x0000_s1067" style="position:absolute;visibility:visible;mso-wrap-style:square" from="1128,1911" to="1454,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" strokecolor="#231f20" strokeweight=".07619mm"/>
                <v:line id="Line 676" o:spid="_x0000_s1068" style="position:absolute;visibility:visible;mso-wrap-style:square" from="1480,1936" to="148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" strokecolor="#231f20" strokeweight=".07619mm"/>
                <v:line id="Line 677" o:spid="_x0000_s1069" style="position:absolute;visibility:visible;mso-wrap-style:square" from="1078,1950" to="107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" strokecolor="#231f20" strokeweight=".07619mm"/>
                <v:line id="Line 678" o:spid="_x0000_s1070" style="position:absolute;flip:y;visibility:visible;mso-wrap-style:square" from="1482,2267" to="148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" strokecolor="#231f20" strokeweight=".07619mm"/>
                <v:line id="Line 679" o:spid="_x0000_s1071" style="position:absolute;visibility:visible;mso-wrap-style:square" from="1481,2265" to="14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" strokecolor="#231f20" strokeweight=".03033mm"/>
                <v:line id="Line 680" o:spid="_x0000_s1072" style="position:absolute;visibility:visible;mso-wrap-style:square" from="1481,2458" to="148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" strokecolor="#231f20" strokeweight=".03033mm"/>
                <v:line id="Line 681" o:spid="_x0000_s1073" style="position:absolute;flip:x;visibility:visible;mso-wrap-style:square" from="1142,2914"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" strokecolor="#231f20" strokeweight=".07619mm"/>
                <v:line id="Line 682" o:spid="_x0000_s1074" style="position:absolute;visibility:visible;mso-wrap-style:square" from="1230,2911" to="1230,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" strokecolor="#231f20" strokeweight=".01833mm"/>
                <v:line id="Line 683" o:spid="_x0000_s1075" style="position:absolute;flip:y;visibility:visible;mso-wrap-style:square" from="930,2251" to="97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" strokecolor="#231f20" strokeweight=".07619mm"/>
                <v:line id="Line 684" o:spid="_x0000_s1076" style="position:absolute;visibility:visible;mso-wrap-style:square" from="1499,2268" to="1499,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" strokecolor="#231f20" strokeweight=".07619mm"/>
                <v:line id="Line 685" o:spid="_x0000_s1077" style="position:absolute;visibility:visible;mso-wrap-style:square" from="1482,2267" to="149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" strokecolor="#231f20" strokeweight=".07619mm"/>
                <v:line id="Line 686" o:spid="_x0000_s1078" style="position:absolute;flip:x;visibility:visible;mso-wrap-style:square" from="1482,2460" to="1496,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" strokecolor="#231f20" strokeweight=".07619mm"/>
                <v:line id="Line 687" o:spid="_x0000_s1079" style="position:absolute;flip:y;visibility:visible;mso-wrap-style:square" from="1528,2300" to="152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" strokecolor="#231f20" strokeweight=".07619mm"/>
                <v:line id="Line 688" o:spid="_x0000_s1080" style="position:absolute;visibility:visible;mso-wrap-style:square" from="1245,2888"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" strokecolor="#231f20" strokeweight=".07619mm"/>
                <v:line id="Line 689" o:spid="_x0000_s1081" style="position:absolute;flip:y;visibility:visible;mso-wrap-style:square" from="1180,2888"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" strokecolor="#231f20" strokeweight=".07619mm"/>
                <v:line id="Line 690" o:spid="_x0000_s1082" style="position:absolute;flip:x;visibility:visible;mso-wrap-style:square" from="1180,2914"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" strokecolor="#231f20" strokeweight=".07619mm"/>
                <v:line id="Line 691" o:spid="_x0000_s1083" style="position:absolute;visibility:visible;mso-wrap-style:square" from="1180,2888" to="124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" strokecolor="#231f20" strokeweight=".07619mm"/>
                <v:line id="Line 692" o:spid="_x0000_s1084" style="position:absolute;flip:y;visibility:visible;mso-wrap-style:square" from="1180,2857" to="1180,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" strokecolor="#231f20" strokeweight=".07619mm"/>
                <v:line id="Line 693" o:spid="_x0000_s1085" style="position:absolute;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" strokecolor="#231f20" strokeweight=".07619mm"/>
                <v:line id="Line 694" o:spid="_x0000_s1086" style="position:absolute;flip:x;visibility:visible;mso-wrap-style:square" from="1480,2517" to="1502,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" strokecolor="#231f20" strokeweight=".07619mm"/>
                <v:line id="Line 695" o:spid="_x0000_s1087" style="position:absolute;visibility:visible;mso-wrap-style:square" from="1550,2308" to="155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" strokecolor="#231f20" strokeweight=".07619mm"/>
                <v:line id="Line 696" o:spid="_x0000_s1088" style="position:absolute;visibility:visible;mso-wrap-style:square" from="1500,2260" to="150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" strokecolor="#231f20" strokeweight=".0102mm"/>
                <v:line id="Line 697" o:spid="_x0000_s1089" style="position:absolute;flip:x;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" strokecolor="#231f20" strokeweight=".07619mm"/>
                <v:line id="Line 698" o:spid="_x0000_s1090" style="position:absolute;flip:y;visibility:visible;mso-wrap-style:square" from="959,2914" to="959,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" strokecolor="#231f20" strokeweight=".07619mm"/>
                <v:line id="Line 699" o:spid="_x0000_s1091" style="position:absolute;visibility:visible;mso-wrap-style:square" from="1023,2914" to="102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" strokecolor="#231f20" strokeweight=".07619mm"/>
                <v:line id="Line 700" o:spid="_x0000_s1092" style="position:absolute;visibility:visible;mso-wrap-style:square" from="1069,2926" to="107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" strokecolor="#231f20" strokeweight=".1182mm"/>
                <v:line id="Line 701" o:spid="_x0000_s1093" style="position:absolute;flip:y;visibility:visible;mso-wrap-style:square" from="1294,2914" to="1294,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" strokecolor="#231f20" strokeweight=".07619mm"/>
                <v:line id="Line 702" o:spid="_x0000_s1094" style="position:absolute;visibility:visible;mso-wrap-style:square" from="1390,2914" to="1390,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" strokecolor="#231f20" strokeweight=".07619mm"/>
                <v:line id="Line 703" o:spid="_x0000_s1095" style="position:absolute;flip:x;visibility:visible;mso-wrap-style:square" from="827,3058" to="179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" strokecolor="#231f20" strokeweight=".07619mm"/>
                <v:line id="Line 704" o:spid="_x0000_s1096" style="position:absolute;visibility:visible;mso-wrap-style:square" from="827,3042" to="1767,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" strokecolor="#231f20" strokeweight=".07619mm"/>
                <v:shape id="Picture 705" o:spid="_x0000_s1097" type="#_x0000_t75" style="position:absolute;left:663;top:2927;width:16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">
                  <v:imagedata r:id="rId68" o:title=""/>
                </v:shape>
                <v:shape id="Freeform 706" o:spid="_x0000_s1098" style="position:absolute;left:1034;top:1910;width:95;height:77;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" path="m94,l62,5,34,21,12,45,,76e" filled="f" strokecolor="#231f20" strokeweight=".07619mm">
                  <v:path arrowok="t" o:connecttype="custom" o:connectlocs="94,1911;62,1916;34,1932;12,1956;0,1987" o:connectangles="0,0,0,0,0"/>
                </v:shape>
                <v:shape id="Freeform 707" o:spid="_x0000_s1099" style="position:absolute;left:1454;top:191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" path="m26,25r,-7l23,12,18,7,14,2,7,,,e" filled="f" strokecolor="#231f20" strokeweight=".07619mm">
                  <v:path arrowok="t" o:connecttype="custom" o:connectlocs="26,1936;26,1929;23,1923;18,1918;14,1913;7,1911;0,1911" o:connectangles="0,0,0,0,0,0,0"/>
                </v:shape>
                <v:shape id="Freeform 708" o:spid="_x0000_s1100" style="position:absolute;left:1499;top:2428;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" path="m,32l12,29r9,-7l27,12,29,e" filled="f" strokecolor="#231f20" strokeweight=".07619mm">
                  <v:path arrowok="t" o:connecttype="custom" o:connectlocs="0,2460;12,2457;21,2450;27,2440;29,2428" o:connectangles="0,0,0,0,0"/>
                </v:shape>
                <v:shape id="Freeform 709" o:spid="_x0000_s1101" style="position:absolute;left:1499;top:2267;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" path="m29,32l27,20,21,10,12,3,,e" filled="f" strokecolor="#231f20" strokeweight=".07619mm">
                  <v:path arrowok="t" o:connecttype="custom" o:connectlocs="29,2300;27,2288;21,2278;12,2271;0,2268" o:connectangles="0,0,0,0,0"/>
                </v:shape>
                <v:shape id="Freeform 710" o:spid="_x0000_s1102" style="position:absolute;left:885;top:2913;width:43;height:17;visibility:visible;mso-wrap-style:square;v-text-anchor:top" coordsize="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" path="m,l10,6r10,5l31,15r12,1e" filled="f" strokecolor="#231f20" strokeweight=".07619mm">
                  <v:path arrowok="t" o:connecttype="custom" o:connectlocs="0,2914;10,2920;20,2925;31,2929;43,2930" o:connectangles="0,0,0,0,0"/>
                </v:shape>
                <v:shape id="Freeform 711" o:spid="_x0000_s1103" style="position:absolute;left:1039;top:2913;width:49;height:17;visibility:visible;mso-wrap-style:square;v-text-anchor:top" coordsize="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" path="m,16l13,15,26,11,37,6,48,e" filled="f" strokecolor="#231f20" strokeweight=".07619mm">
                  <v:path arrowok="t" o:connecttype="custom" o:connectlocs="0,2930;13,2929;26,2925;37,2920;48,2914" o:connectangles="0,0,0,0,0"/>
                </v:shape>
                <v:shape id="Freeform 712" o:spid="_x0000_s1104" style="position:absolute;left:1501;top:225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" path="m48,48r,-13l43,23,34,14,25,5,13,,,e" filled="f" strokecolor="#231f20" strokeweight=".07619mm">
                  <v:path arrowok="t" o:connecttype="custom" o:connectlocs="48,2308;48,2295;43,2283;34,2274;25,2265;13,2260;0,2260" o:connectangles="0,0,0,0,0,0,0"/>
                </v:shape>
                <v:shape id="Freeform 713" o:spid="_x0000_s1105" style="position:absolute;left:1501;top:246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" path="m,49r13,l25,44r9,-9l43,25,48,13,48,e" filled="f" strokecolor="#231f20" strokeweight=".07619mm">
                  <v:path arrowok="t" o:connecttype="custom" o:connectlocs="0,2517;13,2517;25,2512;34,2503;43,2493;48,2481;48,2468" o:connectangles="0,0,0,0,0,0,0"/>
                </v:shape>
                <v:shape id="Freeform 714" o:spid="_x0000_s1106" style="position:absolute;left:1501;top:2260;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" path="m48,48r,-12l43,23,34,14,25,5,13,,,e" filled="f" strokecolor="#231f20" strokeweight=".07619mm">
                  <v:path arrowok="t" o:connecttype="custom" o:connectlocs="48,2308;48,2296;43,2283;34,2274;25,2265;13,2260;0,2260" o:connectangles="0,0,0,0,0,0,0"/>
                </v:shape>
                <v:shape id="Freeform 715" o:spid="_x0000_s1107" style="position:absolute;left:965;top:2251;width:46;height:226;visibility:visible;mso-wrap-style:square;v-text-anchor:top" coordsize="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" path="m,225l19,131,38,36,40,24,43,12,45,e" filled="f" strokecolor="#231f20" strokeweight=".07619mm">
                  <v:path arrowok="t" o:connecttype="custom" o:connectlocs="0,2476;19,2382;38,2287;40,2275;43,2263;45,2251" o:connectangles="0,0,0,0,0,0"/>
                </v:shape>
                <v:shape id="Freeform 716" o:spid="_x0000_s1108" style="position:absolute;left:977;top:2251;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" path="m33,r,l,e" filled="f" strokecolor="#231f20" strokeweight=".07619mm">
                  <v:path arrowok="t" o:connecttype="custom" o:connectlocs="33,0;33,0;0,0;0,0" o:connectangles="0,0,0,0"/>
                </v:shape>
                <v:shape id="Freeform 717" o:spid="_x0000_s1109" style="position:absolute;left:977;top:2002;width:53;height:249;visibility:visible;mso-wrap-style:square;v-text-anchor:top" coordsize="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" path="m,248l13,186,26,124,39,62,53,e" filled="f" strokecolor="#231f20" strokeweight=".07619mm">
                  <v:path arrowok="t" o:connecttype="custom" o:connectlocs="0,2251;13,2189;26,2127;39,2065;53,2003" o:connectangles="0,0,0,0,0"/>
                </v:shape>
                <v:shape id="Freeform 718" o:spid="_x0000_s1110" style="position:absolute;left:1030;top:2002;width:95;height:19;visibility:visible;mso-wrap-style:square;v-text-anchor:top" coordsize="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" path="m,l10,1,35,6r31,6l94,18e" filled="f" strokecolor="#231f20" strokeweight=".07619mm">
                  <v:path arrowok="t" o:connecttype="custom" o:connectlocs="0,2003;10,2004;35,2009;66,2015;94,2021" o:connectangles="0,0,0,0,0"/>
                </v:shape>
                <v:shape id="Freeform 719" o:spid="_x0000_s1111" style="position:absolute;left:967;top:2021;width:158;height:893;visibility:visible;mso-wrap-style:square;v-text-anchor:top" coordsize="15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" path="m157,l141,81r-16,81l111,243,97,324,84,405,71,487,58,568,45,650,31,731,16,812,,893e" filled="f" strokecolor="#231f20" strokeweight=".07619mm">
                  <v:path arrowok="t" o:connecttype="custom" o:connectlocs="157,2021;141,2102;125,2183;111,2264;97,2345;84,2426;71,2508;58,2589;45,2671;31,2752;16,2833;0,2914" o:connectangles="0,0,0,0,0,0,0,0,0,0,0,0"/>
                </v:shape>
                <v:shape id="Freeform 720" o:spid="_x0000_s1112" style="position:absolute;left:837;top:2476;width:93;height:438;visibility:visible;mso-wrap-style:square;v-text-anchor:top" coordsize="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" path="m,438l16,365,31,292,47,219,62,146,78,73,93,e" filled="f" strokecolor="#231f20" strokeweight=".07619mm">
                  <v:path arrowok="t" o:connecttype="custom" o:connectlocs="0,2914;16,2841;31,2768;47,2695;62,2622;78,2549;93,2476" o:connectangles="0,0,0,0,0,0,0"/>
                </v:shape>
                <v:shape id="Freeform 721" o:spid="_x0000_s1113" style="position:absolute;left:929;top:247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" path="m,l,,32,r4,e" filled="f" strokecolor="#231f20" strokeweight=".07619mm">
                  <v:path arrowok="t" o:connecttype="custom" o:connectlocs="0,0;0,0;32,0;36,0" o:connectangles="0,0,0,0"/>
                </v:shape>
                <v:shape id="Freeform 722" o:spid="_x0000_s1114" style="position:absolute;left:1078;top:195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" path="m1,r,1l,1e" filled="f" strokecolor="#231f20" strokeweight=".07619mm">
                  <v:path arrowok="t" o:connecttype="custom" o:connectlocs="2,3904;2,3906;2,3906;0,3906" o:connectangles="0,0,0,0"/>
                </v:shape>
                <v:shape id="Freeform 723" o:spid="_x0000_s1115" style="position:absolute;left:1496;top:2267;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" path="m,l1,,2,,3,e" filled="f" strokecolor="#231f20" strokeweight=".07619mm">
                  <v:path arrowok="t" o:connecttype="custom" o:connectlocs="0,4534;1,4534;2,4534;3,4534" o:connectangles="0,0,0,0"/>
                </v:shape>
                <v:shape id="Freeform 724" o:spid="_x0000_s1116" style="position:absolute;left:1496;top:2460;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" path="m3,l2,,1,,,e" filled="f" strokecolor="#231f20" strokeweight=".07619mm">
                  <v:path arrowok="t" o:connecttype="custom" o:connectlocs="3,4920;2,4920;1,4920;0,4920" o:connectangles="0,0,0,0"/>
                </v:shape>
                <v:shape id="Freeform 725" o:spid="_x0000_s1117" style="position:absolute;left:1742;top:2006;width:231;height:1052;visibility:visible;mso-wrap-style:square;v-text-anchor:top" coordsize="23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" path="m180,l139,61,96,127,55,196,22,265,2,333,,398r21,59l67,509r58,48l181,606r40,54l231,723r-22,59l169,844r-49,61l73,961r-36,46l24,1039r20,12l45,1051r2,l49,1051e" filled="f" strokecolor="#231f20" strokeweight=".07619mm">
                  <v:path arrowok="t" o:connecttype="custom" o:connectlocs="180,2007;139,2068;96,2134;55,2203;22,2272;2,2340;0,2405;21,2464;67,2516;125,2564;181,2613;221,2667;231,2730;209,2789;169,2851;120,2912;73,2968;37,3014;24,3046;44,3058;45,3058;47,3058;49,3058" o:connectangles="0,0,0,0,0,0,0,0,0,0,0,0,0,0,0,0,0,0,0,0,0,0,0"/>
                </v:shape>
                <v:shape id="Freeform 726" o:spid="_x0000_s1118" style="position:absolute;left:2;top:2;width:3570;height:3110;visibility:visible;mso-wrap-style:square;v-text-anchor:top" coordsize="357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" path="m,l3570,21r,3085l,3109,,xe" filled="f" strokecolor="#231f20" strokeweight=".07619mm">
                  <v:path arrowok="t" o:connecttype="custom" o:connectlocs="0,3;3570,24;3570,3109;0,3112;0,3" o:connectangles="0,0,0,0,0"/>
                </v:shape>
                <v:line id="Line 727" o:spid="_x0000_s1119" style="position:absolute;flip:y;visibility:visible;mso-wrap-style:square" from="2863,1698" to="3282,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" strokecolor="#231f20" strokeweight=".07619mm"/>
                <v:line id="Line 728" o:spid="_x0000_s1120" style="position:absolute;flip:x;visibility:visible;mso-wrap-style:square" from="3149,1568" to="3152,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" strokecolor="#231f20" strokeweight=".07619mm"/>
                <v:line id="Line 729" o:spid="_x0000_s1121" style="position:absolute;flip:y;visibility:visible;mso-wrap-style:square" from="3243,1610" to="3252,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" strokecolor="#231f20" strokeweight=".07619mm"/>
                <v:line id="Line 730" o:spid="_x0000_s1122" style="position:absolute;flip:x y;visibility:visible;mso-wrap-style:square" from="3176,1559" to="324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" strokecolor="#231f20" strokeweight=".07619mm"/>
                <v:line id="Line 731" o:spid="_x0000_s1123" style="position:absolute;visibility:visible;mso-wrap-style:square" from="931,358" to="94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" strokecolor="#231f20" strokeweight=".07619mm"/>
                <v:line id="Line 732" o:spid="_x0000_s1124" style="position:absolute;flip:x;visibility:visible;mso-wrap-style:square" from="3155,1558" to="316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" strokecolor="#231f20" strokeweight=".07619mm"/>
                <v:line id="Line 733" o:spid="_x0000_s1125" style="position:absolute;visibility:visible;mso-wrap-style:square" from="936,362"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" strokecolor="#231f20" strokeweight=".07619mm"/>
                <v:line id="Line 734" o:spid="_x0000_s1126" style="position:absolute;visibility:visible;mso-wrap-style:square" from="491,726" to="2699,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" strokecolor="#231f20" strokeweight=".07619mm"/>
                <v:line id="Line 735" o:spid="_x0000_s1127" style="position:absolute;flip:x;visibility:visible;mso-wrap-style:square" from="413,389" to="8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" strokecolor="#231f20" strokeweight=".07619mm"/>
                <v:line id="Line 736" o:spid="_x0000_s1128" style="position:absolute;flip:x y;visibility:visible;mso-wrap-style:square" from="865,390" to="9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2N9xQAAAN0AAAAPAAAAZHJzL2Rvd25yZXYueG1sRI9PawIx&#10;FMTvBb9DeIK3mlWh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D082N9xQAAAN0AAAAP&#10;AAAAAAAAAAAAAAAAAAcCAABkcnMvZG93bnJldi54bWxQSwUGAAAAAAMAAwC3AAAA+QIAAAAA&#10;" strokecolor="#231f20" strokeweight=".07619mm"/>
                <v:line id="Line 737" o:spid="_x0000_s1129" style="position:absolute;flip:x y;visibility:visible;mso-wrap-style:square" from="3205,1599" to="32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8bmxQAAAN0AAAAPAAAAZHJzL2Rvd25yZXYueG1sRI9PawIx&#10;FMTvBb9DeIK3mlWh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Cbv8bmxQAAAN0AAAAP&#10;AAAAAAAAAAAAAAAAAAcCAABkcnMvZG93bnJldi54bWxQSwUGAAAAAAMAAwC3AAAA+QIAAAAA&#10;" strokecolor="#231f20" strokeweight=".07619mm"/>
                <v:line id="Line 738" o:spid="_x0000_s1130" style="position:absolute;visibility:visible;mso-wrap-style:square" from="3294,1663" to="3296,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" strokecolor="#231f20" strokeweight=".07619mm"/>
                <v:line id="Line 739" o:spid="_x0000_s1131" style="position:absolute;flip:x y;visibility:visible;mso-wrap-style:square" from="3302,1649" to="330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" strokecolor="#231f20" strokeweight=".07619mm"/>
                <v:line id="Line 740" o:spid="_x0000_s1132" style="position:absolute;visibility:visible;mso-wrap-style:square" from="427,847" to="263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" strokecolor="#231f20" strokeweight=".07619mm"/>
                <v:line id="Line 741" o:spid="_x0000_s1133" style="position:absolute;flip:y;visibility:visible;mso-wrap-style:square" from="3286,1689" to="328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" strokecolor="#231f20" strokeweight=".07619mm"/>
                <v:line id="Line 742" o:spid="_x0000_s1134" style="position:absolute;visibility:visible;mso-wrap-style:square" from="3241,1632" to="324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" strokecolor="#231f20" strokeweight=".07619mm"/>
                <v:line id="Line 743" o:spid="_x0000_s1135" style="position:absolute;flip:x y;visibility:visible;mso-wrap-style:square" from="1052,456" to="315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" strokecolor="#231f20" strokeweight=".07619mm"/>
                <v:line id="Line 744" o:spid="_x0000_s1136" style="position:absolute;flip:x;visibility:visible;mso-wrap-style:square" from="2635,1877" to="270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" strokecolor="#231f20" strokeweight=".07619mm"/>
                <v:line id="Line 745" o:spid="_x0000_s1137" style="position:absolute;flip:x;visibility:visible;mso-wrap-style:square" from="2717,1863" to="272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" strokecolor="#231f20" strokeweight=".07619mm"/>
                <v:line id="Line 746" o:spid="_x0000_s1138" style="position:absolute;flip:x y;visibility:visible;mso-wrap-style:square" from="2768,1876" to="285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" strokecolor="#231f20" strokeweight=".07619mm"/>
                <v:line id="Line 747" o:spid="_x0000_s1139" style="position:absolute;flip:y;visibility:visible;mso-wrap-style:square" from="2804,1946"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" strokecolor="#231f20" strokeweight=".07619mm"/>
                <v:line id="Line 748" o:spid="_x0000_s1140"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" strokecolor="#231f20" strokeweight=".07619mm"/>
                <v:line id="Line 749" o:spid="_x0000_s1141" style="position:absolute;visibility:visible;mso-wrap-style:square" from="941,363" to="9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" strokecolor="#231f20" strokeweight=".07619mm"/>
                <v:line id="Line 750" o:spid="_x0000_s1142" style="position:absolute;visibility:visible;mso-wrap-style:square" from="946,367" to="95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" strokecolor="#231f20" strokeweight=".07619mm"/>
                <v:line id="Line 751" o:spid="_x0000_s1143" style="position:absolute;flip:x y;visibility:visible;mso-wrap-style:square" from="992,342" to="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" strokecolor="#231f20" strokeweight=".07619mm"/>
                <v:line id="Line 752" o:spid="_x0000_s1144" style="position:absolute;flip:y;visibility:visible;mso-wrap-style:square" from="2369,2014" to="256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" strokecolor="#231f20" strokeweight=".07619mm"/>
                <v:line id="Line 753" o:spid="_x0000_s1145" style="position:absolute;visibility:visible;mso-wrap-style:square" from="689,1192" to="2244,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" strokecolor="#231f20" strokeweight=".07619mm"/>
                <v:line id="Line 754" o:spid="_x0000_s1146"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" strokecolor="#231f20" strokeweight=".07619mm"/>
                <v:line id="Line 755" o:spid="_x0000_s1147" style="position:absolute;flip:x y;visibility:visible;mso-wrap-style:square" from="709,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" strokecolor="#231f20" strokeweight=".07619mm"/>
                <v:line id="Line 756" o:spid="_x0000_s1148" style="position:absolute;visibility:visible;mso-wrap-style:square" from="503,924" to="598,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" strokecolor="#231f20" strokeweight=".07619mm"/>
                <v:line id="Line 757" o:spid="_x0000_s1149" style="position:absolute;flip:x y;visibility:visible;mso-wrap-style:square" from="630,991" to="68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" strokecolor="#231f20" strokeweight=".07619mm"/>
                <v:line id="Line 758" o:spid="_x0000_s1150" style="position:absolute;flip:y;visibility:visible;mso-wrap-style:square" from="2914,2193" to="291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" strokecolor="#231f20" strokeweight=".07619mm"/>
                <v:line id="Line 759" o:spid="_x0000_s1151" style="position:absolute;flip:x;visibility:visible;mso-wrap-style:square" from="120,698" to="1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" strokecolor="#231f20" strokeweight=".07619mm"/>
                <v:line id="Line 760" o:spid="_x0000_s1152" style="position:absolute;visibility:visible;mso-wrap-style:square" from="120,714" to="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" strokecolor="#231f20" strokeweight=".07619mm"/>
                <v:line id="Line 761" o:spid="_x0000_s1153" style="position:absolute;flip:x y;visibility:visible;mso-wrap-style:square" from="3488,1856" to="3489,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" strokecolor="#231f20" strokeweight=".07619mm"/>
                <v:line id="Line 762" o:spid="_x0000_s1154" style="position:absolute;flip:y;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" strokecolor="#231f20" strokeweight=".07619mm"/>
                <v:line id="Line 763" o:spid="_x0000_s1155" style="position:absolute;flip:x;visibility:visible;mso-wrap-style:square" from="691,379" to="6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" strokecolor="#231f20" strokeweight=".07619mm"/>
                <v:line id="Line 764" o:spid="_x0000_s1156" style="position:absolute;flip:y;visibility:visible;mso-wrap-style:square" from="509,695" to="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" strokecolor="#231f20" strokeweight=".07619mm"/>
                <v:line id="Line 765" o:spid="_x0000_s1157" style="position:absolute;flip:x;visibility:visible;mso-wrap-style:square" from="368,622" to="38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" strokecolor="#231f20" strokeweight=".07619mm"/>
                <v:line id="Line 766" o:spid="_x0000_s1158" style="position:absolute;flip:y;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" strokecolor="#231f20" strokeweight=".07619mm"/>
                <v:line id="Line 767" o:spid="_x0000_s1159" style="position:absolute;flip:x y;visibility:visible;mso-wrap-style:square" from="398,621" to="4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" strokecolor="#231f20" strokeweight=".07619mm"/>
                <v:line id="Line 768" o:spid="_x0000_s1160" style="position:absolute;flip:x;visibility:visible;mso-wrap-style:square" from="852,351" to="9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" strokecolor="#231f20" strokeweight=".07619mm"/>
                <v:line id="Line 769" o:spid="_x0000_s1161" style="position:absolute;flip:x;visibility:visible;mso-wrap-style:square" from="279,751" to="28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" strokecolor="#231f20" strokeweight=".07619mm"/>
                <v:line id="Line 770" o:spid="_x0000_s1162" style="position:absolute;flip:x;visibility:visible;mso-wrap-style:square" from="915,360" to="9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" strokecolor="#231f20" strokeweight=".07619mm"/>
                <v:line id="Line 771" o:spid="_x0000_s1163" style="position:absolute;flip:x y;visibility:visible;mso-wrap-style:square" from="970,361" to="9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" strokecolor="#231f20" strokeweight=".07619mm"/>
                <v:line id="Line 772" o:spid="_x0000_s1164" style="position:absolute;visibility:visible;mso-wrap-style:square" from="3284,1604" to="329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" strokecolor="#231f20" strokeweight=".07619mm"/>
                <v:line id="Line 773" o:spid="_x0000_s1165" style="position:absolute;visibility:visible;mso-wrap-style:square" from="3289,1608" to="3298,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" strokecolor="#231f20" strokeweight=".07619mm"/>
                <v:line id="Line 774" o:spid="_x0000_s1166" style="position:absolute;flip:x y;visibility:visible;mso-wrap-style:square" from="3335,1583" to="3337,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" strokecolor="#231f20" strokeweight=".07619mm"/>
                <v:line id="Line 775" o:spid="_x0000_s1167" style="position:absolute;visibility:visible;mso-wrap-style:square" from="3310,1743" to="331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" strokecolor="#231f20" strokeweight=".07619mm"/>
                <v:line id="Line 776" o:spid="_x0000_s1168" style="position:absolute;visibility:visible;mso-wrap-style:square" from="3306,1749" to="33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A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SVO4v4lPQC7/AQAA//8DAFBLAQItABQABgAIAAAAIQDb4fbL7gAAAIUBAAATAAAAAAAA&#10;AAAAAAAAAAAAAABbQ29udGVudF9UeXBlc10ueG1sUEsBAi0AFAAGAAgAAAAhAFr0LFu/AAAAFQEA&#10;AAsAAAAAAAAAAAAAAAAAHwEAAF9yZWxzLy5yZWxzUEsBAi0AFAAGAAgAAAAhAEYv94DHAAAA3QAA&#10;AA8AAAAAAAAAAAAAAAAABwIAAGRycy9kb3ducmV2LnhtbFBLBQYAAAAAAwADALcAAAD7AgAAAAA=&#10;" strokecolor="#231f20" strokeweight=".07619mm"/>
                <v:line id="Line 777" o:spid="_x0000_s1169" style="position:absolute;flip:y;visibility:visible;mso-wrap-style:square" from="3354,1742" to="335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" strokecolor="#231f20" strokeweight=".07619mm"/>
                <v:line id="Line 778" o:spid="_x0000_s1170" style="position:absolute;flip:x;visibility:visible;mso-wrap-style:square" from="3247,1591" to="326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" strokecolor="#231f20" strokeweight=".07619mm"/>
                <v:line id="Line 779" o:spid="_x0000_s1171" style="position:absolute;flip:y;visibility:visible;mso-wrap-style:square" from="3362,1780" to="336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" strokecolor="#231f20" strokeweight=".07619mm"/>
                <v:line id="Line 780" o:spid="_x0000_s1172" style="position:absolute;flip:x y;visibility:visible;mso-wrap-style:square" from="3344,1743" to="3346,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" strokecolor="#231f20" strokeweight=".07619mm"/>
                <v:line id="Line 781" o:spid="_x0000_s1173" style="position:absolute;flip:x;visibility:visible;mso-wrap-style:square" from="3258,1600" to="3278,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" strokecolor="#231f20" strokeweight=".07619mm"/>
                <v:line id="Line 782" o:spid="_x0000_s1174" style="position:absolute;flip:x y;visibility:visible;mso-wrap-style:square" from="3313,1601" to="3318,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" strokecolor="#231f20" strokeweight=".07619mm"/>
                <v:line id="Line 783" o:spid="_x0000_s1175" style="position:absolute;flip:x;visibility:visible;mso-wrap-style:square" from="953,409" to="95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" strokecolor="#231f20" strokeweight=".07619mm"/>
                <v:line id="Line 784" o:spid="_x0000_s1176" style="position:absolute;flip:x;visibility:visible;mso-wrap-style:square" from="960,399" to="97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" strokecolor="#231f20" strokeweight=".07619mm"/>
                <v:line id="Line 785" o:spid="_x0000_s1177" style="position:absolute;flip:x y;visibility:visible;mso-wrap-style:square" from="982,400" to="105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" strokecolor="#231f20" strokeweight=".07619mm"/>
                <v:line id="Line 786" o:spid="_x0000_s1178" style="position:absolute;visibility:visible;mso-wrap-style:square" from="3274,1599" to="328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" strokecolor="#231f20" strokeweight=".07619mm"/>
                <v:line id="Line 787" o:spid="_x0000_s1179" style="position:absolute;visibility:visible;mso-wrap-style:square" from="3279,1603" to="3288,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" strokecolor="#231f20" strokeweight=".07619mm"/>
                <v:line id="Line 788" o:spid="_x0000_s1180" style="position:absolute;visibility:visible;mso-wrap-style:square" from="502,707" to="2709,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" strokecolor="#231f20" strokeweight=".07619mm"/>
                <v:line id="Line 789" o:spid="_x0000_s1181"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" strokecolor="#231f20" strokeweight=".07619mm"/>
                <v:line id="Line 790" o:spid="_x0000_s1182" style="position:absolute;visibility:visible;mso-wrap-style:square" from="612,699" to="2724,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" strokecolor="#231f20" strokeweight=".07619mm"/>
                <v:line id="Line 791" o:spid="_x0000_s1183" style="position:absolute;flip:y;visibility:visible;mso-wrap-style:square" from="2724,1600" to="31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" strokecolor="#231f20" strokeweight=".07619mm"/>
                <v:line id="Line 792" o:spid="_x0000_s1184"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" strokecolor="#231f20" strokeweight=".07619mm"/>
                <v:line id="Line 793" o:spid="_x0000_s1185" style="position:absolute;flip:x y;visibility:visible;mso-wrap-style:square" from="1051,456" to="3178,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" strokecolor="#231f20" strokeweight=".07619mm"/>
                <v:line id="Line 794" o:spid="_x0000_s1186" style="position:absolute;flip:x y;visibility:visible;mso-wrap-style:square" from="3203,1598" to="3279,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" strokecolor="#231f20" strokeweight=".07619mm"/>
                <v:line id="Line 795" o:spid="_x0000_s1187" style="position:absolute;flip:y;visibility:visible;mso-wrap-style:square" from="2854,1679" to="328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" strokecolor="#231f20" strokeweight=".07619mm"/>
                <v:line id="Line 796" o:spid="_x0000_s1188" style="position:absolute;flip:x;visibility:visible;mso-wrap-style:square" from="2862,1690" to="3287,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" strokecolor="#231f20" strokeweight=".07619mm"/>
                <v:line id="Line 797" o:spid="_x0000_s1189" style="position:absolute;flip:y;visibility:visible;mso-wrap-style:square" from="2863,1695" to="3285,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" strokecolor="#231f20" strokeweight=".07619mm"/>
                <v:line id="Line 798" o:spid="_x0000_s1190" style="position:absolute;flip:y;visibility:visible;mso-wrap-style:square" from="3285,1690" to="328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" strokecolor="#231f20" strokeweight=".07619mm"/>
                <v:line id="Line 799" o:spid="_x0000_s1191"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" strokecolor="#231f20" strokeweight=".07619mm"/>
                <v:line id="Line 800" o:spid="_x0000_s1192"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" strokecolor="#231f20" strokeweight=".07619mm"/>
                <v:line id="Line 801" o:spid="_x0000_s1193" style="position:absolute;visibility:visible;mso-wrap-style:square" from="997,482" to="99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" strokecolor="#231f20" strokeweight=".07619mm"/>
                <v:line id="Line 802" o:spid="_x0000_s1194" style="position:absolute;visibility:visible;mso-wrap-style:square" from="3223,1616" to="32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" strokecolor="#231f20" strokeweight=".07619mm"/>
                <v:line id="Line 803" o:spid="_x0000_s1195" style="position:absolute;flip:y;visibility:visible;mso-wrap-style:square" from="929,409" to="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" strokecolor="#231f20" strokeweight=".07619mm"/>
                <v:line id="Line 804" o:spid="_x0000_s1196" style="position:absolute;visibility:visible;mso-wrap-style:square" from="945,367"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" strokecolor="#231f20" strokeweight=".07619mm"/>
                <v:line id="Line 805" o:spid="_x0000_s1197" style="position:absolute;flip:y;visibility:visible;mso-wrap-style:square" from="942,338" to="9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" strokecolor="#231f20" strokeweight=".07619mm"/>
                <v:line id="Line 806" o:spid="_x0000_s1198" style="position:absolute;flip:y;visibility:visible;mso-wrap-style:square" from="953,316" to="97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" strokecolor="#231f20" strokeweight=".07619mm"/>
                <v:line id="Line 807" o:spid="_x0000_s1199" style="position:absolute;flip:y;visibility:visible;mso-wrap-style:square" from="973,305" to="98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" strokecolor="#231f20" strokeweight=".07619mm"/>
                <v:line id="Line 808" o:spid="_x0000_s1200" style="position:absolute;visibility:visible;mso-wrap-style:square" from="989,305" to="98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" strokecolor="#231f20" strokeweight=".07619mm"/>
                <v:line id="Line 809" o:spid="_x0000_s1201" style="position:absolute;flip:x y;visibility:visible;mso-wrap-style:square" from="944,331" to="95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" strokecolor="#231f20" strokeweight=".07619mm"/>
                <v:line id="Line 810" o:spid="_x0000_s1202" style="position:absolute;flip:x y;visibility:visible;mso-wrap-style:square" from="962,311" to="97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" strokecolor="#231f20" strokeweight=".07619mm"/>
                <v:line id="Line 811" o:spid="_x0000_s1203" style="position:absolute;flip:y;visibility:visible;mso-wrap-style:square" from="944,311" to="9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" strokecolor="#231f20" strokeweight=".07619mm"/>
                <v:line id="Line 812" o:spid="_x0000_s1204" style="position:absolute;flip:x y;visibility:visible;mso-wrap-style:square" from="942,333" to="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" strokecolor="#231f20" strokeweight=".07619mm"/>
                <v:line id="Line 813" o:spid="_x0000_s1205" style="position:absolute;flip:x y;visibility:visible;mso-wrap-style:square" from="932,354" to="9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" strokecolor="#231f20" strokeweight=".07619mm"/>
                <v:line id="Line 814" o:spid="_x0000_s1206" style="position:absolute;flip:y;visibility:visible;mso-wrap-style:square" from="932,333" to="9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" strokecolor="#231f20" strokeweight=".07619mm"/>
                <v:line id="Line 815" o:spid="_x0000_s1207" style="position:absolute;flip:x y;visibility:visible;mso-wrap-style:square" from="963,310" to="97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" strokecolor="#231f20" strokeweight=".07619mm"/>
                <v:line id="Line 816" o:spid="_x0000_s1208" style="position:absolute;flip:x y;visibility:visible;mso-wrap-style:square" from="979,300" to="98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" strokecolor="#231f20" strokeweight=".07619mm"/>
                <v:line id="Line 817" o:spid="_x0000_s1209" style="position:absolute;flip:y;visibility:visible;mso-wrap-style:square" from="963,300" to="97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" strokecolor="#231f20" strokeweight=".07619mm"/>
                <v:line id="Line 818" o:spid="_x0000_s1210" style="position:absolute;flip:y;visibility:visible;mso-wrap-style:square" from="919,404" to="9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" strokecolor="#231f20" strokeweight=".07619mm"/>
                <v:line id="Line 819" o:spid="_x0000_s1211" style="position:absolute;flip:y;visibility:visible;mso-wrap-style:square" from="2584,1875" to="2600,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" strokecolor="#231f20" strokeweight=".07619mm"/>
                <v:line id="Line 820" o:spid="_x0000_s1212" style="position:absolute;flip:x y;visibility:visible;mso-wrap-style:square" from="3302,1650" to="330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" strokecolor="#231f20" strokeweight=".07619mm"/>
                <v:line id="Line 821" o:spid="_x0000_s1213" style="position:absolute;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" strokecolor="#231f20" strokeweight=".07619mm"/>
                <v:line id="Line 822" o:spid="_x0000_s1214" style="position:absolute;flip:y;visibility:visible;mso-wrap-style:square" from="2629,1916"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" strokecolor="#231f20" strokeweight=".07619mm"/>
                <v:line id="Line 823" o:spid="_x0000_s1215" style="position:absolute;flip:x y;visibility:visible;mso-wrap-style:square" from="2631,1952" to="2650,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" strokecolor="#231f20" strokeweight=".07619mm"/>
                <v:line id="Line 824" o:spid="_x0000_s1216" style="position:absolute;flip:x;visibility:visible;mso-wrap-style:square" from="2658,1931" to="267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" strokecolor="#231f20" strokeweight=".07619mm"/>
                <v:line id="Line 825" o:spid="_x0000_s1217" style="position:absolute;flip:x y;visibility:visible;mso-wrap-style:square" from="488,768" to="50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" strokecolor="#231f20" strokeweight=".07619mm"/>
                <v:line id="Line 826" o:spid="_x0000_s1218" style="position:absolute;flip:x;visibility:visible;mso-wrap-style:square" from="465,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" strokecolor="#231f20" strokeweight=".07619mm"/>
                <v:line id="Line 827" o:spid="_x0000_s1219" style="position:absolute;visibility:visible;mso-wrap-style:square" from="468,806" to="48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0G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eU/h8SY+Abm4AwAA//8DAFBLAQItABQABgAIAAAAIQDb4fbL7gAAAIUBAAATAAAAAAAA&#10;AAAAAAAAAAAAAABbQ29udGVudF9UeXBlc10ueG1sUEsBAi0AFAAGAAgAAAAhAFr0LFu/AAAAFQEA&#10;AAsAAAAAAAAAAAAAAAAAHwEAAF9yZWxzLy5yZWxzUEsBAi0AFAAGAAgAAAAhADrQfQbHAAAA3QAA&#10;AA8AAAAAAAAAAAAAAAAABwIAAGRycy9kb3ducmV2LnhtbFBLBQYAAAAAAwADALcAAAD7AgAAAAA=&#10;" strokecolor="#231f20" strokeweight=".07619mm"/>
                <v:line id="Line 828" o:spid="_x0000_s1220" style="position:absolute;flip:y;visibility:visible;mso-wrap-style:square" from="494,786" to="5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" strokecolor="#231f20" strokeweight=".07619mm"/>
                <v:line id="Line 829" o:spid="_x0000_s1221" style="position:absolute;flip:x y;visibility:visible;mso-wrap-style:square" from="2519,1862" to="260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" strokecolor="#231f20" strokeweight=".07619mm"/>
                <v:line id="Line 830" o:spid="_x0000_s1222" style="position:absolute;visibility:visible;mso-wrap-style:square" from="2532,1838" to="261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" strokecolor="#231f20" strokeweight=".07619mm"/>
                <v:line id="Line 831" o:spid="_x0000_s1223" style="position:absolute;flip:x y;visibility:visible;mso-wrap-style:square" from="2387,1792" to="247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" strokecolor="#231f20" strokeweight=".07619mm"/>
                <v:line id="Line 832" o:spid="_x0000_s1224" style="position:absolute;visibility:visible;mso-wrap-style:square" from="2400,1768" to="2485,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" strokecolor="#231f20" strokeweight=".07619mm"/>
                <v:line id="Line 833" o:spid="_x0000_s1225" style="position:absolute;flip:x y;visibility:visible;mso-wrap-style:square" from="2255,1722" to="2340,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" strokecolor="#231f20" strokeweight=".07619mm"/>
                <v:line id="Line 834" o:spid="_x0000_s1226" style="position:absolute;visibility:visible;mso-wrap-style:square" from="2268,1698" to="235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" strokecolor="#231f20" strokeweight=".07619mm"/>
                <v:line id="Line 835" o:spid="_x0000_s1227" style="position:absolute;flip:x y;visibility:visible;mso-wrap-style:square" from="2123,1652" to="2208,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" strokecolor="#231f20" strokeweight=".07619mm"/>
                <v:line id="Line 836" o:spid="_x0000_s1228" style="position:absolute;visibility:visible;mso-wrap-style:square" from="2136,1629" to="222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" strokecolor="#231f20" strokeweight=".07619mm"/>
                <v:line id="Line 837" o:spid="_x0000_s1229" style="position:absolute;flip:x y;visibility:visible;mso-wrap-style:square" from="1991,1582" to="207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" strokecolor="#231f20" strokeweight=".07619mm"/>
                <v:line id="Line 838" o:spid="_x0000_s1230" style="position:absolute;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" strokecolor="#231f20" strokeweight=".07619mm"/>
                <v:line id="Line 839" o:spid="_x0000_s1231" style="position:absolute;flip:x y;visibility:visible;mso-wrap-style:square" from="1859,1513" to="194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" strokecolor="#231f20" strokeweight=".07619mm"/>
                <v:line id="Line 840" o:spid="_x0000_s1232" style="position:absolute;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" strokecolor="#231f20" strokeweight=".07619mm"/>
                <v:line id="Line 841" o:spid="_x0000_s1233" style="position:absolute;flip:x y;visibility:visible;mso-wrap-style:square" from="1727,1443" to="181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" strokecolor="#231f20" strokeweight=".07619mm"/>
                <v:line id="Line 842" o:spid="_x0000_s1234" style="position:absolute;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" strokecolor="#231f20" strokeweight=".07619mm"/>
                <v:line id="Line 843" o:spid="_x0000_s1235" style="position:absolute;flip:x y;visibility:visible;mso-wrap-style:square" from="1595,1373" to="1680,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" strokecolor="#231f20" strokeweight=".07619mm"/>
                <v:line id="Line 844" o:spid="_x0000_s1236" style="position:absolute;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" strokecolor="#231f20" strokeweight=".07619mm"/>
                <v:line id="Line 845" o:spid="_x0000_s1237" style="position:absolute;flip:x y;visibility:visible;mso-wrap-style:square" from="1463,1303" to="154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" strokecolor="#231f20" strokeweight=".07619mm"/>
                <v:line id="Line 846" o:spid="_x0000_s1238" style="position:absolute;visibility:visible;mso-wrap-style:square" from="1476,1279" to="156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" strokecolor="#231f20" strokeweight=".07619mm"/>
                <v:line id="Line 847" o:spid="_x0000_s1239" style="position:absolute;flip:x y;visibility:visible;mso-wrap-style:square" from="1331,1233" to="141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" strokecolor="#231f20" strokeweight=".07619mm"/>
                <v:line id="Line 848" o:spid="_x0000_s1240" style="position:absolute;visibility:visible;mso-wrap-style:square" from="1344,1209" to="142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" strokecolor="#231f20" strokeweight=".07619mm"/>
                <v:line id="Line 849" o:spid="_x0000_s1241" style="position:absolute;flip:x y;visibility:visible;mso-wrap-style:square" from="1199,1163" to="128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" strokecolor="#231f20" strokeweight=".07619mm"/>
                <v:line id="Line 850" o:spid="_x0000_s1242" style="position:absolute;visibility:visible;mso-wrap-style:square" from="1212,1139" to="129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" strokecolor="#231f20" strokeweight=".07619mm"/>
                <v:line id="Line 851" o:spid="_x0000_s1243" style="position:absolute;flip:x y;visibility:visible;mso-wrap-style:square" from="1067,1093" to="115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" strokecolor="#231f20" strokeweight=".07619mm"/>
                <v:line id="Line 852" o:spid="_x0000_s1244" style="position:absolute;visibility:visible;mso-wrap-style:square" from="1080,1069" to="1165,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" strokecolor="#231f20" strokeweight=".07619mm"/>
                <v:line id="Line 853" o:spid="_x0000_s1245" style="position:absolute;flip:x y;visibility:visible;mso-wrap-style:square" from="935,1023" to="1020,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" strokecolor="#231f20" strokeweight=".07619mm"/>
                <v:line id="Line 854" o:spid="_x0000_s1246" style="position:absolute;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" strokecolor="#231f20" strokeweight=".07619mm"/>
                <v:line id="Line 855" o:spid="_x0000_s1247" style="position:absolute;flip:x y;visibility:visible;mso-wrap-style:square" from="803,953" to="88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" strokecolor="#231f20" strokeweight=".07619mm"/>
                <v:line id="Line 856" o:spid="_x0000_s1248" style="position:absolute;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" strokecolor="#231f20" strokeweight=".07619mm"/>
                <v:line id="Line 857" o:spid="_x0000_s1249" style="position:absolute;flip:x y;visibility:visible;mso-wrap-style:square" from="671,884" to="7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" strokecolor="#231f20" strokeweight=".07619mm"/>
                <v:line id="Line 858" o:spid="_x0000_s1250" style="position:absolute;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" strokecolor="#231f20" strokeweight=".07619mm"/>
                <v:line id="Line 859" o:spid="_x0000_s1251" style="position:absolute;flip:x y;visibility:visible;mso-wrap-style:square" from="539,814" to="6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" strokecolor="#231f20" strokeweight=".07619mm"/>
                <v:line id="Line 860" o:spid="_x0000_s1252" style="position:absolute;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" strokecolor="#231f20" strokeweight=".07619mm"/>
                <v:line id="Line 861" o:spid="_x0000_s1253" style="position:absolute;flip:x y;visibility:visible;mso-wrap-style:square" from="485,738" to="2693,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" strokecolor="#231f20" strokeweight=".07619mm"/>
                <v:line id="Line 862" o:spid="_x0000_s1254" style="position:absolute;flip:x y;visibility:visible;mso-wrap-style:square" from="514,861" to="5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" strokecolor="#231f20" strokeweight=".07619mm"/>
                <v:line id="Line 863" o:spid="_x0000_s1255" style="position:absolute;visibility:visible;mso-wrap-style:square" from="527,838" to="6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" strokecolor="#231f20" strokeweight=".07619mm"/>
                <v:line id="Line 864" o:spid="_x0000_s1256" style="position:absolute;flip:x y;visibility:visible;mso-wrap-style:square" from="646,931" to="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" strokecolor="#231f20" strokeweight=".07619mm"/>
                <v:line id="Line 865" o:spid="_x0000_s1257" style="position:absolute;visibility:visible;mso-wrap-style:square" from="659,907" to="7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" strokecolor="#231f20" strokeweight=".07619mm"/>
                <v:line id="Line 866" o:spid="_x0000_s1258" style="position:absolute;flip:x y;visibility:visible;mso-wrap-style:square" from="778,1001" to="863,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" strokecolor="#231f20" strokeweight=".07619mm"/>
                <v:line id="Line 867" o:spid="_x0000_s1259" style="position:absolute;visibility:visible;mso-wrap-style:square" from="791,977" to="87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" strokecolor="#231f20" strokeweight=".07619mm"/>
                <v:line id="Line 868" o:spid="_x0000_s1260" style="position:absolute;flip:x y;visibility:visible;mso-wrap-style:square" from="910,1071" to="9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" strokecolor="#231f20" strokeweight=".07619mm"/>
                <v:line id="Line 869" o:spid="_x0000_s1261" style="position:absolute;visibility:visible;mso-wrap-style:square" from="923,1047" to="100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rU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apjO4v4lPQC7+AQAA//8DAFBLAQItABQABgAIAAAAIQDb4fbL7gAAAIUBAAATAAAAAAAA&#10;AAAAAAAAAAAAAABbQ29udGVudF9UeXBlc10ueG1sUEsBAi0AFAAGAAgAAAAhAFr0LFu/AAAAFQEA&#10;AAsAAAAAAAAAAAAAAAAAHwEAAF9yZWxzLy5yZWxzUEsBAi0AFAAGAAgAAAAhAHFLqtTHAAAA3QAA&#10;AA8AAAAAAAAAAAAAAAAABwIAAGRycy9kb3ducmV2LnhtbFBLBQYAAAAAAwADALcAAAD7AgAAAAA=&#10;" strokecolor="#231f20" strokeweight=".07619mm"/>
                <v:line id="Line 870" o:spid="_x0000_s1262" style="position:absolute;flip:x y;visibility:visible;mso-wrap-style:square" from="1042,1141" to="1127,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" strokecolor="#231f20" strokeweight=".07619mm"/>
                <v:line id="Line 871" o:spid="_x0000_s1263" style="position:absolute;visibility:visible;mso-wrap-style:square" from="1055,1117" to="113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" strokecolor="#231f20" strokeweight=".07619mm"/>
                <v:line id="Line 872" o:spid="_x0000_s1264" style="position:absolute;flip:x y;visibility:visible;mso-wrap-style:square" from="1174,1211" to="1259,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" strokecolor="#231f20" strokeweight=".07619mm"/>
                <v:line id="Line 873" o:spid="_x0000_s1265" style="position:absolute;visibility:visible;mso-wrap-style:square" from="1187,1187" to="127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" strokecolor="#231f20" strokeweight=".07619mm"/>
                <v:line id="Line 874" o:spid="_x0000_s1266" style="position:absolute;flip:x y;visibility:visible;mso-wrap-style:square" from="1306,1281" to="139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" strokecolor="#231f20" strokeweight=".07619mm"/>
                <v:line id="Line 875" o:spid="_x0000_s1267" style="position:absolute;visibility:visible;mso-wrap-style:square" from="1319,1257" to="140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" strokecolor="#231f20" strokeweight=".07619mm"/>
                <v:line id="Line 876" o:spid="_x0000_s1268" style="position:absolute;flip:x y;visibility:visible;mso-wrap-style:square" from="1438,1350" to="1523,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" strokecolor="#231f20" strokeweight=".07619mm"/>
                <v:line id="Line 877" o:spid="_x0000_s1269" style="position:absolute;visibility:visible;mso-wrap-style:square" from="1451,1327" to="1535,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" strokecolor="#231f20" strokeweight=".07619mm"/>
                <v:line id="Line 878" o:spid="_x0000_s1270" style="position:absolute;flip:x y;visibility:visible;mso-wrap-style:square" from="1570,1420" to="16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" strokecolor="#231f20" strokeweight=".07619mm"/>
                <v:line id="Line 879" o:spid="_x0000_s1271" style="position:absolute;visibility:visible;mso-wrap-style:square" from="1583,1397" to="16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" strokecolor="#231f20" strokeweight=".07619mm"/>
                <v:line id="Line 880" o:spid="_x0000_s1272" style="position:absolute;flip:x y;visibility:visible;mso-wrap-style:square" from="1702,1490" to="178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" strokecolor="#231f20" strokeweight=".07619mm"/>
                <v:line id="Line 881" o:spid="_x0000_s1273" style="position:absolute;visibility:visible;mso-wrap-style:square" from="1715,1466" to="179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" strokecolor="#231f20" strokeweight=".07619mm"/>
                <v:line id="Line 882" o:spid="_x0000_s1274" style="position:absolute;flip:x y;visibility:visible;mso-wrap-style:square" from="1834,1560" to="191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" strokecolor="#231f20" strokeweight=".07619mm"/>
                <v:line id="Line 883" o:spid="_x0000_s1275" style="position:absolute;visibility:visible;mso-wrap-style:square" from="1847,1536" to="1931,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" strokecolor="#231f20" strokeweight=".07619mm"/>
                <v:line id="Line 884" o:spid="_x0000_s1276" style="position:absolute;flip:x y;visibility:visible;mso-wrap-style:square" from="1966,1630" to="205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" strokecolor="#231f20" strokeweight=".07619mm"/>
                <v:line id="Line 885" o:spid="_x0000_s1277" style="position:absolute;visibility:visible;mso-wrap-style:square" from="1979,1606" to="2063,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" strokecolor="#231f20" strokeweight=".07619mm"/>
                <v:line id="Line 886" o:spid="_x0000_s1278" style="position:absolute;flip:x y;visibility:visible;mso-wrap-style:square" from="2098,1700" to="218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" strokecolor="#231f20" strokeweight=".07619mm"/>
                <v:line id="Line 887" o:spid="_x0000_s1279" style="position:absolute;visibility:visible;mso-wrap-style:square" from="2111,1676" to="219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" strokecolor="#231f20" strokeweight=".07619mm"/>
                <v:line id="Line 888" o:spid="_x0000_s1280" style="position:absolute;flip:x y;visibility:visible;mso-wrap-style:square" from="2230,1770" to="231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" strokecolor="#231f20" strokeweight=".07619mm"/>
                <v:line id="Line 889" o:spid="_x0000_s1281" style="position:absolute;visibility:visible;mso-wrap-style:square" from="2243,1746" to="232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" strokecolor="#231f20" strokeweight=".07619mm"/>
                <v:line id="Line 890" o:spid="_x0000_s1282" style="position:absolute;flip:x y;visibility:visible;mso-wrap-style:square" from="2362,1840" to="244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" strokecolor="#231f20" strokeweight=".07619mm"/>
                <v:line id="Line 891" o:spid="_x0000_s1283" style="position:absolute;visibility:visible;mso-wrap-style:square" from="2375,1816" to="245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" strokecolor="#231f20" strokeweight=".07619mm"/>
                <v:line id="Line 892" o:spid="_x0000_s1284" style="position:absolute;flip:x y;visibility:visible;mso-wrap-style:square" from="2494,1909" to="2579,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" strokecolor="#231f20" strokeweight=".07619mm"/>
                <v:line id="Line 893" o:spid="_x0000_s1285" style="position:absolute;visibility:visible;mso-wrap-style:square" from="2507,1886" to="259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" strokecolor="#231f20" strokeweight=".07619mm"/>
                <v:line id="Line 894" o:spid="_x0000_s1286" style="position:absolute;visibility:visible;mso-wrap-style:square" from="489,729" to="2697,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" strokecolor="#231f20" strokeweight=".07619mm"/>
                <v:line id="Line 895" o:spid="_x0000_s1287" style="position:absolute;visibility:visible;mso-wrap-style:square" from="2629,1945" to="263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" strokecolor="#231f20" strokeweight=".07619mm"/>
                <v:line id="Line 896" o:spid="_x0000_s1288" style="position:absolute;flip:y;visibility:visible;mso-wrap-style:square" from="2645,1916" to="2645,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" strokecolor="#231f20" strokeweight=".07619mm"/>
                <v:line id="Line 897" o:spid="_x0000_s1289" style="position:absolute;flip:x;visibility:visible;mso-wrap-style:square" from="2630,1917"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" strokecolor="#231f20" strokeweight=".07619mm"/>
                <v:line id="Line 898" o:spid="_x0000_s1290" style="position:absolute;visibility:visible;mso-wrap-style:square" from="2671,192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" strokecolor="#231f20" strokeweight=".07619mm"/>
                <v:line id="Line 899" o:spid="_x0000_s1291" style="position:absolute;flip:x;visibility:visible;mso-wrap-style:square" from="2591,1931"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" strokecolor="#231f20" strokeweight=".07619mm"/>
                <v:line id="Line 900" o:spid="_x0000_s1292" style="position:absolute;visibility:visible;mso-wrap-style:square" from="2652,1914" to="265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" strokecolor="#231f20" strokeweight=".07619mm"/>
                <v:line id="Line 901" o:spid="_x0000_s1293" style="position:absolute;flip:x y;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" strokecolor="#231f20" strokeweight=".07619mm"/>
                <v:line id="Line 902" o:spid="_x0000_s1294" style="position:absolute;flip:y;visibility:visible;mso-wrap-style:square" from="2617,1883"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" strokecolor="#231f20" strokeweight=".07619mm"/>
                <v:line id="Line 903" o:spid="_x0000_s1295" style="position:absolute;visibility:visible;mso-wrap-style:square" from="492,730" to="49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" strokecolor="#231f20" strokeweight=".07619mm"/>
                <v:line id="Line 904" o:spid="_x0000_s1296" style="position:absolute;flip:x;visibility:visible;mso-wrap-style:square" from="497,730" to="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" strokecolor="#231f20" strokeweight=".07619mm"/>
                <v:line id="Line 905" o:spid="_x0000_s1297" style="position:absolute;visibility:visible;mso-wrap-style:square" from="2507,1886" to="2507,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UX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azlK4v4lPQC7+AQAA//8DAFBLAQItABQABgAIAAAAIQDb4fbL7gAAAIUBAAATAAAAAAAA&#10;AAAAAAAAAAAAAABbQ29udGVudF9UeXBlc10ueG1sUEsBAi0AFAAGAAgAAAAhAFr0LFu/AAAAFQEA&#10;AAsAAAAAAAAAAAAAAAAAHwEAAF9yZWxzLy5yZWxzUEsBAi0AFAAGAAgAAAAhAJgaFRfHAAAA3QAA&#10;AA8AAAAAAAAAAAAAAAAABwIAAGRycy9kb3ducmV2LnhtbFBLBQYAAAAAAwADALcAAAD7AgAAAAA=&#10;" strokecolor="#231f20" strokeweight=".07619mm"/>
                <v:line id="Line 906" o:spid="_x0000_s1298" style="position:absolute;flip:x y;visibility:visible;mso-wrap-style:square" from="2507,1886"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" strokecolor="#231f20" strokeweight=".07619mm"/>
                <v:line id="Line 907" o:spid="_x0000_s1299" style="position:absolute;visibility:visible;mso-wrap-style:square" from="2532,1838" to="253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" strokecolor="#231f20" strokeweight=".07619mm"/>
                <v:line id="Line 908" o:spid="_x0000_s1300" style="position:absolute;flip:x y;visibility:visible;mso-wrap-style:square" from="2532,1839"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" strokecolor="#231f20" strokeweight=".07619mm"/>
                <v:line id="Line 909" o:spid="_x0000_s1301" style="position:absolute;visibility:visible;mso-wrap-style:square" from="2642,1952" to="265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" strokecolor="#231f20" strokeweight=".07619mm"/>
                <v:line id="Line 910" o:spid="_x0000_s1302" style="position:absolute;flip:x;visibility:visible;mso-wrap-style:square" from="2642,1952" to="264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" strokecolor="#231f20" strokeweight=".07619mm"/>
                <v:line id="Line 911" o:spid="_x0000_s1303" style="position:absolute;visibility:visible;mso-wrap-style:square" from="2643,1952" to="265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" strokecolor="#231f20" strokeweight=".07619mm"/>
                <v:line id="Line 912" o:spid="_x0000_s1304" style="position:absolute;flip:x;visibility:visible;mso-wrap-style:square" from="2459,1861"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" strokecolor="#231f20" strokeweight=".07619mm"/>
                <v:line id="Line 913" o:spid="_x0000_s1305" style="position:absolute;flip:y;visibility:visible;mso-wrap-style:square" from="2485,1813"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" strokecolor="#231f20" strokeweight=".07619mm"/>
                <v:line id="Line 914" o:spid="_x0000_s1306" style="position:absolute;visibility:visible;mso-wrap-style:square" from="2375,1816" to="237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" strokecolor="#231f20" strokeweight=".07619mm"/>
                <v:line id="Line 915" o:spid="_x0000_s1307" style="position:absolute;flip:x y;visibility:visible;mso-wrap-style:square" from="2375,1816"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" strokecolor="#231f20" strokeweight=".07619mm"/>
                <v:line id="Line 916" o:spid="_x0000_s1308" style="position:absolute;visibility:visible;mso-wrap-style:square" from="2400,1768" to="2400,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Hd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T+Rh+38QnINc/AAAA//8DAFBLAQItABQABgAIAAAAIQDb4fbL7gAAAIUBAAATAAAAAAAA&#10;AAAAAAAAAAAAAABbQ29udGVudF9UeXBlc10ueG1sUEsBAi0AFAAGAAgAAAAhAFr0LFu/AAAAFQEA&#10;AAsAAAAAAAAAAAAAAAAAHwEAAF9yZWxzLy5yZWxzUEsBAi0AFAAGAAgAAAAhAKakQd3HAAAA3QAA&#10;AA8AAAAAAAAAAAAAAAAABwIAAGRycy9kb3ducmV2LnhtbFBLBQYAAAAAAwADALcAAAD7AgAAAAA=&#10;" strokecolor="#231f20" strokeweight=".07619mm"/>
                <v:line id="Line 917" o:spid="_x0000_s1309" style="position:absolute;flip:x y;visibility:visible;mso-wrap-style:square" from="2400,1769"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" strokecolor="#231f20" strokeweight=".07619mm"/>
                <v:line id="Line 918" o:spid="_x0000_s1310" style="position:absolute;flip:x;visibility:visible;mso-wrap-style:square" from="2327,1791"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" strokecolor="#231f20" strokeweight=".07619mm"/>
                <v:line id="Line 919" o:spid="_x0000_s1311" style="position:absolute;flip:y;visibility:visible;mso-wrap-style:square" from="2353,1743"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" strokecolor="#231f20" strokeweight=".07619mm"/>
                <v:line id="Line 920" o:spid="_x0000_s1312" style="position:absolute;visibility:visible;mso-wrap-style:square" from="2243,1746" to="2243,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" strokecolor="#231f20" strokeweight=".07619mm"/>
                <v:line id="Line 921" o:spid="_x0000_s1313" style="position:absolute;flip:x y;visibility:visible;mso-wrap-style:square" from="2243,1746"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" strokecolor="#231f20" strokeweight=".07619mm"/>
                <v:line id="Line 922" o:spid="_x0000_s1314" style="position:absolute;visibility:visible;mso-wrap-style:square" from="2268,1698" to="22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" strokecolor="#231f20" strokeweight=".07619mm"/>
                <v:line id="Line 923" o:spid="_x0000_s1315" style="position:absolute;flip:x y;visibility:visible;mso-wrap-style:square" from="2268,1699"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" strokecolor="#231f20" strokeweight=".07619mm"/>
                <v:line id="Line 924" o:spid="_x0000_s1316" style="position:absolute;flip:x;visibility:visible;mso-wrap-style:square" from="2195,1721"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" strokecolor="#231f20" strokeweight=".07619mm"/>
                <v:line id="Line 925" o:spid="_x0000_s1317" style="position:absolute;flip:y;visibility:visible;mso-wrap-style:square" from="2221,1673"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" strokecolor="#231f20" strokeweight=".07619mm"/>
                <v:line id="Line 926" o:spid="_x0000_s1318" style="position:absolute;visibility:visible;mso-wrap-style:square" from="2111,1676" to="211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" strokecolor="#231f20" strokeweight=".07619mm"/>
                <v:line id="Line 927" o:spid="_x0000_s1319" style="position:absolute;flip:x y;visibility:visible;mso-wrap-style:square" from="2111,1676"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" strokecolor="#231f20" strokeweight=".07619mm"/>
                <v:line id="Line 928" o:spid="_x0000_s1320" style="position:absolute;visibility:visible;mso-wrap-style:square" from="2136,1629" to="213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" strokecolor="#231f20" strokeweight=".07619mm"/>
                <v:line id="Line 929" o:spid="_x0000_s1321" style="position:absolute;flip:x y;visibility:visible;mso-wrap-style:square" from="2136,1629"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" strokecolor="#231f20" strokeweight=".07619mm"/>
                <v:line id="Line 930" o:spid="_x0000_s1322" style="position:absolute;flip:x y;visibility:visible;mso-wrap-style:square" from="2063,1651"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" strokecolor="#231f20" strokeweight=".07619mm"/>
                <v:line id="Line 931" o:spid="_x0000_s1323" style="position:absolute;visibility:visible;mso-wrap-style:square" from="2089,1604"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" strokecolor="#231f20" strokeweight=".07619mm"/>
                <v:line id="Line 932" o:spid="_x0000_s1324" style="position:absolute;visibility:visible;mso-wrap-style:square" from="1979,1606" to="1979,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" strokecolor="#231f20" strokeweight=".07619mm"/>
                <v:line id="Line 933" o:spid="_x0000_s1325" style="position:absolute;flip:x y;visibility:visible;mso-wrap-style:square" from="1979,1607"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" strokecolor="#231f20" strokeweight=".07619mm"/>
                <v:line id="Line 934" o:spid="_x0000_s1326" style="position:absolute;visibility:visible;mso-wrap-style:square" from="2004,1559" to="200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" strokecolor="#231f20" strokeweight=".07619mm"/>
                <v:line id="Line 935" o:spid="_x0000_s1327" style="position:absolute;flip:x y;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" strokecolor="#231f20" strokeweight=".07619mm"/>
                <v:line id="Line 936" o:spid="_x0000_s1328" style="position:absolute;flip:x y;visibility:visible;mso-wrap-style:square" from="1931,1581"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" strokecolor="#231f20" strokeweight=".07619mm"/>
                <v:line id="Line 937" o:spid="_x0000_s1329" style="position:absolute;visibility:visible;mso-wrap-style:square" from="1957,1534"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" strokecolor="#231f20" strokeweight=".07619mm"/>
                <v:line id="Line 938" o:spid="_x0000_s1330" style="position:absolute;visibility:visible;mso-wrap-style:square" from="1847,1536" to="1847,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" strokecolor="#231f20" strokeweight=".07619mm"/>
                <v:line id="Line 939" o:spid="_x0000_s1331" style="position:absolute;flip:x y;visibility:visible;mso-wrap-style:square" from="1847,1537"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" strokecolor="#231f20" strokeweight=".07619mm"/>
                <v:line id="Line 940" o:spid="_x0000_s1332" style="position:absolute;visibility:visible;mso-wrap-style:square" from="1872,1489" to="1872,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" strokecolor="#231f20" strokeweight=".07619mm"/>
                <v:line id="Line 941" o:spid="_x0000_s1333" style="position:absolute;flip:x y;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" strokecolor="#231f20" strokeweight=".07619mm"/>
                <v:line id="Line 942" o:spid="_x0000_s1334" style="position:absolute;flip:x y;visibility:visible;mso-wrap-style:square" from="1799,1511"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" strokecolor="#231f20" strokeweight=".07619mm"/>
                <v:line id="Line 943" o:spid="_x0000_s1335" style="position:absolute;visibility:visible;mso-wrap-style:square" from="1825,1464"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" strokecolor="#231f20" strokeweight=".07619mm"/>
                <v:line id="Line 944" o:spid="_x0000_s1336" style="position:absolute;visibility:visible;mso-wrap-style:square" from="1715,1466" to="1715,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" strokecolor="#231f20" strokeweight=".07619mm"/>
                <v:line id="Line 945" o:spid="_x0000_s1337" style="position:absolute;flip:x y;visibility:visible;mso-wrap-style:square" from="1715,1467"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" strokecolor="#231f20" strokeweight=".07619mm"/>
                <v:line id="Line 946" o:spid="_x0000_s1338" style="position:absolute;visibility:visible;mso-wrap-style:square" from="1740,1419" to="174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" strokecolor="#231f20" strokeweight=".07619mm"/>
                <v:line id="Line 947" o:spid="_x0000_s1339" style="position:absolute;flip:x y;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" strokecolor="#231f20" strokeweight=".07619mm"/>
                <v:line id="Line 948" o:spid="_x0000_s1340" style="position:absolute;flip:x y;visibility:visible;mso-wrap-style:square" from="1667,1441"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" strokecolor="#231f20" strokeweight=".07619mm"/>
                <v:line id="Line 949" o:spid="_x0000_s1341" style="position:absolute;visibility:visible;mso-wrap-style:square" from="1693,1394"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" strokecolor="#231f20" strokeweight=".07619mm"/>
                <v:line id="Line 950" o:spid="_x0000_s1342" style="position:absolute;visibility:visible;mso-wrap-style:square" from="1583,1397" to="1583,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" strokecolor="#231f20" strokeweight=".07619mm"/>
                <v:line id="Line 951" o:spid="_x0000_s1343" style="position:absolute;flip:x y;visibility:visible;mso-wrap-style:square" from="1583,1397"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" strokecolor="#231f20" strokeweight=".07619mm"/>
                <v:line id="Line 952" o:spid="_x0000_s1344" style="position:absolute;visibility:visible;mso-wrap-style:square" from="1608,1349" to="16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" strokecolor="#231f20" strokeweight=".07619mm"/>
                <v:line id="Line 953" o:spid="_x0000_s1345" style="position:absolute;flip:x y;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" strokecolor="#231f20" strokeweight=".07619mm"/>
                <v:line id="Line 954" o:spid="_x0000_s1346" style="position:absolute;flip:x;visibility:visible;mso-wrap-style:square" from="1535,1372"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" strokecolor="#231f20" strokeweight=".07619mm"/>
                <v:line id="Line 955" o:spid="_x0000_s1347" style="position:absolute;flip:y;visibility:visible;mso-wrap-style:square" from="1561,1324"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" strokecolor="#231f20" strokeweight=".07619mm"/>
                <v:line id="Line 956" o:spid="_x0000_s1348" style="position:absolute;visibility:visible;mso-wrap-style:square" from="1451,1327" to="145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UB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TVK4v4lPQC7/AQAA//8DAFBLAQItABQABgAIAAAAIQDb4fbL7gAAAIUBAAATAAAAAAAA&#10;AAAAAAAAAAAAAABbQ29udGVudF9UeXBlc10ueG1sUEsBAi0AFAAGAAgAAAAhAFr0LFu/AAAAFQEA&#10;AAsAAAAAAAAAAAAAAAAAHwEAAF9yZWxzLy5yZWxzUEsBAi0AFAAGAAgAAAAhAKBexQHHAAAA3QAA&#10;AA8AAAAAAAAAAAAAAAAABwIAAGRycy9kb3ducmV2LnhtbFBLBQYAAAAAAwADALcAAAD7AgAAAAA=&#10;" strokecolor="#231f20" strokeweight=".07619mm"/>
                <v:line id="Line 957" o:spid="_x0000_s1349" style="position:absolute;flip:x y;visibility:visible;mso-wrap-style:square" from="1451,1327"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" strokecolor="#231f20" strokeweight=".07619mm"/>
                <v:line id="Line 958" o:spid="_x0000_s1350" style="position:absolute;visibility:visible;mso-wrap-style:square" from="1476,1279" to="1476,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" strokecolor="#231f20" strokeweight=".07619mm"/>
                <v:line id="Line 959" o:spid="_x0000_s1351" style="position:absolute;flip:x y;visibility:visible;mso-wrap-style:square" from="1476,1280"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" strokecolor="#231f20" strokeweight=".07619mm"/>
                <v:line id="Line 960" o:spid="_x0000_s1352" style="position:absolute;flip:x;visibility:visible;mso-wrap-style:square" from="1403,1302"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" strokecolor="#231f20" strokeweight=".07619mm"/>
                <v:line id="Line 961" o:spid="_x0000_s1353" style="position:absolute;flip:y;visibility:visible;mso-wrap-style:square" from="1429,1254"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" strokecolor="#231f20" strokeweight=".07619mm"/>
                <v:line id="Line 962" o:spid="_x0000_s1354" style="position:absolute;visibility:visible;mso-wrap-style:square" from="1319,1257" to="1319,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" strokecolor="#231f20" strokeweight=".07619mm"/>
                <v:line id="Line 963" o:spid="_x0000_s1355" style="position:absolute;flip:x y;visibility:visible;mso-wrap-style:square" from="1319,1257"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" strokecolor="#231f20" strokeweight=".07619mm"/>
                <v:line id="Line 964" o:spid="_x0000_s1356" style="position:absolute;visibility:visible;mso-wrap-style:square" from="1344,1209" to="134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" strokecolor="#231f20" strokeweight=".07619mm"/>
                <v:line id="Line 965" o:spid="_x0000_s1357" style="position:absolute;flip:x y;visibility:visible;mso-wrap-style:square" from="1344,1210"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" strokecolor="#231f20" strokeweight=".07619mm"/>
                <v:line id="Line 966" o:spid="_x0000_s1358" style="position:absolute;flip:x;visibility:visible;mso-wrap-style:square" from="1271,1232"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" strokecolor="#231f20" strokeweight=".07619mm"/>
                <v:line id="Line 967" o:spid="_x0000_s1359" style="position:absolute;flip:y;visibility:visible;mso-wrap-style:square" from="1297,1184"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" strokecolor="#231f20" strokeweight=".07619mm"/>
                <v:line id="Line 968" o:spid="_x0000_s1360" style="position:absolute;visibility:visible;mso-wrap-style:square" from="1187,1187" to="11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" strokecolor="#231f20" strokeweight=".07619mm"/>
                <v:line id="Line 969" o:spid="_x0000_s1361" style="position:absolute;flip:x y;visibility:visible;mso-wrap-style:square" from="1187,1187"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" strokecolor="#231f20" strokeweight=".07619mm"/>
                <v:line id="Line 970" o:spid="_x0000_s1362" style="position:absolute;visibility:visible;mso-wrap-style:square" from="1212,1139" to="121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" strokecolor="#231f20" strokeweight=".07619mm"/>
                <v:line id="Line 971" o:spid="_x0000_s1363" style="position:absolute;flip:x y;visibility:visible;mso-wrap-style:square" from="1212,1140"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" strokecolor="#231f20" strokeweight=".07619mm"/>
                <v:line id="Line 972" o:spid="_x0000_s1364" style="position:absolute;flip:x;visibility:visible;mso-wrap-style:square" from="1139,1162"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" strokecolor="#231f20" strokeweight=".07619mm"/>
                <v:line id="Line 973" o:spid="_x0000_s1365" style="position:absolute;flip:y;visibility:visible;mso-wrap-style:square" from="1165,1114"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" strokecolor="#231f20" strokeweight=".07619mm"/>
                <v:line id="Line 974" o:spid="_x0000_s1366" style="position:absolute;visibility:visible;mso-wrap-style:square" from="1055,1117" to="105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" strokecolor="#231f20" strokeweight=".07619mm"/>
                <v:line id="Line 975" o:spid="_x0000_s1367" style="position:absolute;flip:x y;visibility:visible;mso-wrap-style:square" from="1055,1117"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" strokecolor="#231f20" strokeweight=".07619mm"/>
                <v:line id="Line 976" o:spid="_x0000_s1368" style="position:absolute;visibility:visible;mso-wrap-style:square" from="1080,1069" to="1080,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" strokecolor="#231f20" strokeweight=".07619mm"/>
                <v:line id="Line 977" o:spid="_x0000_s1369" style="position:absolute;flip:x y;visibility:visible;mso-wrap-style:square" from="1080,1070"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" strokecolor="#231f20" strokeweight=".07619mm"/>
                <v:line id="Line 978" o:spid="_x0000_s1370" style="position:absolute;flip:x;visibility:visible;mso-wrap-style:square" from="1007,1092"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" strokecolor="#231f20" strokeweight=".07619mm"/>
                <v:line id="Line 979" o:spid="_x0000_s1371" style="position:absolute;visibility:visible;mso-wrap-style:square" from="1033,1045"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" strokecolor="#231f20" strokeweight=".07619mm"/>
                <v:line id="Line 980" o:spid="_x0000_s1372" style="position:absolute;visibility:visible;mso-wrap-style:square" from="923,1047" to="92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" strokecolor="#231f20" strokeweight=".07619mm"/>
                <v:line id="Line 981" o:spid="_x0000_s1373" style="position:absolute;flip:x y;visibility:visible;mso-wrap-style:square" from="923,1048"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" strokecolor="#231f20" strokeweight=".07619mm"/>
                <v:line id="Line 982" o:spid="_x0000_s1374" style="position:absolute;visibility:visible;mso-wrap-style:square" from="948,1000" to="9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" strokecolor="#231f20" strokeweight=".07619mm"/>
                <v:line id="Line 983" o:spid="_x0000_s1375" style="position:absolute;flip:x y;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" strokecolor="#231f20" strokeweight=".07619mm"/>
                <v:line id="Line 984" o:spid="_x0000_s1376" style="position:absolute;flip:x y;visibility:visible;mso-wrap-style:square" from="875,1022"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" strokecolor="#231f20" strokeweight=".07619mm"/>
                <v:line id="Line 985" o:spid="_x0000_s1377" style="position:absolute;visibility:visible;mso-wrap-style:square" from="901,975"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" strokecolor="#231f20" strokeweight=".07619mm"/>
                <v:line id="Line 986" o:spid="_x0000_s1378" style="position:absolute;visibility:visible;mso-wrap-style:square" from="791,977" to="79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" strokecolor="#231f20" strokeweight=".07619mm"/>
                <v:line id="Line 987" o:spid="_x0000_s1379" style="position:absolute;flip:x y;visibility:visible;mso-wrap-style:square" from="791,978"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" strokecolor="#231f20" strokeweight=".07619mm"/>
                <v:line id="Line 988" o:spid="_x0000_s1380" style="position:absolute;visibility:visible;mso-wrap-style:square" from="816,930" to="8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JT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Cbpxnc38QnIFd/AAAA//8DAFBLAQItABQABgAIAAAAIQDb4fbL7gAAAIUBAAATAAAAAAAA&#10;AAAAAAAAAAAAAABbQ29udGVudF9UeXBlc10ueG1sUEsBAi0AFAAGAAgAAAAhAFr0LFu/AAAAFQEA&#10;AAsAAAAAAAAAAAAAAAAAHwEAAF9yZWxzLy5yZWxzUEsBAi0AFAAGAAgAAAAhAI6XMlPHAAAA3QAA&#10;AA8AAAAAAAAAAAAAAAAABwIAAGRycy9kb3ducmV2LnhtbFBLBQYAAAAAAwADALcAAAD7AgAAAAA=&#10;" strokecolor="#231f20" strokeweight=".07619mm"/>
                <v:line id="Line 989" o:spid="_x0000_s1381" style="position:absolute;flip:x y;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" strokecolor="#231f20" strokeweight=".07619mm"/>
                <v:line id="Line 990" o:spid="_x0000_s1382" style="position:absolute;flip:x y;visibility:visible;mso-wrap-style:square" from="743,952"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" strokecolor="#231f20" strokeweight=".07619mm"/>
                <v:line id="Line 991" o:spid="_x0000_s1383" style="position:absolute;visibility:visible;mso-wrap-style:square" from="769,905"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" strokecolor="#231f20" strokeweight=".07619mm"/>
                <v:line id="Line 992" o:spid="_x0000_s1384" style="position:absolute;visibility:visible;mso-wrap-style:square" from="659,907" to="65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" strokecolor="#231f20" strokeweight=".07619mm"/>
                <v:line id="Line 993" o:spid="_x0000_s1385" style="position:absolute;flip:x y;visibility:visible;mso-wrap-style:square" from="659,908"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" strokecolor="#231f20" strokeweight=".07619mm"/>
                <v:line id="Line 994" o:spid="_x0000_s1386" style="position:absolute;visibility:visible;mso-wrap-style:square" from="684,860" to="68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" strokecolor="#231f20" strokeweight=".07619mm"/>
                <v:line id="Line 995" o:spid="_x0000_s1387" style="position:absolute;flip:x y;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" strokecolor="#231f20" strokeweight=".07619mm"/>
                <v:line id="Line 996" o:spid="_x0000_s1388" style="position:absolute;flip:x y;visibility:visible;mso-wrap-style:square" from="611,882"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" strokecolor="#231f20" strokeweight=".07619mm"/>
                <v:line id="Line 997" o:spid="_x0000_s1389" style="position:absolute;visibility:visible;mso-wrap-style:square" from="637,835"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la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CbZync38QnIFd/AAAA//8DAFBLAQItABQABgAIAAAAIQDb4fbL7gAAAIUBAAATAAAAAAAA&#10;AAAAAAAAAAAAAABbQ29udGVudF9UeXBlc10ueG1sUEsBAi0AFAAGAAgAAAAhAFr0LFu/AAAAFQEA&#10;AAsAAAAAAAAAAAAAAAAAHwEAAF9yZWxzLy5yZWxzUEsBAi0AFAAGAAgAAAAhAFl42VrHAAAA3QAA&#10;AA8AAAAAAAAAAAAAAAAABwIAAGRycy9kb3ducmV2LnhtbFBLBQYAAAAAAwADALcAAAD7AgAAAAA=&#10;" strokecolor="#231f20" strokeweight=".07619mm"/>
                <v:line id="Line 998" o:spid="_x0000_s1390" style="position:absolute;visibility:visible;mso-wrap-style:square" from="527,838" to="5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" strokecolor="#231f20" strokeweight=".07619mm"/>
                <v:line id="Line 999" o:spid="_x0000_s1391" style="position:absolute;flip:x y;visibility:visible;mso-wrap-style:square" from="527,838"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" strokecolor="#231f20" strokeweight=".07619mm"/>
                <v:line id="Line 1000" o:spid="_x0000_s1392" style="position:absolute;visibility:visible;mso-wrap-style:square" from="552,790" to="5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" strokecolor="#231f20" strokeweight=".07619mm"/>
                <v:line id="Line 1001" o:spid="_x0000_s1393" style="position:absolute;flip:x y;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" strokecolor="#231f20" strokeweight=".07619mm"/>
                <v:line id="Line 1002" o:spid="_x0000_s1394" style="position:absolute;visibility:visible;mso-wrap-style:square" from="465,799" to="46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" strokecolor="#231f20" strokeweight=".07619mm"/>
                <v:line id="Line 1003" o:spid="_x0000_s1395" style="position:absolute;visibility:visible;mso-wrap-style:square" from="481,771" to="4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" strokecolor="#231f20" strokeweight=".07619mm"/>
                <v:line id="Line 1004" o:spid="_x0000_s1396" style="position:absolute;flip:y;visibility:visible;mso-wrap-style:square" from="466,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" strokecolor="#231f20" strokeweight=".07619mm"/>
                <v:line id="Line 1005" o:spid="_x0000_s1397" style="position:absolute;flip:y;visibility:visible;mso-wrap-style:square" from="507,778"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" strokecolor="#231f20" strokeweight=".07619mm"/>
                <v:line id="Line 1006" o:spid="_x0000_s1398" style="position:absolute;visibility:visible;mso-wrap-style:square" from="488,768" to="48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" strokecolor="#231f20" strokeweight=".07619mm"/>
                <v:line id="Line 1007" o:spid="_x0000_s1399" style="position:absolute;visibility:visible;mso-wrap-style:square" from="488,769"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" strokecolor="#231f20" strokeweight=".07619mm"/>
                <v:line id="Line 1008" o:spid="_x0000_s1400" style="position:absolute;flip:y;visibility:visible;mso-wrap-style:square" from="487,811" to="48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" strokecolor="#231f20" strokeweight=".07619mm"/>
                <v:line id="Line 1009" o:spid="_x0000_s1401" style="position:absolute;flip:x y;visibility:visible;mso-wrap-style:square" from="466,800" to="4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" strokecolor="#231f20" strokeweight=".07619mm"/>
                <v:line id="Line 1010" o:spid="_x0000_s1402" style="position:absolute;flip:x y;visibility:visible;mso-wrap-style:square" from="466,799" to="48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" strokecolor="#231f20" strokeweight=".07619mm"/>
                <v:line id="Line 1011" o:spid="_x0000_s1403" style="position:absolute;flip:x y;visibility:visible;mso-wrap-style:square" from="2638,2019" to="2758,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" strokecolor="#231f20" strokeweight=".07619mm"/>
                <v:line id="Line 1012" o:spid="_x0000_s1404" style="position:absolute;flip:x;visibility:visible;mso-wrap-style:square" from="2638,1879" to="271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" strokecolor="#231f20" strokeweight=".07619mm"/>
                <v:line id="Line 1013" o:spid="_x0000_s1405" style="position:absolute;flip:x y;visibility:visible;mso-wrap-style:square" from="2712,1879" to="2832,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" strokecolor="#231f20" strokeweight=".07619mm"/>
                <v:line id="Line 1014" o:spid="_x0000_s1406" style="position:absolute;visibility:visible;mso-wrap-style:square" from="2810,1982" to="2813,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" strokecolor="#231f20" strokeweight=".07619mm"/>
                <v:line id="Line 1015" o:spid="_x0000_s1407" style="position:absolute;flip:y;visibility:visible;mso-wrap-style:square" from="2792,1982" to="281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" strokecolor="#231f20" strokeweight=".07619mm"/>
                <v:line id="Line 1016" o:spid="_x0000_s1408" style="position:absolute;flip:x y;visibility:visible;mso-wrap-style:square" from="2792,2016" to="279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" strokecolor="#231f20" strokeweight=".07619mm"/>
                <v:line id="Line 1017" o:spid="_x0000_s1409" style="position:absolute;flip:x;visibility:visible;mso-wrap-style:square" from="2788,2077" to="2792,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" strokecolor="#231f20" strokeweight=".07619mm"/>
                <v:line id="Line 1018" o:spid="_x0000_s1410" style="position:absolute;flip:y;visibility:visible;mso-wrap-style:square" from="2782,2086" to="2788,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" strokecolor="#231f20" strokeweight=".07619mm"/>
                <v:line id="Line 1019" o:spid="_x0000_s1411" style="position:absolute;flip:x;visibility:visible;mso-wrap-style:square" from="2849,1947" to="2862,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" strokecolor="#231f20" strokeweight=".07619mm"/>
                <v:line id="Line 1020" o:spid="_x0000_s1412" style="position:absolute;flip:y;visibility:visible;mso-wrap-style:square" from="2804,1947"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" strokecolor="#231f20" strokeweight=".07619mm"/>
                <v:line id="Line 1021" o:spid="_x0000_s1413" style="position:absolute;flip:x;visibility:visible;mso-wrap-style:square" from="2792,2071" to="280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" strokecolor="#231f20" strokeweight=".07619mm"/>
                <v:line id="Line 1022" o:spid="_x0000_s1414" style="position:absolute;flip:y;visibility:visible;mso-wrap-style:square" from="2800,2009" to="280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" strokecolor="#231f20" strokeweight=".07619mm"/>
                <v:line id="Line 1023" o:spid="_x0000_s1415" style="position:absolute;flip:x;visibility:visible;mso-wrap-style:square" from="2792,2011" to="280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" strokecolor="#231f20" strokeweight=".07619mm"/>
                <v:line id="Line 1024" o:spid="_x0000_s1416" style="position:absolute;flip:y;visibility:visible;mso-wrap-style:square" from="2806,1985" to="281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" strokecolor="#231f20" strokeweight=".07619mm"/>
                <v:line id="Line 1025" o:spid="_x0000_s1417" style="position:absolute;flip:x;visibility:visible;mso-wrap-style:square" from="2801,2006" to="2806,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" strokecolor="#231f20" strokeweight=".07619mm"/>
                <v:line id="Line 1026" o:spid="_x0000_s1418" style="position:absolute;visibility:visible;mso-wrap-style:square" from="2721,1865" to="284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" strokecolor="#231f20" strokeweight=".07619mm"/>
                <v:line id="Line 1027" o:spid="_x0000_s1419" style="position:absolute;flip:y;visibility:visible;mso-wrap-style:square" from="2809,2015" to="281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" strokecolor="#231f20" strokeweight=".07619mm"/>
                <v:line id="Line 1028" o:spid="_x0000_s1420" style="position:absolute;visibility:visible;mso-wrap-style:square" from="2800,2011" to="280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" strokecolor="#231f20" strokeweight=".07619mm"/>
                <v:line id="Line 1029" o:spid="_x0000_s1421"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" strokecolor="#231f20" strokeweight=".07619mm"/>
                <v:line id="Line 1030" o:spid="_x0000_s1422"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" strokecolor="#231f20" strokeweight=".07619mm"/>
                <v:line id="Line 1031" o:spid="_x0000_s1423"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" strokecolor="#231f20" strokeweight=".07619mm"/>
                <v:line id="Line 1032" o:spid="_x0000_s1424" style="position:absolute;flip:y;visibility:visible;mso-wrap-style:square" from="2841,1922" to="2853,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" strokecolor="#231f20" strokeweight=".07619mm"/>
                <v:line id="Line 1033" o:spid="_x0000_s1425" style="position:absolute;flip:x;visibility:visible;mso-wrap-style:square" from="2721,1863" to="272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" strokecolor="#231f20" strokeweight=".07619mm"/>
                <v:line id="Line 1034" o:spid="_x0000_s1426" style="position:absolute;flip:x y;visibility:visible;mso-wrap-style:square" from="2768,1876" to="2853,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" strokecolor="#231f20" strokeweight=".07619mm"/>
                <v:line id="Line 1035" o:spid="_x0000_s1427" style="position:absolute;flip:x;visibility:visible;mso-wrap-style:square" from="3317,1652" to="331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" strokecolor="#231f20" strokeweight=".07619mm"/>
                <v:line id="Line 1036" o:spid="_x0000_s1428" style="position:absolute;flip:y;visibility:visible;mso-wrap-style:square" from="3302,1649" to="331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" strokecolor="#231f20" strokeweight=".07619mm"/>
                <v:line id="Line 1037" o:spid="_x0000_s1429"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" strokecolor="#231f20" strokeweight=".07619mm"/>
                <v:line id="Line 1038" o:spid="_x0000_s1430" style="position:absolute;flip:x;visibility:visible;mso-wrap-style:square" from="3318,1645" to="333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" strokecolor="#231f20" strokeweight=".07619mm"/>
                <v:line id="Line 1039" o:spid="_x0000_s1431"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" strokecolor="#231f20" strokeweight=".07619mm"/>
                <v:line id="Line 1040" o:spid="_x0000_s1432"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" strokecolor="#231f20" strokeweight=".07619mm"/>
                <v:line id="Line 1041" o:spid="_x0000_s1433" style="position:absolute;flip:y;visibility:visible;mso-wrap-style:square" from="3312,1642" to="332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" strokecolor="#231f20" strokeweight=".07619mm"/>
                <v:shape id="Picture 1042" o:spid="_x0000_s1434" type="#_x0000_t75" style="position:absolute;left:898;top:297;width:11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">
                  <v:imagedata r:id="rId69" o:title=""/>
                </v:shape>
                <v:line id="Line 1043" o:spid="_x0000_s1435" style="position:absolute;flip:y;visibility:visible;mso-wrap-style:square" from="2367,2010" to="255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" strokecolor="#231f20" strokeweight=".07619mm"/>
                <v:line id="Line 1044" o:spid="_x0000_s1436" style="position:absolute;flip:x y;visibility:visible;mso-wrap-style:square" from="522,934" to="626,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" strokecolor="#231f20" strokeweight=".07619mm"/>
                <v:line id="Line 1045" o:spid="_x0000_s1437" style="position:absolute;flip:x y;visibility:visible;mso-wrap-style:square" from="662,1163" to="228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" strokecolor="#231f20" strokeweight=".07619mm"/>
                <v:line id="Line 1046" o:spid="_x0000_s1438" style="position:absolute;flip:x;visibility:visible;mso-wrap-style:square" from="2330,2003" to="254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" strokecolor="#231f20" strokeweight=".07619mm"/>
                <v:line id="Line 1047" o:spid="_x0000_s1439" style="position:absolute;visibility:visible;mso-wrap-style:square" from="691,1188" to="224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" strokecolor="#231f20" strokeweight=".07619mm"/>
                <v:line id="Line 1048" o:spid="_x0000_s1440" style="position:absolute;visibility:visible;mso-wrap-style:square" from="509,927" to="60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" strokecolor="#231f20" strokeweight=".07619mm"/>
                <v:line id="Line 1049" o:spid="_x0000_s1441" style="position:absolute;flip:y;visibility:visible;mso-wrap-style:square" from="2329,1999" to="2535,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" strokecolor="#231f20" strokeweight=".07619mm"/>
                <v:line id="Line 1050" o:spid="_x0000_s1442" style="position:absolute;flip:x;visibility:visible;mso-wrap-style:square" from="2329,1999" to="233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" strokecolor="#231f20" strokeweight=".07619mm"/>
                <v:line id="Line 1051" o:spid="_x0000_s1443" style="position:absolute;flip:x;visibility:visible;mso-wrap-style:square" from="2331,1978" to="2495,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" strokecolor="#231f20" strokeweight=".07619mm"/>
                <v:line id="Line 1052" o:spid="_x0000_s1444" style="position:absolute;flip:y;visibility:visible;mso-wrap-style:square" from="2332,1977" to="249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" strokecolor="#231f20" strokeweight=".07619mm"/>
                <v:line id="Line 1053" o:spid="_x0000_s1445"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" strokecolor="#231f20" strokeweight=".07619mm"/>
                <v:line id="Line 1054" o:spid="_x0000_s1446" style="position:absolute;flip:y;visibility:visible;mso-wrap-style:square" from="2332,1982" to="236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" strokecolor="#231f20" strokeweight=".07619mm"/>
                <v:line id="Line 1055" o:spid="_x0000_s1447" style="position:absolute;flip:x;visibility:visible;mso-wrap-style:square" from="2284,1994" to="229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" strokecolor="#231f20" strokeweight=".07619mm"/>
                <v:line id="Line 1056" o:spid="_x0000_s1448" style="position:absolute;visibility:visible;mso-wrap-style:square" from="664,1160" to="228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" strokecolor="#231f20" strokeweight=".07619mm"/>
                <v:line id="Line 1057" o:spid="_x0000_s1449" style="position:absolute;flip:x;visibility:visible;mso-wrap-style:square" from="664,1136" to="679,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" strokecolor="#231f20" strokeweight=".07619mm"/>
                <v:line id="Line 1058" o:spid="_x0000_s1450" style="position:absolute;flip:x y;visibility:visible;mso-wrap-style:square" from="679,1136" to="229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" strokecolor="#231f20" strokeweight=".07619mm"/>
                <v:line id="Line 1059" o:spid="_x0000_s1451" style="position:absolute;flip:y;visibility:visible;mso-wrap-style:square" from="2301,1976" to="2329,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" strokecolor="#231f20" strokeweight=".07619mm"/>
                <v:line id="Line 1060" o:spid="_x0000_s1452" style="position:absolute;visibility:visible;mso-wrap-style:square" from="681,1134" to="230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" strokecolor="#231f20" strokeweight=".07619mm"/>
                <v:line id="Line 1061" o:spid="_x0000_s1453" style="position:absolute;flip:x y;visibility:visible;mso-wrap-style:square" from="708,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" strokecolor="#231f20" strokeweight=".07619mm"/>
                <v:shape id="Picture 1062" o:spid="_x0000_s1454" type="#_x0000_t75" style="position:absolute;left:526;top:935;width:1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">
                  <v:imagedata r:id="rId70" o:title=""/>
                </v:shape>
                <v:line id="Line 1063" o:spid="_x0000_s1455" style="position:absolute;flip:x y;visibility:visible;mso-wrap-style:square" from="2924,2175" to="2925,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" strokecolor="#231f20" strokeweight=".07619mm"/>
                <v:line id="Line 1064" o:spid="_x0000_s1456" style="position:absolute;flip:x;visibility:visible;mso-wrap-style:square" from="2895,2167" to="28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" strokecolor="#231f20" strokeweight=".07619mm"/>
                <v:line id="Line 1065" o:spid="_x0000_s1457" style="position:absolute;flip:x;visibility:visible;mso-wrap-style:square" from="2918,2179" to="292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" strokecolor="#231f20" strokeweight=".07619mm"/>
                <v:line id="Line 1066" o:spid="_x0000_s1458" style="position:absolute;flip:x;visibility:visible;mso-wrap-style:square" from="2888,2170" to="289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" strokecolor="#231f20" strokeweight=".07619mm"/>
                <v:line id="Line 1067" o:spid="_x0000_s1459" style="position:absolute;flip:x;visibility:visible;mso-wrap-style:square" from="131,379" to="69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" strokecolor="#231f20" strokeweight=".07619mm"/>
                <v:line id="Line 1068" o:spid="_x0000_s1460" style="position:absolute;flip:x y;visibility:visible;mso-wrap-style:square" from="3361,1784" to="3472,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1c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" strokecolor="#231f20" strokeweight=".07619mm"/>
                <v:line id="Line 1069" o:spid="_x0000_s1461" style="position:absolute;flip:x y;visibility:visible;mso-wrap-style:square" from="721,387" to="78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" strokecolor="#231f20" strokeweight=".07619mm"/>
                <v:line id="Line 1070" o:spid="_x0000_s1462" style="position:absolute;flip:y;visibility:visible;mso-wrap-style:square" from="2924,2091" to="307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" strokecolor="#231f20" strokeweight=".07619mm"/>
                <v:line id="Line 1071" o:spid="_x0000_s1463" style="position:absolute;flip:y;visibility:visible;mso-wrap-style:square" from="3073,1858" to="348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" strokecolor="#231f20" strokeweight=".07619mm"/>
                <v:line id="Line 1072" o:spid="_x0000_s1464" style="position:absolute;visibility:visible;mso-wrap-style:square" from="146,711" to="289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" strokecolor="#231f20" strokeweight=".07619mm"/>
                <v:line id="Line 1073" o:spid="_x0000_s1465" style="position:absolute;flip:x y;visibility:visible;mso-wrap-style:square" from="145,714" to="2895,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" strokecolor="#231f20" strokeweight=".07619mm"/>
                <v:line id="Line 1074" o:spid="_x0000_s1466" style="position:absolute;flip:x;visibility:visible;mso-wrap-style:square" from="145,711" to="1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" strokecolor="#231f20" strokeweight=".07619mm"/>
                <v:line id="Line 1075" o:spid="_x0000_s1467" style="position:absolute;visibility:visible;mso-wrap-style:square" from="2888,2184"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" strokecolor="#231f20" strokeweight=".07619mm"/>
                <v:line id="Line 1076" o:spid="_x0000_s1468" style="position:absolute;visibility:visible;mso-wrap-style:square" from="138,728" to="288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" strokecolor="#231f20" strokeweight=".07619mm"/>
                <v:line id="Line 1077" o:spid="_x0000_s1469" style="position:absolute;flip:x;visibility:visible;mso-wrap-style:square" from="138,714" to="1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" strokecolor="#231f20" strokeweight=".07619mm"/>
                <v:line id="Line 1078" o:spid="_x0000_s1470" style="position:absolute;flip:x;visibility:visible;mso-wrap-style:square" from="137,728" to="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" strokecolor="#231f20" strokeweight=".07619mm"/>
                <v:line id="Line 1079" o:spid="_x0000_s1471" style="position:absolute;flip:x y;visibility:visible;mso-wrap-style:square" from="137,730"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" strokecolor="#231f20" strokeweight=".07619mm"/>
                <v:line id="Line 1080" o:spid="_x0000_s1472" style="position:absolute;flip:x;visibility:visible;mso-wrap-style:square" from="3077,1861" to="34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" strokecolor="#231f20" strokeweight=".07619mm"/>
                <v:line id="Line 1081" o:spid="_x0000_s1473" style="position:absolute;flip:x;visibility:visible;mso-wrap-style:square" from="2925,2093" to="307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" strokecolor="#231f20" strokeweight=".07619mm"/>
                <v:line id="Line 1082" o:spid="_x0000_s1474" style="position:absolute;flip:x y;visibility:visible;mso-wrap-style:square" from="3487,1858" to="348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" strokecolor="#231f20" strokeweight=".07619mm"/>
                <v:line id="Line 1083" o:spid="_x0000_s1475" style="position:absolute;flip:x;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" strokecolor="#231f20" strokeweight=".07619mm"/>
                <v:line id="Line 1084" o:spid="_x0000_s1476" style="position:absolute;flip:y;visibility:visible;mso-wrap-style:square" from="2918,2098" to="3086,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" strokecolor="#231f20" strokeweight=".07619mm"/>
                <v:line id="Line 1085" o:spid="_x0000_s1477" style="position:absolute;flip:y;visibility:visible;mso-wrap-style:square" from="3086,1875" to="3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" strokecolor="#231f20" strokeweight=".07619mm"/>
                <v:line id="Line 1086" o:spid="_x0000_s1478" style="position:absolute;flip:x;visibility:visible;mso-wrap-style:square" from="127,697" to="1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" strokecolor="#231f20" strokeweight=".07619mm"/>
                <v:line id="Line 1087" o:spid="_x0000_s1479" style="position:absolute;flip:y;visibility:visible;mso-wrap-style:square" from="127,380" to="69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" strokecolor="#231f20" strokeweight=".07619mm"/>
                <v:line id="Line 1088" o:spid="_x0000_s1480" style="position:absolute;flip:x;visibility:visible;mso-wrap-style:square" from="691,379" to="69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" strokecolor="#231f20" strokeweight=".07619mm"/>
                <v:line id="Line 1089" o:spid="_x0000_s1481" style="position:absolute;flip:y;visibility:visible;mso-wrap-style:square" from="341,683" to="35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" strokecolor="#231f20" strokeweight=".07619mm"/>
                <v:line id="Line 1090" o:spid="_x0000_s1482" style="position:absolute;flip:x y;visibility:visible;mso-wrap-style:square" from="351,680" to="35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" strokecolor="#231f20" strokeweight=".07619mm"/>
                <v:line id="Line 1091" o:spid="_x0000_s1483" style="position:absolute;visibility:visible;mso-wrap-style:square" from="493,723" to="49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O5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Td/h8SY+Abm4AwAA//8DAFBLAQItABQABgAIAAAAIQDb4fbL7gAAAIUBAAATAAAAAAAA&#10;AAAAAAAAAAAAAABbQ29udGVudF9UeXBlc10ueG1sUEsBAi0AFAAGAAgAAAAhAFr0LFu/AAAAFQEA&#10;AAsAAAAAAAAAAAAAAAAAHwEAAF9yZWxzLy5yZWxzUEsBAi0AFAAGAAgAAAAhAAiko7nHAAAA3QAA&#10;AA8AAAAAAAAAAAAAAAAABwIAAGRycy9kb3ducmV2LnhtbFBLBQYAAAAAAwADALcAAAD7AgAAAAA=&#10;" strokecolor="#231f20" strokeweight=".07619mm"/>
                <v:line id="Line 1092" o:spid="_x0000_s1484" style="position:absolute;flip:x;visibility:visible;mso-wrap-style:square" from="431,728" to="49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" strokecolor="#231f20" strokeweight=".07619mm"/>
                <v:line id="Line 1093" o:spid="_x0000_s1485" style="position:absolute;flip:x;visibility:visible;mso-wrap-style:square" from="429,839" to="43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" strokecolor="#231f20" strokeweight=".07619mm"/>
                <v:line id="Line 1094" o:spid="_x0000_s1486" style="position:absolute;visibility:visible;mso-wrap-style:square" from="337,707" to="3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" strokecolor="#231f20" strokeweight=".07619mm"/>
                <v:line id="Line 1095" o:spid="_x0000_s1487" style="position:absolute;flip:x y;visibility:visible;mso-wrap-style:square" from="337,707" to="3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" strokecolor="#231f20" strokeweight=".07619mm"/>
                <v:line id="Line 1096" o:spid="_x0000_s1488"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Nc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BLsznc38QnIFd/AAAA//8DAFBLAQItABQABgAIAAAAIQDb4fbL7gAAAIUBAAATAAAAAAAA&#10;AAAAAAAAAAAAAABbQ29udGVudF9UeXBlc10ueG1sUEsBAi0AFAAGAAgAAAAhAFr0LFu/AAAAFQEA&#10;AAsAAAAAAAAAAAAAAAAAHwEAAF9yZWxzLy5yZWxzUEsBAi0AFAAGAAgAAAAhAEDVc1zHAAAA3QAA&#10;AA8AAAAAAAAAAAAAAAAABwIAAGRycy9kb3ducmV2LnhtbFBLBQYAAAAAAwADALcAAAD7AgAAAAA=&#10;" strokecolor="#231f20" strokeweight=".07619mm"/>
                <v:line id="Line 1097" o:spid="_x0000_s1489"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" strokecolor="#231f20" strokeweight=".07619mm"/>
                <v:line id="Line 1098" o:spid="_x0000_s1490"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" strokecolor="#231f20" strokeweight=".07619mm"/>
                <v:line id="Line 1099" o:spid="_x0000_s1491" style="position:absolute;flip:x;visibility:visible;mso-wrap-style:square" from="484,768" to="48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" strokecolor="#231f20" strokeweight=".07619mm"/>
                <v:line id="Line 1100" o:spid="_x0000_s1492" style="position:absolute;visibility:visible;mso-wrap-style:square" from="481,772" to="48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" strokecolor="#231f20" strokeweight=".07619mm"/>
                <v:line id="Line 1101" o:spid="_x0000_s1493" style="position:absolute;flip:x;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" strokecolor="#231f20" strokeweight=".07619mm"/>
                <v:line id="Line 1102" o:spid="_x0000_s1494" style="position:absolute;flip:y;visibility:visible;mso-wrap-style:square" from="484,772" to="48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" strokecolor="#231f20" strokeweight=".07619mm"/>
                <v:line id="Line 1103" o:spid="_x0000_s1495" style="position:absolute;flip:x;visibility:visible;mso-wrap-style:square" from="1035,423" to="10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" strokecolor="#231f20" strokeweight=".07619mm"/>
                <v:line id="Line 1104" o:spid="_x0000_s1496" style="position:absolute;flip:x;visibility:visible;mso-wrap-style:square" from="494,729" to="49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" strokecolor="#231f20" strokeweight=".07619mm"/>
                <v:line id="Line 1105" o:spid="_x0000_s1497" style="position:absolute;flip:y;visibility:visible;mso-wrap-style:square" from="1019,408" to="10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" strokecolor="#231f20" strokeweight=".07619mm"/>
                <v:line id="Line 1106" o:spid="_x0000_s1498" style="position:absolute;flip:x;visibility:visible;mso-wrap-style:square" from="859,351" to="9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" strokecolor="#231f20" strokeweight=".07619mm"/>
                <v:line id="Line 1107" o:spid="_x0000_s1499" style="position:absolute;flip:x y;visibility:visible;mso-wrap-style:square" from="927,351" to="9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" strokecolor="#231f20" strokeweight=".07619mm"/>
                <v:line id="Line 1108" o:spid="_x0000_s1500" style="position:absolute;flip:y;visibility:visible;mso-wrap-style:square" from="896,384" to="92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" strokecolor="#231f20" strokeweight=".07619mm"/>
                <v:line id="Line 1109" o:spid="_x0000_s1501" style="position:absolute;flip:x;visibility:visible;mso-wrap-style:square" from="990,395" to="100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" strokecolor="#231f20" strokeweight=".07619mm"/>
                <v:line id="Line 1110" o:spid="_x0000_s1502" style="position:absolute;flip:x y;visibility:visible;mso-wrap-style:square" from="1017,398" to="103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" strokecolor="#231f20" strokeweight=".07619mm"/>
                <v:line id="Line 1111" o:spid="_x0000_s1503" style="position:absolute;flip:y;visibility:visible;mso-wrap-style:square" from="481,795" to="5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" strokecolor="#231f20" strokeweight=".07619mm"/>
                <v:line id="Line 1112" o:spid="_x0000_s1504" style="position:absolute;flip:y;visibility:visible;mso-wrap-style:square" from="1039,423" to="10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" strokecolor="#231f20" strokeweight=".07619mm"/>
                <v:line id="Line 1113" o:spid="_x0000_s1505" style="position:absolute;flip:x;visibility:visible;mso-wrap-style:square" from="341,682" to="3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" strokecolor="#231f20" strokeweight=".07619mm"/>
                <v:line id="Line 1114" o:spid="_x0000_s1506" style="position:absolute;visibility:visible;mso-wrap-style:square" from="286,761" to="2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" strokecolor="#231f20" strokeweight=".07619mm"/>
                <v:line id="Line 1115" o:spid="_x0000_s1507" style="position:absolute;flip:x;visibility:visible;mso-wrap-style:square" from="286,757" to="28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" strokecolor="#231f20" strokeweight=".07619mm"/>
                <v:line id="Line 1116" o:spid="_x0000_s1508" style="position:absolute;flip:x y;visibility:visible;mso-wrap-style:square" from="288,757" to="29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" strokecolor="#231f20" strokeweight=".07619mm"/>
                <v:line id="Line 1117" o:spid="_x0000_s1509" style="position:absolute;flip:x;visibility:visible;mso-wrap-style:square" from="337,680" to="35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" strokecolor="#231f20" strokeweight=".07619mm"/>
                <v:line id="Line 1118" o:spid="_x0000_s1510" style="position:absolute;flip:x;visibility:visible;mso-wrap-style:square" from="492,813" to="49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" strokecolor="#231f20" strokeweight=".07619mm"/>
                <v:line id="Line 1119" o:spid="_x0000_s1511" style="position:absolute;flip:x y;visibility:visible;mso-wrap-style:square" from="533,803" to="54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" strokecolor="#231f20" strokeweight=".07619mm"/>
                <v:line id="Line 1120" o:spid="_x0000_s1512" style="position:absolute;flip:y;visibility:visible;mso-wrap-style:square" from="537,809" to="54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" strokecolor="#231f20" strokeweight=".07619mm"/>
                <v:line id="Line 1121" o:spid="_x0000_s1513" style="position:absolute;flip:y;visibility:visible;mso-wrap-style:square" from="556,798" to="56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" strokecolor="#231f20" strokeweight=".07619mm"/>
                <v:line id="Line 1122" o:spid="_x0000_s1514" style="position:absolute;flip:y;visibility:visible;mso-wrap-style:square" from="558,797" to="56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" strokecolor="#231f20" strokeweight=".07619mm"/>
                <v:line id="Line 1123" o:spid="_x0000_s1515" style="position:absolute;flip:y;visibility:visible;mso-wrap-style:square" from="539,812" to="5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" strokecolor="#231f20" strokeweight=".07619mm"/>
                <v:line id="Line 1124" o:spid="_x0000_s1516" style="position:absolute;flip:y;visibility:visible;mso-wrap-style:square" from="281,736" to="30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" strokecolor="#231f20" strokeweight=".07619mm"/>
                <v:line id="Line 1125" o:spid="_x0000_s1517" style="position:absolute;visibility:visible;mso-wrap-style:square" from="533,802" to="5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" strokecolor="#231f20" strokeweight=".07619mm"/>
                <v:line id="Line 1126" o:spid="_x0000_s1518" style="position:absolute;flip:x y;visibility:visible;mso-wrap-style:square" from="537,792" to="55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" strokecolor="#231f20" strokeweight=".07619mm"/>
                <v:line id="Line 1127" o:spid="_x0000_s1519" style="position:absolute;visibility:visible;mso-wrap-style:square" from="539,791" to="55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" strokecolor="#231f20" strokeweight=".07619mm"/>
                <v:line id="Line 1128" o:spid="_x0000_s1520" style="position:absolute;flip:y;visibility:visible;mso-wrap-style:square" from="899,388" to="92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" strokecolor="#231f20" strokeweight=".07619mm"/>
                <v:line id="Line 1129" o:spid="_x0000_s1521" style="position:absolute;flip:x y;visibility:visible;mso-wrap-style:square" from="918,404" to="93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" strokecolor="#231f20" strokeweight=".07619mm"/>
                <v:line id="Line 1130" o:spid="_x0000_s1522" style="position:absolute;flip:x;visibility:visible;mso-wrap-style:square" from="918,363" to="9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" strokecolor="#231f20" strokeweight=".07619mm"/>
                <v:line id="Line 1131" o:spid="_x0000_s1523" style="position:absolute;flip:x;visibility:visible;mso-wrap-style:square" from="961,370" to="9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" strokecolor="#231f20" strokeweight=".07619mm"/>
                <v:line id="Line 1132" o:spid="_x0000_s1524" style="position:absolute;flip:x;visibility:visible;mso-wrap-style:square" from="918,404" to="9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" strokecolor="#231f20" strokeweight=".07619mm"/>
                <v:line id="Line 1133" o:spid="_x0000_s1525" style="position:absolute;flip:y;visibility:visible;mso-wrap-style:square" from="913,401" to="9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" strokecolor="#231f20" strokeweight=".07619mm"/>
                <v:shape id="Picture 1134" o:spid="_x0000_s1526" type="#_x0000_t75" style="position:absolute;left:3245;top:1543;width:13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">
                  <v:imagedata r:id="rId71" o:title=""/>
                </v:shape>
                <v:shape id="Picture 1135" o:spid="_x0000_s1527" type="#_x0000_t75" style="position:absolute;left:116;top:540;width:339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">
                  <v:imagedata r:id="rId72" o:title=""/>
                </v:shape>
                <v:line id="Line 1136" o:spid="_x0000_s1528" style="position:absolute;flip:y;visibility:visible;mso-wrap-style:square" from="1046,455" to="105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" strokecolor="#231f20" strokeweight=".07619mm"/>
                <v:line id="Line 1137" o:spid="_x0000_s1529" style="position:absolute;flip:x y;visibility:visible;mso-wrap-style:square" from="964,420" to="96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" strokecolor="#231f20" strokeweight=".07619mm"/>
                <v:shape id="Freeform 1138" o:spid="_x0000_s1530" style="position:absolute;left:945;top:3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" path="m1,l,1e" filled="f" strokecolor="#231f20" strokeweight=".07619mm">
                  <v:path arrowok="t" o:connecttype="custom" o:connectlocs="2,366;0,367;0,367;0,367" o:connectangles="0,0,0,0"/>
                </v:shape>
                <v:shape id="Freeform 1139" o:spid="_x0000_s1531" style="position:absolute;left:939;top:359;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" path="m2,l,3,,4e" filled="f" strokecolor="#231f20" strokeweight=".07619mm">
                  <v:path arrowok="t" o:connecttype="custom" o:connectlocs="2,359;0,362;0,363;0,363" o:connectangles="0,0,0,0"/>
                </v:shape>
                <v:shape id="Freeform 1140" o:spid="_x0000_s1532" style="position:absolute;left:951;top:33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" path="m1,r,l,1,,2e" filled="f" strokecolor="#231f20" strokeweight=".07619mm">
                  <v:path arrowok="t" o:connecttype="custom" o:connectlocs="1,336;1,336;0,337;0,338" o:connectangles="0,0,0,0"/>
                </v:shape>
                <v:shape id="Freeform 1141" o:spid="_x0000_s1533" style="position:absolute;left:971;top:31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" path="m1,l,,,1e" filled="f" strokecolor="#231f20" strokeweight=".07619mm">
                  <v:path arrowok="t" o:connecttype="custom" o:connectlocs="1,630;0,630;0,630;0,632" o:connectangles="0,0,0,0"/>
                </v:shape>
                <v:shape id="Freeform 1142" o:spid="_x0000_s1534"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" path="m1,r,l,e" filled="f" strokecolor="#231f20" strokeweight=".07619mm">
                  <v:path arrowok="t" o:connecttype="custom" o:connectlocs="2,610;2,610;0,610" o:connectangles="0,0,0"/>
                </v:shape>
                <v:shape id="Freeform 1143" o:spid="_x0000_s1535" style="position:absolute;left:942;top:33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" path="m2,l1,r,1l,2e" filled="f" strokecolor="#231f20" strokeweight=".07619mm">
                  <v:path arrowok="t" o:connecttype="custom" o:connectlocs="2,331;1,331;1,332;0,333" o:connectangles="0,0,0,0"/>
                </v:shape>
                <v:shape id="Freeform 1144" o:spid="_x0000_s1536" style="position:absolute;left:930;top:35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" path="m1,l,2,,4e" filled="f" strokecolor="#231f20" strokeweight=".07619mm">
                  <v:path arrowok="t" o:connecttype="custom" o:connectlocs="1,354;0,356;0,358;0,358" o:connectangles="0,0,0,0"/>
                </v:shape>
                <v:shape id="Freeform 1145" o:spid="_x0000_s1537" style="position:absolute;left:962;top:30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" path="m1,r,l,1e" filled="f" strokecolor="#231f20" strokeweight=".07619mm">
                  <v:path arrowok="t" o:connecttype="custom" o:connectlocs="1,620;1,620;1,620;0,622" o:connectangles="0,0,0,0"/>
                </v:shape>
                <v:shape id="Freeform 1146" o:spid="_x0000_s1538" style="position:absolute;left:935;top:3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" path="m,l,1e" filled="f" strokecolor="#231f20" strokeweight=".07619mm">
                  <v:path arrowok="t" o:connecttype="custom" o:connectlocs="0,361;0,362;0,362" o:connectangles="0,0,0"/>
                </v:shape>
                <v:shape id="Freeform 1147" o:spid="_x0000_s1539" style="position:absolute;left:979;top:29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" path="m1,l,e" filled="f" strokecolor="#231f20" strokeweight=".07619mm">
                  <v:path arrowok="t" o:connecttype="custom" o:connectlocs="2,600;0,600;0,600" o:connectangles="0,0,0"/>
                </v:shape>
                <v:shape id="Freeform 1148" o:spid="_x0000_s1540" style="position:absolute;left:993;top:3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" path="m1,1r,l1,,,1e" filled="f" strokecolor="#231f20" strokeweight=".07619mm">
                  <v:path arrowok="t" o:connecttype="custom" o:connectlocs="2,688;2,688;2,686;0,688" o:connectangles="0,0,0,0"/>
                </v:shape>
                <v:shape id="Freeform 1149" o:spid="_x0000_s1541" style="position:absolute;left:991;top: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" path="m,3l,2,1,1,1,e" filled="f" strokecolor="#231f20" strokeweight=".07619mm">
                  <v:path arrowok="t" o:connecttype="custom" o:connectlocs="0,350;0,349;1,348;1,347" o:connectangles="0,0,0,0"/>
                </v:shape>
                <v:shape id="Freeform 1150" o:spid="_x0000_s1542" style="position:absolute;left:981;top:366;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" path="m,5l1,4,2,2,3,e" filled="f" strokecolor="#231f20" strokeweight=".07619mm">
                  <v:path arrowok="t" o:connecttype="custom" o:connectlocs="0,371;1,370;2,368;3,366" o:connectangles="0,0,0,0"/>
                </v:shape>
                <v:shape id="Freeform 1151" o:spid="_x0000_s1543" style="position:absolute;left:961;top:36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" path="m,1l,e" filled="f" strokecolor="#231f20" strokeweight=".07619mm">
                  <v:path arrowok="t" o:connecttype="custom" o:connectlocs="0,738;0,736;0,736;0,736" o:connectangles="0,0,0,0"/>
                </v:shape>
                <v:shape id="Freeform 1152" o:spid="_x0000_s1544" style="position:absolute;left:954;top:3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" path="m,l,1e" filled="f" strokecolor="#231f20" strokeweight=".07619mm">
                  <v:path arrowok="t" o:connecttype="custom" o:connectlocs="0,371;0,372;0,372" o:connectangles="0,0,0"/>
                </v:shape>
                <v:shape id="Freeform 1153" o:spid="_x0000_s1545" style="position:absolute;left:957;top:363;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" path="m,3l,2,,1e" filled="f" strokecolor="#231f20" strokeweight=".07619mm">
                  <v:path arrowok="t" o:connecttype="custom" o:connectlocs="0,366;0,365;0,364;0,364;0,364;0,364" o:connectangles="0,0,0,0,0,0"/>
                </v:shape>
                <v:shape id="Freeform 1154" o:spid="_x0000_s1546" style="position:absolute;left:949;top:36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" path="m2,l1,3,,5,1,4e" filled="f" strokecolor="#231f20" strokeweight=".07619mm">
                  <v:path arrowok="t" o:connecttype="custom" o:connectlocs="2,364;1,367;0,369;1,368" o:connectangles="0,0,0,0"/>
                </v:shape>
                <v:shape id="Freeform 1155" o:spid="_x0000_s1547" style="position:absolute;left:961;top:34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" path="m2,l1,r,1l,2e" filled="f" strokecolor="#231f20" strokeweight=".07619mm">
                  <v:path arrowok="t" o:connecttype="custom" o:connectlocs="2,341;1,341;1,342;0,343" o:connectangles="0,0,0,0"/>
                </v:shape>
                <v:shape id="Freeform 1156" o:spid="_x0000_s1548" style="position:absolute;left:981;top:31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" path="m1,r,l,1e" filled="f" strokecolor="#231f20" strokeweight=".07619mm">
                  <v:path arrowok="t" o:connecttype="custom" o:connectlocs="1,640;1,640;1,640;0,642" o:connectangles="0,0,0,0"/>
                </v:shape>
                <v:shape id="Freeform 1157" o:spid="_x0000_s1549" style="position:absolute;left:997;top:3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" path="m,l,e" filled="f" strokecolor="#231f20" strokeweight=".07619mm">
                  <v:path arrowok="t" o:connecttype="custom" o:connectlocs="0,620;0,620;0,620" o:connectangles="0,0,0"/>
                </v:shape>
                <v:shape id="Freeform 1158" o:spid="_x0000_s1550" style="position:absolute;left:995;top:317;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" path="m,19l2,17,5,13,7,9,9,4,10,1,10,e" filled="f" strokecolor="#231f20" strokeweight=".07619mm">
                  <v:path arrowok="t" o:connecttype="custom" o:connectlocs="0,337;2,335;5,331;7,327;9,322;10,319;10,318" o:connectangles="0,0,0,0,0,0,0"/>
                </v:shape>
                <v:shape id="Freeform 1159" o:spid="_x0000_s1551" style="position:absolute;left:993;top:33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" path="m1,r,l,1e" filled="f" strokecolor="#231f20" strokeweight=".07619mm">
                  <v:path arrowok="t" o:connecttype="custom" o:connectlocs="2,338;2,338;2,338;0,339;0,339;0,339" o:connectangles="0,0,0,0,0,0"/>
                </v:shape>
                <v:shape id="Freeform 1160" o:spid="_x0000_s1552" style="position:absolute;left:990;top:34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" path="m1,l,,,1e" filled="f" strokecolor="#231f20" strokeweight=".07619mm">
                  <v:path arrowok="t" o:connecttype="custom" o:connectlocs="2,345;0,345;0,345;0,346" o:connectangles="0,0,0,0"/>
                </v:shape>
                <v:shape id="Freeform 1161" o:spid="_x0000_s1553" style="position:absolute;left:951;top:33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" path="m1,r,1l,2,,3e" filled="f" strokecolor="#231f20" strokeweight=".07619mm">
                  <v:path arrowok="t" o:connecttype="custom" o:connectlocs="1,336;1,337;0,338;0,339" o:connectangles="0,0,0,0"/>
                </v:shape>
                <v:shape id="Freeform 1162" o:spid="_x0000_s1554" style="position:absolute;left:940;top:35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" path="m2,l1,2,,4r1,e" filled="f" strokecolor="#231f20" strokeweight=".07619mm">
                  <v:path arrowok="t" o:connecttype="custom" o:connectlocs="2,359;1,361;0,363;1,363" o:connectangles="0,0,0,0"/>
                </v:shape>
                <v:shape id="Freeform 1163" o:spid="_x0000_s1555" style="position:absolute;left:971;top:31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" path="m1,r,l,1e" filled="f" strokecolor="#231f20" strokeweight=".07619mm">
                  <v:path arrowok="t" o:connecttype="custom" o:connectlocs="1,630;1,630;0,632;0,632" o:connectangles="0,0,0,0"/>
                </v:shape>
                <v:shape id="Freeform 1164" o:spid="_x0000_s1556" style="position:absolute;left:945;top:36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" path="m1,r,1l,1e" filled="f" strokecolor="#231f20" strokeweight=".07619mm">
                  <v:path arrowok="t" o:connecttype="custom" o:connectlocs="2,366;2,367;0,367" o:connectangles="0,0,0"/>
                </v:shape>
                <v:shape id="Freeform 1165" o:spid="_x0000_s1557"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" path="m,l,e" filled="f" strokecolor="#231f20" strokeweight=".07619mm">
                  <v:path arrowok="t" o:connecttype="custom" o:connectlocs="0,610;0,610;0,610" o:connectangles="0,0,0"/>
                </v:shape>
                <v:shape id="Freeform 1166" o:spid="_x0000_s1558" style="position:absolute;left:900;top:40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" path="m,l,e" filled="f" strokecolor="#231f20" strokeweight=".07619mm">
                  <v:path arrowok="t" o:connecttype="custom" o:connectlocs="0,802;0,802" o:connectangles="0,0"/>
                </v:shape>
                <v:shape id="Freeform 1167" o:spid="_x0000_s1559" style="position:absolute;left:694;top:378;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" path="m27,9l2,,,1e" filled="f" strokecolor="#231f20" strokeweight=".07619mm">
                  <v:path arrowok="t" o:connecttype="custom" o:connectlocs="27,387;2,378;0,379" o:connectangles="0,0,0"/>
                </v:shape>
                <v:shape id="Freeform 1168" o:spid="_x0000_s1560" style="position:absolute;left:690;top:37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" path="m,l,e" filled="f" strokecolor="#231f20" strokeweight=".07619mm">
                  <v:path arrowok="t" o:connecttype="custom" o:connectlocs="0,760;0,760;0,760" o:connectangles="0,0,0"/>
                </v:shape>
                <v:shape id="Freeform 1169" o:spid="_x0000_s1561" style="position:absolute;left:1036;top:408;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" path="m5,15l7,9,5,3,,e" filled="f" strokecolor="#231f20" strokeweight=".07619mm">
                  <v:path arrowok="t" o:connecttype="custom" o:connectlocs="5,423;7,417;5,411;0,408" o:connectangles="0,0,0,0"/>
                </v:shape>
                <v:shape id="Freeform 1170" o:spid="_x0000_s1562" style="position:absolute;left:1005;top:394;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" path="m12,4l9,3,7,2,5,1,2,1,1,,,1e" filled="f" strokecolor="#231f20" strokeweight=".07619mm">
                  <v:path arrowok="t" o:connecttype="custom" o:connectlocs="12,398;9,397;7,396;5,395;2,395;1,394;0,395" o:connectangles="0,0,0,0,0,0,0"/>
                </v:shape>
                <v:shape id="Freeform 1171" o:spid="_x0000_s1563" style="position:absolute;left:917;top:34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" path="m10,2l7,,3,,,2e" filled="f" strokecolor="#231f20" strokeweight=".07619mm">
                  <v:path arrowok="t" o:connecttype="custom" o:connectlocs="10,351;7,349;3,349;0,351" o:connectangles="0,0,0,0"/>
                </v:shape>
                <v:shape id="Freeform 1172" o:spid="_x0000_s1564" style="position:absolute;left:973;top:36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" path="m,6l2,2,2,e" filled="f" strokecolor="#231f20" strokeweight=".07619mm">
                  <v:path arrowok="t" o:connecttype="custom" o:connectlocs="0,370;2,366;2,364;2,364" o:connectangles="0,0,0,0"/>
                </v:shape>
                <v:shape id="Freeform 1173" o:spid="_x0000_s1565" style="position:absolute;left:957;top:399;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" path="m,9l1,6,3,3,4,e" filled="f" strokecolor="#231f20" strokeweight=".07619mm">
                  <v:path arrowok="t" o:connecttype="custom" o:connectlocs="0,409;1,406;3,403;4,400" o:connectangles="0,0,0,0"/>
                </v:shape>
                <v:shape id="Freeform 1174" o:spid="_x0000_s1566" style="position:absolute;left:914;top:40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" path="m,l,,1,1,4,3e" filled="f" strokecolor="#231f20" strokeweight=".07619mm">
                  <v:path arrowok="t" o:connecttype="custom" o:connectlocs="0,401;0,401;1,402;4,404" o:connectangles="0,0,0,0"/>
                </v:shape>
                <v:shape id="Freeform 1175" o:spid="_x0000_s1567" style="position:absolute;left:1052;top:4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" path="m,1r,l,e" filled="f" strokecolor="#231f20" strokeweight=".07619mm">
                  <v:path arrowok="t" o:connecttype="custom" o:connectlocs="0,456;0,456;0,455" o:connectangles="0,0,0"/>
                </v:shape>
                <v:shape id="Freeform 1176" o:spid="_x0000_s1568" style="position:absolute;left:961;top:419;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" path="m3,1l2,1,1,,,1e" filled="f" strokecolor="#231f20" strokeweight=".07619mm">
                  <v:path arrowok="t" o:connecttype="custom" o:connectlocs="3,840;2,840;1,838;0,840" o:connectangles="0,0,0,0"/>
                </v:shape>
                <v:shape id="Freeform 1177" o:spid="_x0000_s1569" style="position:absolute;left:960;top:404;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" path="m7,1l4,,2,,,1e" filled="f" strokecolor="#231f20" strokeweight=".07619mm">
                  <v:path arrowok="t" o:connecttype="custom" o:connectlocs="7,810;4,808;2,808;0,810" o:connectangles="0,0,0,0"/>
                </v:shape>
                <v:shape id="Freeform 1178" o:spid="_x0000_s1570" style="position:absolute;left:959;top:40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" path="m1,l,,,1e" filled="f" strokecolor="#231f20" strokeweight=".07619mm">
                  <v:path arrowok="t" o:connecttype="custom" o:connectlocs="2,810;0,810;0,812;0,812" o:connectangles="0,0,0,0"/>
                </v:shape>
                <v:shape id="Freeform 1179" o:spid="_x0000_s1571" style="position:absolute;left:838;top:387;width:26;height: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" path="m26,3l9,,8,,1,2,,2e" filled="f" strokecolor="#231f20" strokeweight=".07619mm">
                  <v:path arrowok="t" o:connecttype="custom" o:connectlocs="26,390;9,387;8,387;1,389;1,389;0,389;0,389" o:connectangles="0,0,0,0,0,0,0"/>
                </v:shape>
                <v:shape id="Freeform 1180" o:spid="_x0000_s1572" style="position:absolute;left:956;top:40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" path="m5,l1,4,,4e" filled="f" strokecolor="#231f20" strokeweight=".07619mm">
                  <v:path arrowok="t" o:connecttype="custom" o:connectlocs="5,405;1,409;0,409" o:connectangles="0,0,0"/>
                </v:shape>
                <v:shape id="Freeform 1181" o:spid="_x0000_s1573" style="position:absolute;left:1054;top:435;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" path="m5,11r,-1l5,9,5,8,5,7,5,6,5,5,4,4,2,2,2,1,1,1,1,,,e" filled="f" strokecolor="#231f20" strokeweight=".07619mm">
                  <v:path arrowok="t" o:connecttype="custom" o:connectlocs="5,447;5,446;5,445;5,445;5,444;5,443;5,442;5,442;5,441;5,441;4,440;2,438;2,437;1,437;1,437;1,436;0,436;0,436" o:connectangles="0,0,0,0,0,0,0,0,0,0,0,0,0,0,0,0,0,0"/>
                </v:shape>
                <v:shape id="Freeform 1182" o:spid="_x0000_s1574" style="position:absolute;left:1056;top:446;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" path="m,12l1,8,3,2,4,e" filled="f" strokecolor="#231f20" strokeweight=".07619mm">
                  <v:path arrowok="t" o:connecttype="custom" o:connectlocs="0,458;1,454;3,448;4,446" o:connectangles="0,0,0,0"/>
                </v:shape>
                <v:shape id="Freeform 1183" o:spid="_x0000_s1575" style="position:absolute;left:971;top:39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" path="m10,2r,-1l9,1,4,,3,,2,,1,1,,1e" filled="f" strokecolor="#231f20" strokeweight=".07619mm">
                  <v:path arrowok="t" o:connecttype="custom" o:connectlocs="10,400;10,399;10,399;9,399;4,398;3,398;3,398;2,398;1,399;0,399" o:connectangles="0,0,0,0,0,0,0,0,0,0"/>
                </v:shape>
                <v:shape id="Freeform 1184" o:spid="_x0000_s1576" style="position:absolute;left:1055;top:447;width:4;height:1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" path="m3,l2,3,1,7,,10e" filled="f" strokecolor="#231f20" strokeweight=".07619mm">
                  <v:path arrowok="t" o:connecttype="custom" o:connectlocs="3,448;2,451;1,455;0,458" o:connectangles="0,0,0,0"/>
                </v:shape>
                <v:shape id="Freeform 1185" o:spid="_x0000_s1577" style="position:absolute;left:1059;top:4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" path="m,1l1,e" filled="f" strokecolor="#231f20" strokeweight=".07619mm">
                  <v:path arrowok="t" o:connecttype="custom" o:connectlocs="0,448;2,447;2,447;2,447" o:connectangles="0,0,0,0"/>
                </v:shape>
                <v:line id="Line 1186" o:spid="_x0000_s1578" style="position:absolute;visibility:visible;mso-wrap-style:square" from="1060,447" to="106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" strokecolor="#231f20" strokeweight=".07619mm"/>
                <v:shape id="Text Box 1187" o:spid="_x0000_s1579" type="#_x0000_t202" style="position:absolute;left:371;top:38;width:1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5Y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qdTOD/TXwCcnUHAAD//wMAUEsBAi0AFAAGAAgAAAAhANvh9svuAAAAhQEAABMAAAAAAAAA&#10;AAAAAAAAAAAAAFtDb250ZW50X1R5cGVzXS54bWxQSwECLQAUAAYACAAAACEAWvQsW78AAAAVAQAA&#10;CwAAAAAAAAAAAAAAAAAfAQAAX3JlbHMvLnJlbHNQSwECLQAUAAYACAAAACEADRceWMYAAADdAAAA&#10;DwAAAAAAAAAAAAAAAAAHAgAAZHJzL2Rvd25yZXYueG1sUEsFBgAAAAADAAMAtwAAAPoCAAAAAA==&#10;" filled="f" stroked="f">
                  <v:textbox inset="0,0,0,0">
                    <w:txbxContent>
                      <w:p w14:paraId="4B77180E" w14:textId="77777777" w:rsidR="002A51E6" w:rsidRDefault="002A51E6" w:rsidP="002A51E6">
                        <w:pPr>
                          <w:spacing w:before="17"/>
                          <w:rPr>
                            <w:sz w:val="18"/>
                          </w:rPr>
                        </w:pPr>
                        <w:r>
                          <w:rPr>
                            <w:color w:val="231F20"/>
                            <w:w w:val="102"/>
                            <w:sz w:val="18"/>
                          </w:rPr>
                          <w:t>A</w:t>
                        </w:r>
                      </w:p>
                    </w:txbxContent>
                  </v:textbox>
                </v:shape>
                <w10:anchorlock/>
              </v:group>
            </w:pict>
          </mc:Fallback>
        </mc:AlternateContent>
      </w:r>
    </w:p>
    <w:p w14:paraId="50606C7C" w14:textId="77777777" w:rsidR="002A51E6" w:rsidRDefault="002A51E6" w:rsidP="002A51E6">
      <w:pPr>
        <w:pStyle w:val="a3"/>
        <w:spacing w:before="11"/>
        <w:rPr>
          <w:sz w:val="15"/>
        </w:rPr>
      </w:pPr>
    </w:p>
    <w:p w14:paraId="1E2EA1AC" w14:textId="77777777" w:rsidR="002A51E6" w:rsidRPr="007E6418" w:rsidRDefault="002A51E6" w:rsidP="002A51E6">
      <w:pPr>
        <w:pStyle w:val="a5"/>
        <w:numPr>
          <w:ilvl w:val="0"/>
          <w:numId w:val="8"/>
        </w:numPr>
        <w:tabs>
          <w:tab w:val="left" w:pos="395"/>
        </w:tabs>
        <w:spacing w:line="278" w:lineRule="auto"/>
        <w:ind w:left="394" w:right="522"/>
        <w:rPr>
          <w:sz w:val="15"/>
          <w:lang w:val="ru-RU"/>
        </w:rPr>
      </w:pPr>
      <w:r w:rsidRPr="007E6418">
        <w:rPr>
          <w:lang w:val="ru-RU"/>
        </w:rPr>
        <w:t xml:space="preserve"> </w:t>
      </w:r>
      <w:r w:rsidRPr="007E6418">
        <w:rPr>
          <w:color w:val="231F20"/>
          <w:sz w:val="15"/>
          <w:lang w:val="ru-RU"/>
        </w:rPr>
        <w:t>Снимите неподвижный блок и верхние концы пластиковой вентиляционной решетки.</w:t>
      </w:r>
    </w:p>
    <w:p w14:paraId="7DFD080A" w14:textId="77777777" w:rsidR="002A51E6" w:rsidRPr="007E6418" w:rsidRDefault="002A51E6" w:rsidP="002A51E6">
      <w:pPr>
        <w:spacing w:line="278" w:lineRule="auto"/>
        <w:rPr>
          <w:sz w:val="15"/>
          <w:lang w:val="ru-RU"/>
        </w:rPr>
        <w:sectPr w:rsidR="002A51E6" w:rsidRPr="007E6418" w:rsidSect="00A81655">
          <w:headerReference w:type="default" r:id="rId73"/>
          <w:footerReference w:type="default" r:id="rId74"/>
          <w:type w:val="continuous"/>
          <w:pgSz w:w="8400" w:h="11910"/>
          <w:pgMar w:top="920" w:right="420" w:bottom="920" w:left="500" w:header="512" w:footer="726" w:gutter="0"/>
          <w:pgNumType w:start="20"/>
          <w:cols w:num="2" w:space="720" w:equalWidth="0">
            <w:col w:w="3338" w:space="328"/>
            <w:col w:w="3814"/>
          </w:cols>
        </w:sectPr>
      </w:pPr>
    </w:p>
    <w:p w14:paraId="6F2A6F8D" w14:textId="77777777" w:rsidR="002A51E6" w:rsidRPr="007E6418" w:rsidRDefault="002A51E6" w:rsidP="002A51E6">
      <w:pPr>
        <w:pStyle w:val="a3"/>
        <w:spacing w:before="6"/>
        <w:rPr>
          <w:sz w:val="6"/>
          <w:lang w:val="ru-RU"/>
        </w:rPr>
      </w:pPr>
    </w:p>
    <w:p w14:paraId="4A06613E" w14:textId="77777777" w:rsidR="002A51E6" w:rsidRDefault="002A51E6" w:rsidP="002A51E6">
      <w:pPr>
        <w:pStyle w:val="a3"/>
        <w:ind w:left="244"/>
        <w:rPr>
          <w:sz w:val="20"/>
        </w:rPr>
      </w:pPr>
      <w:r>
        <w:rPr>
          <w:noProof/>
          <w:lang w:val="ru-RU" w:eastAsia="ru-RU"/>
        </w:rPr>
        <w:drawing>
          <wp:anchor distT="0" distB="0" distL="0" distR="0" simplePos="0" relativeHeight="251828224" behindDoc="0" locked="0" layoutInCell="1" allowOverlap="1" wp14:anchorId="0A08E8C9" wp14:editId="12D714CE">
            <wp:simplePos x="0" y="0"/>
            <wp:positionH relativeFrom="page">
              <wp:posOffset>539115</wp:posOffset>
            </wp:positionH>
            <wp:positionV relativeFrom="paragraph">
              <wp:posOffset>942975</wp:posOffset>
            </wp:positionV>
            <wp:extent cx="1401445" cy="904875"/>
            <wp:effectExtent l="0" t="0" r="0" b="0"/>
            <wp:wrapTopAndBottom/>
            <wp:docPr id="371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23.png"/>
                    <pic:cNvPicPr>
                      <a:picLocks noChangeAspect="1"/>
                    </pic:cNvPicPr>
                  </pic:nvPicPr>
                  <pic:blipFill>
                    <a:blip r:embed="rId75" cstate="print"/>
                    <a:stretch>
                      <a:fillRect/>
                    </a:stretch>
                  </pic:blipFill>
                  <pic:spPr>
                    <a:xfrm>
                      <a:off x="0" y="0"/>
                      <a:ext cx="1401445" cy="904875"/>
                    </a:xfrm>
                    <a:prstGeom prst="rect">
                      <a:avLst/>
                    </a:prstGeom>
                  </pic:spPr>
                </pic:pic>
              </a:graphicData>
            </a:graphic>
          </wp:anchor>
        </w:drawing>
      </w:r>
      <w:r>
        <w:rPr>
          <w:noProof/>
          <w:sz w:val="20"/>
          <w:lang w:val="ru-RU" w:eastAsia="ru-RU"/>
        </w:rPr>
        <mc:AlternateContent>
          <mc:Choice Requires="wpg">
            <w:drawing>
              <wp:inline distT="0" distB="0" distL="0" distR="0" wp14:anchorId="6045D5A3" wp14:editId="7221ADE5">
                <wp:extent cx="1653540" cy="942340"/>
                <wp:effectExtent l="0" t="0" r="22860" b="0"/>
                <wp:docPr id="372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42340"/>
                          <a:chOff x="-14" y="0"/>
                          <a:chExt cx="2604" cy="1484"/>
                        </a:xfrm>
                      </wpg:grpSpPr>
                      <wps:wsp>
                        <wps:cNvPr id="3728" name="Freeform 1201"/>
                        <wps:cNvSpPr>
                          <a:spLocks/>
                        </wps:cNvSpPr>
                        <wps:spPr bwMode="auto">
                          <a:xfrm>
                            <a:off x="2355" y="1235"/>
                            <a:ext cx="12" cy="5"/>
                          </a:xfrm>
                          <a:custGeom>
                            <a:avLst/>
                            <a:gdLst>
                              <a:gd name="T0" fmla="+- 0 2355 2355"/>
                              <a:gd name="T1" fmla="*/ T0 w 12"/>
                              <a:gd name="T2" fmla="+- 0 1235 1235"/>
                              <a:gd name="T3" fmla="*/ 1235 h 5"/>
                              <a:gd name="T4" fmla="+- 0 2355 2355"/>
                              <a:gd name="T5" fmla="*/ T4 w 12"/>
                              <a:gd name="T6" fmla="+- 0 1236 1235"/>
                              <a:gd name="T7" fmla="*/ 1236 h 5"/>
                              <a:gd name="T8" fmla="+- 0 2366 2355"/>
                              <a:gd name="T9" fmla="*/ T8 w 12"/>
                              <a:gd name="T10" fmla="+- 0 1240 1235"/>
                              <a:gd name="T11" fmla="*/ 1240 h 5"/>
                              <a:gd name="T12" fmla="+- 0 2366 2355"/>
                              <a:gd name="T13" fmla="*/ T12 w 12"/>
                              <a:gd name="T14" fmla="+- 0 1240 1235"/>
                              <a:gd name="T15" fmla="*/ 1240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0" y="1"/>
                                </a:lnTo>
                                <a:lnTo>
                                  <a:pt x="11"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9" name="Freeform 1202"/>
                        <wps:cNvSpPr>
                          <a:spLocks/>
                        </wps:cNvSpPr>
                        <wps:spPr bwMode="auto">
                          <a:xfrm>
                            <a:off x="2355" y="1235"/>
                            <a:ext cx="12" cy="5"/>
                          </a:xfrm>
                          <a:custGeom>
                            <a:avLst/>
                            <a:gdLst>
                              <a:gd name="T0" fmla="+- 0 2355 2355"/>
                              <a:gd name="T1" fmla="*/ T0 w 12"/>
                              <a:gd name="T2" fmla="+- 0 1235 1235"/>
                              <a:gd name="T3" fmla="*/ 1235 h 5"/>
                              <a:gd name="T4" fmla="+- 0 2366 2355"/>
                              <a:gd name="T5" fmla="*/ T4 w 12"/>
                              <a:gd name="T6" fmla="+- 0 1240 1235"/>
                              <a:gd name="T7" fmla="*/ 1240 h 5"/>
                              <a:gd name="T8" fmla="+- 0 2366 2355"/>
                              <a:gd name="T9" fmla="*/ T8 w 12"/>
                              <a:gd name="T10" fmla="+- 0 1240 1235"/>
                              <a:gd name="T11" fmla="*/ 1240 h 5"/>
                              <a:gd name="T12" fmla="+- 0 2355 2355"/>
                              <a:gd name="T13" fmla="*/ T12 w 12"/>
                              <a:gd name="T14" fmla="+- 0 1236 1235"/>
                              <a:gd name="T15" fmla="*/ 1236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11"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1203"/>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Freeform 1204"/>
                        <wps:cNvSpPr>
                          <a:spLocks/>
                        </wps:cNvSpPr>
                        <wps:spPr bwMode="auto">
                          <a:xfrm>
                            <a:off x="911" y="892"/>
                            <a:ext cx="16" cy="7"/>
                          </a:xfrm>
                          <a:custGeom>
                            <a:avLst/>
                            <a:gdLst>
                              <a:gd name="T0" fmla="+- 0 927 912"/>
                              <a:gd name="T1" fmla="*/ T0 w 16"/>
                              <a:gd name="T2" fmla="+- 0 899 893"/>
                              <a:gd name="T3" fmla="*/ 899 h 7"/>
                              <a:gd name="T4" fmla="+- 0 912 912"/>
                              <a:gd name="T5" fmla="*/ T4 w 16"/>
                              <a:gd name="T6" fmla="+- 0 893 893"/>
                              <a:gd name="T7" fmla="*/ 893 h 7"/>
                              <a:gd name="T8" fmla="+- 0 912 912"/>
                              <a:gd name="T9" fmla="*/ T8 w 16"/>
                              <a:gd name="T10" fmla="+- 0 893 893"/>
                              <a:gd name="T11" fmla="*/ 893 h 7"/>
                              <a:gd name="T12" fmla="+- 0 927 912"/>
                              <a:gd name="T13" fmla="*/ T12 w 16"/>
                              <a:gd name="T14" fmla="+- 0 899 893"/>
                              <a:gd name="T15" fmla="*/ 899 h 7"/>
                              <a:gd name="T16" fmla="+- 0 927 912"/>
                              <a:gd name="T17" fmla="*/ T16 w 16"/>
                              <a:gd name="T18" fmla="+- 0 899 893"/>
                              <a:gd name="T19" fmla="*/ 899 h 7"/>
                            </a:gdLst>
                            <a:ahLst/>
                            <a:cxnLst>
                              <a:cxn ang="0">
                                <a:pos x="T1" y="T3"/>
                              </a:cxn>
                              <a:cxn ang="0">
                                <a:pos x="T5" y="T7"/>
                              </a:cxn>
                              <a:cxn ang="0">
                                <a:pos x="T9" y="T11"/>
                              </a:cxn>
                              <a:cxn ang="0">
                                <a:pos x="T13" y="T15"/>
                              </a:cxn>
                              <a:cxn ang="0">
                                <a:pos x="T17" y="T19"/>
                              </a:cxn>
                            </a:cxnLst>
                            <a:rect l="0" t="0" r="r" b="b"/>
                            <a:pathLst>
                              <a:path w="16" h="7">
                                <a:moveTo>
                                  <a:pt x="15" y="6"/>
                                </a:moveTo>
                                <a:lnTo>
                                  <a:pt x="0" y="0"/>
                                </a:lnTo>
                                <a:lnTo>
                                  <a:pt x="15"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1205"/>
                        <wps:cNvSpPr>
                          <a:spLocks/>
                        </wps:cNvSpPr>
                        <wps:spPr bwMode="auto">
                          <a:xfrm>
                            <a:off x="909" y="848"/>
                            <a:ext cx="16" cy="40"/>
                          </a:xfrm>
                          <a:custGeom>
                            <a:avLst/>
                            <a:gdLst>
                              <a:gd name="T0" fmla="+- 0 925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6 910"/>
                              <a:gd name="T13" fmla="*/ T12 w 16"/>
                              <a:gd name="T14" fmla="+- 0 849 849"/>
                              <a:gd name="T15" fmla="*/ 849 h 40"/>
                              <a:gd name="T16" fmla="+- 0 925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5" y="0"/>
                                </a:moveTo>
                                <a:lnTo>
                                  <a:pt x="0" y="39"/>
                                </a:lnTo>
                                <a:lnTo>
                                  <a:pt x="16" y="0"/>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Freeform 1206"/>
                        <wps:cNvSpPr>
                          <a:spLocks/>
                        </wps:cNvSpPr>
                        <wps:spPr bwMode="auto">
                          <a:xfrm>
                            <a:off x="909" y="848"/>
                            <a:ext cx="16" cy="40"/>
                          </a:xfrm>
                          <a:custGeom>
                            <a:avLst/>
                            <a:gdLst>
                              <a:gd name="T0" fmla="+- 0 926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5 910"/>
                              <a:gd name="T13" fmla="*/ T12 w 16"/>
                              <a:gd name="T14" fmla="+- 0 849 849"/>
                              <a:gd name="T15" fmla="*/ 849 h 40"/>
                              <a:gd name="T16" fmla="+- 0 926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6" y="0"/>
                                </a:moveTo>
                                <a:lnTo>
                                  <a:pt x="0" y="39"/>
                                </a:lnTo>
                                <a:lnTo>
                                  <a:pt x="15" y="0"/>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1207"/>
                        <wps:cNvSpPr>
                          <a:spLocks/>
                        </wps:cNvSpPr>
                        <wps:spPr bwMode="auto">
                          <a:xfrm>
                            <a:off x="224" y="456"/>
                            <a:ext cx="686" cy="431"/>
                          </a:xfrm>
                          <a:custGeom>
                            <a:avLst/>
                            <a:gdLst>
                              <a:gd name="T0" fmla="+- 0 225 224"/>
                              <a:gd name="T1" fmla="*/ T0 w 686"/>
                              <a:gd name="T2" fmla="+- 0 457 457"/>
                              <a:gd name="T3" fmla="*/ 457 h 431"/>
                              <a:gd name="T4" fmla="+- 0 224 224"/>
                              <a:gd name="T5" fmla="*/ T4 w 686"/>
                              <a:gd name="T6" fmla="+- 0 457 457"/>
                              <a:gd name="T7" fmla="*/ 457 h 431"/>
                              <a:gd name="T8" fmla="+- 0 910 224"/>
                              <a:gd name="T9" fmla="*/ T8 w 686"/>
                              <a:gd name="T10" fmla="+- 0 887 457"/>
                              <a:gd name="T11" fmla="*/ 887 h 431"/>
                              <a:gd name="T12" fmla="+- 0 910 224"/>
                              <a:gd name="T13" fmla="*/ T12 w 686"/>
                              <a:gd name="T14" fmla="+- 0 887 457"/>
                              <a:gd name="T15" fmla="*/ 88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0" y="0"/>
                                </a:lnTo>
                                <a:lnTo>
                                  <a:pt x="686" y="43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1208"/>
                        <wps:cNvSpPr>
                          <a:spLocks/>
                        </wps:cNvSpPr>
                        <wps:spPr bwMode="auto">
                          <a:xfrm>
                            <a:off x="224" y="456"/>
                            <a:ext cx="686" cy="431"/>
                          </a:xfrm>
                          <a:custGeom>
                            <a:avLst/>
                            <a:gdLst>
                              <a:gd name="T0" fmla="+- 0 225 224"/>
                              <a:gd name="T1" fmla="*/ T0 w 686"/>
                              <a:gd name="T2" fmla="+- 0 457 457"/>
                              <a:gd name="T3" fmla="*/ 457 h 431"/>
                              <a:gd name="T4" fmla="+- 0 910 224"/>
                              <a:gd name="T5" fmla="*/ T4 w 686"/>
                              <a:gd name="T6" fmla="+- 0 887 457"/>
                              <a:gd name="T7" fmla="*/ 887 h 431"/>
                              <a:gd name="T8" fmla="+- 0 910 224"/>
                              <a:gd name="T9" fmla="*/ T8 w 686"/>
                              <a:gd name="T10" fmla="+- 0 887 457"/>
                              <a:gd name="T11" fmla="*/ 887 h 431"/>
                              <a:gd name="T12" fmla="+- 0 224 224"/>
                              <a:gd name="T13" fmla="*/ T12 w 686"/>
                              <a:gd name="T14" fmla="+- 0 457 457"/>
                              <a:gd name="T15" fmla="*/ 45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686" y="43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1209"/>
                        <wps:cNvSpPr>
                          <a:spLocks/>
                        </wps:cNvSpPr>
                        <wps:spPr bwMode="auto">
                          <a:xfrm>
                            <a:off x="327" y="454"/>
                            <a:ext cx="604" cy="379"/>
                          </a:xfrm>
                          <a:custGeom>
                            <a:avLst/>
                            <a:gdLst>
                              <a:gd name="T0" fmla="+- 0 328 328"/>
                              <a:gd name="T1" fmla="*/ T0 w 604"/>
                              <a:gd name="T2" fmla="+- 0 455 455"/>
                              <a:gd name="T3" fmla="*/ 455 h 379"/>
                              <a:gd name="T4" fmla="+- 0 328 328"/>
                              <a:gd name="T5" fmla="*/ T4 w 604"/>
                              <a:gd name="T6" fmla="+- 0 455 455"/>
                              <a:gd name="T7" fmla="*/ 455 h 379"/>
                              <a:gd name="T8" fmla="+- 0 931 328"/>
                              <a:gd name="T9" fmla="*/ T8 w 604"/>
                              <a:gd name="T10" fmla="+- 0 834 455"/>
                              <a:gd name="T11" fmla="*/ 834 h 379"/>
                              <a:gd name="T12" fmla="+- 0 931 328"/>
                              <a:gd name="T13" fmla="*/ T12 w 604"/>
                              <a:gd name="T14" fmla="+- 0 833 455"/>
                              <a:gd name="T15" fmla="*/ 833 h 379"/>
                              <a:gd name="T16" fmla="+- 0 328 328"/>
                              <a:gd name="T17" fmla="*/ T16 w 604"/>
                              <a:gd name="T18" fmla="+- 0 455 455"/>
                              <a:gd name="T19" fmla="*/ 455 h 379"/>
                            </a:gdLst>
                            <a:ahLst/>
                            <a:cxnLst>
                              <a:cxn ang="0">
                                <a:pos x="T1" y="T3"/>
                              </a:cxn>
                              <a:cxn ang="0">
                                <a:pos x="T5" y="T7"/>
                              </a:cxn>
                              <a:cxn ang="0">
                                <a:pos x="T9" y="T11"/>
                              </a:cxn>
                              <a:cxn ang="0">
                                <a:pos x="T13" y="T15"/>
                              </a:cxn>
                              <a:cxn ang="0">
                                <a:pos x="T17" y="T19"/>
                              </a:cxn>
                            </a:cxnLst>
                            <a:rect l="0" t="0" r="r" b="b"/>
                            <a:pathLst>
                              <a:path w="604" h="379">
                                <a:moveTo>
                                  <a:pt x="0" y="0"/>
                                </a:moveTo>
                                <a:lnTo>
                                  <a:pt x="0" y="0"/>
                                </a:lnTo>
                                <a:lnTo>
                                  <a:pt x="603" y="379"/>
                                </a:lnTo>
                                <a:lnTo>
                                  <a:pt x="603" y="3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Freeform 1210"/>
                        <wps:cNvSpPr>
                          <a:spLocks/>
                        </wps:cNvSpPr>
                        <wps:spPr bwMode="auto">
                          <a:xfrm>
                            <a:off x="327" y="454"/>
                            <a:ext cx="604" cy="379"/>
                          </a:xfrm>
                          <a:custGeom>
                            <a:avLst/>
                            <a:gdLst>
                              <a:gd name="T0" fmla="+- 0 931 328"/>
                              <a:gd name="T1" fmla="*/ T0 w 604"/>
                              <a:gd name="T2" fmla="+- 0 834 455"/>
                              <a:gd name="T3" fmla="*/ 834 h 379"/>
                              <a:gd name="T4" fmla="+- 0 328 328"/>
                              <a:gd name="T5" fmla="*/ T4 w 604"/>
                              <a:gd name="T6" fmla="+- 0 455 455"/>
                              <a:gd name="T7" fmla="*/ 455 h 379"/>
                              <a:gd name="T8" fmla="+- 0 328 328"/>
                              <a:gd name="T9" fmla="*/ T8 w 604"/>
                              <a:gd name="T10" fmla="+- 0 455 455"/>
                              <a:gd name="T11" fmla="*/ 455 h 379"/>
                              <a:gd name="T12" fmla="+- 0 931 328"/>
                              <a:gd name="T13" fmla="*/ T12 w 604"/>
                              <a:gd name="T14" fmla="+- 0 833 455"/>
                              <a:gd name="T15" fmla="*/ 833 h 379"/>
                              <a:gd name="T16" fmla="+- 0 931 328"/>
                              <a:gd name="T17" fmla="*/ T16 w 604"/>
                              <a:gd name="T18" fmla="+- 0 834 455"/>
                              <a:gd name="T19" fmla="*/ 834 h 379"/>
                            </a:gdLst>
                            <a:ahLst/>
                            <a:cxnLst>
                              <a:cxn ang="0">
                                <a:pos x="T1" y="T3"/>
                              </a:cxn>
                              <a:cxn ang="0">
                                <a:pos x="T5" y="T7"/>
                              </a:cxn>
                              <a:cxn ang="0">
                                <a:pos x="T9" y="T11"/>
                              </a:cxn>
                              <a:cxn ang="0">
                                <a:pos x="T13" y="T15"/>
                              </a:cxn>
                              <a:cxn ang="0">
                                <a:pos x="T17" y="T19"/>
                              </a:cxn>
                            </a:cxnLst>
                            <a:rect l="0" t="0" r="r" b="b"/>
                            <a:pathLst>
                              <a:path w="604" h="379">
                                <a:moveTo>
                                  <a:pt x="603" y="379"/>
                                </a:moveTo>
                                <a:lnTo>
                                  <a:pt x="0" y="0"/>
                                </a:lnTo>
                                <a:lnTo>
                                  <a:pt x="603" y="378"/>
                                </a:lnTo>
                                <a:lnTo>
                                  <a:pt x="603" y="37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1211"/>
                        <wps:cNvSpPr>
                          <a:spLocks/>
                        </wps:cNvSpPr>
                        <wps:spPr bwMode="auto">
                          <a:xfrm>
                            <a:off x="241" y="420"/>
                            <a:ext cx="85" cy="34"/>
                          </a:xfrm>
                          <a:custGeom>
                            <a:avLst/>
                            <a:gdLst>
                              <a:gd name="T0" fmla="+- 0 242 242"/>
                              <a:gd name="T1" fmla="*/ T0 w 85"/>
                              <a:gd name="T2" fmla="+- 0 421 421"/>
                              <a:gd name="T3" fmla="*/ 421 h 34"/>
                              <a:gd name="T4" fmla="+- 0 242 242"/>
                              <a:gd name="T5" fmla="*/ T4 w 85"/>
                              <a:gd name="T6" fmla="+- 0 421 421"/>
                              <a:gd name="T7" fmla="*/ 421 h 34"/>
                              <a:gd name="T8" fmla="+- 0 327 242"/>
                              <a:gd name="T9" fmla="*/ T8 w 85"/>
                              <a:gd name="T10" fmla="+- 0 454 421"/>
                              <a:gd name="T11" fmla="*/ 454 h 34"/>
                              <a:gd name="T12" fmla="+- 0 327 242"/>
                              <a:gd name="T13" fmla="*/ T12 w 85"/>
                              <a:gd name="T14" fmla="+- 0 454 421"/>
                              <a:gd name="T15" fmla="*/ 454 h 34"/>
                              <a:gd name="T16" fmla="+- 0 242 242"/>
                              <a:gd name="T17" fmla="*/ T16 w 85"/>
                              <a:gd name="T18" fmla="+- 0 421 421"/>
                              <a:gd name="T19" fmla="*/ 421 h 34"/>
                            </a:gdLst>
                            <a:ahLst/>
                            <a:cxnLst>
                              <a:cxn ang="0">
                                <a:pos x="T1" y="T3"/>
                              </a:cxn>
                              <a:cxn ang="0">
                                <a:pos x="T5" y="T7"/>
                              </a:cxn>
                              <a:cxn ang="0">
                                <a:pos x="T9" y="T11"/>
                              </a:cxn>
                              <a:cxn ang="0">
                                <a:pos x="T13" y="T15"/>
                              </a:cxn>
                              <a:cxn ang="0">
                                <a:pos x="T17" y="T19"/>
                              </a:cxn>
                            </a:cxnLst>
                            <a:rect l="0" t="0" r="r" b="b"/>
                            <a:pathLst>
                              <a:path w="85" h="34">
                                <a:moveTo>
                                  <a:pt x="0" y="0"/>
                                </a:moveTo>
                                <a:lnTo>
                                  <a:pt x="0" y="0"/>
                                </a:lnTo>
                                <a:lnTo>
                                  <a:pt x="85" y="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1212"/>
                        <wps:cNvSpPr>
                          <a:spLocks/>
                        </wps:cNvSpPr>
                        <wps:spPr bwMode="auto">
                          <a:xfrm>
                            <a:off x="241" y="420"/>
                            <a:ext cx="85" cy="34"/>
                          </a:xfrm>
                          <a:custGeom>
                            <a:avLst/>
                            <a:gdLst>
                              <a:gd name="T0" fmla="+- 0 327 242"/>
                              <a:gd name="T1" fmla="*/ T0 w 85"/>
                              <a:gd name="T2" fmla="+- 0 454 421"/>
                              <a:gd name="T3" fmla="*/ 454 h 34"/>
                              <a:gd name="T4" fmla="+- 0 242 242"/>
                              <a:gd name="T5" fmla="*/ T4 w 85"/>
                              <a:gd name="T6" fmla="+- 0 421 421"/>
                              <a:gd name="T7" fmla="*/ 421 h 34"/>
                              <a:gd name="T8" fmla="+- 0 242 242"/>
                              <a:gd name="T9" fmla="*/ T8 w 85"/>
                              <a:gd name="T10" fmla="+- 0 421 421"/>
                              <a:gd name="T11" fmla="*/ 421 h 34"/>
                              <a:gd name="T12" fmla="+- 0 327 242"/>
                              <a:gd name="T13" fmla="*/ T12 w 85"/>
                              <a:gd name="T14" fmla="+- 0 454 421"/>
                              <a:gd name="T15" fmla="*/ 454 h 34"/>
                              <a:gd name="T16" fmla="+- 0 327 242"/>
                              <a:gd name="T17" fmla="*/ T16 w 85"/>
                              <a:gd name="T18" fmla="+- 0 454 421"/>
                              <a:gd name="T19" fmla="*/ 454 h 34"/>
                            </a:gdLst>
                            <a:ahLst/>
                            <a:cxnLst>
                              <a:cxn ang="0">
                                <a:pos x="T1" y="T3"/>
                              </a:cxn>
                              <a:cxn ang="0">
                                <a:pos x="T5" y="T7"/>
                              </a:cxn>
                              <a:cxn ang="0">
                                <a:pos x="T9" y="T11"/>
                              </a:cxn>
                              <a:cxn ang="0">
                                <a:pos x="T13" y="T15"/>
                              </a:cxn>
                              <a:cxn ang="0">
                                <a:pos x="T17" y="T19"/>
                              </a:cxn>
                            </a:cxnLst>
                            <a:rect l="0" t="0" r="r" b="b"/>
                            <a:pathLst>
                              <a:path w="85" h="34">
                                <a:moveTo>
                                  <a:pt x="85" y="33"/>
                                </a:moveTo>
                                <a:lnTo>
                                  <a:pt x="0" y="0"/>
                                </a:lnTo>
                                <a:lnTo>
                                  <a:pt x="85" y="3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0" name="Picture 12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62" y="653"/>
                            <a:ext cx="16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1" name="Picture 12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 y="0"/>
                            <a:ext cx="256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2" name="Picture 12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10" y="653"/>
                            <a:ext cx="10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3" name="Freeform 1216"/>
                        <wps:cNvSpPr>
                          <a:spLocks/>
                        </wps:cNvSpPr>
                        <wps:spPr bwMode="auto">
                          <a:xfrm>
                            <a:off x="181" y="115"/>
                            <a:ext cx="46" cy="29"/>
                          </a:xfrm>
                          <a:custGeom>
                            <a:avLst/>
                            <a:gdLst>
                              <a:gd name="T0" fmla="+- 0 182 182"/>
                              <a:gd name="T1" fmla="*/ T0 w 46"/>
                              <a:gd name="T2" fmla="+- 0 115 115"/>
                              <a:gd name="T3" fmla="*/ 115 h 29"/>
                              <a:gd name="T4" fmla="+- 0 182 182"/>
                              <a:gd name="T5" fmla="*/ T4 w 46"/>
                              <a:gd name="T6" fmla="+- 0 115 115"/>
                              <a:gd name="T7" fmla="*/ 115 h 29"/>
                              <a:gd name="T8" fmla="+- 0 227 182"/>
                              <a:gd name="T9" fmla="*/ T8 w 46"/>
                              <a:gd name="T10" fmla="+- 0 144 115"/>
                              <a:gd name="T11" fmla="*/ 144 h 29"/>
                              <a:gd name="T12" fmla="+- 0 227 182"/>
                              <a:gd name="T13" fmla="*/ T12 w 46"/>
                              <a:gd name="T14" fmla="+- 0 144 115"/>
                              <a:gd name="T15" fmla="*/ 144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0" y="0"/>
                                </a:lnTo>
                                <a:lnTo>
                                  <a:pt x="45" y="2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1217"/>
                        <wps:cNvSpPr>
                          <a:spLocks/>
                        </wps:cNvSpPr>
                        <wps:spPr bwMode="auto">
                          <a:xfrm>
                            <a:off x="181" y="115"/>
                            <a:ext cx="46" cy="29"/>
                          </a:xfrm>
                          <a:custGeom>
                            <a:avLst/>
                            <a:gdLst>
                              <a:gd name="T0" fmla="+- 0 182 182"/>
                              <a:gd name="T1" fmla="*/ T0 w 46"/>
                              <a:gd name="T2" fmla="+- 0 115 115"/>
                              <a:gd name="T3" fmla="*/ 115 h 29"/>
                              <a:gd name="T4" fmla="+- 0 227 182"/>
                              <a:gd name="T5" fmla="*/ T4 w 46"/>
                              <a:gd name="T6" fmla="+- 0 144 115"/>
                              <a:gd name="T7" fmla="*/ 144 h 29"/>
                              <a:gd name="T8" fmla="+- 0 227 182"/>
                              <a:gd name="T9" fmla="*/ T8 w 46"/>
                              <a:gd name="T10" fmla="+- 0 144 115"/>
                              <a:gd name="T11" fmla="*/ 144 h 29"/>
                              <a:gd name="T12" fmla="+- 0 182 182"/>
                              <a:gd name="T13" fmla="*/ T12 w 46"/>
                              <a:gd name="T14" fmla="+- 0 115 115"/>
                              <a:gd name="T15" fmla="*/ 115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45" y="2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1218"/>
                        <wps:cNvSpPr>
                          <a:spLocks/>
                        </wps:cNvSpPr>
                        <wps:spPr bwMode="auto">
                          <a:xfrm>
                            <a:off x="217" y="414"/>
                            <a:ext cx="16" cy="39"/>
                          </a:xfrm>
                          <a:custGeom>
                            <a:avLst/>
                            <a:gdLst>
                              <a:gd name="T0" fmla="+- 0 233 218"/>
                              <a:gd name="T1" fmla="*/ T0 w 16"/>
                              <a:gd name="T2" fmla="+- 0 414 414"/>
                              <a:gd name="T3" fmla="*/ 414 h 39"/>
                              <a:gd name="T4" fmla="+- 0 218 218"/>
                              <a:gd name="T5" fmla="*/ T4 w 16"/>
                              <a:gd name="T6" fmla="+- 0 453 414"/>
                              <a:gd name="T7" fmla="*/ 453 h 39"/>
                              <a:gd name="T8" fmla="+- 0 218 218"/>
                              <a:gd name="T9" fmla="*/ T8 w 16"/>
                              <a:gd name="T10" fmla="+- 0 453 414"/>
                              <a:gd name="T11" fmla="*/ 453 h 39"/>
                              <a:gd name="T12" fmla="+- 0 233 218"/>
                              <a:gd name="T13" fmla="*/ T12 w 16"/>
                              <a:gd name="T14" fmla="+- 0 414 414"/>
                              <a:gd name="T15" fmla="*/ 414 h 39"/>
                              <a:gd name="T16" fmla="+- 0 233 218"/>
                              <a:gd name="T17" fmla="*/ T16 w 16"/>
                              <a:gd name="T18" fmla="+- 0 414 414"/>
                              <a:gd name="T19" fmla="*/ 414 h 39"/>
                            </a:gdLst>
                            <a:ahLst/>
                            <a:cxnLst>
                              <a:cxn ang="0">
                                <a:pos x="T1" y="T3"/>
                              </a:cxn>
                              <a:cxn ang="0">
                                <a:pos x="T5" y="T7"/>
                              </a:cxn>
                              <a:cxn ang="0">
                                <a:pos x="T9" y="T11"/>
                              </a:cxn>
                              <a:cxn ang="0">
                                <a:pos x="T13" y="T15"/>
                              </a:cxn>
                              <a:cxn ang="0">
                                <a:pos x="T17" y="T19"/>
                              </a:cxn>
                            </a:cxnLst>
                            <a:rect l="0" t="0" r="r" b="b"/>
                            <a:pathLst>
                              <a:path w="16" h="39">
                                <a:moveTo>
                                  <a:pt x="15" y="0"/>
                                </a:moveTo>
                                <a:lnTo>
                                  <a:pt x="0" y="39"/>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1219"/>
                        <wps:cNvSpPr>
                          <a:spLocks/>
                        </wps:cNvSpPr>
                        <wps:spPr bwMode="auto">
                          <a:xfrm>
                            <a:off x="217" y="414"/>
                            <a:ext cx="16" cy="39"/>
                          </a:xfrm>
                          <a:custGeom>
                            <a:avLst/>
                            <a:gdLst>
                              <a:gd name="T0" fmla="+- 0 218 218"/>
                              <a:gd name="T1" fmla="*/ T0 w 16"/>
                              <a:gd name="T2" fmla="+- 0 453 414"/>
                              <a:gd name="T3" fmla="*/ 453 h 39"/>
                              <a:gd name="T4" fmla="+- 0 233 218"/>
                              <a:gd name="T5" fmla="*/ T4 w 16"/>
                              <a:gd name="T6" fmla="+- 0 414 414"/>
                              <a:gd name="T7" fmla="*/ 414 h 39"/>
                              <a:gd name="T8" fmla="+- 0 233 218"/>
                              <a:gd name="T9" fmla="*/ T8 w 16"/>
                              <a:gd name="T10" fmla="+- 0 414 414"/>
                              <a:gd name="T11" fmla="*/ 414 h 39"/>
                              <a:gd name="T12" fmla="+- 0 218 218"/>
                              <a:gd name="T13" fmla="*/ T12 w 16"/>
                              <a:gd name="T14" fmla="+- 0 453 414"/>
                              <a:gd name="T15" fmla="*/ 453 h 39"/>
                              <a:gd name="T16" fmla="+- 0 218 218"/>
                              <a:gd name="T17" fmla="*/ T16 w 16"/>
                              <a:gd name="T18" fmla="+- 0 453 414"/>
                              <a:gd name="T19" fmla="*/ 453 h 39"/>
                            </a:gdLst>
                            <a:ahLst/>
                            <a:cxnLst>
                              <a:cxn ang="0">
                                <a:pos x="T1" y="T3"/>
                              </a:cxn>
                              <a:cxn ang="0">
                                <a:pos x="T5" y="T7"/>
                              </a:cxn>
                              <a:cxn ang="0">
                                <a:pos x="T9" y="T11"/>
                              </a:cxn>
                              <a:cxn ang="0">
                                <a:pos x="T13" y="T15"/>
                              </a:cxn>
                              <a:cxn ang="0">
                                <a:pos x="T17" y="T19"/>
                              </a:cxn>
                            </a:cxnLst>
                            <a:rect l="0" t="0" r="r" b="b"/>
                            <a:pathLst>
                              <a:path w="16" h="39">
                                <a:moveTo>
                                  <a:pt x="0" y="39"/>
                                </a:moveTo>
                                <a:lnTo>
                                  <a:pt x="15" y="0"/>
                                </a:lnTo>
                                <a:lnTo>
                                  <a:pt x="0"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Line 1220"/>
                        <wps:cNvCnPr>
                          <a:cxnSpLocks noChangeShapeType="1"/>
                        </wps:cNvCnPr>
                        <wps:spPr bwMode="auto">
                          <a:xfrm>
                            <a:off x="2390" y="1197"/>
                            <a:ext cx="2" cy="0"/>
                          </a:xfrm>
                          <a:prstGeom prst="line">
                            <a:avLst/>
                          </a:prstGeom>
                          <a:noFill/>
                          <a:ln w="838">
                            <a:solidFill>
                              <a:srgbClr val="231F20"/>
                            </a:solidFill>
                            <a:round/>
                            <a:headEnd/>
                            <a:tailEnd/>
                          </a:ln>
                          <a:extLst>
                            <a:ext uri="{909E8E84-426E-40DD-AFC4-6F175D3DCCD1}">
                              <a14:hiddenFill xmlns:a14="http://schemas.microsoft.com/office/drawing/2010/main">
                                <a:noFill/>
                              </a14:hiddenFill>
                            </a:ext>
                          </a:extLst>
                        </wps:spPr>
                        <wps:bodyPr/>
                      </wps:wsp>
                      <wps:wsp>
                        <wps:cNvPr id="3748" name="Freeform 1221"/>
                        <wps:cNvSpPr>
                          <a:spLocks/>
                        </wps:cNvSpPr>
                        <wps:spPr bwMode="auto">
                          <a:xfrm>
                            <a:off x="2389" y="1195"/>
                            <a:ext cx="2" cy="2"/>
                          </a:xfrm>
                          <a:custGeom>
                            <a:avLst/>
                            <a:gdLst>
                              <a:gd name="T0" fmla="+- 0 2390 2390"/>
                              <a:gd name="T1" fmla="*/ T0 w 2"/>
                              <a:gd name="T2" fmla="+- 0 1196 1196"/>
                              <a:gd name="T3" fmla="*/ 1196 h 2"/>
                              <a:gd name="T4" fmla="+- 0 2392 2390"/>
                              <a:gd name="T5" fmla="*/ T4 w 2"/>
                              <a:gd name="T6" fmla="+- 0 1197 1196"/>
                              <a:gd name="T7" fmla="*/ 1197 h 2"/>
                              <a:gd name="T8" fmla="+- 0 2392 2390"/>
                              <a:gd name="T9" fmla="*/ T8 w 2"/>
                              <a:gd name="T10" fmla="+- 0 1197 1196"/>
                              <a:gd name="T11" fmla="*/ 1197 h 2"/>
                              <a:gd name="T12" fmla="+- 0 2390 2390"/>
                              <a:gd name="T13" fmla="*/ T12 w 2"/>
                              <a:gd name="T14" fmla="+- 0 1196 1196"/>
                              <a:gd name="T15" fmla="*/ 1196 h 2"/>
                              <a:gd name="T16" fmla="+- 0 2390 2390"/>
                              <a:gd name="T17" fmla="*/ T16 w 2"/>
                              <a:gd name="T18" fmla="+- 0 1196 1196"/>
                              <a:gd name="T19" fmla="*/ 1196 h 2"/>
                            </a:gdLst>
                            <a:ahLst/>
                            <a:cxnLst>
                              <a:cxn ang="0">
                                <a:pos x="T1" y="T3"/>
                              </a:cxn>
                              <a:cxn ang="0">
                                <a:pos x="T5" y="T7"/>
                              </a:cxn>
                              <a:cxn ang="0">
                                <a:pos x="T9" y="T11"/>
                              </a:cxn>
                              <a:cxn ang="0">
                                <a:pos x="T13" y="T15"/>
                              </a:cxn>
                              <a:cxn ang="0">
                                <a:pos x="T17" y="T19"/>
                              </a:cxn>
                            </a:cxnLst>
                            <a:rect l="0" t="0" r="r" b="b"/>
                            <a:pathLst>
                              <a:path w="2" h="2">
                                <a:moveTo>
                                  <a:pt x="0" y="0"/>
                                </a:moveTo>
                                <a:lnTo>
                                  <a:pt x="2"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Line 1222"/>
                        <wps:cNvCnPr>
                          <a:cxnSpLocks noChangeShapeType="1"/>
                        </wps:cNvCnPr>
                        <wps:spPr bwMode="auto">
                          <a:xfrm>
                            <a:off x="2380" y="1190"/>
                            <a:ext cx="2" cy="0"/>
                          </a:xfrm>
                          <a:prstGeom prst="line">
                            <a:avLst/>
                          </a:prstGeom>
                          <a:noFill/>
                          <a:ln w="864">
                            <a:solidFill>
                              <a:srgbClr val="231F20"/>
                            </a:solidFill>
                            <a:round/>
                            <a:headEnd/>
                            <a:tailEnd/>
                          </a:ln>
                          <a:extLst>
                            <a:ext uri="{909E8E84-426E-40DD-AFC4-6F175D3DCCD1}">
                              <a14:hiddenFill xmlns:a14="http://schemas.microsoft.com/office/drawing/2010/main">
                                <a:noFill/>
                              </a14:hiddenFill>
                            </a:ext>
                          </a:extLst>
                        </wps:spPr>
                        <wps:bodyPr/>
                      </wps:wsp>
                      <wps:wsp>
                        <wps:cNvPr id="3750" name="Freeform 1223"/>
                        <wps:cNvSpPr>
                          <a:spLocks/>
                        </wps:cNvSpPr>
                        <wps:spPr bwMode="auto">
                          <a:xfrm>
                            <a:off x="2379" y="1189"/>
                            <a:ext cx="2" cy="2"/>
                          </a:xfrm>
                          <a:custGeom>
                            <a:avLst/>
                            <a:gdLst>
                              <a:gd name="T0" fmla="+- 0 2381 2380"/>
                              <a:gd name="T1" fmla="*/ T0 w 2"/>
                              <a:gd name="T2" fmla="+- 0 1191 1189"/>
                              <a:gd name="T3" fmla="*/ 1191 h 2"/>
                              <a:gd name="T4" fmla="+- 0 2380 2380"/>
                              <a:gd name="T5" fmla="*/ T4 w 2"/>
                              <a:gd name="T6" fmla="+- 0 1190 1189"/>
                              <a:gd name="T7" fmla="*/ 1190 h 2"/>
                              <a:gd name="T8" fmla="+- 0 2380 2380"/>
                              <a:gd name="T9" fmla="*/ T8 w 2"/>
                              <a:gd name="T10" fmla="+- 0 1189 1189"/>
                              <a:gd name="T11" fmla="*/ 1189 h 2"/>
                              <a:gd name="T12" fmla="+- 0 2382 2380"/>
                              <a:gd name="T13" fmla="*/ T12 w 2"/>
                              <a:gd name="T14" fmla="+- 0 1191 1189"/>
                              <a:gd name="T15" fmla="*/ 1191 h 2"/>
                              <a:gd name="T16" fmla="+- 0 2381 2380"/>
                              <a:gd name="T17" fmla="*/ T16 w 2"/>
                              <a:gd name="T18" fmla="+- 0 1191 1189"/>
                              <a:gd name="T19" fmla="*/ 1191 h 2"/>
                            </a:gdLst>
                            <a:ahLst/>
                            <a:cxnLst>
                              <a:cxn ang="0">
                                <a:pos x="T1" y="T3"/>
                              </a:cxn>
                              <a:cxn ang="0">
                                <a:pos x="T5" y="T7"/>
                              </a:cxn>
                              <a:cxn ang="0">
                                <a:pos x="T9" y="T11"/>
                              </a:cxn>
                              <a:cxn ang="0">
                                <a:pos x="T13" y="T15"/>
                              </a:cxn>
                              <a:cxn ang="0">
                                <a:pos x="T17" y="T19"/>
                              </a:cxn>
                            </a:cxnLst>
                            <a:rect l="0" t="0" r="r" b="b"/>
                            <a:pathLst>
                              <a:path w="2" h="2">
                                <a:moveTo>
                                  <a:pt x="1" y="2"/>
                                </a:moveTo>
                                <a:lnTo>
                                  <a:pt x="0" y="1"/>
                                </a:lnTo>
                                <a:lnTo>
                                  <a:pt x="0" y="0"/>
                                </a:lnTo>
                                <a:lnTo>
                                  <a:pt x="2" y="2"/>
                                </a:lnTo>
                                <a:lnTo>
                                  <a:pt x="1"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1224"/>
                        <wps:cNvSpPr>
                          <a:spLocks/>
                        </wps:cNvSpPr>
                        <wps:spPr bwMode="auto">
                          <a:xfrm>
                            <a:off x="213" y="165"/>
                            <a:ext cx="812" cy="510"/>
                          </a:xfrm>
                          <a:custGeom>
                            <a:avLst/>
                            <a:gdLst>
                              <a:gd name="T0" fmla="+- 0 214 213"/>
                              <a:gd name="T1" fmla="*/ T0 w 812"/>
                              <a:gd name="T2" fmla="+- 0 166 166"/>
                              <a:gd name="T3" fmla="*/ 166 h 510"/>
                              <a:gd name="T4" fmla="+- 0 213 213"/>
                              <a:gd name="T5" fmla="*/ T4 w 812"/>
                              <a:gd name="T6" fmla="+- 0 166 166"/>
                              <a:gd name="T7" fmla="*/ 166 h 510"/>
                              <a:gd name="T8" fmla="+- 0 1025 213"/>
                              <a:gd name="T9" fmla="*/ T8 w 812"/>
                              <a:gd name="T10" fmla="+- 0 676 166"/>
                              <a:gd name="T11" fmla="*/ 676 h 510"/>
                              <a:gd name="T12" fmla="+- 0 1025 213"/>
                              <a:gd name="T13" fmla="*/ T12 w 812"/>
                              <a:gd name="T14" fmla="+- 0 676 166"/>
                              <a:gd name="T15" fmla="*/ 67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0" y="0"/>
                                </a:lnTo>
                                <a:lnTo>
                                  <a:pt x="812" y="51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1225"/>
                        <wps:cNvSpPr>
                          <a:spLocks/>
                        </wps:cNvSpPr>
                        <wps:spPr bwMode="auto">
                          <a:xfrm>
                            <a:off x="213" y="165"/>
                            <a:ext cx="812" cy="510"/>
                          </a:xfrm>
                          <a:custGeom>
                            <a:avLst/>
                            <a:gdLst>
                              <a:gd name="T0" fmla="+- 0 214 213"/>
                              <a:gd name="T1" fmla="*/ T0 w 812"/>
                              <a:gd name="T2" fmla="+- 0 166 166"/>
                              <a:gd name="T3" fmla="*/ 166 h 510"/>
                              <a:gd name="T4" fmla="+- 0 1025 213"/>
                              <a:gd name="T5" fmla="*/ T4 w 812"/>
                              <a:gd name="T6" fmla="+- 0 676 166"/>
                              <a:gd name="T7" fmla="*/ 676 h 510"/>
                              <a:gd name="T8" fmla="+- 0 1025 213"/>
                              <a:gd name="T9" fmla="*/ T8 w 812"/>
                              <a:gd name="T10" fmla="+- 0 676 166"/>
                              <a:gd name="T11" fmla="*/ 676 h 510"/>
                              <a:gd name="T12" fmla="+- 0 213 213"/>
                              <a:gd name="T13" fmla="*/ T12 w 812"/>
                              <a:gd name="T14" fmla="+- 0 166 166"/>
                              <a:gd name="T15" fmla="*/ 16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812" y="51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1226"/>
                        <wps:cNvSpPr>
                          <a:spLocks/>
                        </wps:cNvSpPr>
                        <wps:spPr bwMode="auto">
                          <a:xfrm>
                            <a:off x="1670" y="578"/>
                            <a:ext cx="4" cy="3"/>
                          </a:xfrm>
                          <a:custGeom>
                            <a:avLst/>
                            <a:gdLst>
                              <a:gd name="T0" fmla="+- 0 1670 1670"/>
                              <a:gd name="T1" fmla="*/ T0 w 4"/>
                              <a:gd name="T2" fmla="+- 0 579 579"/>
                              <a:gd name="T3" fmla="*/ 579 h 3"/>
                              <a:gd name="T4" fmla="+- 0 1670 1670"/>
                              <a:gd name="T5" fmla="*/ T4 w 4"/>
                              <a:gd name="T6" fmla="+- 0 579 579"/>
                              <a:gd name="T7" fmla="*/ 579 h 3"/>
                              <a:gd name="T8" fmla="+- 0 1674 1670"/>
                              <a:gd name="T9" fmla="*/ T8 w 4"/>
                              <a:gd name="T10" fmla="+- 0 581 579"/>
                              <a:gd name="T11" fmla="*/ 581 h 3"/>
                              <a:gd name="T12" fmla="+- 0 1674 1670"/>
                              <a:gd name="T13" fmla="*/ T12 w 4"/>
                              <a:gd name="T14" fmla="+- 0 581 579"/>
                              <a:gd name="T15" fmla="*/ 581 h 3"/>
                              <a:gd name="T16" fmla="+- 0 1670 1670"/>
                              <a:gd name="T17" fmla="*/ T16 w 4"/>
                              <a:gd name="T18" fmla="+- 0 579 579"/>
                              <a:gd name="T19" fmla="*/ 579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1227"/>
                        <wps:cNvSpPr>
                          <a:spLocks/>
                        </wps:cNvSpPr>
                        <wps:spPr bwMode="auto">
                          <a:xfrm>
                            <a:off x="1670" y="578"/>
                            <a:ext cx="4" cy="3"/>
                          </a:xfrm>
                          <a:custGeom>
                            <a:avLst/>
                            <a:gdLst>
                              <a:gd name="T0" fmla="+- 0 1674 1670"/>
                              <a:gd name="T1" fmla="*/ T0 w 4"/>
                              <a:gd name="T2" fmla="+- 0 581 579"/>
                              <a:gd name="T3" fmla="*/ 581 h 3"/>
                              <a:gd name="T4" fmla="+- 0 1670 1670"/>
                              <a:gd name="T5" fmla="*/ T4 w 4"/>
                              <a:gd name="T6" fmla="+- 0 579 579"/>
                              <a:gd name="T7" fmla="*/ 579 h 3"/>
                              <a:gd name="T8" fmla="+- 0 1670 1670"/>
                              <a:gd name="T9" fmla="*/ T8 w 4"/>
                              <a:gd name="T10" fmla="+- 0 579 579"/>
                              <a:gd name="T11" fmla="*/ 579 h 3"/>
                              <a:gd name="T12" fmla="+- 0 1674 1670"/>
                              <a:gd name="T13" fmla="*/ T12 w 4"/>
                              <a:gd name="T14" fmla="+- 0 581 579"/>
                              <a:gd name="T15" fmla="*/ 581 h 3"/>
                              <a:gd name="T16" fmla="+- 0 1674 1670"/>
                              <a:gd name="T17" fmla="*/ T16 w 4"/>
                              <a:gd name="T18" fmla="+- 0 581 579"/>
                              <a:gd name="T19" fmla="*/ 581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1228"/>
                        <wps:cNvSpPr>
                          <a:spLocks/>
                        </wps:cNvSpPr>
                        <wps:spPr bwMode="auto">
                          <a:xfrm>
                            <a:off x="1670" y="610"/>
                            <a:ext cx="4" cy="3"/>
                          </a:xfrm>
                          <a:custGeom>
                            <a:avLst/>
                            <a:gdLst>
                              <a:gd name="T0" fmla="+- 0 1670 1670"/>
                              <a:gd name="T1" fmla="*/ T0 w 4"/>
                              <a:gd name="T2" fmla="+- 0 611 611"/>
                              <a:gd name="T3" fmla="*/ 611 h 3"/>
                              <a:gd name="T4" fmla="+- 0 1670 1670"/>
                              <a:gd name="T5" fmla="*/ T4 w 4"/>
                              <a:gd name="T6" fmla="+- 0 611 611"/>
                              <a:gd name="T7" fmla="*/ 611 h 3"/>
                              <a:gd name="T8" fmla="+- 0 1674 1670"/>
                              <a:gd name="T9" fmla="*/ T8 w 4"/>
                              <a:gd name="T10" fmla="+- 0 613 611"/>
                              <a:gd name="T11" fmla="*/ 613 h 3"/>
                              <a:gd name="T12" fmla="+- 0 1674 1670"/>
                              <a:gd name="T13" fmla="*/ T12 w 4"/>
                              <a:gd name="T14" fmla="+- 0 613 611"/>
                              <a:gd name="T15" fmla="*/ 613 h 3"/>
                              <a:gd name="T16" fmla="+- 0 1670 1670"/>
                              <a:gd name="T17" fmla="*/ T16 w 4"/>
                              <a:gd name="T18" fmla="+- 0 611 611"/>
                              <a:gd name="T19" fmla="*/ 611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1229"/>
                        <wps:cNvSpPr>
                          <a:spLocks/>
                        </wps:cNvSpPr>
                        <wps:spPr bwMode="auto">
                          <a:xfrm>
                            <a:off x="1670" y="610"/>
                            <a:ext cx="4" cy="3"/>
                          </a:xfrm>
                          <a:custGeom>
                            <a:avLst/>
                            <a:gdLst>
                              <a:gd name="T0" fmla="+- 0 1674 1670"/>
                              <a:gd name="T1" fmla="*/ T0 w 4"/>
                              <a:gd name="T2" fmla="+- 0 613 611"/>
                              <a:gd name="T3" fmla="*/ 613 h 3"/>
                              <a:gd name="T4" fmla="+- 0 1670 1670"/>
                              <a:gd name="T5" fmla="*/ T4 w 4"/>
                              <a:gd name="T6" fmla="+- 0 611 611"/>
                              <a:gd name="T7" fmla="*/ 611 h 3"/>
                              <a:gd name="T8" fmla="+- 0 1670 1670"/>
                              <a:gd name="T9" fmla="*/ T8 w 4"/>
                              <a:gd name="T10" fmla="+- 0 611 611"/>
                              <a:gd name="T11" fmla="*/ 611 h 3"/>
                              <a:gd name="T12" fmla="+- 0 1674 1670"/>
                              <a:gd name="T13" fmla="*/ T12 w 4"/>
                              <a:gd name="T14" fmla="+- 0 613 611"/>
                              <a:gd name="T15" fmla="*/ 613 h 3"/>
                              <a:gd name="T16" fmla="+- 0 1674 1670"/>
                              <a:gd name="T17" fmla="*/ T16 w 4"/>
                              <a:gd name="T18" fmla="+- 0 613 611"/>
                              <a:gd name="T19" fmla="*/ 613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Freeform 1230"/>
                        <wps:cNvSpPr>
                          <a:spLocks/>
                        </wps:cNvSpPr>
                        <wps:spPr bwMode="auto">
                          <a:xfrm>
                            <a:off x="1625" y="637"/>
                            <a:ext cx="4" cy="3"/>
                          </a:xfrm>
                          <a:custGeom>
                            <a:avLst/>
                            <a:gdLst>
                              <a:gd name="T0" fmla="+- 0 1625 1625"/>
                              <a:gd name="T1" fmla="*/ T0 w 4"/>
                              <a:gd name="T2" fmla="+- 0 638 638"/>
                              <a:gd name="T3" fmla="*/ 638 h 3"/>
                              <a:gd name="T4" fmla="+- 0 1625 1625"/>
                              <a:gd name="T5" fmla="*/ T4 w 4"/>
                              <a:gd name="T6" fmla="+- 0 638 638"/>
                              <a:gd name="T7" fmla="*/ 638 h 3"/>
                              <a:gd name="T8" fmla="+- 0 1629 1625"/>
                              <a:gd name="T9" fmla="*/ T8 w 4"/>
                              <a:gd name="T10" fmla="+- 0 640 638"/>
                              <a:gd name="T11" fmla="*/ 640 h 3"/>
                              <a:gd name="T12" fmla="+- 0 1629 1625"/>
                              <a:gd name="T13" fmla="*/ T12 w 4"/>
                              <a:gd name="T14" fmla="+- 0 640 638"/>
                              <a:gd name="T15" fmla="*/ 640 h 3"/>
                              <a:gd name="T16" fmla="+- 0 1625 1625"/>
                              <a:gd name="T17" fmla="*/ T16 w 4"/>
                              <a:gd name="T18" fmla="+- 0 638 638"/>
                              <a:gd name="T19" fmla="*/ 638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1231"/>
                        <wps:cNvSpPr>
                          <a:spLocks/>
                        </wps:cNvSpPr>
                        <wps:spPr bwMode="auto">
                          <a:xfrm>
                            <a:off x="1625" y="637"/>
                            <a:ext cx="4" cy="3"/>
                          </a:xfrm>
                          <a:custGeom>
                            <a:avLst/>
                            <a:gdLst>
                              <a:gd name="T0" fmla="+- 0 1629 1625"/>
                              <a:gd name="T1" fmla="*/ T0 w 4"/>
                              <a:gd name="T2" fmla="+- 0 640 638"/>
                              <a:gd name="T3" fmla="*/ 640 h 3"/>
                              <a:gd name="T4" fmla="+- 0 1625 1625"/>
                              <a:gd name="T5" fmla="*/ T4 w 4"/>
                              <a:gd name="T6" fmla="+- 0 638 638"/>
                              <a:gd name="T7" fmla="*/ 638 h 3"/>
                              <a:gd name="T8" fmla="+- 0 1625 1625"/>
                              <a:gd name="T9" fmla="*/ T8 w 4"/>
                              <a:gd name="T10" fmla="+- 0 638 638"/>
                              <a:gd name="T11" fmla="*/ 638 h 3"/>
                              <a:gd name="T12" fmla="+- 0 1629 1625"/>
                              <a:gd name="T13" fmla="*/ T12 w 4"/>
                              <a:gd name="T14" fmla="+- 0 640 638"/>
                              <a:gd name="T15" fmla="*/ 640 h 3"/>
                              <a:gd name="T16" fmla="+- 0 1629 1625"/>
                              <a:gd name="T17" fmla="*/ T16 w 4"/>
                              <a:gd name="T18" fmla="+- 0 640 638"/>
                              <a:gd name="T19" fmla="*/ 640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9" name="Freeform 1232"/>
                        <wps:cNvSpPr>
                          <a:spLocks/>
                        </wps:cNvSpPr>
                        <wps:spPr bwMode="auto">
                          <a:xfrm>
                            <a:off x="1628" y="639"/>
                            <a:ext cx="4" cy="3"/>
                          </a:xfrm>
                          <a:custGeom>
                            <a:avLst/>
                            <a:gdLst>
                              <a:gd name="T0" fmla="+- 0 1629 1629"/>
                              <a:gd name="T1" fmla="*/ T0 w 4"/>
                              <a:gd name="T2" fmla="+- 0 640 640"/>
                              <a:gd name="T3" fmla="*/ 640 h 3"/>
                              <a:gd name="T4" fmla="+- 0 1629 1629"/>
                              <a:gd name="T5" fmla="*/ T4 w 4"/>
                              <a:gd name="T6" fmla="+- 0 640 640"/>
                              <a:gd name="T7" fmla="*/ 640 h 3"/>
                              <a:gd name="T8" fmla="+- 0 1632 1629"/>
                              <a:gd name="T9" fmla="*/ T8 w 4"/>
                              <a:gd name="T10" fmla="+- 0 642 640"/>
                              <a:gd name="T11" fmla="*/ 642 h 3"/>
                              <a:gd name="T12" fmla="+- 0 1632 1629"/>
                              <a:gd name="T13" fmla="*/ T12 w 4"/>
                              <a:gd name="T14" fmla="+- 0 642 640"/>
                              <a:gd name="T15" fmla="*/ 642 h 3"/>
                              <a:gd name="T16" fmla="+- 0 1629 1629"/>
                              <a:gd name="T17" fmla="*/ T16 w 4"/>
                              <a:gd name="T18" fmla="+- 0 640 640"/>
                              <a:gd name="T19" fmla="*/ 640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1233"/>
                        <wps:cNvSpPr>
                          <a:spLocks/>
                        </wps:cNvSpPr>
                        <wps:spPr bwMode="auto">
                          <a:xfrm>
                            <a:off x="1628" y="639"/>
                            <a:ext cx="4" cy="3"/>
                          </a:xfrm>
                          <a:custGeom>
                            <a:avLst/>
                            <a:gdLst>
                              <a:gd name="T0" fmla="+- 0 1632 1629"/>
                              <a:gd name="T1" fmla="*/ T0 w 4"/>
                              <a:gd name="T2" fmla="+- 0 642 640"/>
                              <a:gd name="T3" fmla="*/ 642 h 3"/>
                              <a:gd name="T4" fmla="+- 0 1629 1629"/>
                              <a:gd name="T5" fmla="*/ T4 w 4"/>
                              <a:gd name="T6" fmla="+- 0 640 640"/>
                              <a:gd name="T7" fmla="*/ 640 h 3"/>
                              <a:gd name="T8" fmla="+- 0 1629 1629"/>
                              <a:gd name="T9" fmla="*/ T8 w 4"/>
                              <a:gd name="T10" fmla="+- 0 640 640"/>
                              <a:gd name="T11" fmla="*/ 640 h 3"/>
                              <a:gd name="T12" fmla="+- 0 1632 1629"/>
                              <a:gd name="T13" fmla="*/ T12 w 4"/>
                              <a:gd name="T14" fmla="+- 0 642 640"/>
                              <a:gd name="T15" fmla="*/ 642 h 3"/>
                              <a:gd name="T16" fmla="+- 0 1632 1629"/>
                              <a:gd name="T17" fmla="*/ T16 w 4"/>
                              <a:gd name="T18" fmla="+- 0 642 640"/>
                              <a:gd name="T19" fmla="*/ 642 h 3"/>
                            </a:gdLst>
                            <a:ahLst/>
                            <a:cxnLst>
                              <a:cxn ang="0">
                                <a:pos x="T1" y="T3"/>
                              </a:cxn>
                              <a:cxn ang="0">
                                <a:pos x="T5" y="T7"/>
                              </a:cxn>
                              <a:cxn ang="0">
                                <a:pos x="T9" y="T11"/>
                              </a:cxn>
                              <a:cxn ang="0">
                                <a:pos x="T13" y="T15"/>
                              </a:cxn>
                              <a:cxn ang="0">
                                <a:pos x="T17" y="T19"/>
                              </a:cxn>
                            </a:cxnLst>
                            <a:rect l="0" t="0" r="r" b="b"/>
                            <a:pathLst>
                              <a:path w="4" h="3">
                                <a:moveTo>
                                  <a:pt x="3" y="2"/>
                                </a:move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 name="Freeform 1234"/>
                        <wps:cNvSpPr>
                          <a:spLocks/>
                        </wps:cNvSpPr>
                        <wps:spPr bwMode="auto">
                          <a:xfrm>
                            <a:off x="1673" y="612"/>
                            <a:ext cx="4" cy="3"/>
                          </a:xfrm>
                          <a:custGeom>
                            <a:avLst/>
                            <a:gdLst>
                              <a:gd name="T0" fmla="+- 0 1674 1674"/>
                              <a:gd name="T1" fmla="*/ T0 w 4"/>
                              <a:gd name="T2" fmla="+- 0 613 613"/>
                              <a:gd name="T3" fmla="*/ 613 h 3"/>
                              <a:gd name="T4" fmla="+- 0 1674 1674"/>
                              <a:gd name="T5" fmla="*/ T4 w 4"/>
                              <a:gd name="T6" fmla="+- 0 613 613"/>
                              <a:gd name="T7" fmla="*/ 613 h 3"/>
                              <a:gd name="T8" fmla="+- 0 1677 1674"/>
                              <a:gd name="T9" fmla="*/ T8 w 4"/>
                              <a:gd name="T10" fmla="+- 0 615 613"/>
                              <a:gd name="T11" fmla="*/ 615 h 3"/>
                              <a:gd name="T12" fmla="+- 0 1677 1674"/>
                              <a:gd name="T13" fmla="*/ T12 w 4"/>
                              <a:gd name="T14" fmla="+- 0 615 613"/>
                              <a:gd name="T15" fmla="*/ 615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1235"/>
                        <wps:cNvSpPr>
                          <a:spLocks/>
                        </wps:cNvSpPr>
                        <wps:spPr bwMode="auto">
                          <a:xfrm>
                            <a:off x="1673" y="612"/>
                            <a:ext cx="4" cy="3"/>
                          </a:xfrm>
                          <a:custGeom>
                            <a:avLst/>
                            <a:gdLst>
                              <a:gd name="T0" fmla="+- 0 1674 1674"/>
                              <a:gd name="T1" fmla="*/ T0 w 4"/>
                              <a:gd name="T2" fmla="+- 0 613 613"/>
                              <a:gd name="T3" fmla="*/ 613 h 3"/>
                              <a:gd name="T4" fmla="+- 0 1677 1674"/>
                              <a:gd name="T5" fmla="*/ T4 w 4"/>
                              <a:gd name="T6" fmla="+- 0 615 613"/>
                              <a:gd name="T7" fmla="*/ 615 h 3"/>
                              <a:gd name="T8" fmla="+- 0 1677 1674"/>
                              <a:gd name="T9" fmla="*/ T8 w 4"/>
                              <a:gd name="T10" fmla="+- 0 615 613"/>
                              <a:gd name="T11" fmla="*/ 615 h 3"/>
                              <a:gd name="T12" fmla="+- 0 1674 1674"/>
                              <a:gd name="T13" fmla="*/ T12 w 4"/>
                              <a:gd name="T14" fmla="+- 0 613 613"/>
                              <a:gd name="T15" fmla="*/ 613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Freeform 1236"/>
                        <wps:cNvSpPr>
                          <a:spLocks/>
                        </wps:cNvSpPr>
                        <wps:spPr bwMode="auto">
                          <a:xfrm>
                            <a:off x="1673" y="581"/>
                            <a:ext cx="4" cy="3"/>
                          </a:xfrm>
                          <a:custGeom>
                            <a:avLst/>
                            <a:gdLst>
                              <a:gd name="T0" fmla="+- 0 1674 1674"/>
                              <a:gd name="T1" fmla="*/ T0 w 4"/>
                              <a:gd name="T2" fmla="+- 0 581 581"/>
                              <a:gd name="T3" fmla="*/ 581 h 3"/>
                              <a:gd name="T4" fmla="+- 0 1674 1674"/>
                              <a:gd name="T5" fmla="*/ T4 w 4"/>
                              <a:gd name="T6" fmla="+- 0 581 581"/>
                              <a:gd name="T7" fmla="*/ 581 h 3"/>
                              <a:gd name="T8" fmla="+- 0 1677 1674"/>
                              <a:gd name="T9" fmla="*/ T8 w 4"/>
                              <a:gd name="T10" fmla="+- 0 584 581"/>
                              <a:gd name="T11" fmla="*/ 584 h 3"/>
                              <a:gd name="T12" fmla="+- 0 1677 1674"/>
                              <a:gd name="T13" fmla="*/ T12 w 4"/>
                              <a:gd name="T14" fmla="+- 0 583 581"/>
                              <a:gd name="T15" fmla="*/ 583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1237"/>
                        <wps:cNvSpPr>
                          <a:spLocks/>
                        </wps:cNvSpPr>
                        <wps:spPr bwMode="auto">
                          <a:xfrm>
                            <a:off x="1673" y="581"/>
                            <a:ext cx="4" cy="3"/>
                          </a:xfrm>
                          <a:custGeom>
                            <a:avLst/>
                            <a:gdLst>
                              <a:gd name="T0" fmla="+- 0 1674 1674"/>
                              <a:gd name="T1" fmla="*/ T0 w 4"/>
                              <a:gd name="T2" fmla="+- 0 581 581"/>
                              <a:gd name="T3" fmla="*/ 581 h 3"/>
                              <a:gd name="T4" fmla="+- 0 1677 1674"/>
                              <a:gd name="T5" fmla="*/ T4 w 4"/>
                              <a:gd name="T6" fmla="+- 0 583 581"/>
                              <a:gd name="T7" fmla="*/ 583 h 3"/>
                              <a:gd name="T8" fmla="+- 0 1677 1674"/>
                              <a:gd name="T9" fmla="*/ T8 w 4"/>
                              <a:gd name="T10" fmla="+- 0 584 581"/>
                              <a:gd name="T11" fmla="*/ 584 h 3"/>
                              <a:gd name="T12" fmla="+- 0 1674 1674"/>
                              <a:gd name="T13" fmla="*/ T12 w 4"/>
                              <a:gd name="T14" fmla="+- 0 581 581"/>
                              <a:gd name="T15" fmla="*/ 581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Line 1238"/>
                        <wps:cNvCnPr>
                          <a:cxnSpLocks noChangeShapeType="1"/>
                        </wps:cNvCnPr>
                        <wps:spPr bwMode="auto">
                          <a:xfrm>
                            <a:off x="2255" y="1311"/>
                            <a:ext cx="2"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3766" name="Freeform 1239"/>
                        <wps:cNvSpPr>
                          <a:spLocks/>
                        </wps:cNvSpPr>
                        <wps:spPr bwMode="auto">
                          <a:xfrm>
                            <a:off x="2255" y="1309"/>
                            <a:ext cx="2" cy="3"/>
                          </a:xfrm>
                          <a:custGeom>
                            <a:avLst/>
                            <a:gdLst>
                              <a:gd name="T0" fmla="+- 0 2255 2255"/>
                              <a:gd name="T1" fmla="*/ T0 w 2"/>
                              <a:gd name="T2" fmla="+- 0 1312 1310"/>
                              <a:gd name="T3" fmla="*/ 1312 h 3"/>
                              <a:gd name="T4" fmla="+- 0 2256 2255"/>
                              <a:gd name="T5" fmla="*/ T4 w 2"/>
                              <a:gd name="T6" fmla="+- 0 1310 1310"/>
                              <a:gd name="T7" fmla="*/ 1310 h 3"/>
                              <a:gd name="T8" fmla="+- 0 2257 2255"/>
                              <a:gd name="T9" fmla="*/ T8 w 2"/>
                              <a:gd name="T10" fmla="+- 0 1310 1310"/>
                              <a:gd name="T11" fmla="*/ 1310 h 3"/>
                              <a:gd name="T12" fmla="+- 0 2256 2255"/>
                              <a:gd name="T13" fmla="*/ T12 w 2"/>
                              <a:gd name="T14" fmla="+- 0 1312 1310"/>
                              <a:gd name="T15" fmla="*/ 1312 h 3"/>
                              <a:gd name="T16" fmla="+- 0 2255 2255"/>
                              <a:gd name="T17" fmla="*/ T16 w 2"/>
                              <a:gd name="T18" fmla="+- 0 1312 1310"/>
                              <a:gd name="T19" fmla="*/ 1312 h 3"/>
                            </a:gdLst>
                            <a:ahLst/>
                            <a:cxnLst>
                              <a:cxn ang="0">
                                <a:pos x="T1" y="T3"/>
                              </a:cxn>
                              <a:cxn ang="0">
                                <a:pos x="T5" y="T7"/>
                              </a:cxn>
                              <a:cxn ang="0">
                                <a:pos x="T9" y="T11"/>
                              </a:cxn>
                              <a:cxn ang="0">
                                <a:pos x="T13" y="T15"/>
                              </a:cxn>
                              <a:cxn ang="0">
                                <a:pos x="T17" y="T19"/>
                              </a:cxn>
                            </a:cxnLst>
                            <a:rect l="0" t="0" r="r" b="b"/>
                            <a:pathLst>
                              <a:path w="2" h="3">
                                <a:moveTo>
                                  <a:pt x="0" y="2"/>
                                </a:moveTo>
                                <a:lnTo>
                                  <a:pt x="1" y="0"/>
                                </a:lnTo>
                                <a:lnTo>
                                  <a:pt x="2" y="0"/>
                                </a:lnTo>
                                <a:lnTo>
                                  <a:pt x="1" y="2"/>
                                </a:lnTo>
                                <a:lnTo>
                                  <a:pt x="0"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1240"/>
                        <wps:cNvSpPr>
                          <a:spLocks/>
                        </wps:cNvSpPr>
                        <wps:spPr bwMode="auto">
                          <a:xfrm>
                            <a:off x="2270" y="1303"/>
                            <a:ext cx="273" cy="109"/>
                          </a:xfrm>
                          <a:custGeom>
                            <a:avLst/>
                            <a:gdLst>
                              <a:gd name="T0" fmla="+- 0 2270 2270"/>
                              <a:gd name="T1" fmla="*/ T0 w 273"/>
                              <a:gd name="T2" fmla="+- 0 1304 1304"/>
                              <a:gd name="T3" fmla="*/ 1304 h 109"/>
                              <a:gd name="T4" fmla="+- 0 2270 2270"/>
                              <a:gd name="T5" fmla="*/ T4 w 273"/>
                              <a:gd name="T6" fmla="+- 0 1304 1304"/>
                              <a:gd name="T7" fmla="*/ 1304 h 109"/>
                              <a:gd name="T8" fmla="+- 0 2542 2270"/>
                              <a:gd name="T9" fmla="*/ T8 w 273"/>
                              <a:gd name="T10" fmla="+- 0 1412 1304"/>
                              <a:gd name="T11" fmla="*/ 1412 h 109"/>
                              <a:gd name="T12" fmla="+- 0 2542 2270"/>
                              <a:gd name="T13" fmla="*/ T12 w 273"/>
                              <a:gd name="T14" fmla="+- 0 1412 1304"/>
                              <a:gd name="T15" fmla="*/ 1412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0" y="0"/>
                                </a:lnTo>
                                <a:lnTo>
                                  <a:pt x="272" y="10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1241"/>
                        <wps:cNvSpPr>
                          <a:spLocks/>
                        </wps:cNvSpPr>
                        <wps:spPr bwMode="auto">
                          <a:xfrm>
                            <a:off x="2270" y="1303"/>
                            <a:ext cx="273" cy="109"/>
                          </a:xfrm>
                          <a:custGeom>
                            <a:avLst/>
                            <a:gdLst>
                              <a:gd name="T0" fmla="+- 0 2270 2270"/>
                              <a:gd name="T1" fmla="*/ T0 w 273"/>
                              <a:gd name="T2" fmla="+- 0 1304 1304"/>
                              <a:gd name="T3" fmla="*/ 1304 h 109"/>
                              <a:gd name="T4" fmla="+- 0 2542 2270"/>
                              <a:gd name="T5" fmla="*/ T4 w 273"/>
                              <a:gd name="T6" fmla="+- 0 1412 1304"/>
                              <a:gd name="T7" fmla="*/ 1412 h 109"/>
                              <a:gd name="T8" fmla="+- 0 2542 2270"/>
                              <a:gd name="T9" fmla="*/ T8 w 273"/>
                              <a:gd name="T10" fmla="+- 0 1412 1304"/>
                              <a:gd name="T11" fmla="*/ 1412 h 109"/>
                              <a:gd name="T12" fmla="+- 0 2270 2270"/>
                              <a:gd name="T13" fmla="*/ T12 w 273"/>
                              <a:gd name="T14" fmla="+- 0 1304 1304"/>
                              <a:gd name="T15" fmla="*/ 1304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272" y="108"/>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9" name="Line 1242"/>
                        <wps:cNvCnPr>
                          <a:cxnSpLocks noChangeShapeType="1"/>
                        </wps:cNvCnPr>
                        <wps:spPr bwMode="auto">
                          <a:xfrm>
                            <a:off x="661" y="441"/>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3770" name="Freeform 1243"/>
                        <wps:cNvSpPr>
                          <a:spLocks/>
                        </wps:cNvSpPr>
                        <wps:spPr bwMode="auto">
                          <a:xfrm>
                            <a:off x="660" y="440"/>
                            <a:ext cx="2" cy="2"/>
                          </a:xfrm>
                          <a:custGeom>
                            <a:avLst/>
                            <a:gdLst>
                              <a:gd name="T0" fmla="+- 0 662 661"/>
                              <a:gd name="T1" fmla="*/ T0 w 2"/>
                              <a:gd name="T2" fmla="+- 0 441 440"/>
                              <a:gd name="T3" fmla="*/ 441 h 1"/>
                              <a:gd name="T4" fmla="+- 0 661 661"/>
                              <a:gd name="T5" fmla="*/ T4 w 2"/>
                              <a:gd name="T6" fmla="+- 0 441 440"/>
                              <a:gd name="T7" fmla="*/ 441 h 1"/>
                              <a:gd name="T8" fmla="+- 0 661 661"/>
                              <a:gd name="T9" fmla="*/ T8 w 2"/>
                              <a:gd name="T10" fmla="+- 0 440 440"/>
                              <a:gd name="T11" fmla="*/ 440 h 1"/>
                              <a:gd name="T12" fmla="+- 0 662 661"/>
                              <a:gd name="T13" fmla="*/ T12 w 2"/>
                              <a:gd name="T14" fmla="+- 0 441 440"/>
                              <a:gd name="T15" fmla="*/ 441 h 1"/>
                              <a:gd name="T16" fmla="+- 0 662 661"/>
                              <a:gd name="T17" fmla="*/ T16 w 2"/>
                              <a:gd name="T18" fmla="+- 0 441 440"/>
                              <a:gd name="T19" fmla="*/ 441 h 1"/>
                            </a:gdLst>
                            <a:ahLst/>
                            <a:cxnLst>
                              <a:cxn ang="0">
                                <a:pos x="T1" y="T3"/>
                              </a:cxn>
                              <a:cxn ang="0">
                                <a:pos x="T5" y="T7"/>
                              </a:cxn>
                              <a:cxn ang="0">
                                <a:pos x="T9" y="T11"/>
                              </a:cxn>
                              <a:cxn ang="0">
                                <a:pos x="T13" y="T15"/>
                              </a:cxn>
                              <a:cxn ang="0">
                                <a:pos x="T17" y="T19"/>
                              </a:cxn>
                            </a:cxnLst>
                            <a:rect l="0" t="0" r="r" b="b"/>
                            <a:pathLst>
                              <a:path w="2" h="1">
                                <a:moveTo>
                                  <a:pt x="1" y="1"/>
                                </a:moveTo>
                                <a:lnTo>
                                  <a:pt x="0" y="1"/>
                                </a:lnTo>
                                <a:lnTo>
                                  <a:pt x="0" y="0"/>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Line 1244"/>
                        <wps:cNvCnPr>
                          <a:cxnSpLocks noChangeShapeType="1"/>
                        </wps:cNvCnPr>
                        <wps:spPr bwMode="auto">
                          <a:xfrm>
                            <a:off x="444" y="355"/>
                            <a:ext cx="3" cy="0"/>
                          </a:xfrm>
                          <a:prstGeom prst="line">
                            <a:avLst/>
                          </a:prstGeom>
                          <a:noFill/>
                          <a:ln w="940">
                            <a:solidFill>
                              <a:srgbClr val="231F20"/>
                            </a:solidFill>
                            <a:round/>
                            <a:headEnd/>
                            <a:tailEnd/>
                          </a:ln>
                          <a:extLst>
                            <a:ext uri="{909E8E84-426E-40DD-AFC4-6F175D3DCCD1}">
                              <a14:hiddenFill xmlns:a14="http://schemas.microsoft.com/office/drawing/2010/main">
                                <a:noFill/>
                              </a14:hiddenFill>
                            </a:ext>
                          </a:extLst>
                        </wps:spPr>
                        <wps:bodyPr/>
                      </wps:wsp>
                      <wps:wsp>
                        <wps:cNvPr id="3772" name="Freeform 1245"/>
                        <wps:cNvSpPr>
                          <a:spLocks/>
                        </wps:cNvSpPr>
                        <wps:spPr bwMode="auto">
                          <a:xfrm>
                            <a:off x="444" y="354"/>
                            <a:ext cx="4" cy="2"/>
                          </a:xfrm>
                          <a:custGeom>
                            <a:avLst/>
                            <a:gdLst>
                              <a:gd name="T0" fmla="+- 0 447 444"/>
                              <a:gd name="T1" fmla="*/ T0 w 4"/>
                              <a:gd name="T2" fmla="+- 0 356 354"/>
                              <a:gd name="T3" fmla="*/ 356 h 2"/>
                              <a:gd name="T4" fmla="+- 0 444 444"/>
                              <a:gd name="T5" fmla="*/ T4 w 4"/>
                              <a:gd name="T6" fmla="+- 0 355 354"/>
                              <a:gd name="T7" fmla="*/ 355 h 2"/>
                              <a:gd name="T8" fmla="+- 0 444 444"/>
                              <a:gd name="T9" fmla="*/ T8 w 4"/>
                              <a:gd name="T10" fmla="+- 0 354 354"/>
                              <a:gd name="T11" fmla="*/ 354 h 2"/>
                              <a:gd name="T12" fmla="+- 0 447 444"/>
                              <a:gd name="T13" fmla="*/ T12 w 4"/>
                              <a:gd name="T14" fmla="+- 0 356 354"/>
                              <a:gd name="T15" fmla="*/ 356 h 2"/>
                              <a:gd name="T16" fmla="+- 0 447 444"/>
                              <a:gd name="T17" fmla="*/ T16 w 4"/>
                              <a:gd name="T18" fmla="+- 0 356 354"/>
                              <a:gd name="T19" fmla="*/ 356 h 2"/>
                            </a:gdLst>
                            <a:ahLst/>
                            <a:cxnLst>
                              <a:cxn ang="0">
                                <a:pos x="T1" y="T3"/>
                              </a:cxn>
                              <a:cxn ang="0">
                                <a:pos x="T5" y="T7"/>
                              </a:cxn>
                              <a:cxn ang="0">
                                <a:pos x="T9" y="T11"/>
                              </a:cxn>
                              <a:cxn ang="0">
                                <a:pos x="T13" y="T15"/>
                              </a:cxn>
                              <a:cxn ang="0">
                                <a:pos x="T17" y="T19"/>
                              </a:cxn>
                            </a:cxnLst>
                            <a:rect l="0" t="0" r="r" b="b"/>
                            <a:pathLst>
                              <a:path w="4" h="2">
                                <a:moveTo>
                                  <a:pt x="3" y="2"/>
                                </a:moveTo>
                                <a:lnTo>
                                  <a:pt x="0" y="1"/>
                                </a:ln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 name="Freeform 1246"/>
                        <wps:cNvSpPr>
                          <a:spLocks/>
                        </wps:cNvSpPr>
                        <wps:spPr bwMode="auto">
                          <a:xfrm>
                            <a:off x="1613" y="718"/>
                            <a:ext cx="63" cy="26"/>
                          </a:xfrm>
                          <a:custGeom>
                            <a:avLst/>
                            <a:gdLst>
                              <a:gd name="T0" fmla="+- 0 1614 1614"/>
                              <a:gd name="T1" fmla="*/ T0 w 63"/>
                              <a:gd name="T2" fmla="+- 0 719 719"/>
                              <a:gd name="T3" fmla="*/ 719 h 26"/>
                              <a:gd name="T4" fmla="+- 0 1614 1614"/>
                              <a:gd name="T5" fmla="*/ T4 w 63"/>
                              <a:gd name="T6" fmla="+- 0 719 719"/>
                              <a:gd name="T7" fmla="*/ 719 h 26"/>
                              <a:gd name="T8" fmla="+- 0 1676 1614"/>
                              <a:gd name="T9" fmla="*/ T8 w 63"/>
                              <a:gd name="T10" fmla="+- 0 744 719"/>
                              <a:gd name="T11" fmla="*/ 744 h 26"/>
                              <a:gd name="T12" fmla="+- 0 1676 1614"/>
                              <a:gd name="T13" fmla="*/ T12 w 63"/>
                              <a:gd name="T14" fmla="+- 0 744 719"/>
                              <a:gd name="T15" fmla="*/ 744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0" y="0"/>
                                </a:lnTo>
                                <a:lnTo>
                                  <a:pt x="62" y="2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Freeform 1247"/>
                        <wps:cNvSpPr>
                          <a:spLocks/>
                        </wps:cNvSpPr>
                        <wps:spPr bwMode="auto">
                          <a:xfrm>
                            <a:off x="1613" y="718"/>
                            <a:ext cx="63" cy="26"/>
                          </a:xfrm>
                          <a:custGeom>
                            <a:avLst/>
                            <a:gdLst>
                              <a:gd name="T0" fmla="+- 0 1614 1614"/>
                              <a:gd name="T1" fmla="*/ T0 w 63"/>
                              <a:gd name="T2" fmla="+- 0 719 719"/>
                              <a:gd name="T3" fmla="*/ 719 h 26"/>
                              <a:gd name="T4" fmla="+- 0 1676 1614"/>
                              <a:gd name="T5" fmla="*/ T4 w 63"/>
                              <a:gd name="T6" fmla="+- 0 744 719"/>
                              <a:gd name="T7" fmla="*/ 744 h 26"/>
                              <a:gd name="T8" fmla="+- 0 1676 1614"/>
                              <a:gd name="T9" fmla="*/ T8 w 63"/>
                              <a:gd name="T10" fmla="+- 0 744 719"/>
                              <a:gd name="T11" fmla="*/ 744 h 26"/>
                              <a:gd name="T12" fmla="+- 0 1614 1614"/>
                              <a:gd name="T13" fmla="*/ T12 w 63"/>
                              <a:gd name="T14" fmla="+- 0 719 719"/>
                              <a:gd name="T15" fmla="*/ 719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62" y="2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1248"/>
                        <wps:cNvSpPr>
                          <a:spLocks/>
                        </wps:cNvSpPr>
                        <wps:spPr bwMode="auto">
                          <a:xfrm>
                            <a:off x="1918" y="1139"/>
                            <a:ext cx="8" cy="6"/>
                          </a:xfrm>
                          <a:custGeom>
                            <a:avLst/>
                            <a:gdLst>
                              <a:gd name="T0" fmla="+- 0 1919 1919"/>
                              <a:gd name="T1" fmla="*/ T0 w 8"/>
                              <a:gd name="T2" fmla="+- 0 1140 1140"/>
                              <a:gd name="T3" fmla="*/ 1140 h 6"/>
                              <a:gd name="T4" fmla="+- 0 1919 1919"/>
                              <a:gd name="T5" fmla="*/ T4 w 8"/>
                              <a:gd name="T6" fmla="+- 0 1140 1140"/>
                              <a:gd name="T7" fmla="*/ 1140 h 6"/>
                              <a:gd name="T8" fmla="+- 0 1926 1919"/>
                              <a:gd name="T9" fmla="*/ T8 w 8"/>
                              <a:gd name="T10" fmla="+- 0 1145 1140"/>
                              <a:gd name="T11" fmla="*/ 1145 h 6"/>
                              <a:gd name="T12" fmla="+- 0 1926 1919"/>
                              <a:gd name="T13" fmla="*/ T12 w 8"/>
                              <a:gd name="T14" fmla="+- 0 1145 1140"/>
                              <a:gd name="T15" fmla="*/ 1145 h 6"/>
                              <a:gd name="T16" fmla="+- 0 1919 1919"/>
                              <a:gd name="T17" fmla="*/ T16 w 8"/>
                              <a:gd name="T18" fmla="+- 0 1140 1140"/>
                              <a:gd name="T19" fmla="*/ 1140 h 6"/>
                            </a:gdLst>
                            <a:ahLst/>
                            <a:cxnLst>
                              <a:cxn ang="0">
                                <a:pos x="T1" y="T3"/>
                              </a:cxn>
                              <a:cxn ang="0">
                                <a:pos x="T5" y="T7"/>
                              </a:cxn>
                              <a:cxn ang="0">
                                <a:pos x="T9" y="T11"/>
                              </a:cxn>
                              <a:cxn ang="0">
                                <a:pos x="T13" y="T15"/>
                              </a:cxn>
                              <a:cxn ang="0">
                                <a:pos x="T17" y="T19"/>
                              </a:cxn>
                            </a:cxnLst>
                            <a:rect l="0" t="0" r="r" b="b"/>
                            <a:pathLst>
                              <a:path w="8" h="6">
                                <a:moveTo>
                                  <a:pt x="0" y="0"/>
                                </a:moveTo>
                                <a:lnTo>
                                  <a:pt x="0" y="0"/>
                                </a:lnTo>
                                <a:lnTo>
                                  <a:pt x="7"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6" name="Freeform 1249"/>
                        <wps:cNvSpPr>
                          <a:spLocks/>
                        </wps:cNvSpPr>
                        <wps:spPr bwMode="auto">
                          <a:xfrm>
                            <a:off x="1918" y="1139"/>
                            <a:ext cx="8" cy="6"/>
                          </a:xfrm>
                          <a:custGeom>
                            <a:avLst/>
                            <a:gdLst>
                              <a:gd name="T0" fmla="+- 0 1926 1919"/>
                              <a:gd name="T1" fmla="*/ T0 w 8"/>
                              <a:gd name="T2" fmla="+- 0 1145 1140"/>
                              <a:gd name="T3" fmla="*/ 1145 h 6"/>
                              <a:gd name="T4" fmla="+- 0 1919 1919"/>
                              <a:gd name="T5" fmla="*/ T4 w 8"/>
                              <a:gd name="T6" fmla="+- 0 1140 1140"/>
                              <a:gd name="T7" fmla="*/ 1140 h 6"/>
                              <a:gd name="T8" fmla="+- 0 1919 1919"/>
                              <a:gd name="T9" fmla="*/ T8 w 8"/>
                              <a:gd name="T10" fmla="+- 0 1140 1140"/>
                              <a:gd name="T11" fmla="*/ 1140 h 6"/>
                              <a:gd name="T12" fmla="+- 0 1926 1919"/>
                              <a:gd name="T13" fmla="*/ T12 w 8"/>
                              <a:gd name="T14" fmla="+- 0 1145 1140"/>
                              <a:gd name="T15" fmla="*/ 1145 h 6"/>
                              <a:gd name="T16" fmla="+- 0 1926 1919"/>
                              <a:gd name="T17" fmla="*/ T16 w 8"/>
                              <a:gd name="T18" fmla="+- 0 1145 1140"/>
                              <a:gd name="T19" fmla="*/ 1145 h 6"/>
                            </a:gdLst>
                            <a:ahLst/>
                            <a:cxnLst>
                              <a:cxn ang="0">
                                <a:pos x="T1" y="T3"/>
                              </a:cxn>
                              <a:cxn ang="0">
                                <a:pos x="T5" y="T7"/>
                              </a:cxn>
                              <a:cxn ang="0">
                                <a:pos x="T9" y="T11"/>
                              </a:cxn>
                              <a:cxn ang="0">
                                <a:pos x="T13" y="T15"/>
                              </a:cxn>
                              <a:cxn ang="0">
                                <a:pos x="T17" y="T19"/>
                              </a:cxn>
                            </a:cxnLst>
                            <a:rect l="0" t="0" r="r" b="b"/>
                            <a:pathLst>
                              <a:path w="8" h="6">
                                <a:moveTo>
                                  <a:pt x="7" y="5"/>
                                </a:moveTo>
                                <a:lnTo>
                                  <a:pt x="0" y="0"/>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1250"/>
                        <wps:cNvSpPr>
                          <a:spLocks/>
                        </wps:cNvSpPr>
                        <wps:spPr bwMode="auto">
                          <a:xfrm>
                            <a:off x="2281" y="1283"/>
                            <a:ext cx="225" cy="90"/>
                          </a:xfrm>
                          <a:custGeom>
                            <a:avLst/>
                            <a:gdLst>
                              <a:gd name="T0" fmla="+- 0 2282 2282"/>
                              <a:gd name="T1" fmla="*/ T0 w 225"/>
                              <a:gd name="T2" fmla="+- 0 1283 1283"/>
                              <a:gd name="T3" fmla="*/ 1283 h 90"/>
                              <a:gd name="T4" fmla="+- 0 2282 2282"/>
                              <a:gd name="T5" fmla="*/ T4 w 225"/>
                              <a:gd name="T6" fmla="+- 0 1283 1283"/>
                              <a:gd name="T7" fmla="*/ 1283 h 90"/>
                              <a:gd name="T8" fmla="+- 0 2506 2282"/>
                              <a:gd name="T9" fmla="*/ T8 w 225"/>
                              <a:gd name="T10" fmla="+- 0 1372 1283"/>
                              <a:gd name="T11" fmla="*/ 1372 h 90"/>
                              <a:gd name="T12" fmla="+- 0 2506 2282"/>
                              <a:gd name="T13" fmla="*/ T12 w 225"/>
                              <a:gd name="T14" fmla="+- 0 1372 1283"/>
                              <a:gd name="T15" fmla="*/ 1372 h 90"/>
                              <a:gd name="T16" fmla="+- 0 2282 2282"/>
                              <a:gd name="T17" fmla="*/ T16 w 225"/>
                              <a:gd name="T18" fmla="+- 0 1283 1283"/>
                              <a:gd name="T19" fmla="*/ 1283 h 90"/>
                            </a:gdLst>
                            <a:ahLst/>
                            <a:cxnLst>
                              <a:cxn ang="0">
                                <a:pos x="T1" y="T3"/>
                              </a:cxn>
                              <a:cxn ang="0">
                                <a:pos x="T5" y="T7"/>
                              </a:cxn>
                              <a:cxn ang="0">
                                <a:pos x="T9" y="T11"/>
                              </a:cxn>
                              <a:cxn ang="0">
                                <a:pos x="T13" y="T15"/>
                              </a:cxn>
                              <a:cxn ang="0">
                                <a:pos x="T17" y="T19"/>
                              </a:cxn>
                            </a:cxnLst>
                            <a:rect l="0" t="0" r="r" b="b"/>
                            <a:pathLst>
                              <a:path w="225" h="90">
                                <a:moveTo>
                                  <a:pt x="0" y="0"/>
                                </a:moveTo>
                                <a:lnTo>
                                  <a:pt x="0" y="0"/>
                                </a:lnTo>
                                <a:lnTo>
                                  <a:pt x="224" y="8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 name="Freeform 1251"/>
                        <wps:cNvSpPr>
                          <a:spLocks/>
                        </wps:cNvSpPr>
                        <wps:spPr bwMode="auto">
                          <a:xfrm>
                            <a:off x="2281" y="1283"/>
                            <a:ext cx="225" cy="90"/>
                          </a:xfrm>
                          <a:custGeom>
                            <a:avLst/>
                            <a:gdLst>
                              <a:gd name="T0" fmla="+- 0 2506 2282"/>
                              <a:gd name="T1" fmla="*/ T0 w 225"/>
                              <a:gd name="T2" fmla="+- 0 1372 1283"/>
                              <a:gd name="T3" fmla="*/ 1372 h 90"/>
                              <a:gd name="T4" fmla="+- 0 2282 2282"/>
                              <a:gd name="T5" fmla="*/ T4 w 225"/>
                              <a:gd name="T6" fmla="+- 0 1283 1283"/>
                              <a:gd name="T7" fmla="*/ 1283 h 90"/>
                              <a:gd name="T8" fmla="+- 0 2282 2282"/>
                              <a:gd name="T9" fmla="*/ T8 w 225"/>
                              <a:gd name="T10" fmla="+- 0 1283 1283"/>
                              <a:gd name="T11" fmla="*/ 1283 h 90"/>
                              <a:gd name="T12" fmla="+- 0 2506 2282"/>
                              <a:gd name="T13" fmla="*/ T12 w 225"/>
                              <a:gd name="T14" fmla="+- 0 1372 1283"/>
                              <a:gd name="T15" fmla="*/ 1372 h 90"/>
                              <a:gd name="T16" fmla="+- 0 2506 2282"/>
                              <a:gd name="T17" fmla="*/ T16 w 225"/>
                              <a:gd name="T18" fmla="+- 0 1372 1283"/>
                              <a:gd name="T19" fmla="*/ 1372 h 90"/>
                            </a:gdLst>
                            <a:ahLst/>
                            <a:cxnLst>
                              <a:cxn ang="0">
                                <a:pos x="T1" y="T3"/>
                              </a:cxn>
                              <a:cxn ang="0">
                                <a:pos x="T5" y="T7"/>
                              </a:cxn>
                              <a:cxn ang="0">
                                <a:pos x="T9" y="T11"/>
                              </a:cxn>
                              <a:cxn ang="0">
                                <a:pos x="T13" y="T15"/>
                              </a:cxn>
                              <a:cxn ang="0">
                                <a:pos x="T17" y="T19"/>
                              </a:cxn>
                            </a:cxnLst>
                            <a:rect l="0" t="0" r="r" b="b"/>
                            <a:pathLst>
                              <a:path w="225" h="90">
                                <a:moveTo>
                                  <a:pt x="224" y="89"/>
                                </a:moveTo>
                                <a:lnTo>
                                  <a:pt x="0" y="0"/>
                                </a:lnTo>
                                <a:lnTo>
                                  <a:pt x="224" y="8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Freeform 1252"/>
                        <wps:cNvSpPr>
                          <a:spLocks/>
                        </wps:cNvSpPr>
                        <wps:spPr bwMode="auto">
                          <a:xfrm>
                            <a:off x="1290" y="890"/>
                            <a:ext cx="8" cy="6"/>
                          </a:xfrm>
                          <a:custGeom>
                            <a:avLst/>
                            <a:gdLst>
                              <a:gd name="T0" fmla="+- 0 1291 1291"/>
                              <a:gd name="T1" fmla="*/ T0 w 8"/>
                              <a:gd name="T2" fmla="+- 0 890 890"/>
                              <a:gd name="T3" fmla="*/ 890 h 6"/>
                              <a:gd name="T4" fmla="+- 0 1291 1291"/>
                              <a:gd name="T5" fmla="*/ T4 w 8"/>
                              <a:gd name="T6" fmla="+- 0 891 890"/>
                              <a:gd name="T7" fmla="*/ 891 h 6"/>
                              <a:gd name="T8" fmla="+- 0 1298 1291"/>
                              <a:gd name="T9" fmla="*/ T8 w 8"/>
                              <a:gd name="T10" fmla="+- 0 895 890"/>
                              <a:gd name="T11" fmla="*/ 895 h 6"/>
                              <a:gd name="T12" fmla="+- 0 1299 1291"/>
                              <a:gd name="T13" fmla="*/ T12 w 8"/>
                              <a:gd name="T14" fmla="+- 0 895 890"/>
                              <a:gd name="T15" fmla="*/ 895 h 6"/>
                              <a:gd name="T16" fmla="+- 0 1291 1291"/>
                              <a:gd name="T17" fmla="*/ T16 w 8"/>
                              <a:gd name="T18" fmla="+- 0 890 890"/>
                              <a:gd name="T19" fmla="*/ 890 h 6"/>
                            </a:gdLst>
                            <a:ahLst/>
                            <a:cxnLst>
                              <a:cxn ang="0">
                                <a:pos x="T1" y="T3"/>
                              </a:cxn>
                              <a:cxn ang="0">
                                <a:pos x="T5" y="T7"/>
                              </a:cxn>
                              <a:cxn ang="0">
                                <a:pos x="T9" y="T11"/>
                              </a:cxn>
                              <a:cxn ang="0">
                                <a:pos x="T13" y="T15"/>
                              </a:cxn>
                              <a:cxn ang="0">
                                <a:pos x="T17" y="T19"/>
                              </a:cxn>
                            </a:cxnLst>
                            <a:rect l="0" t="0" r="r" b="b"/>
                            <a:pathLst>
                              <a:path w="8" h="6">
                                <a:moveTo>
                                  <a:pt x="0" y="0"/>
                                </a:moveTo>
                                <a:lnTo>
                                  <a:pt x="0" y="1"/>
                                </a:lnTo>
                                <a:lnTo>
                                  <a:pt x="7" y="5"/>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 name="Freeform 1253"/>
                        <wps:cNvSpPr>
                          <a:spLocks/>
                        </wps:cNvSpPr>
                        <wps:spPr bwMode="auto">
                          <a:xfrm>
                            <a:off x="1290" y="890"/>
                            <a:ext cx="8" cy="6"/>
                          </a:xfrm>
                          <a:custGeom>
                            <a:avLst/>
                            <a:gdLst>
                              <a:gd name="T0" fmla="+- 0 1298 1291"/>
                              <a:gd name="T1" fmla="*/ T0 w 8"/>
                              <a:gd name="T2" fmla="+- 0 895 890"/>
                              <a:gd name="T3" fmla="*/ 895 h 6"/>
                              <a:gd name="T4" fmla="+- 0 1291 1291"/>
                              <a:gd name="T5" fmla="*/ T4 w 8"/>
                              <a:gd name="T6" fmla="+- 0 891 890"/>
                              <a:gd name="T7" fmla="*/ 891 h 6"/>
                              <a:gd name="T8" fmla="+- 0 1291 1291"/>
                              <a:gd name="T9" fmla="*/ T8 w 8"/>
                              <a:gd name="T10" fmla="+- 0 890 890"/>
                              <a:gd name="T11" fmla="*/ 890 h 6"/>
                              <a:gd name="T12" fmla="+- 0 1299 1291"/>
                              <a:gd name="T13" fmla="*/ T12 w 8"/>
                              <a:gd name="T14" fmla="+- 0 895 890"/>
                              <a:gd name="T15" fmla="*/ 895 h 6"/>
                              <a:gd name="T16" fmla="+- 0 1298 1291"/>
                              <a:gd name="T17" fmla="*/ T16 w 8"/>
                              <a:gd name="T18" fmla="+- 0 895 890"/>
                              <a:gd name="T19" fmla="*/ 895 h 6"/>
                            </a:gdLst>
                            <a:ahLst/>
                            <a:cxnLst>
                              <a:cxn ang="0">
                                <a:pos x="T1" y="T3"/>
                              </a:cxn>
                              <a:cxn ang="0">
                                <a:pos x="T5" y="T7"/>
                              </a:cxn>
                              <a:cxn ang="0">
                                <a:pos x="T9" y="T11"/>
                              </a:cxn>
                              <a:cxn ang="0">
                                <a:pos x="T13" y="T15"/>
                              </a:cxn>
                              <a:cxn ang="0">
                                <a:pos x="T17" y="T19"/>
                              </a:cxn>
                            </a:cxnLst>
                            <a:rect l="0" t="0" r="r" b="b"/>
                            <a:pathLst>
                              <a:path w="8" h="6">
                                <a:moveTo>
                                  <a:pt x="7" y="5"/>
                                </a:moveTo>
                                <a:lnTo>
                                  <a:pt x="0" y="1"/>
                                </a:lnTo>
                                <a:lnTo>
                                  <a:pt x="0" y="0"/>
                                </a:lnTo>
                                <a:lnTo>
                                  <a:pt x="8" y="5"/>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Freeform 1254"/>
                        <wps:cNvSpPr>
                          <a:spLocks/>
                        </wps:cNvSpPr>
                        <wps:spPr bwMode="auto">
                          <a:xfrm>
                            <a:off x="1592" y="1010"/>
                            <a:ext cx="8" cy="6"/>
                          </a:xfrm>
                          <a:custGeom>
                            <a:avLst/>
                            <a:gdLst>
                              <a:gd name="T0" fmla="+- 0 1593 1592"/>
                              <a:gd name="T1" fmla="*/ T0 w 8"/>
                              <a:gd name="T2" fmla="+- 0 1010 1010"/>
                              <a:gd name="T3" fmla="*/ 1010 h 6"/>
                              <a:gd name="T4" fmla="+- 0 1592 1592"/>
                              <a:gd name="T5" fmla="*/ T4 w 8"/>
                              <a:gd name="T6" fmla="+- 0 1011 1010"/>
                              <a:gd name="T7" fmla="*/ 1011 h 6"/>
                              <a:gd name="T8" fmla="+- 0 1600 1592"/>
                              <a:gd name="T9" fmla="*/ T8 w 8"/>
                              <a:gd name="T10" fmla="+- 0 1016 1010"/>
                              <a:gd name="T11" fmla="*/ 1016 h 6"/>
                              <a:gd name="T12" fmla="+- 0 1600 1592"/>
                              <a:gd name="T13" fmla="*/ T12 w 8"/>
                              <a:gd name="T14" fmla="+- 0 1015 1010"/>
                              <a:gd name="T15" fmla="*/ 1015 h 6"/>
                              <a:gd name="T16" fmla="+- 0 1593 1592"/>
                              <a:gd name="T17" fmla="*/ T16 w 8"/>
                              <a:gd name="T18" fmla="+- 0 1010 1010"/>
                              <a:gd name="T19" fmla="*/ 1010 h 6"/>
                            </a:gdLst>
                            <a:ahLst/>
                            <a:cxnLst>
                              <a:cxn ang="0">
                                <a:pos x="T1" y="T3"/>
                              </a:cxn>
                              <a:cxn ang="0">
                                <a:pos x="T5" y="T7"/>
                              </a:cxn>
                              <a:cxn ang="0">
                                <a:pos x="T9" y="T11"/>
                              </a:cxn>
                              <a:cxn ang="0">
                                <a:pos x="T13" y="T15"/>
                              </a:cxn>
                              <a:cxn ang="0">
                                <a:pos x="T17" y="T19"/>
                              </a:cxn>
                            </a:cxnLst>
                            <a:rect l="0" t="0" r="r" b="b"/>
                            <a:pathLst>
                              <a:path w="8" h="6">
                                <a:moveTo>
                                  <a:pt x="1" y="0"/>
                                </a:moveTo>
                                <a:lnTo>
                                  <a:pt x="0" y="1"/>
                                </a:lnTo>
                                <a:lnTo>
                                  <a:pt x="8" y="6"/>
                                </a:lnTo>
                                <a:lnTo>
                                  <a:pt x="8" y="5"/>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Freeform 1255"/>
                        <wps:cNvSpPr>
                          <a:spLocks/>
                        </wps:cNvSpPr>
                        <wps:spPr bwMode="auto">
                          <a:xfrm>
                            <a:off x="1592" y="1010"/>
                            <a:ext cx="8" cy="6"/>
                          </a:xfrm>
                          <a:custGeom>
                            <a:avLst/>
                            <a:gdLst>
                              <a:gd name="T0" fmla="+- 0 1600 1592"/>
                              <a:gd name="T1" fmla="*/ T0 w 8"/>
                              <a:gd name="T2" fmla="+- 0 1016 1010"/>
                              <a:gd name="T3" fmla="*/ 1016 h 6"/>
                              <a:gd name="T4" fmla="+- 0 1592 1592"/>
                              <a:gd name="T5" fmla="*/ T4 w 8"/>
                              <a:gd name="T6" fmla="+- 0 1011 1010"/>
                              <a:gd name="T7" fmla="*/ 1011 h 6"/>
                              <a:gd name="T8" fmla="+- 0 1593 1592"/>
                              <a:gd name="T9" fmla="*/ T8 w 8"/>
                              <a:gd name="T10" fmla="+- 0 1010 1010"/>
                              <a:gd name="T11" fmla="*/ 1010 h 6"/>
                              <a:gd name="T12" fmla="+- 0 1600 1592"/>
                              <a:gd name="T13" fmla="*/ T12 w 8"/>
                              <a:gd name="T14" fmla="+- 0 1015 1010"/>
                              <a:gd name="T15" fmla="*/ 1015 h 6"/>
                              <a:gd name="T16" fmla="+- 0 1600 1592"/>
                              <a:gd name="T17" fmla="*/ T16 w 8"/>
                              <a:gd name="T18" fmla="+- 0 1016 1010"/>
                              <a:gd name="T19" fmla="*/ 1016 h 6"/>
                            </a:gdLst>
                            <a:ahLst/>
                            <a:cxnLst>
                              <a:cxn ang="0">
                                <a:pos x="T1" y="T3"/>
                              </a:cxn>
                              <a:cxn ang="0">
                                <a:pos x="T5" y="T7"/>
                              </a:cxn>
                              <a:cxn ang="0">
                                <a:pos x="T9" y="T11"/>
                              </a:cxn>
                              <a:cxn ang="0">
                                <a:pos x="T13" y="T15"/>
                              </a:cxn>
                              <a:cxn ang="0">
                                <a:pos x="T17" y="T19"/>
                              </a:cxn>
                            </a:cxnLst>
                            <a:rect l="0" t="0" r="r" b="b"/>
                            <a:pathLst>
                              <a:path w="8" h="6">
                                <a:moveTo>
                                  <a:pt x="8" y="6"/>
                                </a:moveTo>
                                <a:lnTo>
                                  <a:pt x="0" y="1"/>
                                </a:lnTo>
                                <a:lnTo>
                                  <a:pt x="1" y="0"/>
                                </a:lnTo>
                                <a:lnTo>
                                  <a:pt x="8" y="5"/>
                                </a:lnTo>
                                <a:lnTo>
                                  <a:pt x="8"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3" name="Freeform 1256"/>
                        <wps:cNvSpPr>
                          <a:spLocks/>
                        </wps:cNvSpPr>
                        <wps:spPr bwMode="auto">
                          <a:xfrm>
                            <a:off x="1290" y="889"/>
                            <a:ext cx="298" cy="119"/>
                          </a:xfrm>
                          <a:custGeom>
                            <a:avLst/>
                            <a:gdLst>
                              <a:gd name="T0" fmla="+- 0 1290 1290"/>
                              <a:gd name="T1" fmla="*/ T0 w 298"/>
                              <a:gd name="T2" fmla="+- 0 890 890"/>
                              <a:gd name="T3" fmla="*/ 890 h 119"/>
                              <a:gd name="T4" fmla="+- 0 1290 1290"/>
                              <a:gd name="T5" fmla="*/ T4 w 298"/>
                              <a:gd name="T6" fmla="+- 0 890 890"/>
                              <a:gd name="T7" fmla="*/ 890 h 119"/>
                              <a:gd name="T8" fmla="+- 0 1587 1290"/>
                              <a:gd name="T9" fmla="*/ T8 w 298"/>
                              <a:gd name="T10" fmla="+- 0 1008 890"/>
                              <a:gd name="T11" fmla="*/ 1008 h 119"/>
                              <a:gd name="T12" fmla="+- 0 1587 1290"/>
                              <a:gd name="T13" fmla="*/ T12 w 298"/>
                              <a:gd name="T14" fmla="+- 0 1007 890"/>
                              <a:gd name="T15" fmla="*/ 1007 h 119"/>
                              <a:gd name="T16" fmla="+- 0 1290 1290"/>
                              <a:gd name="T17" fmla="*/ T16 w 298"/>
                              <a:gd name="T18" fmla="+- 0 890 890"/>
                              <a:gd name="T19" fmla="*/ 890 h 119"/>
                            </a:gdLst>
                            <a:ahLst/>
                            <a:cxnLst>
                              <a:cxn ang="0">
                                <a:pos x="T1" y="T3"/>
                              </a:cxn>
                              <a:cxn ang="0">
                                <a:pos x="T5" y="T7"/>
                              </a:cxn>
                              <a:cxn ang="0">
                                <a:pos x="T9" y="T11"/>
                              </a:cxn>
                              <a:cxn ang="0">
                                <a:pos x="T13" y="T15"/>
                              </a:cxn>
                              <a:cxn ang="0">
                                <a:pos x="T17" y="T19"/>
                              </a:cxn>
                            </a:cxnLst>
                            <a:rect l="0" t="0" r="r" b="b"/>
                            <a:pathLst>
                              <a:path w="298" h="119">
                                <a:moveTo>
                                  <a:pt x="0" y="0"/>
                                </a:moveTo>
                                <a:lnTo>
                                  <a:pt x="0" y="0"/>
                                </a:lnTo>
                                <a:lnTo>
                                  <a:pt x="297" y="118"/>
                                </a:lnTo>
                                <a:lnTo>
                                  <a:pt x="297"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4" name="Freeform 1257"/>
                        <wps:cNvSpPr>
                          <a:spLocks/>
                        </wps:cNvSpPr>
                        <wps:spPr bwMode="auto">
                          <a:xfrm>
                            <a:off x="1290" y="889"/>
                            <a:ext cx="298" cy="119"/>
                          </a:xfrm>
                          <a:custGeom>
                            <a:avLst/>
                            <a:gdLst>
                              <a:gd name="T0" fmla="+- 0 1587 1290"/>
                              <a:gd name="T1" fmla="*/ T0 w 298"/>
                              <a:gd name="T2" fmla="+- 0 1008 890"/>
                              <a:gd name="T3" fmla="*/ 1008 h 119"/>
                              <a:gd name="T4" fmla="+- 0 1290 1290"/>
                              <a:gd name="T5" fmla="*/ T4 w 298"/>
                              <a:gd name="T6" fmla="+- 0 890 890"/>
                              <a:gd name="T7" fmla="*/ 890 h 119"/>
                              <a:gd name="T8" fmla="+- 0 1290 1290"/>
                              <a:gd name="T9" fmla="*/ T8 w 298"/>
                              <a:gd name="T10" fmla="+- 0 890 890"/>
                              <a:gd name="T11" fmla="*/ 890 h 119"/>
                              <a:gd name="T12" fmla="+- 0 1587 1290"/>
                              <a:gd name="T13" fmla="*/ T12 w 298"/>
                              <a:gd name="T14" fmla="+- 0 1007 890"/>
                              <a:gd name="T15" fmla="*/ 1007 h 119"/>
                              <a:gd name="T16" fmla="+- 0 1587 1290"/>
                              <a:gd name="T17" fmla="*/ T16 w 298"/>
                              <a:gd name="T18" fmla="+- 0 1008 890"/>
                              <a:gd name="T19" fmla="*/ 1008 h 119"/>
                            </a:gdLst>
                            <a:ahLst/>
                            <a:cxnLst>
                              <a:cxn ang="0">
                                <a:pos x="T1" y="T3"/>
                              </a:cxn>
                              <a:cxn ang="0">
                                <a:pos x="T5" y="T7"/>
                              </a:cxn>
                              <a:cxn ang="0">
                                <a:pos x="T9" y="T11"/>
                              </a:cxn>
                              <a:cxn ang="0">
                                <a:pos x="T13" y="T15"/>
                              </a:cxn>
                              <a:cxn ang="0">
                                <a:pos x="T17" y="T19"/>
                              </a:cxn>
                            </a:cxnLst>
                            <a:rect l="0" t="0" r="r" b="b"/>
                            <a:pathLst>
                              <a:path w="298" h="119">
                                <a:moveTo>
                                  <a:pt x="297" y="118"/>
                                </a:moveTo>
                                <a:lnTo>
                                  <a:pt x="0" y="0"/>
                                </a:lnTo>
                                <a:lnTo>
                                  <a:pt x="297" y="117"/>
                                </a:lnTo>
                                <a:lnTo>
                                  <a:pt x="297" y="11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1258"/>
                        <wps:cNvSpPr>
                          <a:spLocks/>
                        </wps:cNvSpPr>
                        <wps:spPr bwMode="auto">
                          <a:xfrm>
                            <a:off x="1622" y="1021"/>
                            <a:ext cx="291" cy="116"/>
                          </a:xfrm>
                          <a:custGeom>
                            <a:avLst/>
                            <a:gdLst>
                              <a:gd name="T0" fmla="+- 0 1623 1623"/>
                              <a:gd name="T1" fmla="*/ T0 w 291"/>
                              <a:gd name="T2" fmla="+- 0 1022 1022"/>
                              <a:gd name="T3" fmla="*/ 1022 h 116"/>
                              <a:gd name="T4" fmla="+- 0 1623 1623"/>
                              <a:gd name="T5" fmla="*/ T4 w 291"/>
                              <a:gd name="T6" fmla="+- 0 1022 1022"/>
                              <a:gd name="T7" fmla="*/ 1022 h 116"/>
                              <a:gd name="T8" fmla="+- 0 1913 1623"/>
                              <a:gd name="T9" fmla="*/ T8 w 291"/>
                              <a:gd name="T10" fmla="+- 0 1137 1022"/>
                              <a:gd name="T11" fmla="*/ 1137 h 116"/>
                              <a:gd name="T12" fmla="+- 0 1913 1623"/>
                              <a:gd name="T13" fmla="*/ T12 w 291"/>
                              <a:gd name="T14" fmla="+- 0 1137 1022"/>
                              <a:gd name="T15" fmla="*/ 1137 h 116"/>
                              <a:gd name="T16" fmla="+- 0 1623 1623"/>
                              <a:gd name="T17" fmla="*/ T16 w 291"/>
                              <a:gd name="T18" fmla="+- 0 1022 1022"/>
                              <a:gd name="T19" fmla="*/ 1022 h 116"/>
                            </a:gdLst>
                            <a:ahLst/>
                            <a:cxnLst>
                              <a:cxn ang="0">
                                <a:pos x="T1" y="T3"/>
                              </a:cxn>
                              <a:cxn ang="0">
                                <a:pos x="T5" y="T7"/>
                              </a:cxn>
                              <a:cxn ang="0">
                                <a:pos x="T9" y="T11"/>
                              </a:cxn>
                              <a:cxn ang="0">
                                <a:pos x="T13" y="T15"/>
                              </a:cxn>
                              <a:cxn ang="0">
                                <a:pos x="T17" y="T19"/>
                              </a:cxn>
                            </a:cxnLst>
                            <a:rect l="0" t="0" r="r" b="b"/>
                            <a:pathLst>
                              <a:path w="291" h="116">
                                <a:moveTo>
                                  <a:pt x="0" y="0"/>
                                </a:moveTo>
                                <a:lnTo>
                                  <a:pt x="0" y="0"/>
                                </a:lnTo>
                                <a:lnTo>
                                  <a:pt x="290" y="1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6" name="Freeform 1259"/>
                        <wps:cNvSpPr>
                          <a:spLocks/>
                        </wps:cNvSpPr>
                        <wps:spPr bwMode="auto">
                          <a:xfrm>
                            <a:off x="1622" y="1021"/>
                            <a:ext cx="291" cy="116"/>
                          </a:xfrm>
                          <a:custGeom>
                            <a:avLst/>
                            <a:gdLst>
                              <a:gd name="T0" fmla="+- 0 1913 1623"/>
                              <a:gd name="T1" fmla="*/ T0 w 291"/>
                              <a:gd name="T2" fmla="+- 0 1137 1022"/>
                              <a:gd name="T3" fmla="*/ 1137 h 116"/>
                              <a:gd name="T4" fmla="+- 0 1623 1623"/>
                              <a:gd name="T5" fmla="*/ T4 w 291"/>
                              <a:gd name="T6" fmla="+- 0 1022 1022"/>
                              <a:gd name="T7" fmla="*/ 1022 h 116"/>
                              <a:gd name="T8" fmla="+- 0 1623 1623"/>
                              <a:gd name="T9" fmla="*/ T8 w 291"/>
                              <a:gd name="T10" fmla="+- 0 1022 1022"/>
                              <a:gd name="T11" fmla="*/ 1022 h 116"/>
                              <a:gd name="T12" fmla="+- 0 1913 1623"/>
                              <a:gd name="T13" fmla="*/ T12 w 291"/>
                              <a:gd name="T14" fmla="+- 0 1137 1022"/>
                              <a:gd name="T15" fmla="*/ 1137 h 116"/>
                              <a:gd name="T16" fmla="+- 0 1913 1623"/>
                              <a:gd name="T17" fmla="*/ T16 w 291"/>
                              <a:gd name="T18" fmla="+- 0 1137 1022"/>
                              <a:gd name="T19" fmla="*/ 1137 h 116"/>
                            </a:gdLst>
                            <a:ahLst/>
                            <a:cxnLst>
                              <a:cxn ang="0">
                                <a:pos x="T1" y="T3"/>
                              </a:cxn>
                              <a:cxn ang="0">
                                <a:pos x="T5" y="T7"/>
                              </a:cxn>
                              <a:cxn ang="0">
                                <a:pos x="T9" y="T11"/>
                              </a:cxn>
                              <a:cxn ang="0">
                                <a:pos x="T13" y="T15"/>
                              </a:cxn>
                              <a:cxn ang="0">
                                <a:pos x="T17" y="T19"/>
                              </a:cxn>
                            </a:cxnLst>
                            <a:rect l="0" t="0" r="r" b="b"/>
                            <a:pathLst>
                              <a:path w="291" h="116">
                                <a:moveTo>
                                  <a:pt x="290" y="115"/>
                                </a:moveTo>
                                <a:lnTo>
                                  <a:pt x="0" y="0"/>
                                </a:lnTo>
                                <a:lnTo>
                                  <a:pt x="29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1260"/>
                        <wps:cNvSpPr>
                          <a:spLocks/>
                        </wps:cNvSpPr>
                        <wps:spPr bwMode="auto">
                          <a:xfrm>
                            <a:off x="1949" y="1151"/>
                            <a:ext cx="296" cy="118"/>
                          </a:xfrm>
                          <a:custGeom>
                            <a:avLst/>
                            <a:gdLst>
                              <a:gd name="T0" fmla="+- 0 1949 1949"/>
                              <a:gd name="T1" fmla="*/ T0 w 296"/>
                              <a:gd name="T2" fmla="+- 0 1151 1151"/>
                              <a:gd name="T3" fmla="*/ 1151 h 118"/>
                              <a:gd name="T4" fmla="+- 0 1949 1949"/>
                              <a:gd name="T5" fmla="*/ T4 w 296"/>
                              <a:gd name="T6" fmla="+- 0 1151 1151"/>
                              <a:gd name="T7" fmla="*/ 1151 h 118"/>
                              <a:gd name="T8" fmla="+- 0 2244 1949"/>
                              <a:gd name="T9" fmla="*/ T8 w 296"/>
                              <a:gd name="T10" fmla="+- 0 1268 1151"/>
                              <a:gd name="T11" fmla="*/ 1268 h 118"/>
                              <a:gd name="T12" fmla="+- 0 2244 1949"/>
                              <a:gd name="T13" fmla="*/ T12 w 296"/>
                              <a:gd name="T14" fmla="+- 0 1268 1151"/>
                              <a:gd name="T15" fmla="*/ 1268 h 118"/>
                              <a:gd name="T16" fmla="+- 0 1949 1949"/>
                              <a:gd name="T17" fmla="*/ T16 w 296"/>
                              <a:gd name="T18" fmla="+- 0 1151 1151"/>
                              <a:gd name="T19" fmla="*/ 1151 h 118"/>
                            </a:gdLst>
                            <a:ahLst/>
                            <a:cxnLst>
                              <a:cxn ang="0">
                                <a:pos x="T1" y="T3"/>
                              </a:cxn>
                              <a:cxn ang="0">
                                <a:pos x="T5" y="T7"/>
                              </a:cxn>
                              <a:cxn ang="0">
                                <a:pos x="T9" y="T11"/>
                              </a:cxn>
                              <a:cxn ang="0">
                                <a:pos x="T13" y="T15"/>
                              </a:cxn>
                              <a:cxn ang="0">
                                <a:pos x="T17" y="T19"/>
                              </a:cxn>
                            </a:cxnLst>
                            <a:rect l="0" t="0" r="r" b="b"/>
                            <a:pathLst>
                              <a:path w="296" h="118">
                                <a:moveTo>
                                  <a:pt x="0" y="0"/>
                                </a:moveTo>
                                <a:lnTo>
                                  <a:pt x="0" y="0"/>
                                </a:lnTo>
                                <a:lnTo>
                                  <a:pt x="295"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8" name="Freeform 1261"/>
                        <wps:cNvSpPr>
                          <a:spLocks/>
                        </wps:cNvSpPr>
                        <wps:spPr bwMode="auto">
                          <a:xfrm>
                            <a:off x="1949" y="1151"/>
                            <a:ext cx="296" cy="118"/>
                          </a:xfrm>
                          <a:custGeom>
                            <a:avLst/>
                            <a:gdLst>
                              <a:gd name="T0" fmla="+- 0 2244 1949"/>
                              <a:gd name="T1" fmla="*/ T0 w 296"/>
                              <a:gd name="T2" fmla="+- 0 1268 1151"/>
                              <a:gd name="T3" fmla="*/ 1268 h 118"/>
                              <a:gd name="T4" fmla="+- 0 1949 1949"/>
                              <a:gd name="T5" fmla="*/ T4 w 296"/>
                              <a:gd name="T6" fmla="+- 0 1151 1151"/>
                              <a:gd name="T7" fmla="*/ 1151 h 118"/>
                              <a:gd name="T8" fmla="+- 0 1949 1949"/>
                              <a:gd name="T9" fmla="*/ T8 w 296"/>
                              <a:gd name="T10" fmla="+- 0 1151 1151"/>
                              <a:gd name="T11" fmla="*/ 1151 h 118"/>
                              <a:gd name="T12" fmla="+- 0 2244 1949"/>
                              <a:gd name="T13" fmla="*/ T12 w 296"/>
                              <a:gd name="T14" fmla="+- 0 1268 1151"/>
                              <a:gd name="T15" fmla="*/ 1268 h 118"/>
                              <a:gd name="T16" fmla="+- 0 2244 1949"/>
                              <a:gd name="T17" fmla="*/ T16 w 296"/>
                              <a:gd name="T18" fmla="+- 0 1268 1151"/>
                              <a:gd name="T19" fmla="*/ 1268 h 118"/>
                            </a:gdLst>
                            <a:ahLst/>
                            <a:cxnLst>
                              <a:cxn ang="0">
                                <a:pos x="T1" y="T3"/>
                              </a:cxn>
                              <a:cxn ang="0">
                                <a:pos x="T5" y="T7"/>
                              </a:cxn>
                              <a:cxn ang="0">
                                <a:pos x="T9" y="T11"/>
                              </a:cxn>
                              <a:cxn ang="0">
                                <a:pos x="T13" y="T15"/>
                              </a:cxn>
                              <a:cxn ang="0">
                                <a:pos x="T17" y="T19"/>
                              </a:cxn>
                            </a:cxnLst>
                            <a:rect l="0" t="0" r="r" b="b"/>
                            <a:pathLst>
                              <a:path w="296" h="118">
                                <a:moveTo>
                                  <a:pt x="295" y="117"/>
                                </a:moveTo>
                                <a:lnTo>
                                  <a:pt x="0" y="0"/>
                                </a:lnTo>
                                <a:lnTo>
                                  <a:pt x="295" y="117"/>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Freeform 1262"/>
                        <wps:cNvSpPr>
                          <a:spLocks/>
                        </wps:cNvSpPr>
                        <wps:spPr bwMode="auto">
                          <a:xfrm>
                            <a:off x="1116" y="720"/>
                            <a:ext cx="1372" cy="545"/>
                          </a:xfrm>
                          <a:custGeom>
                            <a:avLst/>
                            <a:gdLst>
                              <a:gd name="T0" fmla="+- 0 1117 1117"/>
                              <a:gd name="T1" fmla="*/ T0 w 1372"/>
                              <a:gd name="T2" fmla="+- 0 721 721"/>
                              <a:gd name="T3" fmla="*/ 721 h 545"/>
                              <a:gd name="T4" fmla="+- 0 1117 1117"/>
                              <a:gd name="T5" fmla="*/ T4 w 1372"/>
                              <a:gd name="T6" fmla="+- 0 721 721"/>
                              <a:gd name="T7" fmla="*/ 721 h 545"/>
                              <a:gd name="T8" fmla="+- 0 2488 1117"/>
                              <a:gd name="T9" fmla="*/ T8 w 1372"/>
                              <a:gd name="T10" fmla="+- 0 1266 721"/>
                              <a:gd name="T11" fmla="*/ 1266 h 545"/>
                              <a:gd name="T12" fmla="+- 0 2488 1117"/>
                              <a:gd name="T13" fmla="*/ T12 w 1372"/>
                              <a:gd name="T14" fmla="+- 0 1265 721"/>
                              <a:gd name="T15" fmla="*/ 1265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0" y="0"/>
                                </a:lnTo>
                                <a:lnTo>
                                  <a:pt x="1371" y="545"/>
                                </a:lnTo>
                                <a:lnTo>
                                  <a:pt x="1371" y="5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1263"/>
                        <wps:cNvSpPr>
                          <a:spLocks/>
                        </wps:cNvSpPr>
                        <wps:spPr bwMode="auto">
                          <a:xfrm>
                            <a:off x="1116" y="720"/>
                            <a:ext cx="1372" cy="545"/>
                          </a:xfrm>
                          <a:custGeom>
                            <a:avLst/>
                            <a:gdLst>
                              <a:gd name="T0" fmla="+- 0 1117 1117"/>
                              <a:gd name="T1" fmla="*/ T0 w 1372"/>
                              <a:gd name="T2" fmla="+- 0 721 721"/>
                              <a:gd name="T3" fmla="*/ 721 h 545"/>
                              <a:gd name="T4" fmla="+- 0 2488 1117"/>
                              <a:gd name="T5" fmla="*/ T4 w 1372"/>
                              <a:gd name="T6" fmla="+- 0 1265 721"/>
                              <a:gd name="T7" fmla="*/ 1265 h 545"/>
                              <a:gd name="T8" fmla="+- 0 2488 1117"/>
                              <a:gd name="T9" fmla="*/ T8 w 1372"/>
                              <a:gd name="T10" fmla="+- 0 1266 721"/>
                              <a:gd name="T11" fmla="*/ 1266 h 545"/>
                              <a:gd name="T12" fmla="+- 0 1117 1117"/>
                              <a:gd name="T13" fmla="*/ T12 w 1372"/>
                              <a:gd name="T14" fmla="+- 0 721 721"/>
                              <a:gd name="T15" fmla="*/ 721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1371" y="544"/>
                                </a:lnTo>
                                <a:lnTo>
                                  <a:pt x="1371" y="54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Freeform 1264"/>
                        <wps:cNvSpPr>
                          <a:spLocks/>
                        </wps:cNvSpPr>
                        <wps:spPr bwMode="auto">
                          <a:xfrm>
                            <a:off x="1045" y="792"/>
                            <a:ext cx="208" cy="83"/>
                          </a:xfrm>
                          <a:custGeom>
                            <a:avLst/>
                            <a:gdLst>
                              <a:gd name="T0" fmla="+- 0 1046 1046"/>
                              <a:gd name="T1" fmla="*/ T0 w 208"/>
                              <a:gd name="T2" fmla="+- 0 792 792"/>
                              <a:gd name="T3" fmla="*/ 792 h 83"/>
                              <a:gd name="T4" fmla="+- 0 1046 1046"/>
                              <a:gd name="T5" fmla="*/ T4 w 208"/>
                              <a:gd name="T6" fmla="+- 0 793 792"/>
                              <a:gd name="T7" fmla="*/ 793 h 83"/>
                              <a:gd name="T8" fmla="+- 0 1253 1046"/>
                              <a:gd name="T9" fmla="*/ T8 w 208"/>
                              <a:gd name="T10" fmla="+- 0 875 792"/>
                              <a:gd name="T11" fmla="*/ 875 h 83"/>
                              <a:gd name="T12" fmla="+- 0 1253 1046"/>
                              <a:gd name="T13" fmla="*/ T12 w 208"/>
                              <a:gd name="T14" fmla="+- 0 875 792"/>
                              <a:gd name="T15" fmla="*/ 875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0" y="1"/>
                                </a:lnTo>
                                <a:lnTo>
                                  <a:pt x="207" y="8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1265"/>
                        <wps:cNvSpPr>
                          <a:spLocks/>
                        </wps:cNvSpPr>
                        <wps:spPr bwMode="auto">
                          <a:xfrm>
                            <a:off x="1045" y="792"/>
                            <a:ext cx="208" cy="83"/>
                          </a:xfrm>
                          <a:custGeom>
                            <a:avLst/>
                            <a:gdLst>
                              <a:gd name="T0" fmla="+- 0 1046 1046"/>
                              <a:gd name="T1" fmla="*/ T0 w 208"/>
                              <a:gd name="T2" fmla="+- 0 792 792"/>
                              <a:gd name="T3" fmla="*/ 792 h 83"/>
                              <a:gd name="T4" fmla="+- 0 1253 1046"/>
                              <a:gd name="T5" fmla="*/ T4 w 208"/>
                              <a:gd name="T6" fmla="+- 0 875 792"/>
                              <a:gd name="T7" fmla="*/ 875 h 83"/>
                              <a:gd name="T8" fmla="+- 0 1253 1046"/>
                              <a:gd name="T9" fmla="*/ T8 w 208"/>
                              <a:gd name="T10" fmla="+- 0 875 792"/>
                              <a:gd name="T11" fmla="*/ 875 h 83"/>
                              <a:gd name="T12" fmla="+- 0 1046 1046"/>
                              <a:gd name="T13" fmla="*/ T12 w 208"/>
                              <a:gd name="T14" fmla="+- 0 793 792"/>
                              <a:gd name="T15" fmla="*/ 793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207" y="83"/>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Freeform 1266"/>
                        <wps:cNvSpPr>
                          <a:spLocks/>
                        </wps:cNvSpPr>
                        <wps:spPr bwMode="auto">
                          <a:xfrm>
                            <a:off x="1259" y="878"/>
                            <a:ext cx="8" cy="6"/>
                          </a:xfrm>
                          <a:custGeom>
                            <a:avLst/>
                            <a:gdLst>
                              <a:gd name="T0" fmla="+- 0 1260 1260"/>
                              <a:gd name="T1" fmla="*/ T0 w 8"/>
                              <a:gd name="T2" fmla="+- 0 878 878"/>
                              <a:gd name="T3" fmla="*/ 878 h 6"/>
                              <a:gd name="T4" fmla="+- 0 1260 1260"/>
                              <a:gd name="T5" fmla="*/ T4 w 8"/>
                              <a:gd name="T6" fmla="+- 0 879 878"/>
                              <a:gd name="T7" fmla="*/ 879 h 6"/>
                              <a:gd name="T8" fmla="+- 0 1268 1260"/>
                              <a:gd name="T9" fmla="*/ T8 w 8"/>
                              <a:gd name="T10" fmla="+- 0 884 878"/>
                              <a:gd name="T11" fmla="*/ 884 h 6"/>
                              <a:gd name="T12" fmla="+- 0 1268 1260"/>
                              <a:gd name="T13" fmla="*/ T12 w 8"/>
                              <a:gd name="T14" fmla="+- 0 883 878"/>
                              <a:gd name="T15" fmla="*/ 883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6"/>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1267"/>
                        <wps:cNvSpPr>
                          <a:spLocks/>
                        </wps:cNvSpPr>
                        <wps:spPr bwMode="auto">
                          <a:xfrm>
                            <a:off x="1259" y="878"/>
                            <a:ext cx="8" cy="6"/>
                          </a:xfrm>
                          <a:custGeom>
                            <a:avLst/>
                            <a:gdLst>
                              <a:gd name="T0" fmla="+- 0 1260 1260"/>
                              <a:gd name="T1" fmla="*/ T0 w 8"/>
                              <a:gd name="T2" fmla="+- 0 878 878"/>
                              <a:gd name="T3" fmla="*/ 878 h 6"/>
                              <a:gd name="T4" fmla="+- 0 1268 1260"/>
                              <a:gd name="T5" fmla="*/ T4 w 8"/>
                              <a:gd name="T6" fmla="+- 0 883 878"/>
                              <a:gd name="T7" fmla="*/ 883 h 6"/>
                              <a:gd name="T8" fmla="+- 0 1268 1260"/>
                              <a:gd name="T9" fmla="*/ T8 w 8"/>
                              <a:gd name="T10" fmla="+- 0 884 878"/>
                              <a:gd name="T11" fmla="*/ 884 h 6"/>
                              <a:gd name="T12" fmla="+- 0 1260 1260"/>
                              <a:gd name="T13" fmla="*/ T12 w 8"/>
                              <a:gd name="T14" fmla="+- 0 879 878"/>
                              <a:gd name="T15" fmla="*/ 879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8" y="5"/>
                                </a:lnTo>
                                <a:lnTo>
                                  <a:pt x="8" y="6"/>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Freeform 1268"/>
                        <wps:cNvSpPr>
                          <a:spLocks/>
                        </wps:cNvSpPr>
                        <wps:spPr bwMode="auto">
                          <a:xfrm>
                            <a:off x="2281" y="1283"/>
                            <a:ext cx="8" cy="6"/>
                          </a:xfrm>
                          <a:custGeom>
                            <a:avLst/>
                            <a:gdLst>
                              <a:gd name="T0" fmla="+- 0 2282 2282"/>
                              <a:gd name="T1" fmla="*/ T0 w 8"/>
                              <a:gd name="T2" fmla="+- 0 1284 1284"/>
                              <a:gd name="T3" fmla="*/ 1284 h 6"/>
                              <a:gd name="T4" fmla="+- 0 2282 2282"/>
                              <a:gd name="T5" fmla="*/ T4 w 8"/>
                              <a:gd name="T6" fmla="+- 0 1284 1284"/>
                              <a:gd name="T7" fmla="*/ 1284 h 6"/>
                              <a:gd name="T8" fmla="+- 0 2290 2282"/>
                              <a:gd name="T9" fmla="*/ T8 w 8"/>
                              <a:gd name="T10" fmla="+- 0 1289 1284"/>
                              <a:gd name="T11" fmla="*/ 1289 h 6"/>
                              <a:gd name="T12" fmla="+- 0 2290 2282"/>
                              <a:gd name="T13" fmla="*/ T12 w 8"/>
                              <a:gd name="T14" fmla="+- 0 1289 1284"/>
                              <a:gd name="T15" fmla="*/ 1289 h 6"/>
                              <a:gd name="T16" fmla="+- 0 2282 2282"/>
                              <a:gd name="T17" fmla="*/ T16 w 8"/>
                              <a:gd name="T18" fmla="+- 0 1284 1284"/>
                              <a:gd name="T19" fmla="*/ 1284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1269"/>
                        <wps:cNvSpPr>
                          <a:spLocks/>
                        </wps:cNvSpPr>
                        <wps:spPr bwMode="auto">
                          <a:xfrm>
                            <a:off x="2281" y="1283"/>
                            <a:ext cx="8" cy="6"/>
                          </a:xfrm>
                          <a:custGeom>
                            <a:avLst/>
                            <a:gdLst>
                              <a:gd name="T0" fmla="+- 0 2290 2282"/>
                              <a:gd name="T1" fmla="*/ T0 w 8"/>
                              <a:gd name="T2" fmla="+- 0 1289 1284"/>
                              <a:gd name="T3" fmla="*/ 1289 h 6"/>
                              <a:gd name="T4" fmla="+- 0 2282 2282"/>
                              <a:gd name="T5" fmla="*/ T4 w 8"/>
                              <a:gd name="T6" fmla="+- 0 1284 1284"/>
                              <a:gd name="T7" fmla="*/ 1284 h 6"/>
                              <a:gd name="T8" fmla="+- 0 2282 2282"/>
                              <a:gd name="T9" fmla="*/ T8 w 8"/>
                              <a:gd name="T10" fmla="+- 0 1284 1284"/>
                              <a:gd name="T11" fmla="*/ 1284 h 6"/>
                              <a:gd name="T12" fmla="+- 0 2290 2282"/>
                              <a:gd name="T13" fmla="*/ T12 w 8"/>
                              <a:gd name="T14" fmla="+- 0 1289 1284"/>
                              <a:gd name="T15" fmla="*/ 1289 h 6"/>
                              <a:gd name="T16" fmla="+- 0 2290 2282"/>
                              <a:gd name="T17" fmla="*/ T16 w 8"/>
                              <a:gd name="T18" fmla="+- 0 1289 1284"/>
                              <a:gd name="T19" fmla="*/ 1289 h 6"/>
                            </a:gdLst>
                            <a:ahLst/>
                            <a:cxnLst>
                              <a:cxn ang="0">
                                <a:pos x="T1" y="T3"/>
                              </a:cxn>
                              <a:cxn ang="0">
                                <a:pos x="T5" y="T7"/>
                              </a:cxn>
                              <a:cxn ang="0">
                                <a:pos x="T9" y="T11"/>
                              </a:cxn>
                              <a:cxn ang="0">
                                <a:pos x="T13" y="T15"/>
                              </a:cxn>
                              <a:cxn ang="0">
                                <a:pos x="T17" y="T19"/>
                              </a:cxn>
                            </a:cxnLst>
                            <a:rect l="0" t="0" r="r" b="b"/>
                            <a:pathLst>
                              <a:path w="8" h="6">
                                <a:moveTo>
                                  <a:pt x="8" y="5"/>
                                </a:moveTo>
                                <a:lnTo>
                                  <a:pt x="0" y="0"/>
                                </a:lnTo>
                                <a:lnTo>
                                  <a:pt x="8"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Freeform 1270"/>
                        <wps:cNvSpPr>
                          <a:spLocks/>
                        </wps:cNvSpPr>
                        <wps:spPr bwMode="auto">
                          <a:xfrm>
                            <a:off x="1623" y="1022"/>
                            <a:ext cx="8" cy="6"/>
                          </a:xfrm>
                          <a:custGeom>
                            <a:avLst/>
                            <a:gdLst>
                              <a:gd name="T0" fmla="+- 0 1623 1623"/>
                              <a:gd name="T1" fmla="*/ T0 w 8"/>
                              <a:gd name="T2" fmla="+- 0 1022 1022"/>
                              <a:gd name="T3" fmla="*/ 1022 h 6"/>
                              <a:gd name="T4" fmla="+- 0 1623 1623"/>
                              <a:gd name="T5" fmla="*/ T4 w 8"/>
                              <a:gd name="T6" fmla="+- 0 1023 1022"/>
                              <a:gd name="T7" fmla="*/ 1023 h 6"/>
                              <a:gd name="T8" fmla="+- 0 1631 1623"/>
                              <a:gd name="T9" fmla="*/ T8 w 8"/>
                              <a:gd name="T10" fmla="+- 0 1027 1022"/>
                              <a:gd name="T11" fmla="*/ 1027 h 6"/>
                              <a:gd name="T12" fmla="+- 0 1631 1623"/>
                              <a:gd name="T13" fmla="*/ T12 w 8"/>
                              <a:gd name="T14" fmla="+- 0 1027 1022"/>
                              <a:gd name="T15" fmla="*/ 1027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 name="Freeform 1271"/>
                        <wps:cNvSpPr>
                          <a:spLocks/>
                        </wps:cNvSpPr>
                        <wps:spPr bwMode="auto">
                          <a:xfrm>
                            <a:off x="1623" y="1022"/>
                            <a:ext cx="8" cy="6"/>
                          </a:xfrm>
                          <a:custGeom>
                            <a:avLst/>
                            <a:gdLst>
                              <a:gd name="T0" fmla="+- 0 1623 1623"/>
                              <a:gd name="T1" fmla="*/ T0 w 8"/>
                              <a:gd name="T2" fmla="+- 0 1022 1022"/>
                              <a:gd name="T3" fmla="*/ 1022 h 6"/>
                              <a:gd name="T4" fmla="+- 0 1631 1623"/>
                              <a:gd name="T5" fmla="*/ T4 w 8"/>
                              <a:gd name="T6" fmla="+- 0 1027 1022"/>
                              <a:gd name="T7" fmla="*/ 1027 h 6"/>
                              <a:gd name="T8" fmla="+- 0 1631 1623"/>
                              <a:gd name="T9" fmla="*/ T8 w 8"/>
                              <a:gd name="T10" fmla="+- 0 1027 1022"/>
                              <a:gd name="T11" fmla="*/ 1027 h 6"/>
                              <a:gd name="T12" fmla="+- 0 1623 1623"/>
                              <a:gd name="T13" fmla="*/ T12 w 8"/>
                              <a:gd name="T14" fmla="+- 0 1023 1022"/>
                              <a:gd name="T15" fmla="*/ 1023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1272"/>
                        <wps:cNvSpPr>
                          <a:spLocks/>
                        </wps:cNvSpPr>
                        <wps:spPr bwMode="auto">
                          <a:xfrm>
                            <a:off x="2251" y="1271"/>
                            <a:ext cx="8" cy="6"/>
                          </a:xfrm>
                          <a:custGeom>
                            <a:avLst/>
                            <a:gdLst>
                              <a:gd name="T0" fmla="+- 0 2251 2251"/>
                              <a:gd name="T1" fmla="*/ T0 w 8"/>
                              <a:gd name="T2" fmla="+- 0 1272 1272"/>
                              <a:gd name="T3" fmla="*/ 1272 h 6"/>
                              <a:gd name="T4" fmla="+- 0 2251 2251"/>
                              <a:gd name="T5" fmla="*/ T4 w 8"/>
                              <a:gd name="T6" fmla="+- 0 1272 1272"/>
                              <a:gd name="T7" fmla="*/ 1272 h 6"/>
                              <a:gd name="T8" fmla="+- 0 2259 2251"/>
                              <a:gd name="T9" fmla="*/ T8 w 8"/>
                              <a:gd name="T10" fmla="+- 0 1277 1272"/>
                              <a:gd name="T11" fmla="*/ 1277 h 6"/>
                              <a:gd name="T12" fmla="+- 0 2259 2251"/>
                              <a:gd name="T13" fmla="*/ T12 w 8"/>
                              <a:gd name="T14" fmla="+- 0 1277 1272"/>
                              <a:gd name="T15" fmla="*/ 1277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1273"/>
                        <wps:cNvSpPr>
                          <a:spLocks/>
                        </wps:cNvSpPr>
                        <wps:spPr bwMode="auto">
                          <a:xfrm>
                            <a:off x="2251" y="1271"/>
                            <a:ext cx="8" cy="6"/>
                          </a:xfrm>
                          <a:custGeom>
                            <a:avLst/>
                            <a:gdLst>
                              <a:gd name="T0" fmla="+- 0 2251 2251"/>
                              <a:gd name="T1" fmla="*/ T0 w 8"/>
                              <a:gd name="T2" fmla="+- 0 1272 1272"/>
                              <a:gd name="T3" fmla="*/ 1272 h 6"/>
                              <a:gd name="T4" fmla="+- 0 2259 2251"/>
                              <a:gd name="T5" fmla="*/ T4 w 8"/>
                              <a:gd name="T6" fmla="+- 0 1277 1272"/>
                              <a:gd name="T7" fmla="*/ 1277 h 6"/>
                              <a:gd name="T8" fmla="+- 0 2259 2251"/>
                              <a:gd name="T9" fmla="*/ T8 w 8"/>
                              <a:gd name="T10" fmla="+- 0 1277 1272"/>
                              <a:gd name="T11" fmla="*/ 1277 h 6"/>
                              <a:gd name="T12" fmla="+- 0 2251 2251"/>
                              <a:gd name="T13" fmla="*/ T12 w 8"/>
                              <a:gd name="T14" fmla="+- 0 1272 1272"/>
                              <a:gd name="T15" fmla="*/ 1272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Freeform 1274"/>
                        <wps:cNvSpPr>
                          <a:spLocks/>
                        </wps:cNvSpPr>
                        <wps:spPr bwMode="auto">
                          <a:xfrm>
                            <a:off x="1949" y="1151"/>
                            <a:ext cx="8" cy="6"/>
                          </a:xfrm>
                          <a:custGeom>
                            <a:avLst/>
                            <a:gdLst>
                              <a:gd name="T0" fmla="+- 0 1949 1949"/>
                              <a:gd name="T1" fmla="*/ T0 w 8"/>
                              <a:gd name="T2" fmla="+- 0 1152 1152"/>
                              <a:gd name="T3" fmla="*/ 1152 h 6"/>
                              <a:gd name="T4" fmla="+- 0 1949 1949"/>
                              <a:gd name="T5" fmla="*/ T4 w 8"/>
                              <a:gd name="T6" fmla="+- 0 1152 1152"/>
                              <a:gd name="T7" fmla="*/ 1152 h 6"/>
                              <a:gd name="T8" fmla="+- 0 1957 1949"/>
                              <a:gd name="T9" fmla="*/ T8 w 8"/>
                              <a:gd name="T10" fmla="+- 0 1157 1152"/>
                              <a:gd name="T11" fmla="*/ 1157 h 6"/>
                              <a:gd name="T12" fmla="+- 0 1957 1949"/>
                              <a:gd name="T13" fmla="*/ T12 w 8"/>
                              <a:gd name="T14" fmla="+- 0 1157 1152"/>
                              <a:gd name="T15" fmla="*/ 1157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 name="Freeform 1275"/>
                        <wps:cNvSpPr>
                          <a:spLocks/>
                        </wps:cNvSpPr>
                        <wps:spPr bwMode="auto">
                          <a:xfrm>
                            <a:off x="1949" y="1151"/>
                            <a:ext cx="8" cy="6"/>
                          </a:xfrm>
                          <a:custGeom>
                            <a:avLst/>
                            <a:gdLst>
                              <a:gd name="T0" fmla="+- 0 1949 1949"/>
                              <a:gd name="T1" fmla="*/ T0 w 8"/>
                              <a:gd name="T2" fmla="+- 0 1152 1152"/>
                              <a:gd name="T3" fmla="*/ 1152 h 6"/>
                              <a:gd name="T4" fmla="+- 0 1957 1949"/>
                              <a:gd name="T5" fmla="*/ T4 w 8"/>
                              <a:gd name="T6" fmla="+- 0 1157 1152"/>
                              <a:gd name="T7" fmla="*/ 1157 h 6"/>
                              <a:gd name="T8" fmla="+- 0 1957 1949"/>
                              <a:gd name="T9" fmla="*/ T8 w 8"/>
                              <a:gd name="T10" fmla="+- 0 1157 1152"/>
                              <a:gd name="T11" fmla="*/ 1157 h 6"/>
                              <a:gd name="T12" fmla="+- 0 1949 1949"/>
                              <a:gd name="T13" fmla="*/ T12 w 8"/>
                              <a:gd name="T14" fmla="+- 0 1152 1152"/>
                              <a:gd name="T15" fmla="*/ 1152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Line 1276"/>
                        <wps:cNvCnPr>
                          <a:cxnSpLocks noChangeShapeType="1"/>
                        </wps:cNvCnPr>
                        <wps:spPr bwMode="auto">
                          <a:xfrm>
                            <a:off x="2377" y="1190"/>
                            <a:ext cx="2" cy="0"/>
                          </a:xfrm>
                          <a:prstGeom prst="line">
                            <a:avLst/>
                          </a:prstGeom>
                          <a:noFill/>
                          <a:ln w="203">
                            <a:solidFill>
                              <a:srgbClr val="231F20"/>
                            </a:solidFill>
                            <a:round/>
                            <a:headEnd/>
                            <a:tailEnd/>
                          </a:ln>
                          <a:extLst>
                            <a:ext uri="{909E8E84-426E-40DD-AFC4-6F175D3DCCD1}">
                              <a14:hiddenFill xmlns:a14="http://schemas.microsoft.com/office/drawing/2010/main">
                                <a:noFill/>
                              </a14:hiddenFill>
                            </a:ext>
                          </a:extLst>
                        </wps:spPr>
                        <wps:bodyPr/>
                      </wps:wsp>
                      <wps:wsp>
                        <wps:cNvPr id="3804" name="Freeform 1277"/>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1278"/>
                        <wps:cNvSpPr>
                          <a:spLocks/>
                        </wps:cNvSpPr>
                        <wps:spPr bwMode="auto">
                          <a:xfrm>
                            <a:off x="911" y="892"/>
                            <a:ext cx="16" cy="7"/>
                          </a:xfrm>
                          <a:custGeom>
                            <a:avLst/>
                            <a:gdLst>
                              <a:gd name="T0" fmla="+- 0 912 912"/>
                              <a:gd name="T1" fmla="*/ T0 w 16"/>
                              <a:gd name="T2" fmla="+- 0 893 893"/>
                              <a:gd name="T3" fmla="*/ 893 h 7"/>
                              <a:gd name="T4" fmla="+- 0 927 912"/>
                              <a:gd name="T5" fmla="*/ T4 w 16"/>
                              <a:gd name="T6" fmla="+- 0 899 893"/>
                              <a:gd name="T7" fmla="*/ 899 h 7"/>
                              <a:gd name="T8" fmla="+- 0 927 912"/>
                              <a:gd name="T9" fmla="*/ T8 w 16"/>
                              <a:gd name="T10" fmla="+- 0 899 893"/>
                              <a:gd name="T11" fmla="*/ 899 h 7"/>
                              <a:gd name="T12" fmla="+- 0 912 912"/>
                              <a:gd name="T13" fmla="*/ T12 w 16"/>
                              <a:gd name="T14" fmla="+- 0 893 893"/>
                              <a:gd name="T15" fmla="*/ 893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15" y="6"/>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1279"/>
                        <wps:cNvSpPr>
                          <a:spLocks/>
                        </wps:cNvSpPr>
                        <wps:spPr bwMode="auto">
                          <a:xfrm>
                            <a:off x="994" y="685"/>
                            <a:ext cx="3" cy="3"/>
                          </a:xfrm>
                          <a:custGeom>
                            <a:avLst/>
                            <a:gdLst>
                              <a:gd name="T0" fmla="+- 0 994 994"/>
                              <a:gd name="T1" fmla="*/ T0 w 3"/>
                              <a:gd name="T2" fmla="+- 0 686 686"/>
                              <a:gd name="T3" fmla="*/ 686 h 3"/>
                              <a:gd name="T4" fmla="+- 0 994 994"/>
                              <a:gd name="T5" fmla="*/ T4 w 3"/>
                              <a:gd name="T6" fmla="+- 0 686 686"/>
                              <a:gd name="T7" fmla="*/ 686 h 3"/>
                              <a:gd name="T8" fmla="+- 0 997 994"/>
                              <a:gd name="T9" fmla="*/ T8 w 3"/>
                              <a:gd name="T10" fmla="+- 0 688 686"/>
                              <a:gd name="T11" fmla="*/ 688 h 3"/>
                              <a:gd name="T12" fmla="+- 0 997 994"/>
                              <a:gd name="T13" fmla="*/ T12 w 3"/>
                              <a:gd name="T14" fmla="+- 0 688 686"/>
                              <a:gd name="T15" fmla="*/ 688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1280"/>
                        <wps:cNvSpPr>
                          <a:spLocks/>
                        </wps:cNvSpPr>
                        <wps:spPr bwMode="auto">
                          <a:xfrm>
                            <a:off x="994" y="685"/>
                            <a:ext cx="3" cy="3"/>
                          </a:xfrm>
                          <a:custGeom>
                            <a:avLst/>
                            <a:gdLst>
                              <a:gd name="T0" fmla="+- 0 994 994"/>
                              <a:gd name="T1" fmla="*/ T0 w 3"/>
                              <a:gd name="T2" fmla="+- 0 686 686"/>
                              <a:gd name="T3" fmla="*/ 686 h 3"/>
                              <a:gd name="T4" fmla="+- 0 997 994"/>
                              <a:gd name="T5" fmla="*/ T4 w 3"/>
                              <a:gd name="T6" fmla="+- 0 688 686"/>
                              <a:gd name="T7" fmla="*/ 688 h 3"/>
                              <a:gd name="T8" fmla="+- 0 997 994"/>
                              <a:gd name="T9" fmla="*/ T8 w 3"/>
                              <a:gd name="T10" fmla="+- 0 688 686"/>
                              <a:gd name="T11" fmla="*/ 688 h 3"/>
                              <a:gd name="T12" fmla="+- 0 994 994"/>
                              <a:gd name="T13" fmla="*/ T12 w 3"/>
                              <a:gd name="T14" fmla="+- 0 686 686"/>
                              <a:gd name="T15" fmla="*/ 686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1281"/>
                        <wps:cNvSpPr>
                          <a:spLocks/>
                        </wps:cNvSpPr>
                        <wps:spPr bwMode="auto">
                          <a:xfrm>
                            <a:off x="208" y="192"/>
                            <a:ext cx="3" cy="3"/>
                          </a:xfrm>
                          <a:custGeom>
                            <a:avLst/>
                            <a:gdLst>
                              <a:gd name="T0" fmla="+- 0 208 208"/>
                              <a:gd name="T1" fmla="*/ T0 w 3"/>
                              <a:gd name="T2" fmla="+- 0 192 192"/>
                              <a:gd name="T3" fmla="*/ 192 h 3"/>
                              <a:gd name="T4" fmla="+- 0 208 208"/>
                              <a:gd name="T5" fmla="*/ T4 w 3"/>
                              <a:gd name="T6" fmla="+- 0 192 192"/>
                              <a:gd name="T7" fmla="*/ 192 h 3"/>
                              <a:gd name="T8" fmla="+- 0 211 208"/>
                              <a:gd name="T9" fmla="*/ T8 w 3"/>
                              <a:gd name="T10" fmla="+- 0 195 192"/>
                              <a:gd name="T11" fmla="*/ 195 h 3"/>
                              <a:gd name="T12" fmla="+- 0 211 208"/>
                              <a:gd name="T13" fmla="*/ T12 w 3"/>
                              <a:gd name="T14" fmla="+- 0 194 192"/>
                              <a:gd name="T15" fmla="*/ 194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1282"/>
                        <wps:cNvSpPr>
                          <a:spLocks/>
                        </wps:cNvSpPr>
                        <wps:spPr bwMode="auto">
                          <a:xfrm>
                            <a:off x="208" y="192"/>
                            <a:ext cx="3" cy="3"/>
                          </a:xfrm>
                          <a:custGeom>
                            <a:avLst/>
                            <a:gdLst>
                              <a:gd name="T0" fmla="+- 0 208 208"/>
                              <a:gd name="T1" fmla="*/ T0 w 3"/>
                              <a:gd name="T2" fmla="+- 0 192 192"/>
                              <a:gd name="T3" fmla="*/ 192 h 3"/>
                              <a:gd name="T4" fmla="+- 0 211 208"/>
                              <a:gd name="T5" fmla="*/ T4 w 3"/>
                              <a:gd name="T6" fmla="+- 0 194 192"/>
                              <a:gd name="T7" fmla="*/ 194 h 3"/>
                              <a:gd name="T8" fmla="+- 0 211 208"/>
                              <a:gd name="T9" fmla="*/ T8 w 3"/>
                              <a:gd name="T10" fmla="+- 0 195 192"/>
                              <a:gd name="T11" fmla="*/ 195 h 3"/>
                              <a:gd name="T12" fmla="+- 0 208 208"/>
                              <a:gd name="T13" fmla="*/ T12 w 3"/>
                              <a:gd name="T14" fmla="+- 0 192 192"/>
                              <a:gd name="T15" fmla="*/ 192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1283"/>
                        <wps:cNvSpPr>
                          <a:spLocks/>
                        </wps:cNvSpPr>
                        <wps:spPr bwMode="auto">
                          <a:xfrm>
                            <a:off x="2565" y="843"/>
                            <a:ext cx="19" cy="4"/>
                          </a:xfrm>
                          <a:custGeom>
                            <a:avLst/>
                            <a:gdLst>
                              <a:gd name="T0" fmla="+- 0 2583 2565"/>
                              <a:gd name="T1" fmla="*/ T0 w 19"/>
                              <a:gd name="T2" fmla="+- 0 844 844"/>
                              <a:gd name="T3" fmla="*/ 844 h 4"/>
                              <a:gd name="T4" fmla="+- 0 2565 2565"/>
                              <a:gd name="T5" fmla="*/ T4 w 19"/>
                              <a:gd name="T6" fmla="+- 0 847 844"/>
                              <a:gd name="T7" fmla="*/ 847 h 4"/>
                              <a:gd name="T8" fmla="+- 0 2565 2565"/>
                              <a:gd name="T9" fmla="*/ T8 w 19"/>
                              <a:gd name="T10" fmla="+- 0 848 844"/>
                              <a:gd name="T11" fmla="*/ 848 h 4"/>
                              <a:gd name="T12" fmla="+- 0 2583 2565"/>
                              <a:gd name="T13" fmla="*/ T12 w 19"/>
                              <a:gd name="T14" fmla="+- 0 844 844"/>
                              <a:gd name="T15" fmla="*/ 844 h 4"/>
                              <a:gd name="T16" fmla="+- 0 2583 2565"/>
                              <a:gd name="T17" fmla="*/ T16 w 19"/>
                              <a:gd name="T18" fmla="+- 0 844 844"/>
                              <a:gd name="T19" fmla="*/ 844 h 4"/>
                            </a:gdLst>
                            <a:ahLst/>
                            <a:cxnLst>
                              <a:cxn ang="0">
                                <a:pos x="T1" y="T3"/>
                              </a:cxn>
                              <a:cxn ang="0">
                                <a:pos x="T5" y="T7"/>
                              </a:cxn>
                              <a:cxn ang="0">
                                <a:pos x="T9" y="T11"/>
                              </a:cxn>
                              <a:cxn ang="0">
                                <a:pos x="T13" y="T15"/>
                              </a:cxn>
                              <a:cxn ang="0">
                                <a:pos x="T17" y="T19"/>
                              </a:cxn>
                            </a:cxnLst>
                            <a:rect l="0" t="0" r="r" b="b"/>
                            <a:pathLst>
                              <a:path w="19" h="4">
                                <a:moveTo>
                                  <a:pt x="18" y="0"/>
                                </a:moveTo>
                                <a:lnTo>
                                  <a:pt x="0" y="3"/>
                                </a:lnTo>
                                <a:lnTo>
                                  <a:pt x="0" y="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Freeform 1284"/>
                        <wps:cNvSpPr>
                          <a:spLocks/>
                        </wps:cNvSpPr>
                        <wps:spPr bwMode="auto">
                          <a:xfrm>
                            <a:off x="2565" y="843"/>
                            <a:ext cx="19" cy="4"/>
                          </a:xfrm>
                          <a:custGeom>
                            <a:avLst/>
                            <a:gdLst>
                              <a:gd name="T0" fmla="+- 0 2565 2565"/>
                              <a:gd name="T1" fmla="*/ T0 w 19"/>
                              <a:gd name="T2" fmla="+- 0 847 844"/>
                              <a:gd name="T3" fmla="*/ 847 h 4"/>
                              <a:gd name="T4" fmla="+- 0 2583 2565"/>
                              <a:gd name="T5" fmla="*/ T4 w 19"/>
                              <a:gd name="T6" fmla="+- 0 844 844"/>
                              <a:gd name="T7" fmla="*/ 844 h 4"/>
                              <a:gd name="T8" fmla="+- 0 2583 2565"/>
                              <a:gd name="T9" fmla="*/ T8 w 19"/>
                              <a:gd name="T10" fmla="+- 0 844 844"/>
                              <a:gd name="T11" fmla="*/ 844 h 4"/>
                              <a:gd name="T12" fmla="+- 0 2565 2565"/>
                              <a:gd name="T13" fmla="*/ T12 w 19"/>
                              <a:gd name="T14" fmla="+- 0 848 844"/>
                              <a:gd name="T15" fmla="*/ 848 h 4"/>
                              <a:gd name="T16" fmla="+- 0 2565 2565"/>
                              <a:gd name="T17" fmla="*/ T16 w 19"/>
                              <a:gd name="T18" fmla="+- 0 847 844"/>
                              <a:gd name="T19" fmla="*/ 847 h 4"/>
                            </a:gdLst>
                            <a:ahLst/>
                            <a:cxnLst>
                              <a:cxn ang="0">
                                <a:pos x="T1" y="T3"/>
                              </a:cxn>
                              <a:cxn ang="0">
                                <a:pos x="T5" y="T7"/>
                              </a:cxn>
                              <a:cxn ang="0">
                                <a:pos x="T9" y="T11"/>
                              </a:cxn>
                              <a:cxn ang="0">
                                <a:pos x="T13" y="T15"/>
                              </a:cxn>
                              <a:cxn ang="0">
                                <a:pos x="T17" y="T19"/>
                              </a:cxn>
                            </a:cxnLst>
                            <a:rect l="0" t="0" r="r" b="b"/>
                            <a:pathLst>
                              <a:path w="19" h="4">
                                <a:moveTo>
                                  <a:pt x="0" y="3"/>
                                </a:moveTo>
                                <a:lnTo>
                                  <a:pt x="18" y="0"/>
                                </a:lnTo>
                                <a:lnTo>
                                  <a:pt x="0" y="4"/>
                                </a:lnTo>
                                <a:lnTo>
                                  <a:pt x="0"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Line 1285"/>
                        <wps:cNvCnPr>
                          <a:cxnSpLocks noChangeShapeType="1"/>
                        </wps:cNvCnPr>
                        <wps:spPr bwMode="auto">
                          <a:xfrm>
                            <a:off x="1644" y="34"/>
                            <a:ext cx="0" cy="593"/>
                          </a:xfrm>
                          <a:prstGeom prst="line">
                            <a:avLst/>
                          </a:prstGeom>
                          <a:noFill/>
                          <a:ln w="19837">
                            <a:solidFill>
                              <a:srgbClr val="231F20"/>
                            </a:solidFill>
                            <a:round/>
                            <a:headEnd/>
                            <a:tailEnd/>
                          </a:ln>
                          <a:extLst>
                            <a:ext uri="{909E8E84-426E-40DD-AFC4-6F175D3DCCD1}">
                              <a14:hiddenFill xmlns:a14="http://schemas.microsoft.com/office/drawing/2010/main">
                                <a:noFill/>
                              </a14:hiddenFill>
                            </a:ext>
                          </a:extLst>
                        </wps:spPr>
                        <wps:bodyPr/>
                      </wps:wsp>
                      <wps:wsp>
                        <wps:cNvPr id="3813" name="Freeform 1286"/>
                        <wps:cNvSpPr>
                          <a:spLocks/>
                        </wps:cNvSpPr>
                        <wps:spPr bwMode="auto">
                          <a:xfrm>
                            <a:off x="1628" y="34"/>
                            <a:ext cx="32" cy="594"/>
                          </a:xfrm>
                          <a:custGeom>
                            <a:avLst/>
                            <a:gdLst>
                              <a:gd name="T0" fmla="+- 0 1660 1629"/>
                              <a:gd name="T1" fmla="*/ T0 w 32"/>
                              <a:gd name="T2" fmla="+- 0 627 34"/>
                              <a:gd name="T3" fmla="*/ 627 h 594"/>
                              <a:gd name="T4" fmla="+- 0 1629 1629"/>
                              <a:gd name="T5" fmla="*/ T4 w 32"/>
                              <a:gd name="T6" fmla="+- 0 34 34"/>
                              <a:gd name="T7" fmla="*/ 34 h 594"/>
                              <a:gd name="T8" fmla="+- 0 1629 1629"/>
                              <a:gd name="T9" fmla="*/ T8 w 32"/>
                              <a:gd name="T10" fmla="+- 0 34 34"/>
                              <a:gd name="T11" fmla="*/ 34 h 594"/>
                              <a:gd name="T12" fmla="+- 0 1660 1629"/>
                              <a:gd name="T13" fmla="*/ T12 w 32"/>
                              <a:gd name="T14" fmla="+- 0 627 34"/>
                              <a:gd name="T15" fmla="*/ 627 h 594"/>
                              <a:gd name="T16" fmla="+- 0 1660 1629"/>
                              <a:gd name="T17" fmla="*/ T16 w 32"/>
                              <a:gd name="T18" fmla="+- 0 627 34"/>
                              <a:gd name="T19" fmla="*/ 627 h 594"/>
                            </a:gdLst>
                            <a:ahLst/>
                            <a:cxnLst>
                              <a:cxn ang="0">
                                <a:pos x="T1" y="T3"/>
                              </a:cxn>
                              <a:cxn ang="0">
                                <a:pos x="T5" y="T7"/>
                              </a:cxn>
                              <a:cxn ang="0">
                                <a:pos x="T9" y="T11"/>
                              </a:cxn>
                              <a:cxn ang="0">
                                <a:pos x="T13" y="T15"/>
                              </a:cxn>
                              <a:cxn ang="0">
                                <a:pos x="T17" y="T19"/>
                              </a:cxn>
                            </a:cxnLst>
                            <a:rect l="0" t="0" r="r" b="b"/>
                            <a:pathLst>
                              <a:path w="32" h="594">
                                <a:moveTo>
                                  <a:pt x="31" y="593"/>
                                </a:moveTo>
                                <a:lnTo>
                                  <a:pt x="0" y="0"/>
                                </a:lnTo>
                                <a:lnTo>
                                  <a:pt x="31" y="59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Line 1287"/>
                        <wps:cNvCnPr>
                          <a:cxnSpLocks noChangeShapeType="1"/>
                        </wps:cNvCnPr>
                        <wps:spPr bwMode="auto">
                          <a:xfrm>
                            <a:off x="2518" y="1366"/>
                            <a:ext cx="3" cy="0"/>
                          </a:xfrm>
                          <a:prstGeom prst="line">
                            <a:avLst/>
                          </a:prstGeom>
                          <a:noFill/>
                          <a:ln w="546">
                            <a:solidFill>
                              <a:srgbClr val="231F20"/>
                            </a:solidFill>
                            <a:round/>
                            <a:headEnd/>
                            <a:tailEnd/>
                          </a:ln>
                          <a:extLst>
                            <a:ext uri="{909E8E84-426E-40DD-AFC4-6F175D3DCCD1}">
                              <a14:hiddenFill xmlns:a14="http://schemas.microsoft.com/office/drawing/2010/main">
                                <a:noFill/>
                              </a14:hiddenFill>
                            </a:ext>
                          </a:extLst>
                        </wps:spPr>
                        <wps:bodyPr/>
                      </wps:wsp>
                      <wps:wsp>
                        <wps:cNvPr id="3815" name="Freeform 1288"/>
                        <wps:cNvSpPr>
                          <a:spLocks/>
                        </wps:cNvSpPr>
                        <wps:spPr bwMode="auto">
                          <a:xfrm>
                            <a:off x="2518" y="1365"/>
                            <a:ext cx="3" cy="2"/>
                          </a:xfrm>
                          <a:custGeom>
                            <a:avLst/>
                            <a:gdLst>
                              <a:gd name="T0" fmla="+- 0 2518 2518"/>
                              <a:gd name="T1" fmla="*/ T0 w 3"/>
                              <a:gd name="T2" fmla="+- 0 1366 1366"/>
                              <a:gd name="T3" fmla="*/ 1366 h 1"/>
                              <a:gd name="T4" fmla="+- 0 2521 2518"/>
                              <a:gd name="T5" fmla="*/ T4 w 3"/>
                              <a:gd name="T6" fmla="+- 0 1366 1366"/>
                              <a:gd name="T7" fmla="*/ 1366 h 1"/>
                              <a:gd name="T8" fmla="+- 0 2521 2518"/>
                              <a:gd name="T9" fmla="*/ T8 w 3"/>
                              <a:gd name="T10" fmla="+- 0 1366 1366"/>
                              <a:gd name="T11" fmla="*/ 1366 h 1"/>
                              <a:gd name="T12" fmla="+- 0 2518 2518"/>
                              <a:gd name="T13" fmla="*/ T12 w 3"/>
                              <a:gd name="T14" fmla="+- 0 1367 1366"/>
                              <a:gd name="T15" fmla="*/ 1367 h 1"/>
                              <a:gd name="T16" fmla="+- 0 2518 2518"/>
                              <a:gd name="T17" fmla="*/ T16 w 3"/>
                              <a:gd name="T18" fmla="+- 0 1366 1366"/>
                              <a:gd name="T19" fmla="*/ 1366 h 1"/>
                            </a:gdLst>
                            <a:ahLst/>
                            <a:cxnLst>
                              <a:cxn ang="0">
                                <a:pos x="T1" y="T3"/>
                              </a:cxn>
                              <a:cxn ang="0">
                                <a:pos x="T5" y="T7"/>
                              </a:cxn>
                              <a:cxn ang="0">
                                <a:pos x="T9" y="T11"/>
                              </a:cxn>
                              <a:cxn ang="0">
                                <a:pos x="T13" y="T15"/>
                              </a:cxn>
                              <a:cxn ang="0">
                                <a:pos x="T17" y="T19"/>
                              </a:cxn>
                            </a:cxnLst>
                            <a:rect l="0" t="0" r="r" b="b"/>
                            <a:pathLst>
                              <a:path w="3" h="1">
                                <a:moveTo>
                                  <a:pt x="0" y="0"/>
                                </a:moveTo>
                                <a:lnTo>
                                  <a:pt x="3" y="0"/>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1289"/>
                        <wps:cNvSpPr>
                          <a:spLocks/>
                        </wps:cNvSpPr>
                        <wps:spPr bwMode="auto">
                          <a:xfrm>
                            <a:off x="1749" y="392"/>
                            <a:ext cx="694" cy="136"/>
                          </a:xfrm>
                          <a:custGeom>
                            <a:avLst/>
                            <a:gdLst>
                              <a:gd name="T0" fmla="+- 0 2443 1749"/>
                              <a:gd name="T1" fmla="*/ T0 w 694"/>
                              <a:gd name="T2" fmla="+- 0 393 393"/>
                              <a:gd name="T3" fmla="*/ 393 h 136"/>
                              <a:gd name="T4" fmla="+- 0 1749 1749"/>
                              <a:gd name="T5" fmla="*/ T4 w 694"/>
                              <a:gd name="T6" fmla="+- 0 528 393"/>
                              <a:gd name="T7" fmla="*/ 528 h 136"/>
                              <a:gd name="T8" fmla="+- 0 1749 1749"/>
                              <a:gd name="T9" fmla="*/ T8 w 694"/>
                              <a:gd name="T10" fmla="+- 0 528 393"/>
                              <a:gd name="T11" fmla="*/ 528 h 136"/>
                              <a:gd name="T12" fmla="+- 0 2443 1749"/>
                              <a:gd name="T13" fmla="*/ T12 w 694"/>
                              <a:gd name="T14" fmla="+- 0 393 393"/>
                              <a:gd name="T15" fmla="*/ 393 h 136"/>
                              <a:gd name="T16" fmla="+- 0 2443 1749"/>
                              <a:gd name="T17" fmla="*/ T16 w 694"/>
                              <a:gd name="T18" fmla="+- 0 393 393"/>
                              <a:gd name="T19" fmla="*/ 393 h 136"/>
                            </a:gdLst>
                            <a:ahLst/>
                            <a:cxnLst>
                              <a:cxn ang="0">
                                <a:pos x="T1" y="T3"/>
                              </a:cxn>
                              <a:cxn ang="0">
                                <a:pos x="T5" y="T7"/>
                              </a:cxn>
                              <a:cxn ang="0">
                                <a:pos x="T9" y="T11"/>
                              </a:cxn>
                              <a:cxn ang="0">
                                <a:pos x="T13" y="T15"/>
                              </a:cxn>
                              <a:cxn ang="0">
                                <a:pos x="T17" y="T19"/>
                              </a:cxn>
                            </a:cxnLst>
                            <a:rect l="0" t="0" r="r" b="b"/>
                            <a:pathLst>
                              <a:path w="694" h="136">
                                <a:moveTo>
                                  <a:pt x="694" y="0"/>
                                </a:moveTo>
                                <a:lnTo>
                                  <a:pt x="0" y="135"/>
                                </a:lnTo>
                                <a:lnTo>
                                  <a:pt x="6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1290"/>
                        <wps:cNvSpPr>
                          <a:spLocks/>
                        </wps:cNvSpPr>
                        <wps:spPr bwMode="auto">
                          <a:xfrm>
                            <a:off x="1749" y="392"/>
                            <a:ext cx="694" cy="136"/>
                          </a:xfrm>
                          <a:custGeom>
                            <a:avLst/>
                            <a:gdLst>
                              <a:gd name="T0" fmla="+- 0 1749 1749"/>
                              <a:gd name="T1" fmla="*/ T0 w 694"/>
                              <a:gd name="T2" fmla="+- 0 528 393"/>
                              <a:gd name="T3" fmla="*/ 528 h 136"/>
                              <a:gd name="T4" fmla="+- 0 2443 1749"/>
                              <a:gd name="T5" fmla="*/ T4 w 694"/>
                              <a:gd name="T6" fmla="+- 0 393 393"/>
                              <a:gd name="T7" fmla="*/ 393 h 136"/>
                              <a:gd name="T8" fmla="+- 0 2443 1749"/>
                              <a:gd name="T9" fmla="*/ T8 w 694"/>
                              <a:gd name="T10" fmla="+- 0 393 393"/>
                              <a:gd name="T11" fmla="*/ 393 h 136"/>
                              <a:gd name="T12" fmla="+- 0 1749 1749"/>
                              <a:gd name="T13" fmla="*/ T12 w 694"/>
                              <a:gd name="T14" fmla="+- 0 528 393"/>
                              <a:gd name="T15" fmla="*/ 528 h 136"/>
                              <a:gd name="T16" fmla="+- 0 1749 1749"/>
                              <a:gd name="T17" fmla="*/ T16 w 694"/>
                              <a:gd name="T18" fmla="+- 0 528 393"/>
                              <a:gd name="T19" fmla="*/ 528 h 136"/>
                            </a:gdLst>
                            <a:ahLst/>
                            <a:cxnLst>
                              <a:cxn ang="0">
                                <a:pos x="T1" y="T3"/>
                              </a:cxn>
                              <a:cxn ang="0">
                                <a:pos x="T5" y="T7"/>
                              </a:cxn>
                              <a:cxn ang="0">
                                <a:pos x="T9" y="T11"/>
                              </a:cxn>
                              <a:cxn ang="0">
                                <a:pos x="T13" y="T15"/>
                              </a:cxn>
                              <a:cxn ang="0">
                                <a:pos x="T17" y="T19"/>
                              </a:cxn>
                            </a:cxnLst>
                            <a:rect l="0" t="0" r="r" b="b"/>
                            <a:pathLst>
                              <a:path w="694" h="136">
                                <a:moveTo>
                                  <a:pt x="0" y="135"/>
                                </a:moveTo>
                                <a:lnTo>
                                  <a:pt x="694" y="0"/>
                                </a:lnTo>
                                <a:lnTo>
                                  <a:pt x="0" y="13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Line 1291"/>
                        <wps:cNvCnPr>
                          <a:cxnSpLocks noChangeShapeType="1"/>
                        </wps:cNvCnPr>
                        <wps:spPr bwMode="auto">
                          <a:xfrm>
                            <a:off x="1820" y="159"/>
                            <a:ext cx="135" cy="0"/>
                          </a:xfrm>
                          <a:prstGeom prst="line">
                            <a:avLst/>
                          </a:prstGeom>
                          <a:noFill/>
                          <a:ln w="1841">
                            <a:solidFill>
                              <a:srgbClr val="231F20"/>
                            </a:solidFill>
                            <a:round/>
                            <a:headEnd/>
                            <a:tailEnd/>
                          </a:ln>
                          <a:extLst>
                            <a:ext uri="{909E8E84-426E-40DD-AFC4-6F175D3DCCD1}">
                              <a14:hiddenFill xmlns:a14="http://schemas.microsoft.com/office/drawing/2010/main">
                                <a:noFill/>
                              </a14:hiddenFill>
                            </a:ext>
                          </a:extLst>
                        </wps:spPr>
                        <wps:bodyPr/>
                      </wps:wsp>
                      <wps:wsp>
                        <wps:cNvPr id="3819" name="Freeform 1292"/>
                        <wps:cNvSpPr>
                          <a:spLocks/>
                        </wps:cNvSpPr>
                        <wps:spPr bwMode="auto">
                          <a:xfrm>
                            <a:off x="1819" y="157"/>
                            <a:ext cx="135" cy="3"/>
                          </a:xfrm>
                          <a:custGeom>
                            <a:avLst/>
                            <a:gdLst>
                              <a:gd name="T0" fmla="+- 0 1955 1820"/>
                              <a:gd name="T1" fmla="*/ T0 w 135"/>
                              <a:gd name="T2" fmla="+- 0 158 158"/>
                              <a:gd name="T3" fmla="*/ 158 h 3"/>
                              <a:gd name="T4" fmla="+- 0 1820 1820"/>
                              <a:gd name="T5" fmla="*/ T4 w 135"/>
                              <a:gd name="T6" fmla="+- 0 161 158"/>
                              <a:gd name="T7" fmla="*/ 161 h 3"/>
                              <a:gd name="T8" fmla="+- 0 1820 1820"/>
                              <a:gd name="T9" fmla="*/ T8 w 135"/>
                              <a:gd name="T10" fmla="+- 0 160 158"/>
                              <a:gd name="T11" fmla="*/ 160 h 3"/>
                              <a:gd name="T12" fmla="+- 0 1955 1820"/>
                              <a:gd name="T13" fmla="*/ T12 w 135"/>
                              <a:gd name="T14" fmla="+- 0 158 158"/>
                              <a:gd name="T15" fmla="*/ 158 h 3"/>
                              <a:gd name="T16" fmla="+- 0 1955 1820"/>
                              <a:gd name="T17" fmla="*/ T16 w 135"/>
                              <a:gd name="T18" fmla="+- 0 158 158"/>
                              <a:gd name="T19" fmla="*/ 158 h 3"/>
                            </a:gdLst>
                            <a:ahLst/>
                            <a:cxnLst>
                              <a:cxn ang="0">
                                <a:pos x="T1" y="T3"/>
                              </a:cxn>
                              <a:cxn ang="0">
                                <a:pos x="T5" y="T7"/>
                              </a:cxn>
                              <a:cxn ang="0">
                                <a:pos x="T9" y="T11"/>
                              </a:cxn>
                              <a:cxn ang="0">
                                <a:pos x="T13" y="T15"/>
                              </a:cxn>
                              <a:cxn ang="0">
                                <a:pos x="T17" y="T19"/>
                              </a:cxn>
                            </a:cxnLst>
                            <a:rect l="0" t="0" r="r" b="b"/>
                            <a:pathLst>
                              <a:path w="135" h="3">
                                <a:moveTo>
                                  <a:pt x="135" y="0"/>
                                </a:moveTo>
                                <a:lnTo>
                                  <a:pt x="0" y="3"/>
                                </a:lnTo>
                                <a:lnTo>
                                  <a:pt x="0" y="2"/>
                                </a:lnTo>
                                <a:lnTo>
                                  <a:pt x="135"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1293"/>
                        <wps:cNvSpPr>
                          <a:spLocks/>
                        </wps:cNvSpPr>
                        <wps:spPr bwMode="auto">
                          <a:xfrm>
                            <a:off x="1836" y="102"/>
                            <a:ext cx="102" cy="21"/>
                          </a:xfrm>
                          <a:custGeom>
                            <a:avLst/>
                            <a:gdLst>
                              <a:gd name="T0" fmla="+- 0 1939 1837"/>
                              <a:gd name="T1" fmla="*/ T0 w 102"/>
                              <a:gd name="T2" fmla="+- 0 103 103"/>
                              <a:gd name="T3" fmla="*/ 103 h 21"/>
                              <a:gd name="T4" fmla="+- 0 1837 1837"/>
                              <a:gd name="T5" fmla="*/ T4 w 102"/>
                              <a:gd name="T6" fmla="+- 0 123 103"/>
                              <a:gd name="T7" fmla="*/ 123 h 21"/>
                              <a:gd name="T8" fmla="+- 0 1837 1837"/>
                              <a:gd name="T9" fmla="*/ T8 w 102"/>
                              <a:gd name="T10" fmla="+- 0 123 103"/>
                              <a:gd name="T11" fmla="*/ 123 h 21"/>
                              <a:gd name="T12" fmla="+- 0 1939 1837"/>
                              <a:gd name="T13" fmla="*/ T12 w 102"/>
                              <a:gd name="T14" fmla="+- 0 103 103"/>
                              <a:gd name="T15" fmla="*/ 103 h 21"/>
                              <a:gd name="T16" fmla="+- 0 1939 1837"/>
                              <a:gd name="T17" fmla="*/ T16 w 102"/>
                              <a:gd name="T18" fmla="+- 0 103 103"/>
                              <a:gd name="T19" fmla="*/ 103 h 21"/>
                            </a:gdLst>
                            <a:ahLst/>
                            <a:cxnLst>
                              <a:cxn ang="0">
                                <a:pos x="T1" y="T3"/>
                              </a:cxn>
                              <a:cxn ang="0">
                                <a:pos x="T5" y="T7"/>
                              </a:cxn>
                              <a:cxn ang="0">
                                <a:pos x="T9" y="T11"/>
                              </a:cxn>
                              <a:cxn ang="0">
                                <a:pos x="T13" y="T15"/>
                              </a:cxn>
                              <a:cxn ang="0">
                                <a:pos x="T17" y="T19"/>
                              </a:cxn>
                            </a:cxnLst>
                            <a:rect l="0" t="0" r="r" b="b"/>
                            <a:pathLst>
                              <a:path w="102" h="21">
                                <a:moveTo>
                                  <a:pt x="102" y="0"/>
                                </a:moveTo>
                                <a:lnTo>
                                  <a:pt x="0" y="20"/>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1294"/>
                        <wps:cNvSpPr>
                          <a:spLocks/>
                        </wps:cNvSpPr>
                        <wps:spPr bwMode="auto">
                          <a:xfrm>
                            <a:off x="1836" y="102"/>
                            <a:ext cx="102" cy="21"/>
                          </a:xfrm>
                          <a:custGeom>
                            <a:avLst/>
                            <a:gdLst>
                              <a:gd name="T0" fmla="+- 0 1837 1837"/>
                              <a:gd name="T1" fmla="*/ T0 w 102"/>
                              <a:gd name="T2" fmla="+- 0 123 103"/>
                              <a:gd name="T3" fmla="*/ 123 h 21"/>
                              <a:gd name="T4" fmla="+- 0 1939 1837"/>
                              <a:gd name="T5" fmla="*/ T4 w 102"/>
                              <a:gd name="T6" fmla="+- 0 103 103"/>
                              <a:gd name="T7" fmla="*/ 103 h 21"/>
                              <a:gd name="T8" fmla="+- 0 1939 1837"/>
                              <a:gd name="T9" fmla="*/ T8 w 102"/>
                              <a:gd name="T10" fmla="+- 0 103 103"/>
                              <a:gd name="T11" fmla="*/ 103 h 21"/>
                              <a:gd name="T12" fmla="+- 0 1837 1837"/>
                              <a:gd name="T13" fmla="*/ T12 w 102"/>
                              <a:gd name="T14" fmla="+- 0 123 103"/>
                              <a:gd name="T15" fmla="*/ 123 h 21"/>
                              <a:gd name="T16" fmla="+- 0 1837 1837"/>
                              <a:gd name="T17" fmla="*/ T16 w 102"/>
                              <a:gd name="T18" fmla="+- 0 123 103"/>
                              <a:gd name="T19" fmla="*/ 123 h 21"/>
                            </a:gdLst>
                            <a:ahLst/>
                            <a:cxnLst>
                              <a:cxn ang="0">
                                <a:pos x="T1" y="T3"/>
                              </a:cxn>
                              <a:cxn ang="0">
                                <a:pos x="T5" y="T7"/>
                              </a:cxn>
                              <a:cxn ang="0">
                                <a:pos x="T9" y="T11"/>
                              </a:cxn>
                              <a:cxn ang="0">
                                <a:pos x="T13" y="T15"/>
                              </a:cxn>
                              <a:cxn ang="0">
                                <a:pos x="T17" y="T19"/>
                              </a:cxn>
                            </a:cxnLst>
                            <a:rect l="0" t="0" r="r" b="b"/>
                            <a:pathLst>
                              <a:path w="102" h="21">
                                <a:moveTo>
                                  <a:pt x="0" y="20"/>
                                </a:moveTo>
                                <a:lnTo>
                                  <a:pt x="102"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1295"/>
                        <wps:cNvSpPr>
                          <a:spLocks/>
                        </wps:cNvSpPr>
                        <wps:spPr bwMode="auto">
                          <a:xfrm>
                            <a:off x="2104" y="33"/>
                            <a:ext cx="187" cy="37"/>
                          </a:xfrm>
                          <a:custGeom>
                            <a:avLst/>
                            <a:gdLst>
                              <a:gd name="T0" fmla="+- 0 2290 2104"/>
                              <a:gd name="T1" fmla="*/ T0 w 187"/>
                              <a:gd name="T2" fmla="+- 0 34 34"/>
                              <a:gd name="T3" fmla="*/ 34 h 37"/>
                              <a:gd name="T4" fmla="+- 0 2104 2104"/>
                              <a:gd name="T5" fmla="*/ T4 w 187"/>
                              <a:gd name="T6" fmla="+- 0 70 34"/>
                              <a:gd name="T7" fmla="*/ 70 h 37"/>
                              <a:gd name="T8" fmla="+- 0 2104 2104"/>
                              <a:gd name="T9" fmla="*/ T8 w 187"/>
                              <a:gd name="T10" fmla="+- 0 71 34"/>
                              <a:gd name="T11" fmla="*/ 71 h 37"/>
                              <a:gd name="T12" fmla="+- 0 2291 2104"/>
                              <a:gd name="T13" fmla="*/ T12 w 187"/>
                              <a:gd name="T14" fmla="+- 0 34 34"/>
                              <a:gd name="T15" fmla="*/ 34 h 37"/>
                              <a:gd name="T16" fmla="+- 0 2290 2104"/>
                              <a:gd name="T17" fmla="*/ T16 w 187"/>
                              <a:gd name="T18" fmla="+- 0 34 34"/>
                              <a:gd name="T19" fmla="*/ 34 h 37"/>
                            </a:gdLst>
                            <a:ahLst/>
                            <a:cxnLst>
                              <a:cxn ang="0">
                                <a:pos x="T1" y="T3"/>
                              </a:cxn>
                              <a:cxn ang="0">
                                <a:pos x="T5" y="T7"/>
                              </a:cxn>
                              <a:cxn ang="0">
                                <a:pos x="T9" y="T11"/>
                              </a:cxn>
                              <a:cxn ang="0">
                                <a:pos x="T13" y="T15"/>
                              </a:cxn>
                              <a:cxn ang="0">
                                <a:pos x="T17" y="T19"/>
                              </a:cxn>
                            </a:cxnLst>
                            <a:rect l="0" t="0" r="r" b="b"/>
                            <a:pathLst>
                              <a:path w="187" h="37">
                                <a:moveTo>
                                  <a:pt x="186" y="0"/>
                                </a:moveTo>
                                <a:lnTo>
                                  <a:pt x="0" y="36"/>
                                </a:lnTo>
                                <a:lnTo>
                                  <a:pt x="0" y="37"/>
                                </a:lnTo>
                                <a:lnTo>
                                  <a:pt x="187" y="0"/>
                                </a:lnTo>
                                <a:lnTo>
                                  <a:pt x="1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1296"/>
                        <wps:cNvSpPr>
                          <a:spLocks/>
                        </wps:cNvSpPr>
                        <wps:spPr bwMode="auto">
                          <a:xfrm>
                            <a:off x="2104" y="33"/>
                            <a:ext cx="187" cy="37"/>
                          </a:xfrm>
                          <a:custGeom>
                            <a:avLst/>
                            <a:gdLst>
                              <a:gd name="T0" fmla="+- 0 2104 2104"/>
                              <a:gd name="T1" fmla="*/ T0 w 187"/>
                              <a:gd name="T2" fmla="+- 0 70 34"/>
                              <a:gd name="T3" fmla="*/ 70 h 37"/>
                              <a:gd name="T4" fmla="+- 0 2290 2104"/>
                              <a:gd name="T5" fmla="*/ T4 w 187"/>
                              <a:gd name="T6" fmla="+- 0 34 34"/>
                              <a:gd name="T7" fmla="*/ 34 h 37"/>
                              <a:gd name="T8" fmla="+- 0 2291 2104"/>
                              <a:gd name="T9" fmla="*/ T8 w 187"/>
                              <a:gd name="T10" fmla="+- 0 34 34"/>
                              <a:gd name="T11" fmla="*/ 34 h 37"/>
                              <a:gd name="T12" fmla="+- 0 2104 2104"/>
                              <a:gd name="T13" fmla="*/ T12 w 187"/>
                              <a:gd name="T14" fmla="+- 0 71 34"/>
                              <a:gd name="T15" fmla="*/ 71 h 37"/>
                              <a:gd name="T16" fmla="+- 0 2104 2104"/>
                              <a:gd name="T17" fmla="*/ T16 w 187"/>
                              <a:gd name="T18" fmla="+- 0 70 34"/>
                              <a:gd name="T19" fmla="*/ 70 h 37"/>
                            </a:gdLst>
                            <a:ahLst/>
                            <a:cxnLst>
                              <a:cxn ang="0">
                                <a:pos x="T1" y="T3"/>
                              </a:cxn>
                              <a:cxn ang="0">
                                <a:pos x="T5" y="T7"/>
                              </a:cxn>
                              <a:cxn ang="0">
                                <a:pos x="T9" y="T11"/>
                              </a:cxn>
                              <a:cxn ang="0">
                                <a:pos x="T13" y="T15"/>
                              </a:cxn>
                              <a:cxn ang="0">
                                <a:pos x="T17" y="T19"/>
                              </a:cxn>
                            </a:cxnLst>
                            <a:rect l="0" t="0" r="r" b="b"/>
                            <a:pathLst>
                              <a:path w="187" h="37">
                                <a:moveTo>
                                  <a:pt x="0" y="36"/>
                                </a:moveTo>
                                <a:lnTo>
                                  <a:pt x="186" y="0"/>
                                </a:lnTo>
                                <a:lnTo>
                                  <a:pt x="187" y="0"/>
                                </a:lnTo>
                                <a:lnTo>
                                  <a:pt x="0" y="37"/>
                                </a:lnTo>
                                <a:lnTo>
                                  <a:pt x="0" y="3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1297"/>
                        <wps:cNvSpPr>
                          <a:spLocks/>
                        </wps:cNvSpPr>
                        <wps:spPr bwMode="auto">
                          <a:xfrm>
                            <a:off x="1841" y="232"/>
                            <a:ext cx="104" cy="21"/>
                          </a:xfrm>
                          <a:custGeom>
                            <a:avLst/>
                            <a:gdLst>
                              <a:gd name="T0" fmla="+- 0 1945 1842"/>
                              <a:gd name="T1" fmla="*/ T0 w 104"/>
                              <a:gd name="T2" fmla="+- 0 233 233"/>
                              <a:gd name="T3" fmla="*/ 233 h 21"/>
                              <a:gd name="T4" fmla="+- 0 1842 1842"/>
                              <a:gd name="T5" fmla="*/ T4 w 104"/>
                              <a:gd name="T6" fmla="+- 0 253 233"/>
                              <a:gd name="T7" fmla="*/ 253 h 21"/>
                              <a:gd name="T8" fmla="+- 0 1842 1842"/>
                              <a:gd name="T9" fmla="*/ T8 w 104"/>
                              <a:gd name="T10" fmla="+- 0 253 233"/>
                              <a:gd name="T11" fmla="*/ 253 h 21"/>
                              <a:gd name="T12" fmla="+- 0 1946 1842"/>
                              <a:gd name="T13" fmla="*/ T12 w 104"/>
                              <a:gd name="T14" fmla="+- 0 233 233"/>
                              <a:gd name="T15" fmla="*/ 233 h 21"/>
                              <a:gd name="T16" fmla="+- 0 1945 1842"/>
                              <a:gd name="T17" fmla="*/ T16 w 104"/>
                              <a:gd name="T18" fmla="+- 0 233 233"/>
                              <a:gd name="T19" fmla="*/ 233 h 21"/>
                            </a:gdLst>
                            <a:ahLst/>
                            <a:cxnLst>
                              <a:cxn ang="0">
                                <a:pos x="T1" y="T3"/>
                              </a:cxn>
                              <a:cxn ang="0">
                                <a:pos x="T5" y="T7"/>
                              </a:cxn>
                              <a:cxn ang="0">
                                <a:pos x="T9" y="T11"/>
                              </a:cxn>
                              <a:cxn ang="0">
                                <a:pos x="T13" y="T15"/>
                              </a:cxn>
                              <a:cxn ang="0">
                                <a:pos x="T17" y="T19"/>
                              </a:cxn>
                            </a:cxnLst>
                            <a:rect l="0" t="0" r="r" b="b"/>
                            <a:pathLst>
                              <a:path w="104" h="21">
                                <a:moveTo>
                                  <a:pt x="103" y="0"/>
                                </a:moveTo>
                                <a:lnTo>
                                  <a:pt x="0" y="20"/>
                                </a:lnTo>
                                <a:lnTo>
                                  <a:pt x="104" y="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1298"/>
                        <wps:cNvSpPr>
                          <a:spLocks/>
                        </wps:cNvSpPr>
                        <wps:spPr bwMode="auto">
                          <a:xfrm>
                            <a:off x="1841" y="232"/>
                            <a:ext cx="104" cy="21"/>
                          </a:xfrm>
                          <a:custGeom>
                            <a:avLst/>
                            <a:gdLst>
                              <a:gd name="T0" fmla="+- 0 1842 1842"/>
                              <a:gd name="T1" fmla="*/ T0 w 104"/>
                              <a:gd name="T2" fmla="+- 0 253 233"/>
                              <a:gd name="T3" fmla="*/ 253 h 21"/>
                              <a:gd name="T4" fmla="+- 0 1945 1842"/>
                              <a:gd name="T5" fmla="*/ T4 w 104"/>
                              <a:gd name="T6" fmla="+- 0 233 233"/>
                              <a:gd name="T7" fmla="*/ 233 h 21"/>
                              <a:gd name="T8" fmla="+- 0 1946 1842"/>
                              <a:gd name="T9" fmla="*/ T8 w 104"/>
                              <a:gd name="T10" fmla="+- 0 233 233"/>
                              <a:gd name="T11" fmla="*/ 233 h 21"/>
                              <a:gd name="T12" fmla="+- 0 1842 1842"/>
                              <a:gd name="T13" fmla="*/ T12 w 104"/>
                              <a:gd name="T14" fmla="+- 0 253 233"/>
                              <a:gd name="T15" fmla="*/ 253 h 21"/>
                              <a:gd name="T16" fmla="+- 0 1842 1842"/>
                              <a:gd name="T17" fmla="*/ T16 w 104"/>
                              <a:gd name="T18" fmla="+- 0 253 233"/>
                              <a:gd name="T19" fmla="*/ 253 h 21"/>
                            </a:gdLst>
                            <a:ahLst/>
                            <a:cxnLst>
                              <a:cxn ang="0">
                                <a:pos x="T1" y="T3"/>
                              </a:cxn>
                              <a:cxn ang="0">
                                <a:pos x="T5" y="T7"/>
                              </a:cxn>
                              <a:cxn ang="0">
                                <a:pos x="T9" y="T11"/>
                              </a:cxn>
                              <a:cxn ang="0">
                                <a:pos x="T13" y="T15"/>
                              </a:cxn>
                              <a:cxn ang="0">
                                <a:pos x="T17" y="T19"/>
                              </a:cxn>
                            </a:cxnLst>
                            <a:rect l="0" t="0" r="r" b="b"/>
                            <a:pathLst>
                              <a:path w="104" h="21">
                                <a:moveTo>
                                  <a:pt x="0" y="20"/>
                                </a:moveTo>
                                <a:lnTo>
                                  <a:pt x="103" y="0"/>
                                </a:lnTo>
                                <a:lnTo>
                                  <a:pt x="104"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1299"/>
                        <wps:cNvSpPr>
                          <a:spLocks/>
                        </wps:cNvSpPr>
                        <wps:spPr bwMode="auto">
                          <a:xfrm>
                            <a:off x="2110" y="138"/>
                            <a:ext cx="319" cy="63"/>
                          </a:xfrm>
                          <a:custGeom>
                            <a:avLst/>
                            <a:gdLst>
                              <a:gd name="T0" fmla="+- 0 2430 2111"/>
                              <a:gd name="T1" fmla="*/ T0 w 319"/>
                              <a:gd name="T2" fmla="+- 0 138 138"/>
                              <a:gd name="T3" fmla="*/ 138 h 63"/>
                              <a:gd name="T4" fmla="+- 0 2111 2111"/>
                              <a:gd name="T5" fmla="*/ T4 w 319"/>
                              <a:gd name="T6" fmla="+- 0 200 138"/>
                              <a:gd name="T7" fmla="*/ 200 h 63"/>
                              <a:gd name="T8" fmla="+- 0 2111 2111"/>
                              <a:gd name="T9" fmla="*/ T8 w 319"/>
                              <a:gd name="T10" fmla="+- 0 201 138"/>
                              <a:gd name="T11" fmla="*/ 201 h 63"/>
                              <a:gd name="T12" fmla="+- 0 2430 2111"/>
                              <a:gd name="T13" fmla="*/ T12 w 319"/>
                              <a:gd name="T14" fmla="+- 0 138 138"/>
                              <a:gd name="T15" fmla="*/ 138 h 63"/>
                              <a:gd name="T16" fmla="+- 0 2430 2111"/>
                              <a:gd name="T17" fmla="*/ T16 w 319"/>
                              <a:gd name="T18" fmla="+- 0 138 138"/>
                              <a:gd name="T19" fmla="*/ 138 h 63"/>
                            </a:gdLst>
                            <a:ahLst/>
                            <a:cxnLst>
                              <a:cxn ang="0">
                                <a:pos x="T1" y="T3"/>
                              </a:cxn>
                              <a:cxn ang="0">
                                <a:pos x="T5" y="T7"/>
                              </a:cxn>
                              <a:cxn ang="0">
                                <a:pos x="T9" y="T11"/>
                              </a:cxn>
                              <a:cxn ang="0">
                                <a:pos x="T13" y="T15"/>
                              </a:cxn>
                              <a:cxn ang="0">
                                <a:pos x="T17" y="T19"/>
                              </a:cxn>
                            </a:cxnLst>
                            <a:rect l="0" t="0" r="r" b="b"/>
                            <a:pathLst>
                              <a:path w="319" h="63">
                                <a:moveTo>
                                  <a:pt x="319" y="0"/>
                                </a:moveTo>
                                <a:lnTo>
                                  <a:pt x="0" y="62"/>
                                </a:lnTo>
                                <a:lnTo>
                                  <a:pt x="0" y="63"/>
                                </a:lnTo>
                                <a:lnTo>
                                  <a:pt x="3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1300"/>
                        <wps:cNvSpPr>
                          <a:spLocks/>
                        </wps:cNvSpPr>
                        <wps:spPr bwMode="auto">
                          <a:xfrm>
                            <a:off x="2110" y="138"/>
                            <a:ext cx="319" cy="63"/>
                          </a:xfrm>
                          <a:custGeom>
                            <a:avLst/>
                            <a:gdLst>
                              <a:gd name="T0" fmla="+- 0 2111 2111"/>
                              <a:gd name="T1" fmla="*/ T0 w 319"/>
                              <a:gd name="T2" fmla="+- 0 200 138"/>
                              <a:gd name="T3" fmla="*/ 200 h 63"/>
                              <a:gd name="T4" fmla="+- 0 2430 2111"/>
                              <a:gd name="T5" fmla="*/ T4 w 319"/>
                              <a:gd name="T6" fmla="+- 0 138 138"/>
                              <a:gd name="T7" fmla="*/ 138 h 63"/>
                              <a:gd name="T8" fmla="+- 0 2430 2111"/>
                              <a:gd name="T9" fmla="*/ T8 w 319"/>
                              <a:gd name="T10" fmla="+- 0 138 138"/>
                              <a:gd name="T11" fmla="*/ 138 h 63"/>
                              <a:gd name="T12" fmla="+- 0 2111 2111"/>
                              <a:gd name="T13" fmla="*/ T12 w 319"/>
                              <a:gd name="T14" fmla="+- 0 201 138"/>
                              <a:gd name="T15" fmla="*/ 201 h 63"/>
                              <a:gd name="T16" fmla="+- 0 2111 2111"/>
                              <a:gd name="T17" fmla="*/ T16 w 319"/>
                              <a:gd name="T18" fmla="+- 0 200 138"/>
                              <a:gd name="T19" fmla="*/ 200 h 63"/>
                            </a:gdLst>
                            <a:ahLst/>
                            <a:cxnLst>
                              <a:cxn ang="0">
                                <a:pos x="T1" y="T3"/>
                              </a:cxn>
                              <a:cxn ang="0">
                                <a:pos x="T5" y="T7"/>
                              </a:cxn>
                              <a:cxn ang="0">
                                <a:pos x="T9" y="T11"/>
                              </a:cxn>
                              <a:cxn ang="0">
                                <a:pos x="T13" y="T15"/>
                              </a:cxn>
                              <a:cxn ang="0">
                                <a:pos x="T17" y="T19"/>
                              </a:cxn>
                            </a:cxnLst>
                            <a:rect l="0" t="0" r="r" b="b"/>
                            <a:pathLst>
                              <a:path w="319" h="63">
                                <a:moveTo>
                                  <a:pt x="0" y="62"/>
                                </a:moveTo>
                                <a:lnTo>
                                  <a:pt x="319" y="0"/>
                                </a:lnTo>
                                <a:lnTo>
                                  <a:pt x="0" y="63"/>
                                </a:lnTo>
                                <a:lnTo>
                                  <a:pt x="0" y="6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1301"/>
                        <wps:cNvSpPr>
                          <a:spLocks/>
                        </wps:cNvSpPr>
                        <wps:spPr bwMode="auto">
                          <a:xfrm>
                            <a:off x="1802" y="218"/>
                            <a:ext cx="126" cy="25"/>
                          </a:xfrm>
                          <a:custGeom>
                            <a:avLst/>
                            <a:gdLst>
                              <a:gd name="T0" fmla="+- 0 1929 1803"/>
                              <a:gd name="T1" fmla="*/ T0 w 126"/>
                              <a:gd name="T2" fmla="+- 0 218 218"/>
                              <a:gd name="T3" fmla="*/ 218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9 218"/>
                              <a:gd name="T15" fmla="*/ 219 h 25"/>
                              <a:gd name="T16" fmla="+- 0 1929 1803"/>
                              <a:gd name="T17" fmla="*/ T16 w 126"/>
                              <a:gd name="T18" fmla="+- 0 218 218"/>
                              <a:gd name="T19" fmla="*/ 218 h 25"/>
                            </a:gdLst>
                            <a:ahLst/>
                            <a:cxnLst>
                              <a:cxn ang="0">
                                <a:pos x="T1" y="T3"/>
                              </a:cxn>
                              <a:cxn ang="0">
                                <a:pos x="T5" y="T7"/>
                              </a:cxn>
                              <a:cxn ang="0">
                                <a:pos x="T9" y="T11"/>
                              </a:cxn>
                              <a:cxn ang="0">
                                <a:pos x="T13" y="T15"/>
                              </a:cxn>
                              <a:cxn ang="0">
                                <a:pos x="T17" y="T19"/>
                              </a:cxn>
                            </a:cxnLst>
                            <a:rect l="0" t="0" r="r" b="b"/>
                            <a:pathLst>
                              <a:path w="126" h="25">
                                <a:moveTo>
                                  <a:pt x="126" y="0"/>
                                </a:moveTo>
                                <a:lnTo>
                                  <a:pt x="0" y="25"/>
                                </a:lnTo>
                                <a:lnTo>
                                  <a:pt x="126" y="1"/>
                                </a:lnTo>
                                <a:lnTo>
                                  <a:pt x="1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1302"/>
                        <wps:cNvSpPr>
                          <a:spLocks/>
                        </wps:cNvSpPr>
                        <wps:spPr bwMode="auto">
                          <a:xfrm>
                            <a:off x="1802" y="218"/>
                            <a:ext cx="126" cy="25"/>
                          </a:xfrm>
                          <a:custGeom>
                            <a:avLst/>
                            <a:gdLst>
                              <a:gd name="T0" fmla="+- 0 1929 1803"/>
                              <a:gd name="T1" fmla="*/ T0 w 126"/>
                              <a:gd name="T2" fmla="+- 0 219 218"/>
                              <a:gd name="T3" fmla="*/ 219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8 218"/>
                              <a:gd name="T15" fmla="*/ 218 h 25"/>
                              <a:gd name="T16" fmla="+- 0 1929 1803"/>
                              <a:gd name="T17" fmla="*/ T16 w 126"/>
                              <a:gd name="T18" fmla="+- 0 219 218"/>
                              <a:gd name="T19" fmla="*/ 219 h 25"/>
                            </a:gdLst>
                            <a:ahLst/>
                            <a:cxnLst>
                              <a:cxn ang="0">
                                <a:pos x="T1" y="T3"/>
                              </a:cxn>
                              <a:cxn ang="0">
                                <a:pos x="T5" y="T7"/>
                              </a:cxn>
                              <a:cxn ang="0">
                                <a:pos x="T9" y="T11"/>
                              </a:cxn>
                              <a:cxn ang="0">
                                <a:pos x="T13" y="T15"/>
                              </a:cxn>
                              <a:cxn ang="0">
                                <a:pos x="T17" y="T19"/>
                              </a:cxn>
                            </a:cxnLst>
                            <a:rect l="0" t="0" r="r" b="b"/>
                            <a:pathLst>
                              <a:path w="126" h="25">
                                <a:moveTo>
                                  <a:pt x="126" y="1"/>
                                </a:moveTo>
                                <a:lnTo>
                                  <a:pt x="0" y="25"/>
                                </a:lnTo>
                                <a:lnTo>
                                  <a:pt x="126" y="0"/>
                                </a:lnTo>
                                <a:lnTo>
                                  <a:pt x="126"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1303"/>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6 121"/>
                              <a:gd name="T7" fmla="*/ 186 h 66"/>
                              <a:gd name="T8" fmla="+- 0 2093 2093"/>
                              <a:gd name="T9" fmla="*/ T8 w 336"/>
                              <a:gd name="T10" fmla="+- 0 187 121"/>
                              <a:gd name="T11" fmla="*/ 187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5"/>
                                </a:lnTo>
                                <a:lnTo>
                                  <a:pt x="0" y="66"/>
                                </a:lnTo>
                                <a:lnTo>
                                  <a:pt x="3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 name="Freeform 1304"/>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7 121"/>
                              <a:gd name="T7" fmla="*/ 187 h 66"/>
                              <a:gd name="T8" fmla="+- 0 2093 2093"/>
                              <a:gd name="T9" fmla="*/ T8 w 336"/>
                              <a:gd name="T10" fmla="+- 0 186 121"/>
                              <a:gd name="T11" fmla="*/ 186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6"/>
                                </a:lnTo>
                                <a:lnTo>
                                  <a:pt x="0" y="65"/>
                                </a:lnTo>
                                <a:lnTo>
                                  <a:pt x="33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1305"/>
                        <wps:cNvSpPr>
                          <a:spLocks/>
                        </wps:cNvSpPr>
                        <wps:spPr bwMode="auto">
                          <a:xfrm>
                            <a:off x="2085" y="86"/>
                            <a:ext cx="342" cy="67"/>
                          </a:xfrm>
                          <a:custGeom>
                            <a:avLst/>
                            <a:gdLst>
                              <a:gd name="T0" fmla="+- 0 2427 2086"/>
                              <a:gd name="T1" fmla="*/ T0 w 342"/>
                              <a:gd name="T2" fmla="+- 0 86 86"/>
                              <a:gd name="T3" fmla="*/ 86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7 86"/>
                              <a:gd name="T15" fmla="*/ 87 h 67"/>
                              <a:gd name="T16" fmla="+- 0 2427 2086"/>
                              <a:gd name="T17" fmla="*/ T16 w 342"/>
                              <a:gd name="T18" fmla="+- 0 86 86"/>
                              <a:gd name="T19" fmla="*/ 86 h 67"/>
                            </a:gdLst>
                            <a:ahLst/>
                            <a:cxnLst>
                              <a:cxn ang="0">
                                <a:pos x="T1" y="T3"/>
                              </a:cxn>
                              <a:cxn ang="0">
                                <a:pos x="T5" y="T7"/>
                              </a:cxn>
                              <a:cxn ang="0">
                                <a:pos x="T9" y="T11"/>
                              </a:cxn>
                              <a:cxn ang="0">
                                <a:pos x="T13" y="T15"/>
                              </a:cxn>
                              <a:cxn ang="0">
                                <a:pos x="T17" y="T19"/>
                              </a:cxn>
                            </a:cxnLst>
                            <a:rect l="0" t="0" r="r" b="b"/>
                            <a:pathLst>
                              <a:path w="342" h="67">
                                <a:moveTo>
                                  <a:pt x="341" y="0"/>
                                </a:moveTo>
                                <a:lnTo>
                                  <a:pt x="0" y="67"/>
                                </a:lnTo>
                                <a:lnTo>
                                  <a:pt x="341" y="1"/>
                                </a:lnTo>
                                <a:lnTo>
                                  <a:pt x="3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 name="Freeform 1306"/>
                        <wps:cNvSpPr>
                          <a:spLocks/>
                        </wps:cNvSpPr>
                        <wps:spPr bwMode="auto">
                          <a:xfrm>
                            <a:off x="2085" y="86"/>
                            <a:ext cx="342" cy="67"/>
                          </a:xfrm>
                          <a:custGeom>
                            <a:avLst/>
                            <a:gdLst>
                              <a:gd name="T0" fmla="+- 0 2427 2086"/>
                              <a:gd name="T1" fmla="*/ T0 w 342"/>
                              <a:gd name="T2" fmla="+- 0 87 86"/>
                              <a:gd name="T3" fmla="*/ 87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6 86"/>
                              <a:gd name="T15" fmla="*/ 86 h 67"/>
                              <a:gd name="T16" fmla="+- 0 2427 2086"/>
                              <a:gd name="T17" fmla="*/ T16 w 342"/>
                              <a:gd name="T18" fmla="+- 0 87 86"/>
                              <a:gd name="T19" fmla="*/ 87 h 67"/>
                            </a:gdLst>
                            <a:ahLst/>
                            <a:cxnLst>
                              <a:cxn ang="0">
                                <a:pos x="T1" y="T3"/>
                              </a:cxn>
                              <a:cxn ang="0">
                                <a:pos x="T5" y="T7"/>
                              </a:cxn>
                              <a:cxn ang="0">
                                <a:pos x="T9" y="T11"/>
                              </a:cxn>
                              <a:cxn ang="0">
                                <a:pos x="T13" y="T15"/>
                              </a:cxn>
                              <a:cxn ang="0">
                                <a:pos x="T17" y="T19"/>
                              </a:cxn>
                            </a:cxnLst>
                            <a:rect l="0" t="0" r="r" b="b"/>
                            <a:pathLst>
                              <a:path w="342" h="67">
                                <a:moveTo>
                                  <a:pt x="341" y="1"/>
                                </a:moveTo>
                                <a:lnTo>
                                  <a:pt x="0" y="67"/>
                                </a:lnTo>
                                <a:lnTo>
                                  <a:pt x="341" y="0"/>
                                </a:lnTo>
                                <a:lnTo>
                                  <a:pt x="34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Line 1307"/>
                        <wps:cNvCnPr>
                          <a:cxnSpLocks noChangeShapeType="1"/>
                        </wps:cNvCnPr>
                        <wps:spPr bwMode="auto">
                          <a:xfrm>
                            <a:off x="1792" y="18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3835" name="Freeform 1308"/>
                        <wps:cNvSpPr>
                          <a:spLocks/>
                        </wps:cNvSpPr>
                        <wps:spPr bwMode="auto">
                          <a:xfrm>
                            <a:off x="1792" y="177"/>
                            <a:ext cx="141" cy="6"/>
                          </a:xfrm>
                          <a:custGeom>
                            <a:avLst/>
                            <a:gdLst>
                              <a:gd name="T0" fmla="+- 0 1792 1792"/>
                              <a:gd name="T1" fmla="*/ T0 w 141"/>
                              <a:gd name="T2" fmla="+- 0 183 178"/>
                              <a:gd name="T3" fmla="*/ 183 h 6"/>
                              <a:gd name="T4" fmla="+- 0 1933 1792"/>
                              <a:gd name="T5" fmla="*/ T4 w 141"/>
                              <a:gd name="T6" fmla="+- 0 178 178"/>
                              <a:gd name="T7" fmla="*/ 178 h 6"/>
                              <a:gd name="T8" fmla="+- 0 1933 1792"/>
                              <a:gd name="T9" fmla="*/ T8 w 141"/>
                              <a:gd name="T10" fmla="+- 0 178 178"/>
                              <a:gd name="T11" fmla="*/ 178 h 6"/>
                              <a:gd name="T12" fmla="+- 0 1792 1792"/>
                              <a:gd name="T13" fmla="*/ T12 w 141"/>
                              <a:gd name="T14" fmla="+- 0 183 178"/>
                              <a:gd name="T15" fmla="*/ 183 h 6"/>
                              <a:gd name="T16" fmla="+- 0 1792 1792"/>
                              <a:gd name="T17" fmla="*/ T16 w 141"/>
                              <a:gd name="T18" fmla="+- 0 183 178"/>
                              <a:gd name="T19" fmla="*/ 18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Line 1309"/>
                        <wps:cNvCnPr>
                          <a:cxnSpLocks noChangeShapeType="1"/>
                        </wps:cNvCnPr>
                        <wps:spPr bwMode="auto">
                          <a:xfrm>
                            <a:off x="1782" y="286"/>
                            <a:ext cx="3" cy="0"/>
                          </a:xfrm>
                          <a:prstGeom prst="line">
                            <a:avLst/>
                          </a:prstGeom>
                          <a:noFill/>
                          <a:ln w="24930">
                            <a:solidFill>
                              <a:srgbClr val="231F20"/>
                            </a:solidFill>
                            <a:round/>
                            <a:headEnd/>
                            <a:tailEnd/>
                          </a:ln>
                          <a:extLst>
                            <a:ext uri="{909E8E84-426E-40DD-AFC4-6F175D3DCCD1}">
                              <a14:hiddenFill xmlns:a14="http://schemas.microsoft.com/office/drawing/2010/main">
                                <a:noFill/>
                              </a14:hiddenFill>
                            </a:ext>
                          </a:extLst>
                        </wps:spPr>
                        <wps:bodyPr/>
                      </wps:wsp>
                      <wps:wsp>
                        <wps:cNvPr id="3837" name="Freeform 1310"/>
                        <wps:cNvSpPr>
                          <a:spLocks/>
                        </wps:cNvSpPr>
                        <wps:spPr bwMode="auto">
                          <a:xfrm>
                            <a:off x="1782" y="266"/>
                            <a:ext cx="3" cy="40"/>
                          </a:xfrm>
                          <a:custGeom>
                            <a:avLst/>
                            <a:gdLst>
                              <a:gd name="T0" fmla="+- 0 1784 1782"/>
                              <a:gd name="T1" fmla="*/ T0 w 3"/>
                              <a:gd name="T2" fmla="+- 0 306 267"/>
                              <a:gd name="T3" fmla="*/ 306 h 40"/>
                              <a:gd name="T4" fmla="+- 0 1782 1782"/>
                              <a:gd name="T5" fmla="*/ T4 w 3"/>
                              <a:gd name="T6" fmla="+- 0 267 267"/>
                              <a:gd name="T7" fmla="*/ 267 h 40"/>
                              <a:gd name="T8" fmla="+- 0 1783 1782"/>
                              <a:gd name="T9" fmla="*/ T8 w 3"/>
                              <a:gd name="T10" fmla="+- 0 267 267"/>
                              <a:gd name="T11" fmla="*/ 267 h 40"/>
                              <a:gd name="T12" fmla="+- 0 1785 1782"/>
                              <a:gd name="T13" fmla="*/ T12 w 3"/>
                              <a:gd name="T14" fmla="+- 0 306 267"/>
                              <a:gd name="T15" fmla="*/ 306 h 40"/>
                              <a:gd name="T16" fmla="+- 0 1784 1782"/>
                              <a:gd name="T17" fmla="*/ T16 w 3"/>
                              <a:gd name="T18" fmla="+- 0 306 267"/>
                              <a:gd name="T19" fmla="*/ 306 h 40"/>
                            </a:gdLst>
                            <a:ahLst/>
                            <a:cxnLst>
                              <a:cxn ang="0">
                                <a:pos x="T1" y="T3"/>
                              </a:cxn>
                              <a:cxn ang="0">
                                <a:pos x="T5" y="T7"/>
                              </a:cxn>
                              <a:cxn ang="0">
                                <a:pos x="T9" y="T11"/>
                              </a:cxn>
                              <a:cxn ang="0">
                                <a:pos x="T13" y="T15"/>
                              </a:cxn>
                              <a:cxn ang="0">
                                <a:pos x="T17" y="T19"/>
                              </a:cxn>
                            </a:cxnLst>
                            <a:rect l="0" t="0" r="r" b="b"/>
                            <a:pathLst>
                              <a:path w="3" h="40">
                                <a:moveTo>
                                  <a:pt x="2" y="39"/>
                                </a:moveTo>
                                <a:lnTo>
                                  <a:pt x="0" y="0"/>
                                </a:lnTo>
                                <a:lnTo>
                                  <a:pt x="1" y="0"/>
                                </a:lnTo>
                                <a:lnTo>
                                  <a:pt x="3" y="39"/>
                                </a:lnTo>
                                <a:lnTo>
                                  <a:pt x="2"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Line 1311"/>
                        <wps:cNvCnPr>
                          <a:cxnSpLocks noChangeShapeType="1"/>
                        </wps:cNvCnPr>
                        <wps:spPr bwMode="auto">
                          <a:xfrm>
                            <a:off x="1776" y="152"/>
                            <a:ext cx="1" cy="0"/>
                          </a:xfrm>
                          <a:prstGeom prst="line">
                            <a:avLst/>
                          </a:prstGeom>
                          <a:noFill/>
                          <a:ln w="17551">
                            <a:solidFill>
                              <a:srgbClr val="231F20"/>
                            </a:solidFill>
                            <a:round/>
                            <a:headEnd/>
                            <a:tailEnd/>
                          </a:ln>
                          <a:extLst>
                            <a:ext uri="{909E8E84-426E-40DD-AFC4-6F175D3DCCD1}">
                              <a14:hiddenFill xmlns:a14="http://schemas.microsoft.com/office/drawing/2010/main">
                                <a:noFill/>
                              </a14:hiddenFill>
                            </a:ext>
                          </a:extLst>
                        </wps:spPr>
                        <wps:bodyPr/>
                      </wps:wsp>
                      <wps:wsp>
                        <wps:cNvPr id="3839" name="Freeform 1312"/>
                        <wps:cNvSpPr>
                          <a:spLocks/>
                        </wps:cNvSpPr>
                        <wps:spPr bwMode="auto">
                          <a:xfrm>
                            <a:off x="1775" y="138"/>
                            <a:ext cx="2" cy="28"/>
                          </a:xfrm>
                          <a:custGeom>
                            <a:avLst/>
                            <a:gdLst>
                              <a:gd name="T0" fmla="+- 0 1777 1776"/>
                              <a:gd name="T1" fmla="*/ T0 w 2"/>
                              <a:gd name="T2" fmla="+- 0 166 138"/>
                              <a:gd name="T3" fmla="*/ 166 h 28"/>
                              <a:gd name="T4" fmla="+- 0 1776 1776"/>
                              <a:gd name="T5" fmla="*/ T4 w 2"/>
                              <a:gd name="T6" fmla="+- 0 139 138"/>
                              <a:gd name="T7" fmla="*/ 139 h 28"/>
                              <a:gd name="T8" fmla="+- 0 1776 1776"/>
                              <a:gd name="T9" fmla="*/ T8 w 2"/>
                              <a:gd name="T10" fmla="+- 0 138 138"/>
                              <a:gd name="T11" fmla="*/ 138 h 28"/>
                              <a:gd name="T12" fmla="+- 0 1777 1776"/>
                              <a:gd name="T13" fmla="*/ T12 w 2"/>
                              <a:gd name="T14" fmla="+- 0 166 138"/>
                              <a:gd name="T15" fmla="*/ 166 h 28"/>
                              <a:gd name="T16" fmla="+- 0 1777 1776"/>
                              <a:gd name="T17" fmla="*/ T16 w 2"/>
                              <a:gd name="T18" fmla="+- 0 166 138"/>
                              <a:gd name="T19" fmla="*/ 166 h 28"/>
                            </a:gdLst>
                            <a:ahLst/>
                            <a:cxnLst>
                              <a:cxn ang="0">
                                <a:pos x="T1" y="T3"/>
                              </a:cxn>
                              <a:cxn ang="0">
                                <a:pos x="T5" y="T7"/>
                              </a:cxn>
                              <a:cxn ang="0">
                                <a:pos x="T9" y="T11"/>
                              </a:cxn>
                              <a:cxn ang="0">
                                <a:pos x="T13" y="T15"/>
                              </a:cxn>
                              <a:cxn ang="0">
                                <a:pos x="T17" y="T19"/>
                              </a:cxn>
                            </a:cxnLst>
                            <a:rect l="0" t="0" r="r" b="b"/>
                            <a:pathLst>
                              <a:path w="2" h="28">
                                <a:moveTo>
                                  <a:pt x="1" y="28"/>
                                </a:moveTo>
                                <a:lnTo>
                                  <a:pt x="0" y="1"/>
                                </a:lnTo>
                                <a:lnTo>
                                  <a:pt x="0" y="0"/>
                                </a:lnTo>
                                <a:lnTo>
                                  <a:pt x="1" y="2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1313"/>
                        <wps:cNvSpPr>
                          <a:spLocks/>
                        </wps:cNvSpPr>
                        <wps:spPr bwMode="auto">
                          <a:xfrm>
                            <a:off x="1798" y="88"/>
                            <a:ext cx="124" cy="25"/>
                          </a:xfrm>
                          <a:custGeom>
                            <a:avLst/>
                            <a:gdLst>
                              <a:gd name="T0" fmla="+- 0 1922 1798"/>
                              <a:gd name="T1" fmla="*/ T0 w 124"/>
                              <a:gd name="T2" fmla="+- 0 88 88"/>
                              <a:gd name="T3" fmla="*/ 88 h 25"/>
                              <a:gd name="T4" fmla="+- 0 1798 1798"/>
                              <a:gd name="T5" fmla="*/ T4 w 124"/>
                              <a:gd name="T6" fmla="+- 0 112 88"/>
                              <a:gd name="T7" fmla="*/ 112 h 25"/>
                              <a:gd name="T8" fmla="+- 0 1798 1798"/>
                              <a:gd name="T9" fmla="*/ T8 w 124"/>
                              <a:gd name="T10" fmla="+- 0 113 88"/>
                              <a:gd name="T11" fmla="*/ 113 h 25"/>
                              <a:gd name="T12" fmla="+- 0 1922 1798"/>
                              <a:gd name="T13" fmla="*/ T12 w 124"/>
                              <a:gd name="T14" fmla="+- 0 89 88"/>
                              <a:gd name="T15" fmla="*/ 89 h 25"/>
                              <a:gd name="T16" fmla="+- 0 1922 1798"/>
                              <a:gd name="T17" fmla="*/ T16 w 124"/>
                              <a:gd name="T18" fmla="+- 0 88 88"/>
                              <a:gd name="T19" fmla="*/ 88 h 25"/>
                            </a:gdLst>
                            <a:ahLst/>
                            <a:cxnLst>
                              <a:cxn ang="0">
                                <a:pos x="T1" y="T3"/>
                              </a:cxn>
                              <a:cxn ang="0">
                                <a:pos x="T5" y="T7"/>
                              </a:cxn>
                              <a:cxn ang="0">
                                <a:pos x="T9" y="T11"/>
                              </a:cxn>
                              <a:cxn ang="0">
                                <a:pos x="T13" y="T15"/>
                              </a:cxn>
                              <a:cxn ang="0">
                                <a:pos x="T17" y="T19"/>
                              </a:cxn>
                            </a:cxnLst>
                            <a:rect l="0" t="0" r="r" b="b"/>
                            <a:pathLst>
                              <a:path w="124" h="25">
                                <a:moveTo>
                                  <a:pt x="124" y="0"/>
                                </a:moveTo>
                                <a:lnTo>
                                  <a:pt x="0" y="24"/>
                                </a:lnTo>
                                <a:lnTo>
                                  <a:pt x="0" y="25"/>
                                </a:lnTo>
                                <a:lnTo>
                                  <a:pt x="124" y="1"/>
                                </a:lnTo>
                                <a:lnTo>
                                  <a:pt x="1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1314"/>
                        <wps:cNvSpPr>
                          <a:spLocks/>
                        </wps:cNvSpPr>
                        <wps:spPr bwMode="auto">
                          <a:xfrm>
                            <a:off x="1798" y="88"/>
                            <a:ext cx="124" cy="25"/>
                          </a:xfrm>
                          <a:custGeom>
                            <a:avLst/>
                            <a:gdLst>
                              <a:gd name="T0" fmla="+- 0 1922 1798"/>
                              <a:gd name="T1" fmla="*/ T0 w 124"/>
                              <a:gd name="T2" fmla="+- 0 89 88"/>
                              <a:gd name="T3" fmla="*/ 89 h 25"/>
                              <a:gd name="T4" fmla="+- 0 1798 1798"/>
                              <a:gd name="T5" fmla="*/ T4 w 124"/>
                              <a:gd name="T6" fmla="+- 0 113 88"/>
                              <a:gd name="T7" fmla="*/ 113 h 25"/>
                              <a:gd name="T8" fmla="+- 0 1798 1798"/>
                              <a:gd name="T9" fmla="*/ T8 w 124"/>
                              <a:gd name="T10" fmla="+- 0 112 88"/>
                              <a:gd name="T11" fmla="*/ 112 h 25"/>
                              <a:gd name="T12" fmla="+- 0 1922 1798"/>
                              <a:gd name="T13" fmla="*/ T12 w 124"/>
                              <a:gd name="T14" fmla="+- 0 88 88"/>
                              <a:gd name="T15" fmla="*/ 88 h 25"/>
                              <a:gd name="T16" fmla="+- 0 1922 1798"/>
                              <a:gd name="T17" fmla="*/ T16 w 124"/>
                              <a:gd name="T18" fmla="+- 0 89 88"/>
                              <a:gd name="T19" fmla="*/ 89 h 25"/>
                            </a:gdLst>
                            <a:ahLst/>
                            <a:cxnLst>
                              <a:cxn ang="0">
                                <a:pos x="T1" y="T3"/>
                              </a:cxn>
                              <a:cxn ang="0">
                                <a:pos x="T5" y="T7"/>
                              </a:cxn>
                              <a:cxn ang="0">
                                <a:pos x="T9" y="T11"/>
                              </a:cxn>
                              <a:cxn ang="0">
                                <a:pos x="T13" y="T15"/>
                              </a:cxn>
                              <a:cxn ang="0">
                                <a:pos x="T17" y="T19"/>
                              </a:cxn>
                            </a:cxnLst>
                            <a:rect l="0" t="0" r="r" b="b"/>
                            <a:pathLst>
                              <a:path w="124" h="25">
                                <a:moveTo>
                                  <a:pt x="124" y="1"/>
                                </a:moveTo>
                                <a:lnTo>
                                  <a:pt x="0" y="25"/>
                                </a:lnTo>
                                <a:lnTo>
                                  <a:pt x="0" y="24"/>
                                </a:lnTo>
                                <a:lnTo>
                                  <a:pt x="124" y="0"/>
                                </a:lnTo>
                                <a:lnTo>
                                  <a:pt x="124"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1315"/>
                        <wps:cNvSpPr>
                          <a:spLocks/>
                        </wps:cNvSpPr>
                        <wps:spPr bwMode="auto">
                          <a:xfrm>
                            <a:off x="1960" y="478"/>
                            <a:ext cx="488" cy="96"/>
                          </a:xfrm>
                          <a:custGeom>
                            <a:avLst/>
                            <a:gdLst>
                              <a:gd name="T0" fmla="+- 0 2447 1960"/>
                              <a:gd name="T1" fmla="*/ T0 w 488"/>
                              <a:gd name="T2" fmla="+- 0 479 479"/>
                              <a:gd name="T3" fmla="*/ 479 h 96"/>
                              <a:gd name="T4" fmla="+- 0 1960 1960"/>
                              <a:gd name="T5" fmla="*/ T4 w 488"/>
                              <a:gd name="T6" fmla="+- 0 574 479"/>
                              <a:gd name="T7" fmla="*/ 574 h 96"/>
                              <a:gd name="T8" fmla="+- 0 1960 1960"/>
                              <a:gd name="T9" fmla="*/ T8 w 488"/>
                              <a:gd name="T10" fmla="+- 0 574 479"/>
                              <a:gd name="T11" fmla="*/ 574 h 96"/>
                              <a:gd name="T12" fmla="+- 0 2447 1960"/>
                              <a:gd name="T13" fmla="*/ T12 w 488"/>
                              <a:gd name="T14" fmla="+- 0 479 479"/>
                              <a:gd name="T15" fmla="*/ 479 h 96"/>
                              <a:gd name="T16" fmla="+- 0 2447 1960"/>
                              <a:gd name="T17" fmla="*/ T16 w 488"/>
                              <a:gd name="T18" fmla="+- 0 479 479"/>
                              <a:gd name="T19" fmla="*/ 479 h 96"/>
                            </a:gdLst>
                            <a:ahLst/>
                            <a:cxnLst>
                              <a:cxn ang="0">
                                <a:pos x="T1" y="T3"/>
                              </a:cxn>
                              <a:cxn ang="0">
                                <a:pos x="T5" y="T7"/>
                              </a:cxn>
                              <a:cxn ang="0">
                                <a:pos x="T9" y="T11"/>
                              </a:cxn>
                              <a:cxn ang="0">
                                <a:pos x="T13" y="T15"/>
                              </a:cxn>
                              <a:cxn ang="0">
                                <a:pos x="T17" y="T19"/>
                              </a:cxn>
                            </a:cxnLst>
                            <a:rect l="0" t="0" r="r" b="b"/>
                            <a:pathLst>
                              <a:path w="488" h="96">
                                <a:moveTo>
                                  <a:pt x="487" y="0"/>
                                </a:moveTo>
                                <a:lnTo>
                                  <a:pt x="0" y="95"/>
                                </a:lnTo>
                                <a:lnTo>
                                  <a:pt x="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 name="Freeform 1316"/>
                        <wps:cNvSpPr>
                          <a:spLocks/>
                        </wps:cNvSpPr>
                        <wps:spPr bwMode="auto">
                          <a:xfrm>
                            <a:off x="1960" y="478"/>
                            <a:ext cx="488" cy="96"/>
                          </a:xfrm>
                          <a:custGeom>
                            <a:avLst/>
                            <a:gdLst>
                              <a:gd name="T0" fmla="+- 0 1960 1960"/>
                              <a:gd name="T1" fmla="*/ T0 w 488"/>
                              <a:gd name="T2" fmla="+- 0 574 479"/>
                              <a:gd name="T3" fmla="*/ 574 h 96"/>
                              <a:gd name="T4" fmla="+- 0 2447 1960"/>
                              <a:gd name="T5" fmla="*/ T4 w 488"/>
                              <a:gd name="T6" fmla="+- 0 479 479"/>
                              <a:gd name="T7" fmla="*/ 479 h 96"/>
                              <a:gd name="T8" fmla="+- 0 2447 1960"/>
                              <a:gd name="T9" fmla="*/ T8 w 488"/>
                              <a:gd name="T10" fmla="+- 0 479 479"/>
                              <a:gd name="T11" fmla="*/ 479 h 96"/>
                              <a:gd name="T12" fmla="+- 0 1960 1960"/>
                              <a:gd name="T13" fmla="*/ T12 w 488"/>
                              <a:gd name="T14" fmla="+- 0 574 479"/>
                              <a:gd name="T15" fmla="*/ 574 h 96"/>
                              <a:gd name="T16" fmla="+- 0 1960 1960"/>
                              <a:gd name="T17" fmla="*/ T16 w 488"/>
                              <a:gd name="T18" fmla="+- 0 574 479"/>
                              <a:gd name="T19" fmla="*/ 574 h 96"/>
                            </a:gdLst>
                            <a:ahLst/>
                            <a:cxnLst>
                              <a:cxn ang="0">
                                <a:pos x="T1" y="T3"/>
                              </a:cxn>
                              <a:cxn ang="0">
                                <a:pos x="T5" y="T7"/>
                              </a:cxn>
                              <a:cxn ang="0">
                                <a:pos x="T9" y="T11"/>
                              </a:cxn>
                              <a:cxn ang="0">
                                <a:pos x="T13" y="T15"/>
                              </a:cxn>
                              <a:cxn ang="0">
                                <a:pos x="T17" y="T19"/>
                              </a:cxn>
                            </a:cxnLst>
                            <a:rect l="0" t="0" r="r" b="b"/>
                            <a:pathLst>
                              <a:path w="488" h="96">
                                <a:moveTo>
                                  <a:pt x="0" y="95"/>
                                </a:moveTo>
                                <a:lnTo>
                                  <a:pt x="487" y="0"/>
                                </a:lnTo>
                                <a:lnTo>
                                  <a:pt x="0" y="9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1317"/>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4 467"/>
                              <a:gd name="T7" fmla="*/ 564 h 98"/>
                              <a:gd name="T8" fmla="+- 0 1948 1948"/>
                              <a:gd name="T9" fmla="*/ T8 w 500"/>
                              <a:gd name="T10" fmla="+- 0 565 467"/>
                              <a:gd name="T11" fmla="*/ 565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7"/>
                                </a:lnTo>
                                <a:lnTo>
                                  <a:pt x="0" y="98"/>
                                </a:lnTo>
                                <a:lnTo>
                                  <a:pt x="4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1318"/>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5 467"/>
                              <a:gd name="T7" fmla="*/ 565 h 98"/>
                              <a:gd name="T8" fmla="+- 0 1948 1948"/>
                              <a:gd name="T9" fmla="*/ T8 w 500"/>
                              <a:gd name="T10" fmla="+- 0 564 467"/>
                              <a:gd name="T11" fmla="*/ 564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8"/>
                                </a:lnTo>
                                <a:lnTo>
                                  <a:pt x="0" y="97"/>
                                </a:lnTo>
                                <a:lnTo>
                                  <a:pt x="499"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1319"/>
                        <wps:cNvSpPr>
                          <a:spLocks/>
                        </wps:cNvSpPr>
                        <wps:spPr bwMode="auto">
                          <a:xfrm>
                            <a:off x="2090" y="69"/>
                            <a:ext cx="336" cy="66"/>
                          </a:xfrm>
                          <a:custGeom>
                            <a:avLst/>
                            <a:gdLst>
                              <a:gd name="T0" fmla="+- 0 2426 2091"/>
                              <a:gd name="T1" fmla="*/ T0 w 336"/>
                              <a:gd name="T2" fmla="+- 0 70 70"/>
                              <a:gd name="T3" fmla="*/ 70 h 66"/>
                              <a:gd name="T4" fmla="+- 0 2091 2091"/>
                              <a:gd name="T5" fmla="*/ T4 w 336"/>
                              <a:gd name="T6" fmla="+- 0 135 70"/>
                              <a:gd name="T7" fmla="*/ 135 h 66"/>
                              <a:gd name="T8" fmla="+- 0 2091 2091"/>
                              <a:gd name="T9" fmla="*/ T8 w 336"/>
                              <a:gd name="T10" fmla="+- 0 136 70"/>
                              <a:gd name="T11" fmla="*/ 136 h 66"/>
                              <a:gd name="T12" fmla="+- 0 2426 2091"/>
                              <a:gd name="T13" fmla="*/ T12 w 336"/>
                              <a:gd name="T14" fmla="+- 0 70 70"/>
                              <a:gd name="T15" fmla="*/ 70 h 66"/>
                              <a:gd name="T16" fmla="+- 0 2426 2091"/>
                              <a:gd name="T17" fmla="*/ T16 w 336"/>
                              <a:gd name="T18" fmla="+- 0 70 70"/>
                              <a:gd name="T19" fmla="*/ 70 h 66"/>
                            </a:gdLst>
                            <a:ahLst/>
                            <a:cxnLst>
                              <a:cxn ang="0">
                                <a:pos x="T1" y="T3"/>
                              </a:cxn>
                              <a:cxn ang="0">
                                <a:pos x="T5" y="T7"/>
                              </a:cxn>
                              <a:cxn ang="0">
                                <a:pos x="T9" y="T11"/>
                              </a:cxn>
                              <a:cxn ang="0">
                                <a:pos x="T13" y="T15"/>
                              </a:cxn>
                              <a:cxn ang="0">
                                <a:pos x="T17" y="T19"/>
                              </a:cxn>
                            </a:cxnLst>
                            <a:rect l="0" t="0" r="r" b="b"/>
                            <a:pathLst>
                              <a:path w="336" h="66">
                                <a:moveTo>
                                  <a:pt x="335" y="0"/>
                                </a:moveTo>
                                <a:lnTo>
                                  <a:pt x="0" y="65"/>
                                </a:lnTo>
                                <a:lnTo>
                                  <a:pt x="0" y="66"/>
                                </a:lnTo>
                                <a:lnTo>
                                  <a:pt x="3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Freeform 1320"/>
                        <wps:cNvSpPr>
                          <a:spLocks/>
                        </wps:cNvSpPr>
                        <wps:spPr bwMode="auto">
                          <a:xfrm>
                            <a:off x="2090" y="69"/>
                            <a:ext cx="336" cy="66"/>
                          </a:xfrm>
                          <a:custGeom>
                            <a:avLst/>
                            <a:gdLst>
                              <a:gd name="T0" fmla="+- 0 2091 2091"/>
                              <a:gd name="T1" fmla="*/ T0 w 336"/>
                              <a:gd name="T2" fmla="+- 0 135 70"/>
                              <a:gd name="T3" fmla="*/ 135 h 66"/>
                              <a:gd name="T4" fmla="+- 0 2426 2091"/>
                              <a:gd name="T5" fmla="*/ T4 w 336"/>
                              <a:gd name="T6" fmla="+- 0 70 70"/>
                              <a:gd name="T7" fmla="*/ 70 h 66"/>
                              <a:gd name="T8" fmla="+- 0 2426 2091"/>
                              <a:gd name="T9" fmla="*/ T8 w 336"/>
                              <a:gd name="T10" fmla="+- 0 70 70"/>
                              <a:gd name="T11" fmla="*/ 70 h 66"/>
                              <a:gd name="T12" fmla="+- 0 2091 2091"/>
                              <a:gd name="T13" fmla="*/ T12 w 336"/>
                              <a:gd name="T14" fmla="+- 0 136 70"/>
                              <a:gd name="T15" fmla="*/ 136 h 66"/>
                              <a:gd name="T16" fmla="+- 0 2091 2091"/>
                              <a:gd name="T17" fmla="*/ T16 w 336"/>
                              <a:gd name="T18" fmla="+- 0 135 70"/>
                              <a:gd name="T19" fmla="*/ 135 h 66"/>
                            </a:gdLst>
                            <a:ahLst/>
                            <a:cxnLst>
                              <a:cxn ang="0">
                                <a:pos x="T1" y="T3"/>
                              </a:cxn>
                              <a:cxn ang="0">
                                <a:pos x="T5" y="T7"/>
                              </a:cxn>
                              <a:cxn ang="0">
                                <a:pos x="T9" y="T11"/>
                              </a:cxn>
                              <a:cxn ang="0">
                                <a:pos x="T13" y="T15"/>
                              </a:cxn>
                              <a:cxn ang="0">
                                <a:pos x="T17" y="T19"/>
                              </a:cxn>
                            </a:cxnLst>
                            <a:rect l="0" t="0" r="r" b="b"/>
                            <a:pathLst>
                              <a:path w="336" h="66">
                                <a:moveTo>
                                  <a:pt x="0" y="65"/>
                                </a:moveTo>
                                <a:lnTo>
                                  <a:pt x="335" y="0"/>
                                </a:lnTo>
                                <a:lnTo>
                                  <a:pt x="0" y="66"/>
                                </a:lnTo>
                                <a:lnTo>
                                  <a:pt x="0" y="6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Line 1321"/>
                        <wps:cNvCnPr>
                          <a:cxnSpLocks noChangeShapeType="1"/>
                        </wps:cNvCnPr>
                        <wps:spPr bwMode="auto">
                          <a:xfrm>
                            <a:off x="1785" y="5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3849" name="Freeform 1322"/>
                        <wps:cNvSpPr>
                          <a:spLocks/>
                        </wps:cNvSpPr>
                        <wps:spPr bwMode="auto">
                          <a:xfrm>
                            <a:off x="1785" y="47"/>
                            <a:ext cx="141" cy="6"/>
                          </a:xfrm>
                          <a:custGeom>
                            <a:avLst/>
                            <a:gdLst>
                              <a:gd name="T0" fmla="+- 0 1785 1785"/>
                              <a:gd name="T1" fmla="*/ T0 w 141"/>
                              <a:gd name="T2" fmla="+- 0 53 48"/>
                              <a:gd name="T3" fmla="*/ 53 h 6"/>
                              <a:gd name="T4" fmla="+- 0 1926 1785"/>
                              <a:gd name="T5" fmla="*/ T4 w 141"/>
                              <a:gd name="T6" fmla="+- 0 48 48"/>
                              <a:gd name="T7" fmla="*/ 48 h 6"/>
                              <a:gd name="T8" fmla="+- 0 1926 1785"/>
                              <a:gd name="T9" fmla="*/ T8 w 141"/>
                              <a:gd name="T10" fmla="+- 0 48 48"/>
                              <a:gd name="T11" fmla="*/ 48 h 6"/>
                              <a:gd name="T12" fmla="+- 0 1785 1785"/>
                              <a:gd name="T13" fmla="*/ T12 w 141"/>
                              <a:gd name="T14" fmla="+- 0 53 48"/>
                              <a:gd name="T15" fmla="*/ 53 h 6"/>
                              <a:gd name="T16" fmla="+- 0 1785 1785"/>
                              <a:gd name="T17" fmla="*/ T16 w 141"/>
                              <a:gd name="T18" fmla="+- 0 53 48"/>
                              <a:gd name="T19" fmla="*/ 5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Line 1323"/>
                        <wps:cNvCnPr>
                          <a:cxnSpLocks noChangeShapeType="1"/>
                        </wps:cNvCnPr>
                        <wps:spPr bwMode="auto">
                          <a:xfrm>
                            <a:off x="1770" y="35"/>
                            <a:ext cx="1"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3851" name="Line 1324"/>
                        <wps:cNvCnPr>
                          <a:cxnSpLocks noChangeShapeType="1"/>
                        </wps:cNvCnPr>
                        <wps:spPr bwMode="auto">
                          <a:xfrm>
                            <a:off x="1811" y="146"/>
                            <a:ext cx="1" cy="0"/>
                          </a:xfrm>
                          <a:prstGeom prst="line">
                            <a:avLst/>
                          </a:prstGeom>
                          <a:noFill/>
                          <a:ln w="3658">
                            <a:solidFill>
                              <a:srgbClr val="231F20"/>
                            </a:solidFill>
                            <a:round/>
                            <a:headEnd/>
                            <a:tailEnd/>
                          </a:ln>
                          <a:extLst>
                            <a:ext uri="{909E8E84-426E-40DD-AFC4-6F175D3DCCD1}">
                              <a14:hiddenFill xmlns:a14="http://schemas.microsoft.com/office/drawing/2010/main">
                                <a:noFill/>
                              </a14:hiddenFill>
                            </a:ext>
                          </a:extLst>
                        </wps:spPr>
                        <wps:bodyPr/>
                      </wps:wsp>
                      <wps:wsp>
                        <wps:cNvPr id="3852" name="Freeform 1325"/>
                        <wps:cNvSpPr>
                          <a:spLocks/>
                        </wps:cNvSpPr>
                        <wps:spPr bwMode="auto">
                          <a:xfrm>
                            <a:off x="1811" y="143"/>
                            <a:ext cx="2" cy="6"/>
                          </a:xfrm>
                          <a:custGeom>
                            <a:avLst/>
                            <a:gdLst>
                              <a:gd name="T0" fmla="+- 0 1811 1811"/>
                              <a:gd name="T1" fmla="*/ T0 w 1"/>
                              <a:gd name="T2" fmla="+- 0 149 143"/>
                              <a:gd name="T3" fmla="*/ 149 h 6"/>
                              <a:gd name="T4" fmla="+- 0 1812 1811"/>
                              <a:gd name="T5" fmla="*/ T4 w 1"/>
                              <a:gd name="T6" fmla="+- 0 143 143"/>
                              <a:gd name="T7" fmla="*/ 143 h 6"/>
                              <a:gd name="T8" fmla="+- 0 1812 1811"/>
                              <a:gd name="T9" fmla="*/ T8 w 1"/>
                              <a:gd name="T10" fmla="+- 0 143 143"/>
                              <a:gd name="T11" fmla="*/ 143 h 6"/>
                              <a:gd name="T12" fmla="+- 0 1812 1811"/>
                              <a:gd name="T13" fmla="*/ T12 w 1"/>
                              <a:gd name="T14" fmla="+- 0 149 143"/>
                              <a:gd name="T15" fmla="*/ 149 h 6"/>
                              <a:gd name="T16" fmla="+- 0 1811 1811"/>
                              <a:gd name="T17" fmla="*/ T16 w 1"/>
                              <a:gd name="T18" fmla="+- 0 149 143"/>
                              <a:gd name="T19" fmla="*/ 149 h 6"/>
                            </a:gdLst>
                            <a:ahLst/>
                            <a:cxnLst>
                              <a:cxn ang="0">
                                <a:pos x="T1" y="T3"/>
                              </a:cxn>
                              <a:cxn ang="0">
                                <a:pos x="T5" y="T7"/>
                              </a:cxn>
                              <a:cxn ang="0">
                                <a:pos x="T9" y="T11"/>
                              </a:cxn>
                              <a:cxn ang="0">
                                <a:pos x="T13" y="T15"/>
                              </a:cxn>
                              <a:cxn ang="0">
                                <a:pos x="T17" y="T19"/>
                              </a:cxn>
                            </a:cxnLst>
                            <a:rect l="0" t="0" r="r" b="b"/>
                            <a:pathLst>
                              <a:path w="1" h="6">
                                <a:moveTo>
                                  <a:pt x="0" y="6"/>
                                </a:moveTo>
                                <a:lnTo>
                                  <a:pt x="1" y="0"/>
                                </a:lnTo>
                                <a:lnTo>
                                  <a:pt x="1" y="6"/>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1326"/>
                        <wps:cNvCnPr>
                          <a:cxnSpLocks noChangeShapeType="1"/>
                        </wps:cNvCnPr>
                        <wps:spPr bwMode="auto">
                          <a:xfrm>
                            <a:off x="1817" y="282"/>
                            <a:ext cx="2" cy="0"/>
                          </a:xfrm>
                          <a:prstGeom prst="line">
                            <a:avLst/>
                          </a:prstGeom>
                          <a:noFill/>
                          <a:ln w="12433">
                            <a:solidFill>
                              <a:srgbClr val="231F20"/>
                            </a:solidFill>
                            <a:round/>
                            <a:headEnd/>
                            <a:tailEnd/>
                          </a:ln>
                          <a:extLst>
                            <a:ext uri="{909E8E84-426E-40DD-AFC4-6F175D3DCCD1}">
                              <a14:hiddenFill xmlns:a14="http://schemas.microsoft.com/office/drawing/2010/main">
                                <a:noFill/>
                              </a14:hiddenFill>
                            </a:ext>
                          </a:extLst>
                        </wps:spPr>
                        <wps:bodyPr/>
                      </wps:wsp>
                      <wps:wsp>
                        <wps:cNvPr id="3854" name="Freeform 1327"/>
                        <wps:cNvSpPr>
                          <a:spLocks/>
                        </wps:cNvSpPr>
                        <wps:spPr bwMode="auto">
                          <a:xfrm>
                            <a:off x="1817" y="272"/>
                            <a:ext cx="2" cy="20"/>
                          </a:xfrm>
                          <a:custGeom>
                            <a:avLst/>
                            <a:gdLst>
                              <a:gd name="T0" fmla="+- 0 1819 1817"/>
                              <a:gd name="T1" fmla="*/ T0 w 2"/>
                              <a:gd name="T2" fmla="+- 0 273 273"/>
                              <a:gd name="T3" fmla="*/ 273 h 20"/>
                              <a:gd name="T4" fmla="+- 0 1818 1817"/>
                              <a:gd name="T5" fmla="*/ T4 w 2"/>
                              <a:gd name="T6" fmla="+- 0 292 273"/>
                              <a:gd name="T7" fmla="*/ 292 h 20"/>
                              <a:gd name="T8" fmla="+- 0 1817 1817"/>
                              <a:gd name="T9" fmla="*/ T8 w 2"/>
                              <a:gd name="T10" fmla="+- 0 292 273"/>
                              <a:gd name="T11" fmla="*/ 292 h 20"/>
                              <a:gd name="T12" fmla="+- 0 1819 1817"/>
                              <a:gd name="T13" fmla="*/ T12 w 2"/>
                              <a:gd name="T14" fmla="+- 0 273 273"/>
                              <a:gd name="T15" fmla="*/ 273 h 20"/>
                              <a:gd name="T16" fmla="+- 0 1819 1817"/>
                              <a:gd name="T17" fmla="*/ T16 w 2"/>
                              <a:gd name="T18" fmla="+- 0 273 273"/>
                              <a:gd name="T19" fmla="*/ 273 h 20"/>
                            </a:gdLst>
                            <a:ahLst/>
                            <a:cxnLst>
                              <a:cxn ang="0">
                                <a:pos x="T1" y="T3"/>
                              </a:cxn>
                              <a:cxn ang="0">
                                <a:pos x="T5" y="T7"/>
                              </a:cxn>
                              <a:cxn ang="0">
                                <a:pos x="T9" y="T11"/>
                              </a:cxn>
                              <a:cxn ang="0">
                                <a:pos x="T13" y="T15"/>
                              </a:cxn>
                              <a:cxn ang="0">
                                <a:pos x="T17" y="T19"/>
                              </a:cxn>
                            </a:cxnLst>
                            <a:rect l="0" t="0" r="r" b="b"/>
                            <a:pathLst>
                              <a:path w="2" h="20">
                                <a:moveTo>
                                  <a:pt x="2" y="0"/>
                                </a:moveTo>
                                <a:lnTo>
                                  <a:pt x="1" y="19"/>
                                </a:lnTo>
                                <a:lnTo>
                                  <a:pt x="0" y="19"/>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Freeform 1328"/>
                        <wps:cNvSpPr>
                          <a:spLocks/>
                        </wps:cNvSpPr>
                        <wps:spPr bwMode="auto">
                          <a:xfrm>
                            <a:off x="1842" y="202"/>
                            <a:ext cx="591" cy="116"/>
                          </a:xfrm>
                          <a:custGeom>
                            <a:avLst/>
                            <a:gdLst>
                              <a:gd name="T0" fmla="+- 0 2433 1843"/>
                              <a:gd name="T1" fmla="*/ T0 w 591"/>
                              <a:gd name="T2" fmla="+- 0 202 202"/>
                              <a:gd name="T3" fmla="*/ 202 h 116"/>
                              <a:gd name="T4" fmla="+- 0 1843 1843"/>
                              <a:gd name="T5" fmla="*/ T4 w 591"/>
                              <a:gd name="T6" fmla="+- 0 317 202"/>
                              <a:gd name="T7" fmla="*/ 317 h 116"/>
                              <a:gd name="T8" fmla="+- 0 1843 1843"/>
                              <a:gd name="T9" fmla="*/ T8 w 591"/>
                              <a:gd name="T10" fmla="+- 0 318 202"/>
                              <a:gd name="T11" fmla="*/ 318 h 116"/>
                              <a:gd name="T12" fmla="+- 0 2433 1843"/>
                              <a:gd name="T13" fmla="*/ T12 w 591"/>
                              <a:gd name="T14" fmla="+- 0 202 202"/>
                              <a:gd name="T15" fmla="*/ 202 h 116"/>
                              <a:gd name="T16" fmla="+- 0 2433 1843"/>
                              <a:gd name="T17" fmla="*/ T16 w 591"/>
                              <a:gd name="T18" fmla="+- 0 202 202"/>
                              <a:gd name="T19" fmla="*/ 202 h 116"/>
                            </a:gdLst>
                            <a:ahLst/>
                            <a:cxnLst>
                              <a:cxn ang="0">
                                <a:pos x="T1" y="T3"/>
                              </a:cxn>
                              <a:cxn ang="0">
                                <a:pos x="T5" y="T7"/>
                              </a:cxn>
                              <a:cxn ang="0">
                                <a:pos x="T9" y="T11"/>
                              </a:cxn>
                              <a:cxn ang="0">
                                <a:pos x="T13" y="T15"/>
                              </a:cxn>
                              <a:cxn ang="0">
                                <a:pos x="T17" y="T19"/>
                              </a:cxn>
                            </a:cxnLst>
                            <a:rect l="0" t="0" r="r" b="b"/>
                            <a:pathLst>
                              <a:path w="591" h="116">
                                <a:moveTo>
                                  <a:pt x="590" y="0"/>
                                </a:moveTo>
                                <a:lnTo>
                                  <a:pt x="0" y="115"/>
                                </a:lnTo>
                                <a:lnTo>
                                  <a:pt x="0" y="116"/>
                                </a:lnTo>
                                <a:lnTo>
                                  <a:pt x="5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6" name="Freeform 1329"/>
                        <wps:cNvSpPr>
                          <a:spLocks/>
                        </wps:cNvSpPr>
                        <wps:spPr bwMode="auto">
                          <a:xfrm>
                            <a:off x="1842" y="202"/>
                            <a:ext cx="591" cy="116"/>
                          </a:xfrm>
                          <a:custGeom>
                            <a:avLst/>
                            <a:gdLst>
                              <a:gd name="T0" fmla="+- 0 1843 1843"/>
                              <a:gd name="T1" fmla="*/ T0 w 591"/>
                              <a:gd name="T2" fmla="+- 0 317 202"/>
                              <a:gd name="T3" fmla="*/ 317 h 116"/>
                              <a:gd name="T4" fmla="+- 0 2433 1843"/>
                              <a:gd name="T5" fmla="*/ T4 w 591"/>
                              <a:gd name="T6" fmla="+- 0 202 202"/>
                              <a:gd name="T7" fmla="*/ 202 h 116"/>
                              <a:gd name="T8" fmla="+- 0 2433 1843"/>
                              <a:gd name="T9" fmla="*/ T8 w 591"/>
                              <a:gd name="T10" fmla="+- 0 202 202"/>
                              <a:gd name="T11" fmla="*/ 202 h 116"/>
                              <a:gd name="T12" fmla="+- 0 1843 1843"/>
                              <a:gd name="T13" fmla="*/ T12 w 591"/>
                              <a:gd name="T14" fmla="+- 0 318 202"/>
                              <a:gd name="T15" fmla="*/ 318 h 116"/>
                              <a:gd name="T16" fmla="+- 0 1843 1843"/>
                              <a:gd name="T17" fmla="*/ T16 w 591"/>
                              <a:gd name="T18" fmla="+- 0 317 202"/>
                              <a:gd name="T19" fmla="*/ 317 h 116"/>
                            </a:gdLst>
                            <a:ahLst/>
                            <a:cxnLst>
                              <a:cxn ang="0">
                                <a:pos x="T1" y="T3"/>
                              </a:cxn>
                              <a:cxn ang="0">
                                <a:pos x="T5" y="T7"/>
                              </a:cxn>
                              <a:cxn ang="0">
                                <a:pos x="T9" y="T11"/>
                              </a:cxn>
                              <a:cxn ang="0">
                                <a:pos x="T13" y="T15"/>
                              </a:cxn>
                              <a:cxn ang="0">
                                <a:pos x="T17" y="T19"/>
                              </a:cxn>
                            </a:cxnLst>
                            <a:rect l="0" t="0" r="r" b="b"/>
                            <a:pathLst>
                              <a:path w="591" h="116">
                                <a:moveTo>
                                  <a:pt x="0" y="115"/>
                                </a:moveTo>
                                <a:lnTo>
                                  <a:pt x="590" y="0"/>
                                </a:lnTo>
                                <a:lnTo>
                                  <a:pt x="0" y="116"/>
                                </a:lnTo>
                                <a:lnTo>
                                  <a:pt x="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Freeform 1330"/>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6 34"/>
                              <a:gd name="T7" fmla="*/ 56 h 23"/>
                              <a:gd name="T8" fmla="+- 0 2086 2086"/>
                              <a:gd name="T9" fmla="*/ T8 w 115"/>
                              <a:gd name="T10" fmla="+- 0 57 34"/>
                              <a:gd name="T11" fmla="*/ 57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2"/>
                                </a:lnTo>
                                <a:lnTo>
                                  <a:pt x="0" y="23"/>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8" name="Freeform 1331"/>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7 34"/>
                              <a:gd name="T7" fmla="*/ 57 h 23"/>
                              <a:gd name="T8" fmla="+- 0 2086 2086"/>
                              <a:gd name="T9" fmla="*/ T8 w 115"/>
                              <a:gd name="T10" fmla="+- 0 56 34"/>
                              <a:gd name="T11" fmla="*/ 56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3"/>
                                </a:lnTo>
                                <a:lnTo>
                                  <a:pt x="0" y="22"/>
                                </a:lnTo>
                                <a:lnTo>
                                  <a:pt x="114"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1332"/>
                        <wps:cNvSpPr>
                          <a:spLocks/>
                        </wps:cNvSpPr>
                        <wps:spPr bwMode="auto">
                          <a:xfrm>
                            <a:off x="1813" y="208"/>
                            <a:ext cx="620" cy="122"/>
                          </a:xfrm>
                          <a:custGeom>
                            <a:avLst/>
                            <a:gdLst>
                              <a:gd name="T0" fmla="+- 0 2433 1814"/>
                              <a:gd name="T1" fmla="*/ T0 w 620"/>
                              <a:gd name="T2" fmla="+- 0 208 208"/>
                              <a:gd name="T3" fmla="*/ 208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9 208"/>
                              <a:gd name="T15" fmla="*/ 209 h 122"/>
                              <a:gd name="T16" fmla="+- 0 2433 1814"/>
                              <a:gd name="T17" fmla="*/ T16 w 620"/>
                              <a:gd name="T18" fmla="+- 0 208 208"/>
                              <a:gd name="T19" fmla="*/ 208 h 122"/>
                            </a:gdLst>
                            <a:ahLst/>
                            <a:cxnLst>
                              <a:cxn ang="0">
                                <a:pos x="T1" y="T3"/>
                              </a:cxn>
                              <a:cxn ang="0">
                                <a:pos x="T5" y="T7"/>
                              </a:cxn>
                              <a:cxn ang="0">
                                <a:pos x="T9" y="T11"/>
                              </a:cxn>
                              <a:cxn ang="0">
                                <a:pos x="T13" y="T15"/>
                              </a:cxn>
                              <a:cxn ang="0">
                                <a:pos x="T17" y="T19"/>
                              </a:cxn>
                            </a:cxnLst>
                            <a:rect l="0" t="0" r="r" b="b"/>
                            <a:pathLst>
                              <a:path w="620" h="122">
                                <a:moveTo>
                                  <a:pt x="619" y="0"/>
                                </a:moveTo>
                                <a:lnTo>
                                  <a:pt x="0" y="122"/>
                                </a:lnTo>
                                <a:lnTo>
                                  <a:pt x="619" y="1"/>
                                </a:lnTo>
                                <a:lnTo>
                                  <a:pt x="6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1333"/>
                        <wps:cNvSpPr>
                          <a:spLocks/>
                        </wps:cNvSpPr>
                        <wps:spPr bwMode="auto">
                          <a:xfrm>
                            <a:off x="1813" y="208"/>
                            <a:ext cx="620" cy="122"/>
                          </a:xfrm>
                          <a:custGeom>
                            <a:avLst/>
                            <a:gdLst>
                              <a:gd name="T0" fmla="+- 0 2433 1814"/>
                              <a:gd name="T1" fmla="*/ T0 w 620"/>
                              <a:gd name="T2" fmla="+- 0 209 208"/>
                              <a:gd name="T3" fmla="*/ 209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8 208"/>
                              <a:gd name="T15" fmla="*/ 208 h 122"/>
                              <a:gd name="T16" fmla="+- 0 2433 1814"/>
                              <a:gd name="T17" fmla="*/ T16 w 620"/>
                              <a:gd name="T18" fmla="+- 0 209 208"/>
                              <a:gd name="T19" fmla="*/ 209 h 122"/>
                            </a:gdLst>
                            <a:ahLst/>
                            <a:cxnLst>
                              <a:cxn ang="0">
                                <a:pos x="T1" y="T3"/>
                              </a:cxn>
                              <a:cxn ang="0">
                                <a:pos x="T5" y="T7"/>
                              </a:cxn>
                              <a:cxn ang="0">
                                <a:pos x="T9" y="T11"/>
                              </a:cxn>
                              <a:cxn ang="0">
                                <a:pos x="T13" y="T15"/>
                              </a:cxn>
                              <a:cxn ang="0">
                                <a:pos x="T17" y="T19"/>
                              </a:cxn>
                            </a:cxnLst>
                            <a:rect l="0" t="0" r="r" b="b"/>
                            <a:pathLst>
                              <a:path w="620" h="122">
                                <a:moveTo>
                                  <a:pt x="619" y="1"/>
                                </a:moveTo>
                                <a:lnTo>
                                  <a:pt x="0" y="122"/>
                                </a:lnTo>
                                <a:lnTo>
                                  <a:pt x="619" y="0"/>
                                </a:lnTo>
                                <a:lnTo>
                                  <a:pt x="619"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Freeform 1334"/>
                        <wps:cNvSpPr>
                          <a:spLocks/>
                        </wps:cNvSpPr>
                        <wps:spPr bwMode="auto">
                          <a:xfrm>
                            <a:off x="1777" y="563"/>
                            <a:ext cx="672" cy="423"/>
                          </a:xfrm>
                          <a:custGeom>
                            <a:avLst/>
                            <a:gdLst>
                              <a:gd name="T0" fmla="+- 0 1777 1777"/>
                              <a:gd name="T1" fmla="*/ T0 w 672"/>
                              <a:gd name="T2" fmla="+- 0 564 564"/>
                              <a:gd name="T3" fmla="*/ 564 h 423"/>
                              <a:gd name="T4" fmla="+- 0 1777 1777"/>
                              <a:gd name="T5" fmla="*/ T4 w 672"/>
                              <a:gd name="T6" fmla="+- 0 564 564"/>
                              <a:gd name="T7" fmla="*/ 564 h 423"/>
                              <a:gd name="T8" fmla="+- 0 2449 1777"/>
                              <a:gd name="T9" fmla="*/ T8 w 672"/>
                              <a:gd name="T10" fmla="+- 0 986 564"/>
                              <a:gd name="T11" fmla="*/ 986 h 423"/>
                              <a:gd name="T12" fmla="+- 0 2449 1777"/>
                              <a:gd name="T13" fmla="*/ T12 w 672"/>
                              <a:gd name="T14" fmla="+- 0 986 564"/>
                              <a:gd name="T15" fmla="*/ 986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0" y="0"/>
                                </a:lnTo>
                                <a:lnTo>
                                  <a:pt x="672" y="42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2" name="Freeform 1335"/>
                        <wps:cNvSpPr>
                          <a:spLocks/>
                        </wps:cNvSpPr>
                        <wps:spPr bwMode="auto">
                          <a:xfrm>
                            <a:off x="1777" y="563"/>
                            <a:ext cx="672" cy="423"/>
                          </a:xfrm>
                          <a:custGeom>
                            <a:avLst/>
                            <a:gdLst>
                              <a:gd name="T0" fmla="+- 0 1777 1777"/>
                              <a:gd name="T1" fmla="*/ T0 w 672"/>
                              <a:gd name="T2" fmla="+- 0 564 564"/>
                              <a:gd name="T3" fmla="*/ 564 h 423"/>
                              <a:gd name="T4" fmla="+- 0 2449 1777"/>
                              <a:gd name="T5" fmla="*/ T4 w 672"/>
                              <a:gd name="T6" fmla="+- 0 986 564"/>
                              <a:gd name="T7" fmla="*/ 986 h 423"/>
                              <a:gd name="T8" fmla="+- 0 2449 1777"/>
                              <a:gd name="T9" fmla="*/ T8 w 672"/>
                              <a:gd name="T10" fmla="+- 0 986 564"/>
                              <a:gd name="T11" fmla="*/ 986 h 423"/>
                              <a:gd name="T12" fmla="+- 0 1777 1777"/>
                              <a:gd name="T13" fmla="*/ T12 w 672"/>
                              <a:gd name="T14" fmla="+- 0 564 564"/>
                              <a:gd name="T15" fmla="*/ 564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672" y="42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Line 1336"/>
                        <wps:cNvCnPr>
                          <a:cxnSpLocks noChangeShapeType="1"/>
                        </wps:cNvCnPr>
                        <wps:spPr bwMode="auto">
                          <a:xfrm>
                            <a:off x="1711" y="34"/>
                            <a:ext cx="0" cy="387"/>
                          </a:xfrm>
                          <a:prstGeom prst="line">
                            <a:avLst/>
                          </a:prstGeom>
                          <a:noFill/>
                          <a:ln w="13005">
                            <a:solidFill>
                              <a:srgbClr val="231F20"/>
                            </a:solidFill>
                            <a:round/>
                            <a:headEnd/>
                            <a:tailEnd/>
                          </a:ln>
                          <a:extLst>
                            <a:ext uri="{909E8E84-426E-40DD-AFC4-6F175D3DCCD1}">
                              <a14:hiddenFill xmlns:a14="http://schemas.microsoft.com/office/drawing/2010/main">
                                <a:noFill/>
                              </a14:hiddenFill>
                            </a:ext>
                          </a:extLst>
                        </wps:spPr>
                        <wps:bodyPr/>
                      </wps:wsp>
                      <wps:wsp>
                        <wps:cNvPr id="3864" name="Freeform 1337"/>
                        <wps:cNvSpPr>
                          <a:spLocks/>
                        </wps:cNvSpPr>
                        <wps:spPr bwMode="auto">
                          <a:xfrm>
                            <a:off x="1701" y="34"/>
                            <a:ext cx="21" cy="387"/>
                          </a:xfrm>
                          <a:custGeom>
                            <a:avLst/>
                            <a:gdLst>
                              <a:gd name="T0" fmla="+- 0 1701 1701"/>
                              <a:gd name="T1" fmla="*/ T0 w 21"/>
                              <a:gd name="T2" fmla="+- 0 34 34"/>
                              <a:gd name="T3" fmla="*/ 34 h 387"/>
                              <a:gd name="T4" fmla="+- 0 1722 1701"/>
                              <a:gd name="T5" fmla="*/ T4 w 21"/>
                              <a:gd name="T6" fmla="+- 0 421 34"/>
                              <a:gd name="T7" fmla="*/ 421 h 387"/>
                              <a:gd name="T8" fmla="+- 0 1721 1701"/>
                              <a:gd name="T9" fmla="*/ T8 w 21"/>
                              <a:gd name="T10" fmla="+- 0 421 34"/>
                              <a:gd name="T11" fmla="*/ 421 h 387"/>
                              <a:gd name="T12" fmla="+- 0 1701 1701"/>
                              <a:gd name="T13" fmla="*/ T12 w 21"/>
                              <a:gd name="T14" fmla="+- 0 34 34"/>
                              <a:gd name="T15" fmla="*/ 34 h 387"/>
                              <a:gd name="T16" fmla="+- 0 1701 1701"/>
                              <a:gd name="T17" fmla="*/ T16 w 21"/>
                              <a:gd name="T18" fmla="+- 0 34 34"/>
                              <a:gd name="T19" fmla="*/ 34 h 387"/>
                            </a:gdLst>
                            <a:ahLst/>
                            <a:cxnLst>
                              <a:cxn ang="0">
                                <a:pos x="T1" y="T3"/>
                              </a:cxn>
                              <a:cxn ang="0">
                                <a:pos x="T5" y="T7"/>
                              </a:cxn>
                              <a:cxn ang="0">
                                <a:pos x="T9" y="T11"/>
                              </a:cxn>
                              <a:cxn ang="0">
                                <a:pos x="T13" y="T15"/>
                              </a:cxn>
                              <a:cxn ang="0">
                                <a:pos x="T17" y="T19"/>
                              </a:cxn>
                            </a:cxnLst>
                            <a:rect l="0" t="0" r="r" b="b"/>
                            <a:pathLst>
                              <a:path w="21" h="387">
                                <a:moveTo>
                                  <a:pt x="0" y="0"/>
                                </a:moveTo>
                                <a:lnTo>
                                  <a:pt x="21" y="387"/>
                                </a:lnTo>
                                <a:lnTo>
                                  <a:pt x="20" y="387"/>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Freeform 1338"/>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6" name="Freeform 1339"/>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Freeform 1340"/>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 name="Freeform 1341"/>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Line 1342"/>
                        <wps:cNvCnPr>
                          <a:cxnSpLocks noChangeShapeType="1"/>
                        </wps:cNvCnPr>
                        <wps:spPr bwMode="auto">
                          <a:xfrm>
                            <a:off x="2486" y="1253"/>
                            <a:ext cx="2" cy="0"/>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3870" name="Freeform 1343"/>
                        <wps:cNvSpPr>
                          <a:spLocks/>
                        </wps:cNvSpPr>
                        <wps:spPr bwMode="auto">
                          <a:xfrm>
                            <a:off x="2485" y="1253"/>
                            <a:ext cx="3" cy="2"/>
                          </a:xfrm>
                          <a:custGeom>
                            <a:avLst/>
                            <a:gdLst>
                              <a:gd name="T0" fmla="+- 0 2488 2486"/>
                              <a:gd name="T1" fmla="*/ T0 w 3"/>
                              <a:gd name="T2" fmla="+- 0 1253 1253"/>
                              <a:gd name="T3" fmla="*/ 1253 h 1"/>
                              <a:gd name="T4" fmla="+- 0 2486 2486"/>
                              <a:gd name="T5" fmla="*/ T4 w 3"/>
                              <a:gd name="T6" fmla="+- 0 1254 1253"/>
                              <a:gd name="T7" fmla="*/ 1254 h 1"/>
                              <a:gd name="T8" fmla="+- 0 2486 2486"/>
                              <a:gd name="T9" fmla="*/ T8 w 3"/>
                              <a:gd name="T10" fmla="+- 0 1254 1253"/>
                              <a:gd name="T11" fmla="*/ 1254 h 1"/>
                              <a:gd name="T12" fmla="+- 0 2488 2486"/>
                              <a:gd name="T13" fmla="*/ T12 w 3"/>
                              <a:gd name="T14" fmla="+- 0 1253 1253"/>
                              <a:gd name="T15" fmla="*/ 1253 h 1"/>
                              <a:gd name="T16" fmla="+- 0 2488 2486"/>
                              <a:gd name="T17" fmla="*/ T16 w 3"/>
                              <a:gd name="T18" fmla="+- 0 1253 1253"/>
                              <a:gd name="T19" fmla="*/ 1253 h 1"/>
                            </a:gdLst>
                            <a:ahLst/>
                            <a:cxnLst>
                              <a:cxn ang="0">
                                <a:pos x="T1" y="T3"/>
                              </a:cxn>
                              <a:cxn ang="0">
                                <a:pos x="T5" y="T7"/>
                              </a:cxn>
                              <a:cxn ang="0">
                                <a:pos x="T9" y="T11"/>
                              </a:cxn>
                              <a:cxn ang="0">
                                <a:pos x="T13" y="T15"/>
                              </a:cxn>
                              <a:cxn ang="0">
                                <a:pos x="T17" y="T19"/>
                              </a:cxn>
                            </a:cxnLst>
                            <a:rect l="0" t="0" r="r" b="b"/>
                            <a:pathLst>
                              <a:path w="3" h="1">
                                <a:moveTo>
                                  <a:pt x="2" y="0"/>
                                </a:moveTo>
                                <a:lnTo>
                                  <a:pt x="0" y="1"/>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Line 1344"/>
                        <wps:cNvCnPr>
                          <a:cxnSpLocks noChangeShapeType="1"/>
                        </wps:cNvCnPr>
                        <wps:spPr bwMode="auto">
                          <a:xfrm>
                            <a:off x="2421" y="1235"/>
                            <a:ext cx="2" cy="0"/>
                          </a:xfrm>
                          <a:prstGeom prst="line">
                            <a:avLst/>
                          </a:prstGeom>
                          <a:noFill/>
                          <a:ln w="2527">
                            <a:solidFill>
                              <a:srgbClr val="231F20"/>
                            </a:solidFill>
                            <a:round/>
                            <a:headEnd/>
                            <a:tailEnd/>
                          </a:ln>
                          <a:extLst>
                            <a:ext uri="{909E8E84-426E-40DD-AFC4-6F175D3DCCD1}">
                              <a14:hiddenFill xmlns:a14="http://schemas.microsoft.com/office/drawing/2010/main">
                                <a:noFill/>
                              </a14:hiddenFill>
                            </a:ext>
                          </a:extLst>
                        </wps:spPr>
                        <wps:bodyPr/>
                      </wps:wsp>
                      <wps:wsp>
                        <wps:cNvPr id="3872" name="Freeform 1345"/>
                        <wps:cNvSpPr>
                          <a:spLocks/>
                        </wps:cNvSpPr>
                        <wps:spPr bwMode="auto">
                          <a:xfrm>
                            <a:off x="2421" y="1232"/>
                            <a:ext cx="2" cy="4"/>
                          </a:xfrm>
                          <a:custGeom>
                            <a:avLst/>
                            <a:gdLst>
                              <a:gd name="T0" fmla="+- 0 2422 2421"/>
                              <a:gd name="T1" fmla="*/ T0 w 2"/>
                              <a:gd name="T2" fmla="+- 0 1237 1233"/>
                              <a:gd name="T3" fmla="*/ 1237 h 4"/>
                              <a:gd name="T4" fmla="+- 0 2421 2421"/>
                              <a:gd name="T5" fmla="*/ T4 w 2"/>
                              <a:gd name="T6" fmla="+- 0 1233 1233"/>
                              <a:gd name="T7" fmla="*/ 1233 h 4"/>
                              <a:gd name="T8" fmla="+- 0 2422 2421"/>
                              <a:gd name="T9" fmla="*/ T8 w 2"/>
                              <a:gd name="T10" fmla="+- 0 1233 1233"/>
                              <a:gd name="T11" fmla="*/ 1233 h 4"/>
                              <a:gd name="T12" fmla="+- 0 2423 2421"/>
                              <a:gd name="T13" fmla="*/ T12 w 2"/>
                              <a:gd name="T14" fmla="+- 0 1237 1233"/>
                              <a:gd name="T15" fmla="*/ 1237 h 4"/>
                              <a:gd name="T16" fmla="+- 0 2422 2421"/>
                              <a:gd name="T17" fmla="*/ T16 w 2"/>
                              <a:gd name="T18" fmla="+- 0 1237 1233"/>
                              <a:gd name="T19" fmla="*/ 1237 h 4"/>
                            </a:gdLst>
                            <a:ahLst/>
                            <a:cxnLst>
                              <a:cxn ang="0">
                                <a:pos x="T1" y="T3"/>
                              </a:cxn>
                              <a:cxn ang="0">
                                <a:pos x="T5" y="T7"/>
                              </a:cxn>
                              <a:cxn ang="0">
                                <a:pos x="T9" y="T11"/>
                              </a:cxn>
                              <a:cxn ang="0">
                                <a:pos x="T13" y="T15"/>
                              </a:cxn>
                              <a:cxn ang="0">
                                <a:pos x="T17" y="T19"/>
                              </a:cxn>
                            </a:cxnLst>
                            <a:rect l="0" t="0" r="r" b="b"/>
                            <a:pathLst>
                              <a:path w="2" h="4">
                                <a:moveTo>
                                  <a:pt x="1" y="4"/>
                                </a:moveTo>
                                <a:lnTo>
                                  <a:pt x="0" y="0"/>
                                </a:lnTo>
                                <a:lnTo>
                                  <a:pt x="1" y="0"/>
                                </a:lnTo>
                                <a:lnTo>
                                  <a:pt x="2" y="4"/>
                                </a:lnTo>
                                <a:lnTo>
                                  <a:pt x="1" y="4"/>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Line 1346"/>
                        <wps:cNvCnPr>
                          <a:cxnSpLocks noChangeShapeType="1"/>
                        </wps:cNvCnPr>
                        <wps:spPr bwMode="auto">
                          <a:xfrm>
                            <a:off x="2422" y="1232"/>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3874" name="Freeform 1347"/>
                        <wps:cNvSpPr>
                          <a:spLocks/>
                        </wps:cNvSpPr>
                        <wps:spPr bwMode="auto">
                          <a:xfrm>
                            <a:off x="2421" y="1232"/>
                            <a:ext cx="2" cy="2"/>
                          </a:xfrm>
                          <a:custGeom>
                            <a:avLst/>
                            <a:gdLst>
                              <a:gd name="T0" fmla="+- 0 2422 2422"/>
                              <a:gd name="T1" fmla="*/ T0 w 2"/>
                              <a:gd name="T2" fmla="+- 0 1233 1232"/>
                              <a:gd name="T3" fmla="*/ 1233 h 1"/>
                              <a:gd name="T4" fmla="+- 0 2423 2422"/>
                              <a:gd name="T5" fmla="*/ T4 w 2"/>
                              <a:gd name="T6" fmla="+- 0 1232 1232"/>
                              <a:gd name="T7" fmla="*/ 1232 h 1"/>
                              <a:gd name="T8" fmla="+- 0 2423 2422"/>
                              <a:gd name="T9" fmla="*/ T8 w 2"/>
                              <a:gd name="T10" fmla="+- 0 1232 1232"/>
                              <a:gd name="T11" fmla="*/ 1232 h 1"/>
                              <a:gd name="T12" fmla="+- 0 2422 2422"/>
                              <a:gd name="T13" fmla="*/ T12 w 2"/>
                              <a:gd name="T14" fmla="+- 0 1233 1232"/>
                              <a:gd name="T15" fmla="*/ 1233 h 1"/>
                              <a:gd name="T16" fmla="+- 0 2422 2422"/>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0" y="1"/>
                                </a:moveTo>
                                <a:lnTo>
                                  <a:pt x="1" y="0"/>
                                </a:lnTo>
                                <a:lnTo>
                                  <a:pt x="0"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1348"/>
                        <wps:cNvSpPr>
                          <a:spLocks/>
                        </wps:cNvSpPr>
                        <wps:spPr bwMode="auto">
                          <a:xfrm>
                            <a:off x="2445" y="1187"/>
                            <a:ext cx="10" cy="7"/>
                          </a:xfrm>
                          <a:custGeom>
                            <a:avLst/>
                            <a:gdLst>
                              <a:gd name="T0" fmla="+- 0 2455 2445"/>
                              <a:gd name="T1" fmla="*/ T0 w 10"/>
                              <a:gd name="T2" fmla="+- 0 1187 1187"/>
                              <a:gd name="T3" fmla="*/ 1187 h 7"/>
                              <a:gd name="T4" fmla="+- 0 2445 2445"/>
                              <a:gd name="T5" fmla="*/ T4 w 10"/>
                              <a:gd name="T6" fmla="+- 0 1193 1187"/>
                              <a:gd name="T7" fmla="*/ 1193 h 7"/>
                              <a:gd name="T8" fmla="+- 0 2445 2445"/>
                              <a:gd name="T9" fmla="*/ T8 w 10"/>
                              <a:gd name="T10" fmla="+- 0 1194 1187"/>
                              <a:gd name="T11" fmla="*/ 1194 h 7"/>
                              <a:gd name="T12" fmla="+- 0 2455 2445"/>
                              <a:gd name="T13" fmla="*/ T12 w 10"/>
                              <a:gd name="T14" fmla="+- 0 1187 1187"/>
                              <a:gd name="T15" fmla="*/ 1187 h 7"/>
                              <a:gd name="T16" fmla="+- 0 2455 2445"/>
                              <a:gd name="T17" fmla="*/ T16 w 10"/>
                              <a:gd name="T18" fmla="+- 0 1187 1187"/>
                              <a:gd name="T19" fmla="*/ 1187 h 7"/>
                            </a:gdLst>
                            <a:ahLst/>
                            <a:cxnLst>
                              <a:cxn ang="0">
                                <a:pos x="T1" y="T3"/>
                              </a:cxn>
                              <a:cxn ang="0">
                                <a:pos x="T5" y="T7"/>
                              </a:cxn>
                              <a:cxn ang="0">
                                <a:pos x="T9" y="T11"/>
                              </a:cxn>
                              <a:cxn ang="0">
                                <a:pos x="T13" y="T15"/>
                              </a:cxn>
                              <a:cxn ang="0">
                                <a:pos x="T17" y="T19"/>
                              </a:cxn>
                            </a:cxnLst>
                            <a:rect l="0" t="0" r="r" b="b"/>
                            <a:pathLst>
                              <a:path w="10" h="7">
                                <a:moveTo>
                                  <a:pt x="10" y="0"/>
                                </a:moveTo>
                                <a:lnTo>
                                  <a:pt x="0" y="6"/>
                                </a:lnTo>
                                <a:lnTo>
                                  <a:pt x="0"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6" name="Freeform 1349"/>
                        <wps:cNvSpPr>
                          <a:spLocks/>
                        </wps:cNvSpPr>
                        <wps:spPr bwMode="auto">
                          <a:xfrm>
                            <a:off x="2445" y="1187"/>
                            <a:ext cx="10" cy="7"/>
                          </a:xfrm>
                          <a:custGeom>
                            <a:avLst/>
                            <a:gdLst>
                              <a:gd name="T0" fmla="+- 0 2445 2445"/>
                              <a:gd name="T1" fmla="*/ T0 w 10"/>
                              <a:gd name="T2" fmla="+- 0 1193 1187"/>
                              <a:gd name="T3" fmla="*/ 1193 h 7"/>
                              <a:gd name="T4" fmla="+- 0 2455 2445"/>
                              <a:gd name="T5" fmla="*/ T4 w 10"/>
                              <a:gd name="T6" fmla="+- 0 1187 1187"/>
                              <a:gd name="T7" fmla="*/ 1187 h 7"/>
                              <a:gd name="T8" fmla="+- 0 2455 2445"/>
                              <a:gd name="T9" fmla="*/ T8 w 10"/>
                              <a:gd name="T10" fmla="+- 0 1187 1187"/>
                              <a:gd name="T11" fmla="*/ 1187 h 7"/>
                              <a:gd name="T12" fmla="+- 0 2445 2445"/>
                              <a:gd name="T13" fmla="*/ T12 w 10"/>
                              <a:gd name="T14" fmla="+- 0 1194 1187"/>
                              <a:gd name="T15" fmla="*/ 1194 h 7"/>
                              <a:gd name="T16" fmla="+- 0 2445 2445"/>
                              <a:gd name="T17" fmla="*/ T16 w 10"/>
                              <a:gd name="T18" fmla="+- 0 1193 1187"/>
                              <a:gd name="T19" fmla="*/ 1193 h 7"/>
                            </a:gdLst>
                            <a:ahLst/>
                            <a:cxnLst>
                              <a:cxn ang="0">
                                <a:pos x="T1" y="T3"/>
                              </a:cxn>
                              <a:cxn ang="0">
                                <a:pos x="T5" y="T7"/>
                              </a:cxn>
                              <a:cxn ang="0">
                                <a:pos x="T9" y="T11"/>
                              </a:cxn>
                              <a:cxn ang="0">
                                <a:pos x="T13" y="T15"/>
                              </a:cxn>
                              <a:cxn ang="0">
                                <a:pos x="T17" y="T19"/>
                              </a:cxn>
                            </a:cxnLst>
                            <a:rect l="0" t="0" r="r" b="b"/>
                            <a:pathLst>
                              <a:path w="10" h="7">
                                <a:moveTo>
                                  <a:pt x="0" y="6"/>
                                </a:moveTo>
                                <a:lnTo>
                                  <a:pt x="10" y="0"/>
                                </a:lnTo>
                                <a:lnTo>
                                  <a:pt x="0" y="7"/>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1350"/>
                        <wps:cNvSpPr>
                          <a:spLocks/>
                        </wps:cNvSpPr>
                        <wps:spPr bwMode="auto">
                          <a:xfrm>
                            <a:off x="2460" y="1187"/>
                            <a:ext cx="7" cy="7"/>
                          </a:xfrm>
                          <a:custGeom>
                            <a:avLst/>
                            <a:gdLst>
                              <a:gd name="T0" fmla="+- 0 2461 2461"/>
                              <a:gd name="T1" fmla="*/ T0 w 7"/>
                              <a:gd name="T2" fmla="+- 0 1187 1187"/>
                              <a:gd name="T3" fmla="*/ 1187 h 7"/>
                              <a:gd name="T4" fmla="+- 0 2461 2461"/>
                              <a:gd name="T5" fmla="*/ T4 w 7"/>
                              <a:gd name="T6" fmla="+- 0 1188 1187"/>
                              <a:gd name="T7" fmla="*/ 1188 h 7"/>
                              <a:gd name="T8" fmla="+- 0 2468 2461"/>
                              <a:gd name="T9" fmla="*/ T8 w 7"/>
                              <a:gd name="T10" fmla="+- 0 1194 1187"/>
                              <a:gd name="T11" fmla="*/ 1194 h 7"/>
                              <a:gd name="T12" fmla="+- 0 2468 2461"/>
                              <a:gd name="T13" fmla="*/ T12 w 7"/>
                              <a:gd name="T14" fmla="+- 0 1194 1187"/>
                              <a:gd name="T15" fmla="*/ 1194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0" y="1"/>
                                </a:lnTo>
                                <a:lnTo>
                                  <a:pt x="7" y="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Freeform 1351"/>
                        <wps:cNvSpPr>
                          <a:spLocks/>
                        </wps:cNvSpPr>
                        <wps:spPr bwMode="auto">
                          <a:xfrm>
                            <a:off x="2460" y="1187"/>
                            <a:ext cx="7" cy="7"/>
                          </a:xfrm>
                          <a:custGeom>
                            <a:avLst/>
                            <a:gdLst>
                              <a:gd name="T0" fmla="+- 0 2461 2461"/>
                              <a:gd name="T1" fmla="*/ T0 w 7"/>
                              <a:gd name="T2" fmla="+- 0 1187 1187"/>
                              <a:gd name="T3" fmla="*/ 1187 h 7"/>
                              <a:gd name="T4" fmla="+- 0 2468 2461"/>
                              <a:gd name="T5" fmla="*/ T4 w 7"/>
                              <a:gd name="T6" fmla="+- 0 1194 1187"/>
                              <a:gd name="T7" fmla="*/ 1194 h 7"/>
                              <a:gd name="T8" fmla="+- 0 2468 2461"/>
                              <a:gd name="T9" fmla="*/ T8 w 7"/>
                              <a:gd name="T10" fmla="+- 0 1194 1187"/>
                              <a:gd name="T11" fmla="*/ 1194 h 7"/>
                              <a:gd name="T12" fmla="+- 0 2461 2461"/>
                              <a:gd name="T13" fmla="*/ T12 w 7"/>
                              <a:gd name="T14" fmla="+- 0 1188 1187"/>
                              <a:gd name="T15" fmla="*/ 1188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7" y="7"/>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1352"/>
                        <wps:cNvSpPr>
                          <a:spLocks/>
                        </wps:cNvSpPr>
                        <wps:spPr bwMode="auto">
                          <a:xfrm>
                            <a:off x="2438" y="1185"/>
                            <a:ext cx="13" cy="9"/>
                          </a:xfrm>
                          <a:custGeom>
                            <a:avLst/>
                            <a:gdLst>
                              <a:gd name="T0" fmla="+- 0 2451 2439"/>
                              <a:gd name="T1" fmla="*/ T0 w 13"/>
                              <a:gd name="T2" fmla="+- 0 1185 1185"/>
                              <a:gd name="T3" fmla="*/ 1185 h 9"/>
                              <a:gd name="T4" fmla="+- 0 2439 2439"/>
                              <a:gd name="T5" fmla="*/ T4 w 13"/>
                              <a:gd name="T6" fmla="+- 0 1193 1185"/>
                              <a:gd name="T7" fmla="*/ 1193 h 9"/>
                              <a:gd name="T8" fmla="+- 0 2439 2439"/>
                              <a:gd name="T9" fmla="*/ T8 w 13"/>
                              <a:gd name="T10" fmla="+- 0 1194 1185"/>
                              <a:gd name="T11" fmla="*/ 1194 h 9"/>
                              <a:gd name="T12" fmla="+- 0 2451 2439"/>
                              <a:gd name="T13" fmla="*/ T12 w 13"/>
                              <a:gd name="T14" fmla="+- 0 1185 1185"/>
                              <a:gd name="T15" fmla="*/ 1185 h 9"/>
                              <a:gd name="T16" fmla="+- 0 2451 2439"/>
                              <a:gd name="T17" fmla="*/ T16 w 13"/>
                              <a:gd name="T18" fmla="+- 0 1185 1185"/>
                              <a:gd name="T19" fmla="*/ 1185 h 9"/>
                            </a:gdLst>
                            <a:ahLst/>
                            <a:cxnLst>
                              <a:cxn ang="0">
                                <a:pos x="T1" y="T3"/>
                              </a:cxn>
                              <a:cxn ang="0">
                                <a:pos x="T5" y="T7"/>
                              </a:cxn>
                              <a:cxn ang="0">
                                <a:pos x="T9" y="T11"/>
                              </a:cxn>
                              <a:cxn ang="0">
                                <a:pos x="T13" y="T15"/>
                              </a:cxn>
                              <a:cxn ang="0">
                                <a:pos x="T17" y="T19"/>
                              </a:cxn>
                            </a:cxnLst>
                            <a:rect l="0" t="0" r="r" b="b"/>
                            <a:pathLst>
                              <a:path w="13" h="9">
                                <a:moveTo>
                                  <a:pt x="12" y="0"/>
                                </a:moveTo>
                                <a:lnTo>
                                  <a:pt x="0" y="8"/>
                                </a:lnTo>
                                <a:lnTo>
                                  <a:pt x="0" y="9"/>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0" name="Freeform 1353"/>
                        <wps:cNvSpPr>
                          <a:spLocks/>
                        </wps:cNvSpPr>
                        <wps:spPr bwMode="auto">
                          <a:xfrm>
                            <a:off x="2438" y="1185"/>
                            <a:ext cx="13" cy="9"/>
                          </a:xfrm>
                          <a:custGeom>
                            <a:avLst/>
                            <a:gdLst>
                              <a:gd name="T0" fmla="+- 0 2439 2439"/>
                              <a:gd name="T1" fmla="*/ T0 w 13"/>
                              <a:gd name="T2" fmla="+- 0 1193 1185"/>
                              <a:gd name="T3" fmla="*/ 1193 h 9"/>
                              <a:gd name="T4" fmla="+- 0 2451 2439"/>
                              <a:gd name="T5" fmla="*/ T4 w 13"/>
                              <a:gd name="T6" fmla="+- 0 1185 1185"/>
                              <a:gd name="T7" fmla="*/ 1185 h 9"/>
                              <a:gd name="T8" fmla="+- 0 2451 2439"/>
                              <a:gd name="T9" fmla="*/ T8 w 13"/>
                              <a:gd name="T10" fmla="+- 0 1185 1185"/>
                              <a:gd name="T11" fmla="*/ 1185 h 9"/>
                              <a:gd name="T12" fmla="+- 0 2439 2439"/>
                              <a:gd name="T13" fmla="*/ T12 w 13"/>
                              <a:gd name="T14" fmla="+- 0 1194 1185"/>
                              <a:gd name="T15" fmla="*/ 1194 h 9"/>
                              <a:gd name="T16" fmla="+- 0 2439 2439"/>
                              <a:gd name="T17" fmla="*/ T16 w 13"/>
                              <a:gd name="T18" fmla="+- 0 1193 1185"/>
                              <a:gd name="T19" fmla="*/ 1193 h 9"/>
                            </a:gdLst>
                            <a:ahLst/>
                            <a:cxnLst>
                              <a:cxn ang="0">
                                <a:pos x="T1" y="T3"/>
                              </a:cxn>
                              <a:cxn ang="0">
                                <a:pos x="T5" y="T7"/>
                              </a:cxn>
                              <a:cxn ang="0">
                                <a:pos x="T9" y="T11"/>
                              </a:cxn>
                              <a:cxn ang="0">
                                <a:pos x="T13" y="T15"/>
                              </a:cxn>
                              <a:cxn ang="0">
                                <a:pos x="T17" y="T19"/>
                              </a:cxn>
                            </a:cxnLst>
                            <a:rect l="0" t="0" r="r" b="b"/>
                            <a:pathLst>
                              <a:path w="13" h="9">
                                <a:moveTo>
                                  <a:pt x="0" y="8"/>
                                </a:moveTo>
                                <a:lnTo>
                                  <a:pt x="12" y="0"/>
                                </a:lnTo>
                                <a:lnTo>
                                  <a:pt x="0" y="9"/>
                                </a:lnTo>
                                <a:lnTo>
                                  <a:pt x="0" y="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Line 1354"/>
                        <wps:cNvCnPr>
                          <a:cxnSpLocks noChangeShapeType="1"/>
                        </wps:cNvCnPr>
                        <wps:spPr bwMode="auto">
                          <a:xfrm>
                            <a:off x="2420" y="1232"/>
                            <a:ext cx="2" cy="0"/>
                          </a:xfrm>
                          <a:prstGeom prst="line">
                            <a:avLst/>
                          </a:prstGeom>
                          <a:noFill/>
                          <a:ln w="597">
                            <a:solidFill>
                              <a:srgbClr val="231F20"/>
                            </a:solidFill>
                            <a:round/>
                            <a:headEnd/>
                            <a:tailEnd/>
                          </a:ln>
                          <a:extLst>
                            <a:ext uri="{909E8E84-426E-40DD-AFC4-6F175D3DCCD1}">
                              <a14:hiddenFill xmlns:a14="http://schemas.microsoft.com/office/drawing/2010/main">
                                <a:noFill/>
                              </a14:hiddenFill>
                            </a:ext>
                          </a:extLst>
                        </wps:spPr>
                        <wps:bodyPr/>
                      </wps:wsp>
                      <wps:wsp>
                        <wps:cNvPr id="3882" name="Freeform 1355"/>
                        <wps:cNvSpPr>
                          <a:spLocks/>
                        </wps:cNvSpPr>
                        <wps:spPr bwMode="auto">
                          <a:xfrm>
                            <a:off x="2420" y="1231"/>
                            <a:ext cx="2" cy="2"/>
                          </a:xfrm>
                          <a:custGeom>
                            <a:avLst/>
                            <a:gdLst>
                              <a:gd name="T0" fmla="+- 0 2421 2420"/>
                              <a:gd name="T1" fmla="*/ T0 w 2"/>
                              <a:gd name="T2" fmla="+- 0 1233 1232"/>
                              <a:gd name="T3" fmla="*/ 1233 h 1"/>
                              <a:gd name="T4" fmla="+- 0 2420 2420"/>
                              <a:gd name="T5" fmla="*/ T4 w 2"/>
                              <a:gd name="T6" fmla="+- 0 1232 1232"/>
                              <a:gd name="T7" fmla="*/ 1232 h 1"/>
                              <a:gd name="T8" fmla="+- 0 2421 2420"/>
                              <a:gd name="T9" fmla="*/ T8 w 2"/>
                              <a:gd name="T10" fmla="+- 0 1232 1232"/>
                              <a:gd name="T11" fmla="*/ 1232 h 1"/>
                              <a:gd name="T12" fmla="+- 0 2422 2420"/>
                              <a:gd name="T13" fmla="*/ T12 w 2"/>
                              <a:gd name="T14" fmla="+- 0 1233 1232"/>
                              <a:gd name="T15" fmla="*/ 1233 h 1"/>
                              <a:gd name="T16" fmla="+- 0 2421 2420"/>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1" y="1"/>
                                </a:moveTo>
                                <a:lnTo>
                                  <a:pt x="0" y="0"/>
                                </a:lnTo>
                                <a:lnTo>
                                  <a:pt x="1" y="0"/>
                                </a:lnTo>
                                <a:lnTo>
                                  <a:pt x="2" y="1"/>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Line 1356"/>
                        <wps:cNvCnPr>
                          <a:cxnSpLocks noChangeShapeType="1"/>
                        </wps:cNvCnPr>
                        <wps:spPr bwMode="auto">
                          <a:xfrm>
                            <a:off x="2418" y="1234"/>
                            <a:ext cx="1" cy="0"/>
                          </a:xfrm>
                          <a:prstGeom prst="line">
                            <a:avLst/>
                          </a:prstGeom>
                          <a:noFill/>
                          <a:ln w="2184">
                            <a:solidFill>
                              <a:srgbClr val="231F20"/>
                            </a:solidFill>
                            <a:round/>
                            <a:headEnd/>
                            <a:tailEnd/>
                          </a:ln>
                          <a:extLst>
                            <a:ext uri="{909E8E84-426E-40DD-AFC4-6F175D3DCCD1}">
                              <a14:hiddenFill xmlns:a14="http://schemas.microsoft.com/office/drawing/2010/main">
                                <a:noFill/>
                              </a14:hiddenFill>
                            </a:ext>
                          </a:extLst>
                        </wps:spPr>
                        <wps:bodyPr/>
                      </wps:wsp>
                      <wps:wsp>
                        <wps:cNvPr id="3884" name="Freeform 1357"/>
                        <wps:cNvSpPr>
                          <a:spLocks/>
                        </wps:cNvSpPr>
                        <wps:spPr bwMode="auto">
                          <a:xfrm>
                            <a:off x="2418" y="1232"/>
                            <a:ext cx="2" cy="4"/>
                          </a:xfrm>
                          <a:custGeom>
                            <a:avLst/>
                            <a:gdLst>
                              <a:gd name="T0" fmla="+- 0 2419 2418"/>
                              <a:gd name="T1" fmla="*/ T0 w 2"/>
                              <a:gd name="T2" fmla="+- 0 1235 1232"/>
                              <a:gd name="T3" fmla="*/ 1235 h 4"/>
                              <a:gd name="T4" fmla="+- 0 2418 2418"/>
                              <a:gd name="T5" fmla="*/ T4 w 2"/>
                              <a:gd name="T6" fmla="+- 0 1232 1232"/>
                              <a:gd name="T7" fmla="*/ 1232 h 4"/>
                              <a:gd name="T8" fmla="+- 0 2419 2418"/>
                              <a:gd name="T9" fmla="*/ T8 w 2"/>
                              <a:gd name="T10" fmla="+- 0 1232 1232"/>
                              <a:gd name="T11" fmla="*/ 1232 h 4"/>
                              <a:gd name="T12" fmla="+- 0 2419 2418"/>
                              <a:gd name="T13" fmla="*/ T12 w 2"/>
                              <a:gd name="T14" fmla="+- 0 1235 1232"/>
                              <a:gd name="T15" fmla="*/ 1235 h 4"/>
                              <a:gd name="T16" fmla="+- 0 2419 2418"/>
                              <a:gd name="T17" fmla="*/ T16 w 2"/>
                              <a:gd name="T18" fmla="+- 0 1235 1232"/>
                              <a:gd name="T19" fmla="*/ 1235 h 4"/>
                            </a:gdLst>
                            <a:ahLst/>
                            <a:cxnLst>
                              <a:cxn ang="0">
                                <a:pos x="T1" y="T3"/>
                              </a:cxn>
                              <a:cxn ang="0">
                                <a:pos x="T5" y="T7"/>
                              </a:cxn>
                              <a:cxn ang="0">
                                <a:pos x="T9" y="T11"/>
                              </a:cxn>
                              <a:cxn ang="0">
                                <a:pos x="T13" y="T15"/>
                              </a:cxn>
                              <a:cxn ang="0">
                                <a:pos x="T17" y="T19"/>
                              </a:cxn>
                            </a:cxnLst>
                            <a:rect l="0" t="0" r="r" b="b"/>
                            <a:pathLst>
                              <a:path w="2" h="4">
                                <a:moveTo>
                                  <a:pt x="1" y="3"/>
                                </a:moveTo>
                                <a:lnTo>
                                  <a:pt x="0" y="0"/>
                                </a:lnTo>
                                <a:lnTo>
                                  <a:pt x="1" y="0"/>
                                </a:lnTo>
                                <a:lnTo>
                                  <a:pt x="1"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1358"/>
                        <wps:cNvSpPr>
                          <a:spLocks/>
                        </wps:cNvSpPr>
                        <wps:spPr bwMode="auto">
                          <a:xfrm>
                            <a:off x="2456" y="1184"/>
                            <a:ext cx="4" cy="3"/>
                          </a:xfrm>
                          <a:custGeom>
                            <a:avLst/>
                            <a:gdLst>
                              <a:gd name="T0" fmla="+- 0 2457 2457"/>
                              <a:gd name="T1" fmla="*/ T0 w 4"/>
                              <a:gd name="T2" fmla="+- 0 1185 1185"/>
                              <a:gd name="T3" fmla="*/ 1185 h 3"/>
                              <a:gd name="T4" fmla="+- 0 2457 2457"/>
                              <a:gd name="T5" fmla="*/ T4 w 4"/>
                              <a:gd name="T6" fmla="+- 0 1185 1185"/>
                              <a:gd name="T7" fmla="*/ 1185 h 3"/>
                              <a:gd name="T8" fmla="+- 0 2460 2457"/>
                              <a:gd name="T9" fmla="*/ T8 w 4"/>
                              <a:gd name="T10" fmla="+- 0 1187 1185"/>
                              <a:gd name="T11" fmla="*/ 1187 h 3"/>
                              <a:gd name="T12" fmla="+- 0 2461 2457"/>
                              <a:gd name="T13" fmla="*/ T12 w 4"/>
                              <a:gd name="T14" fmla="+- 0 1187 1185"/>
                              <a:gd name="T15" fmla="*/ 1187 h 3"/>
                              <a:gd name="T16" fmla="+- 0 2457 2457"/>
                              <a:gd name="T17" fmla="*/ T16 w 4"/>
                              <a:gd name="T18" fmla="+- 0 1185 1185"/>
                              <a:gd name="T19" fmla="*/ 1185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6" name="Freeform 1359"/>
                        <wps:cNvSpPr>
                          <a:spLocks/>
                        </wps:cNvSpPr>
                        <wps:spPr bwMode="auto">
                          <a:xfrm>
                            <a:off x="2456" y="1184"/>
                            <a:ext cx="4" cy="3"/>
                          </a:xfrm>
                          <a:custGeom>
                            <a:avLst/>
                            <a:gdLst>
                              <a:gd name="T0" fmla="+- 0 2460 2457"/>
                              <a:gd name="T1" fmla="*/ T0 w 4"/>
                              <a:gd name="T2" fmla="+- 0 1187 1185"/>
                              <a:gd name="T3" fmla="*/ 1187 h 3"/>
                              <a:gd name="T4" fmla="+- 0 2457 2457"/>
                              <a:gd name="T5" fmla="*/ T4 w 4"/>
                              <a:gd name="T6" fmla="+- 0 1185 1185"/>
                              <a:gd name="T7" fmla="*/ 1185 h 3"/>
                              <a:gd name="T8" fmla="+- 0 2457 2457"/>
                              <a:gd name="T9" fmla="*/ T8 w 4"/>
                              <a:gd name="T10" fmla="+- 0 1185 1185"/>
                              <a:gd name="T11" fmla="*/ 1185 h 3"/>
                              <a:gd name="T12" fmla="+- 0 2461 2457"/>
                              <a:gd name="T13" fmla="*/ T12 w 4"/>
                              <a:gd name="T14" fmla="+- 0 1187 1185"/>
                              <a:gd name="T15" fmla="*/ 1187 h 3"/>
                              <a:gd name="T16" fmla="+- 0 2460 2457"/>
                              <a:gd name="T17" fmla="*/ T16 w 4"/>
                              <a:gd name="T18" fmla="+- 0 1187 1185"/>
                              <a:gd name="T19" fmla="*/ 1187 h 3"/>
                            </a:gdLst>
                            <a:ahLst/>
                            <a:cxnLst>
                              <a:cxn ang="0">
                                <a:pos x="T1" y="T3"/>
                              </a:cxn>
                              <a:cxn ang="0">
                                <a:pos x="T5" y="T7"/>
                              </a:cxn>
                              <a:cxn ang="0">
                                <a:pos x="T9" y="T11"/>
                              </a:cxn>
                              <a:cxn ang="0">
                                <a:pos x="T13" y="T15"/>
                              </a:cxn>
                              <a:cxn ang="0">
                                <a:pos x="T17" y="T19"/>
                              </a:cxn>
                            </a:cxnLst>
                            <a:rect l="0" t="0" r="r" b="b"/>
                            <a:pathLst>
                              <a:path w="4" h="3">
                                <a:moveTo>
                                  <a:pt x="3" y="2"/>
                                </a:moveTo>
                                <a:lnTo>
                                  <a:pt x="0" y="0"/>
                                </a:lnTo>
                                <a:lnTo>
                                  <a:pt x="4" y="2"/>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7" name="Picture 13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73" y="569"/>
                            <a:ext cx="13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8" name="Picture 13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 y="54"/>
                            <a:ext cx="259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9ABCCE" id="Group 1200" o:spid="_x0000_s1026" style="width:130.2pt;height:74.2pt;mso-position-horizontal-relative:char;mso-position-vertical-relative:line" coordorigin="-14" coordsize="2604,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">
                <v:shape id="Freeform 1201" o:spid="_x0000_s1027"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" path="m,l,1,11,5,,xe" fillcolor="#231f20" stroked="f">
                  <v:path arrowok="t" o:connecttype="custom" o:connectlocs="0,1235;0,1236;11,1240;11,1240;0,1235" o:connectangles="0,0,0,0,0"/>
                </v:shape>
                <v:shape id="Freeform 1202" o:spid="_x0000_s1028"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" path="m,l11,5,,1,,xe" filled="f" strokecolor="#231f20" strokeweight=".07619mm">
                  <v:path arrowok="t" o:connecttype="custom" o:connectlocs="0,1235;11,1240;11,1240;0,1236;0,1235" o:connectangles="0,0,0,0,0"/>
                </v:shape>
                <v:shape id="Freeform 1203" o:spid="_x0000_s1029"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" path="m,l,,15,6,,xe" fillcolor="#231f20" stroked="f">
                  <v:path arrowok="t" o:connecttype="custom" o:connectlocs="0,893;0,893;15,899;15,899;0,893" o:connectangles="0,0,0,0,0"/>
                </v:shape>
                <v:shape id="Freeform 1204" o:spid="_x0000_s1030"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" path="m15,6l,,15,6xe" filled="f" strokecolor="#231f20" strokeweight=".07619mm">
                  <v:path arrowok="t" o:connecttype="custom" o:connectlocs="15,899;0,893;0,893;15,899;15,899" o:connectangles="0,0,0,0,0"/>
                </v:shape>
                <v:shape id="Freeform 1205" o:spid="_x0000_s1031"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" path="m15,l,39,16,,15,xe" fillcolor="#231f20" stroked="f">
                  <v:path arrowok="t" o:connecttype="custom" o:connectlocs="15,849;0,888;0,888;16,849;15,849" o:connectangles="0,0,0,0,0"/>
                </v:shape>
                <v:shape id="Freeform 1206" o:spid="_x0000_s1032"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" path="m16,l,39,15,r1,xe" filled="f" strokecolor="#231f20" strokeweight=".07619mm">
                  <v:path arrowok="t" o:connecttype="custom" o:connectlocs="16,849;0,888;0,888;15,849;16,849" o:connectangles="0,0,0,0,0"/>
                </v:shape>
                <v:shape id="Freeform 1207" o:spid="_x0000_s1033"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" path="m1,l,,686,430,1,xe" fillcolor="#231f20" stroked="f">
                  <v:path arrowok="t" o:connecttype="custom" o:connectlocs="1,457;0,457;686,887;686,887;1,457" o:connectangles="0,0,0,0,0"/>
                </v:shape>
                <v:shape id="Freeform 1208" o:spid="_x0000_s1034"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" path="m1,l686,430,,,1,xe" filled="f" strokecolor="#231f20" strokeweight=".07619mm">
                  <v:path arrowok="t" o:connecttype="custom" o:connectlocs="1,457;686,887;686,887;0,457;1,457" o:connectangles="0,0,0,0,0"/>
                </v:shape>
                <v:shape id="Freeform 1209" o:spid="_x0000_s1035"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" path="m,l,,603,379r,-1l,xe" fillcolor="#231f20" stroked="f">
                  <v:path arrowok="t" o:connecttype="custom" o:connectlocs="0,455;0,455;603,834;603,833;0,455" o:connectangles="0,0,0,0,0"/>
                </v:shape>
                <v:shape id="Freeform 1210" o:spid="_x0000_s1036"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" path="m603,379l,,603,378r,1xe" filled="f" strokecolor="#231f20" strokeweight=".07619mm">
                  <v:path arrowok="t" o:connecttype="custom" o:connectlocs="603,834;0,455;0,455;603,833;603,834" o:connectangles="0,0,0,0,0"/>
                </v:shape>
                <v:shape id="Freeform 1211" o:spid="_x0000_s1037"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" path="m,l,,85,33,,xe" fillcolor="#231f20" stroked="f">
                  <v:path arrowok="t" o:connecttype="custom" o:connectlocs="0,421;0,421;85,454;85,454;0,421" o:connectangles="0,0,0,0,0"/>
                </v:shape>
                <v:shape id="Freeform 1212" o:spid="_x0000_s1038"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" path="m85,33l,,85,33xe" filled="f" strokecolor="#231f20" strokeweight=".07619mm">
                  <v:path arrowok="t" o:connecttype="custom" o:connectlocs="85,454;0,421;0,421;85,454;85,454" o:connectangles="0,0,0,0,0"/>
                </v:shape>
                <v:shape id="Picture 1213" o:spid="_x0000_s1039" type="#_x0000_t75" style="position:absolute;left:962;top:653;width:16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">
                  <v:imagedata r:id="rId81" o:title=""/>
                </v:shape>
                <v:shape id="Picture 1214" o:spid="_x0000_s1040" type="#_x0000_t75" style="position:absolute;left:26;width:2564;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">
                  <v:imagedata r:id="rId82" o:title=""/>
                </v:shape>
                <v:shape id="Picture 1215" o:spid="_x0000_s1041" type="#_x0000_t75" style="position:absolute;left:1010;top:653;width:10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">
                  <v:imagedata r:id="rId83" o:title=""/>
                </v:shape>
                <v:shape id="Freeform 1216" o:spid="_x0000_s1042"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" path="m,l,,45,29,,xe" fillcolor="#231f20" stroked="f">
                  <v:path arrowok="t" o:connecttype="custom" o:connectlocs="0,115;0,115;45,144;45,144;0,115" o:connectangles="0,0,0,0,0"/>
                </v:shape>
                <v:shape id="Freeform 1217" o:spid="_x0000_s1043"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" path="m,l45,29,,xe" filled="f" strokecolor="#231f20" strokeweight=".07619mm">
                  <v:path arrowok="t" o:connecttype="custom" o:connectlocs="0,115;45,144;45,144;0,115;0,115" o:connectangles="0,0,0,0,0"/>
                </v:shape>
                <v:shape id="Freeform 1218" o:spid="_x0000_s1044"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" path="m15,l,39,15,xe" fillcolor="#231f20" stroked="f">
                  <v:path arrowok="t" o:connecttype="custom" o:connectlocs="15,414;0,453;0,453;15,414;15,414" o:connectangles="0,0,0,0,0"/>
                </v:shape>
                <v:shape id="Freeform 1219" o:spid="_x0000_s1045"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" path="m,39l15,,,39xe" filled="f" strokecolor="#231f20" strokeweight=".07619mm">
                  <v:path arrowok="t" o:connecttype="custom" o:connectlocs="0,453;15,414;15,414;0,453;0,453" o:connectangles="0,0,0,0,0"/>
                </v:shape>
                <v:line id="Line 1220" o:spid="_x0000_s1046" style="position:absolute;visibility:visible;mso-wrap-style:square" from="2390,1197" to="239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" strokecolor="#231f20" strokeweight=".02328mm"/>
                <v:shape id="Freeform 1221" o:spid="_x0000_s1047" style="position:absolute;left:2389;top:11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" path="m,l2,1,,xe" filled="f" strokecolor="#231f20" strokeweight=".07619mm">
                  <v:path arrowok="t" o:connecttype="custom" o:connectlocs="0,1196;2,1197;2,1197;0,1196;0,1196" o:connectangles="0,0,0,0,0"/>
                </v:shape>
                <v:line id="Line 1222" o:spid="_x0000_s1048" style="position:absolute;visibility:visible;mso-wrap-style:square" from="2380,1190" to="238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" strokecolor="#231f20" strokeweight=".024mm"/>
                <v:shape id="Freeform 1223" o:spid="_x0000_s1049" style="position:absolute;left:2379;top:11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" path="m1,2l,1,,,2,2,1,2xe" filled="f" strokecolor="#231f20" strokeweight=".07619mm">
                  <v:path arrowok="t" o:connecttype="custom" o:connectlocs="1,1191;0,1190;0,1189;2,1191;1,1191" o:connectangles="0,0,0,0,0"/>
                </v:shape>
                <v:shape id="Freeform 1224" o:spid="_x0000_s1050"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" path="m1,l,,812,510,1,xe" fillcolor="#231f20" stroked="f">
                  <v:path arrowok="t" o:connecttype="custom" o:connectlocs="1,166;0,166;812,676;812,676;1,166" o:connectangles="0,0,0,0,0"/>
                </v:shape>
                <v:shape id="Freeform 1225" o:spid="_x0000_s1051"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" path="m1,l812,510,,,1,xe" filled="f" strokecolor="#231f20" strokeweight=".07619mm">
                  <v:path arrowok="t" o:connecttype="custom" o:connectlocs="1,166;812,676;812,676;0,166;1,166" o:connectangles="0,0,0,0,0"/>
                </v:shape>
                <v:shape id="Freeform 1226" o:spid="_x0000_s1052"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" path="m,l,,4,2,,xe" fillcolor="#231f20" stroked="f">
                  <v:path arrowok="t" o:connecttype="custom" o:connectlocs="0,579;0,579;4,581;4,581;0,579" o:connectangles="0,0,0,0,0"/>
                </v:shape>
                <v:shape id="Freeform 1227" o:spid="_x0000_s1053"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" path="m4,2l,,4,2xe" filled="f" strokecolor="#231f20" strokeweight=".07619mm">
                  <v:path arrowok="t" o:connecttype="custom" o:connectlocs="4,581;0,579;0,579;4,581;4,581" o:connectangles="0,0,0,0,0"/>
                </v:shape>
                <v:shape id="Freeform 1228" o:spid="_x0000_s1054"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" path="m,l,,4,2,,xe" fillcolor="#231f20" stroked="f">
                  <v:path arrowok="t" o:connecttype="custom" o:connectlocs="0,611;0,611;4,613;4,613;0,611" o:connectangles="0,0,0,0,0"/>
                </v:shape>
                <v:shape id="Freeform 1229" o:spid="_x0000_s1055"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" path="m4,2l,,4,2xe" filled="f" strokecolor="#231f20" strokeweight=".07619mm">
                  <v:path arrowok="t" o:connecttype="custom" o:connectlocs="4,613;0,611;0,611;4,613;4,613" o:connectangles="0,0,0,0,0"/>
                </v:shape>
                <v:shape id="Freeform 1230" o:spid="_x0000_s1056"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" path="m,l,,4,2,,xe" fillcolor="#231f20" stroked="f">
                  <v:path arrowok="t" o:connecttype="custom" o:connectlocs="0,638;0,638;4,640;4,640;0,638" o:connectangles="0,0,0,0,0"/>
                </v:shape>
                <v:shape id="Freeform 1231" o:spid="_x0000_s1057"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" path="m4,2l,,4,2xe" filled="f" strokecolor="#231f20" strokeweight=".07619mm">
                  <v:path arrowok="t" o:connecttype="custom" o:connectlocs="4,640;0,638;0,638;4,640;4,640" o:connectangles="0,0,0,0,0"/>
                </v:shape>
                <v:shape id="Freeform 1232" o:spid="_x0000_s1058"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" path="m,l,,3,2,,xe" fillcolor="#231f20" stroked="f">
                  <v:path arrowok="t" o:connecttype="custom" o:connectlocs="0,640;0,640;3,642;3,642;0,640" o:connectangles="0,0,0,0,0"/>
                </v:shape>
                <v:shape id="Freeform 1233" o:spid="_x0000_s1059"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" path="m3,2l,,3,2xe" filled="f" strokecolor="#231f20" strokeweight=".07619mm">
                  <v:path arrowok="t" o:connecttype="custom" o:connectlocs="3,642;0,640;0,640;3,642;3,642" o:connectangles="0,0,0,0,0"/>
                </v:shape>
                <v:shape id="Freeform 1234" o:spid="_x0000_s1060"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" path="m,l,,3,2,,xe" fillcolor="#231f20" stroked="f">
                  <v:path arrowok="t" o:connecttype="custom" o:connectlocs="0,613;0,613;3,615;3,615;0,613" o:connectangles="0,0,0,0,0"/>
                </v:shape>
                <v:shape id="Freeform 1235" o:spid="_x0000_s1061"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" path="m,l3,2,,xe" filled="f" strokecolor="#231f20" strokeweight=".07619mm">
                  <v:path arrowok="t" o:connecttype="custom" o:connectlocs="0,613;3,615;3,615;0,613;0,613" o:connectangles="0,0,0,0,0"/>
                </v:shape>
                <v:shape id="Freeform 1236" o:spid="_x0000_s1062"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" path="m,l,,3,3,3,2,,xe" fillcolor="#231f20" stroked="f">
                  <v:path arrowok="t" o:connecttype="custom" o:connectlocs="0,581;0,581;3,584;3,583;0,581" o:connectangles="0,0,0,0,0"/>
                </v:shape>
                <v:shape id="Freeform 1237" o:spid="_x0000_s1063"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" path="m,l3,2r,1l,xe" filled="f" strokecolor="#231f20" strokeweight=".07619mm">
                  <v:path arrowok="t" o:connecttype="custom" o:connectlocs="0,581;3,583;3,584;0,581;0,581" o:connectangles="0,0,0,0,0"/>
                </v:shape>
                <v:line id="Line 1238" o:spid="_x0000_s1064" style="position:absolute;visibility:visible;mso-wrap-style:square" from="2255,1311" to="2257,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" strokecolor="#231f20" strokeweight=".03564mm"/>
                <v:shape id="Freeform 1239" o:spid="_x0000_s1065" style="position:absolute;left:2255;top:1309;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" path="m,2l1,,2,,1,2,,2xe" filled="f" strokecolor="#231f20" strokeweight=".07619mm">
                  <v:path arrowok="t" o:connecttype="custom" o:connectlocs="0,1312;1,1310;2,1310;1,1312;0,1312" o:connectangles="0,0,0,0,0"/>
                </v:shape>
                <v:shape id="Freeform 1240" o:spid="_x0000_s1066"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" path="m,l,,272,108,,xe" fillcolor="#231f20" stroked="f">
                  <v:path arrowok="t" o:connecttype="custom" o:connectlocs="0,1304;0,1304;272,1412;272,1412;0,1304" o:connectangles="0,0,0,0,0"/>
                </v:shape>
                <v:shape id="Freeform 1241" o:spid="_x0000_s1067"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" path="m,l272,108,,xe" filled="f" strokecolor="#231f20" strokeweight=".07619mm">
                  <v:path arrowok="t" o:connecttype="custom" o:connectlocs="0,1304;272,1412;272,1412;0,1304;0,1304" o:connectangles="0,0,0,0,0"/>
                </v:shape>
                <v:line id="Line 1242" o:spid="_x0000_s1068" style="position:absolute;visibility:visible;mso-wrap-style:square" from="661,441" to="6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" strokecolor="#231f20" strokeweight=".01589mm"/>
                <v:shape id="Freeform 1243" o:spid="_x0000_s1069" style="position:absolute;left:660;top:440;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" path="m1,1l,1,,,1,1xe" filled="f" strokecolor="#231f20" strokeweight=".07619mm">
                  <v:path arrowok="t" o:connecttype="custom" o:connectlocs="1,882;0,882;0,880;1,882;1,882" o:connectangles="0,0,0,0,0"/>
                </v:shape>
                <v:line id="Line 1244" o:spid="_x0000_s1070" style="position:absolute;visibility:visible;mso-wrap-style:square" from="444,355" to="44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" strokecolor="#231f20" strokeweight=".02611mm"/>
                <v:shape id="Freeform 1245" o:spid="_x0000_s1071" style="position:absolute;left:444;top:3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" path="m3,2l,1,,,3,2xe" filled="f" strokecolor="#231f20" strokeweight=".07619mm">
                  <v:path arrowok="t" o:connecttype="custom" o:connectlocs="3,356;0,355;0,354;3,356;3,356" o:connectangles="0,0,0,0,0"/>
                </v:shape>
                <v:shape id="Freeform 1246" o:spid="_x0000_s1072"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" path="m,l,,62,25,,xe" fillcolor="#231f20" stroked="f">
                  <v:path arrowok="t" o:connecttype="custom" o:connectlocs="0,719;0,719;62,744;62,744;0,719" o:connectangles="0,0,0,0,0"/>
                </v:shape>
                <v:shape id="Freeform 1247" o:spid="_x0000_s1073"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" path="m,l62,25,,xe" filled="f" strokecolor="#231f20" strokeweight=".07619mm">
                  <v:path arrowok="t" o:connecttype="custom" o:connectlocs="0,719;62,744;62,744;0,719;0,719" o:connectangles="0,0,0,0,0"/>
                </v:shape>
                <v:shape id="Freeform 1248" o:spid="_x0000_s1074"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" path="m,l,,7,5,,xe" fillcolor="#231f20" stroked="f">
                  <v:path arrowok="t" o:connecttype="custom" o:connectlocs="0,1140;0,1140;7,1145;7,1145;0,1140" o:connectangles="0,0,0,0,0"/>
                </v:shape>
                <v:shape id="Freeform 1249" o:spid="_x0000_s1075"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" path="m7,5l,,7,5xe" filled="f" strokecolor="#231f20" strokeweight=".07619mm">
                  <v:path arrowok="t" o:connecttype="custom" o:connectlocs="7,1145;0,1140;0,1140;7,1145;7,1145" o:connectangles="0,0,0,0,0"/>
                </v:shape>
                <v:shape id="Freeform 1250" o:spid="_x0000_s1076"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" path="m,l,,224,89,,xe" fillcolor="#231f20" stroked="f">
                  <v:path arrowok="t" o:connecttype="custom" o:connectlocs="0,1283;0,1283;224,1372;224,1372;0,1283" o:connectangles="0,0,0,0,0"/>
                </v:shape>
                <v:shape id="Freeform 1251" o:spid="_x0000_s1077"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" path="m224,89l,,224,89xe" filled="f" strokecolor="#231f20" strokeweight=".07619mm">
                  <v:path arrowok="t" o:connecttype="custom" o:connectlocs="224,1372;0,1283;0,1283;224,1372;224,1372" o:connectangles="0,0,0,0,0"/>
                </v:shape>
                <v:shape id="Freeform 1252" o:spid="_x0000_s1078"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" path="m,l,1,7,5r1,l,xe" fillcolor="#231f20" stroked="f">
                  <v:path arrowok="t" o:connecttype="custom" o:connectlocs="0,890;0,891;7,895;8,895;0,890" o:connectangles="0,0,0,0,0"/>
                </v:shape>
                <v:shape id="Freeform 1253" o:spid="_x0000_s1079"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" path="m7,5l,1,,,8,5,7,5xe" filled="f" strokecolor="#231f20" strokeweight=".07619mm">
                  <v:path arrowok="t" o:connecttype="custom" o:connectlocs="7,895;0,891;0,890;8,895;7,895" o:connectangles="0,0,0,0,0"/>
                </v:shape>
                <v:shape id="Freeform 1254" o:spid="_x0000_s1080"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" path="m1,l,1,8,6,8,5,1,xe" fillcolor="#231f20" stroked="f">
                  <v:path arrowok="t" o:connecttype="custom" o:connectlocs="1,1010;0,1011;8,1016;8,1015;1,1010" o:connectangles="0,0,0,0,0"/>
                </v:shape>
                <v:shape id="Freeform 1255" o:spid="_x0000_s1081"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" path="m8,6l,1,1,,8,5r,1xe" filled="f" strokecolor="#231f20" strokeweight=".07619mm">
                  <v:path arrowok="t" o:connecttype="custom" o:connectlocs="8,1016;0,1011;1,1010;8,1015;8,1016" o:connectangles="0,0,0,0,0"/>
                </v:shape>
                <v:shape id="Freeform 1256" o:spid="_x0000_s1082"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" path="m,l,,297,118r,-1l,xe" fillcolor="#231f20" stroked="f">
                  <v:path arrowok="t" o:connecttype="custom" o:connectlocs="0,890;0,890;297,1008;297,1007;0,890" o:connectangles="0,0,0,0,0"/>
                </v:shape>
                <v:shape id="Freeform 1257" o:spid="_x0000_s1083"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" path="m297,118l,,297,117r,1xe" filled="f" strokecolor="#231f20" strokeweight=".07619mm">
                  <v:path arrowok="t" o:connecttype="custom" o:connectlocs="297,1008;0,890;0,890;297,1007;297,1008" o:connectangles="0,0,0,0,0"/>
                </v:shape>
                <v:shape id="Freeform 1258" o:spid="_x0000_s1084"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" path="m,l,,290,115,,xe" fillcolor="#231f20" stroked="f">
                  <v:path arrowok="t" o:connecttype="custom" o:connectlocs="0,1022;0,1022;290,1137;290,1137;0,1022" o:connectangles="0,0,0,0,0"/>
                </v:shape>
                <v:shape id="Freeform 1259" o:spid="_x0000_s1085"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" path="m290,115l,,290,115xe" filled="f" strokecolor="#231f20" strokeweight=".07619mm">
                  <v:path arrowok="t" o:connecttype="custom" o:connectlocs="290,1137;0,1022;0,1022;290,1137;290,1137" o:connectangles="0,0,0,0,0"/>
                </v:shape>
                <v:shape id="Freeform 1260" o:spid="_x0000_s1086"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" path="m,l,,295,117,,xe" fillcolor="#231f20" stroked="f">
                  <v:path arrowok="t" o:connecttype="custom" o:connectlocs="0,1151;0,1151;295,1268;295,1268;0,1151" o:connectangles="0,0,0,0,0"/>
                </v:shape>
                <v:shape id="Freeform 1261" o:spid="_x0000_s1087"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" path="m295,117l,,295,117xe" filled="f" strokecolor="#231f20" strokeweight=".07619mm">
                  <v:path arrowok="t" o:connecttype="custom" o:connectlocs="295,1268;0,1151;0,1151;295,1268;295,1268" o:connectangles="0,0,0,0,0"/>
                </v:shape>
                <v:shape id="Freeform 1262" o:spid="_x0000_s1088"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" path="m,l,,1371,545r,-1l,xe" fillcolor="#231f20" stroked="f">
                  <v:path arrowok="t" o:connecttype="custom" o:connectlocs="0,721;0,721;1371,1266;1371,1265;0,721" o:connectangles="0,0,0,0,0"/>
                </v:shape>
                <v:shape id="Freeform 1263" o:spid="_x0000_s1089"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" path="m,l1371,544r,1l,xe" filled="f" strokecolor="#231f20" strokeweight=".07619mm">
                  <v:path arrowok="t" o:connecttype="custom" o:connectlocs="0,721;1371,1265;1371,1266;0,721;0,721" o:connectangles="0,0,0,0,0"/>
                </v:shape>
                <v:shape id="Freeform 1264" o:spid="_x0000_s1090"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" path="m,l,1,207,83,,xe" fillcolor="#231f20" stroked="f">
                  <v:path arrowok="t" o:connecttype="custom" o:connectlocs="0,792;0,793;207,875;207,875;0,792" o:connectangles="0,0,0,0,0"/>
                </v:shape>
                <v:shape id="Freeform 1265" o:spid="_x0000_s1091"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" path="m,l207,83,,1,,xe" filled="f" strokecolor="#231f20" strokeweight=".07619mm">
                  <v:path arrowok="t" o:connecttype="custom" o:connectlocs="0,792;207,875;207,875;0,793;0,792" o:connectangles="0,0,0,0,0"/>
                </v:shape>
                <v:shape id="Freeform 1266" o:spid="_x0000_s1092"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" path="m,l,1,8,6,8,5,,xe" fillcolor="#231f20" stroked="f">
                  <v:path arrowok="t" o:connecttype="custom" o:connectlocs="0,878;0,879;8,884;8,883;0,878" o:connectangles="0,0,0,0,0"/>
                </v:shape>
                <v:shape id="Freeform 1267" o:spid="_x0000_s1093"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" path="m,l8,5r,1l,1,,xe" filled="f" strokecolor="#231f20" strokeweight=".07619mm">
                  <v:path arrowok="t" o:connecttype="custom" o:connectlocs="0,878;8,883;8,884;0,879;0,878" o:connectangles="0,0,0,0,0"/>
                </v:shape>
                <v:shape id="Freeform 1268" o:spid="_x0000_s1094"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" path="m,l,,8,5,,xe" fillcolor="#231f20" stroked="f">
                  <v:path arrowok="t" o:connecttype="custom" o:connectlocs="0,1284;0,1284;8,1289;8,1289;0,1284" o:connectangles="0,0,0,0,0"/>
                </v:shape>
                <v:shape id="Freeform 1269" o:spid="_x0000_s1095"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" path="m8,5l,,8,5xe" filled="f" strokecolor="#231f20" strokeweight=".07619mm">
                  <v:path arrowok="t" o:connecttype="custom" o:connectlocs="8,1289;0,1284;0,1284;8,1289;8,1289" o:connectangles="0,0,0,0,0"/>
                </v:shape>
                <v:shape id="Freeform 1270" o:spid="_x0000_s1096"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" path="m,l,1,8,5,,xe" fillcolor="#231f20" stroked="f">
                  <v:path arrowok="t" o:connecttype="custom" o:connectlocs="0,1022;0,1023;8,1027;8,1027;0,1022" o:connectangles="0,0,0,0,0"/>
                </v:shape>
                <v:shape id="Freeform 1271" o:spid="_x0000_s1097"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" path="m,l8,5,,1,,xe" filled="f" strokecolor="#231f20" strokeweight=".07619mm">
                  <v:path arrowok="t" o:connecttype="custom" o:connectlocs="0,1022;8,1027;8,1027;0,1023;0,1022" o:connectangles="0,0,0,0,0"/>
                </v:shape>
                <v:shape id="Freeform 1272" o:spid="_x0000_s1098"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" path="m,l,,8,5,,xe" fillcolor="#231f20" stroked="f">
                  <v:path arrowok="t" o:connecttype="custom" o:connectlocs="0,1272;0,1272;8,1277;8,1277;0,1272" o:connectangles="0,0,0,0,0"/>
                </v:shape>
                <v:shape id="Freeform 1273" o:spid="_x0000_s1099"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" path="m,l8,5,,xe" filled="f" strokecolor="#231f20" strokeweight=".07619mm">
                  <v:path arrowok="t" o:connecttype="custom" o:connectlocs="0,1272;8,1277;8,1277;0,1272;0,1272" o:connectangles="0,0,0,0,0"/>
                </v:shape>
                <v:shape id="Freeform 1274" o:spid="_x0000_s1100"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" path="m,l,,8,5,,xe" fillcolor="#231f20" stroked="f">
                  <v:path arrowok="t" o:connecttype="custom" o:connectlocs="0,1152;0,1152;8,1157;8,1157;0,1152" o:connectangles="0,0,0,0,0"/>
                </v:shape>
                <v:shape id="Freeform 1275" o:spid="_x0000_s1101"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" path="m,l8,5,,xe" filled="f" strokecolor="#231f20" strokeweight=".07619mm">
                  <v:path arrowok="t" o:connecttype="custom" o:connectlocs="0,1152;8,1157;8,1157;0,1152;0,1152" o:connectangles="0,0,0,0,0"/>
                </v:shape>
                <v:line id="Line 1276" o:spid="_x0000_s1102" style="position:absolute;visibility:visible;mso-wrap-style:square" from="2377,1190" to="237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" strokecolor="#231f20" strokeweight=".00564mm"/>
                <v:shape id="Freeform 1277" o:spid="_x0000_s1103"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" path="m,l,,15,6,,xe" fillcolor="#231f20" stroked="f">
                  <v:path arrowok="t" o:connecttype="custom" o:connectlocs="0,893;0,893;15,899;15,899;0,893" o:connectangles="0,0,0,0,0"/>
                </v:shape>
                <v:shape id="Freeform 1278" o:spid="_x0000_s1104"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" path="m,l15,6,,xe" filled="f" strokecolor="#231f20" strokeweight=".07619mm">
                  <v:path arrowok="t" o:connecttype="custom" o:connectlocs="0,893;15,899;15,899;0,893;0,893" o:connectangles="0,0,0,0,0"/>
                </v:shape>
                <v:shape id="Freeform 1279" o:spid="_x0000_s1105"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" path="m,l,,3,2,,xe" fillcolor="#231f20" stroked="f">
                  <v:path arrowok="t" o:connecttype="custom" o:connectlocs="0,686;0,686;3,688;3,688;0,686" o:connectangles="0,0,0,0,0"/>
                </v:shape>
                <v:shape id="Freeform 1280" o:spid="_x0000_s1106"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" path="m,l3,2,,xe" filled="f" strokecolor="#231f20" strokeweight=".07619mm">
                  <v:path arrowok="t" o:connecttype="custom" o:connectlocs="0,686;3,688;3,688;0,686;0,686" o:connectangles="0,0,0,0,0"/>
                </v:shape>
                <v:shape id="Freeform 1281" o:spid="_x0000_s1107"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" path="m,l,,3,3,3,2,,xe" fillcolor="#231f20" stroked="f">
                  <v:path arrowok="t" o:connecttype="custom" o:connectlocs="0,192;0,192;3,195;3,194;0,192" o:connectangles="0,0,0,0,0"/>
                </v:shape>
                <v:shape id="Freeform 1282" o:spid="_x0000_s1108"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" path="m,l3,2r,1l,xe" filled="f" strokecolor="#231f20" strokeweight=".07619mm">
                  <v:path arrowok="t" o:connecttype="custom" o:connectlocs="0,192;3,194;3,195;0,192;0,192" o:connectangles="0,0,0,0,0"/>
                </v:shape>
                <v:shape id="Freeform 1283" o:spid="_x0000_s1109"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" path="m18,l,3,,4,18,xe" fillcolor="#231f20" stroked="f">
                  <v:path arrowok="t" o:connecttype="custom" o:connectlocs="18,844;0,847;0,848;18,844;18,844" o:connectangles="0,0,0,0,0"/>
                </v:shape>
                <v:shape id="Freeform 1284" o:spid="_x0000_s1110"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" path="m,3l18,,,4,,3xe" filled="f" strokecolor="#231f20" strokeweight=".07619mm">
                  <v:path arrowok="t" o:connecttype="custom" o:connectlocs="0,847;18,844;18,844;0,848;0,847" o:connectangles="0,0,0,0,0"/>
                </v:shape>
                <v:line id="Line 1285" o:spid="_x0000_s1111" style="position:absolute;visibility:visible;mso-wrap-style:square" from="1644,34" to="16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" strokecolor="#231f20" strokeweight=".55103mm"/>
                <v:shape id="Freeform 1286" o:spid="_x0000_s1112" style="position:absolute;left:1628;top:34;width:32;height:594;visibility:visible;mso-wrap-style:square;v-text-anchor:top" coordsize="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" path="m31,593l,,31,593xe" filled="f" strokecolor="#231f20" strokeweight=".07619mm">
                  <v:path arrowok="t" o:connecttype="custom" o:connectlocs="31,627;0,34;0,34;31,627;31,627" o:connectangles="0,0,0,0,0"/>
                </v:shape>
                <v:line id="Line 1287" o:spid="_x0000_s1113" style="position:absolute;visibility:visible;mso-wrap-style:square" from="2518,1366" to="2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" strokecolor="#231f20" strokeweight=".01517mm"/>
                <v:shape id="Freeform 1288" o:spid="_x0000_s1114" style="position:absolute;left:2518;top:1365;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" path="m,l3,,,1,,xe" filled="f" strokecolor="#231f20" strokeweight=".07619mm">
                  <v:path arrowok="t" o:connecttype="custom" o:connectlocs="0,2732;3,2732;3,2732;0,2734;0,2732" o:connectangles="0,0,0,0,0"/>
                </v:shape>
                <v:shape id="Freeform 1289" o:spid="_x0000_s1115"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" path="m694,l,135,694,xe" fillcolor="#231f20" stroked="f">
                  <v:path arrowok="t" o:connecttype="custom" o:connectlocs="694,393;0,528;0,528;694,393;694,393" o:connectangles="0,0,0,0,0"/>
                </v:shape>
                <v:shape id="Freeform 1290" o:spid="_x0000_s1116"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" path="m,135l694,,,135xe" filled="f" strokecolor="#231f20" strokeweight=".07619mm">
                  <v:path arrowok="t" o:connecttype="custom" o:connectlocs="0,528;694,393;694,393;0,528;0,528" o:connectangles="0,0,0,0,0"/>
                </v:shape>
                <v:line id="Line 1291" o:spid="_x0000_s1117" style="position:absolute;visibility:visible;mso-wrap-style:square" from="1820,159" to="195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" strokecolor="#231f20" strokeweight=".05114mm"/>
                <v:shape id="Freeform 1292" o:spid="_x0000_s1118" style="position:absolute;left:1819;top:157;width:135;height: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" path="m135,l,3,,2,135,xe" filled="f" strokecolor="#231f20" strokeweight=".07619mm">
                  <v:path arrowok="t" o:connecttype="custom" o:connectlocs="135,158;0,161;0,160;135,158;135,158" o:connectangles="0,0,0,0,0"/>
                </v:shape>
                <v:shape id="Freeform 1293" o:spid="_x0000_s1119"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" path="m102,l,20,102,xe" fillcolor="#231f20" stroked="f">
                  <v:path arrowok="t" o:connecttype="custom" o:connectlocs="102,103;0,123;0,123;102,103;102,103" o:connectangles="0,0,0,0,0"/>
                </v:shape>
                <v:shape id="Freeform 1294" o:spid="_x0000_s1120"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" path="m,20l102,,,20xe" filled="f" strokecolor="#231f20" strokeweight=".07619mm">
                  <v:path arrowok="t" o:connecttype="custom" o:connectlocs="0,123;102,103;102,103;0,123;0,123" o:connectangles="0,0,0,0,0"/>
                </v:shape>
                <v:shape id="Freeform 1295" o:spid="_x0000_s1121"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" path="m186,l,36r,1l187,r-1,xe" fillcolor="#231f20" stroked="f">
                  <v:path arrowok="t" o:connecttype="custom" o:connectlocs="186,34;0,70;0,71;187,34;186,34" o:connectangles="0,0,0,0,0"/>
                </v:shape>
                <v:shape id="Freeform 1296" o:spid="_x0000_s1122"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" path="m,36l186,r1,l,37,,36xe" filled="f" strokecolor="#231f20" strokeweight=".07619mm">
                  <v:path arrowok="t" o:connecttype="custom" o:connectlocs="0,70;186,34;187,34;0,71;0,70" o:connectangles="0,0,0,0,0"/>
                </v:shape>
                <v:shape id="Freeform 1297" o:spid="_x0000_s1123"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" path="m103,l,20,104,r-1,xe" fillcolor="#231f20" stroked="f">
                  <v:path arrowok="t" o:connecttype="custom" o:connectlocs="103,233;0,253;0,253;104,233;103,233" o:connectangles="0,0,0,0,0"/>
                </v:shape>
                <v:shape id="Freeform 1298" o:spid="_x0000_s1124"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" path="m,20l103,r1,l,20xe" filled="f" strokecolor="#231f20" strokeweight=".07619mm">
                  <v:path arrowok="t" o:connecttype="custom" o:connectlocs="0,253;103,233;104,233;0,253;0,253" o:connectangles="0,0,0,0,0"/>
                </v:shape>
                <v:shape id="Freeform 1299" o:spid="_x0000_s1125"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" path="m319,l,62r,1l319,xe" fillcolor="#231f20" stroked="f">
                  <v:path arrowok="t" o:connecttype="custom" o:connectlocs="319,138;0,200;0,201;319,138;319,138" o:connectangles="0,0,0,0,0"/>
                </v:shape>
                <v:shape id="Freeform 1300" o:spid="_x0000_s1126"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" path="m,62l319,,,63,,62xe" filled="f" strokecolor="#231f20" strokeweight=".07619mm">
                  <v:path arrowok="t" o:connecttype="custom" o:connectlocs="0,200;319,138;319,138;0,201;0,200" o:connectangles="0,0,0,0,0"/>
                </v:shape>
                <v:shape id="Freeform 1301" o:spid="_x0000_s1127"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" path="m126,l,25,126,1r,-1xe" fillcolor="#231f20" stroked="f">
                  <v:path arrowok="t" o:connecttype="custom" o:connectlocs="126,218;0,243;0,243;126,219;126,218" o:connectangles="0,0,0,0,0"/>
                </v:shape>
                <v:shape id="Freeform 1302" o:spid="_x0000_s1128"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" path="m126,1l,25,126,r,1xe" filled="f" strokecolor="#231f20" strokeweight=".07619mm">
                  <v:path arrowok="t" o:connecttype="custom" o:connectlocs="126,219;0,243;0,243;126,218;126,219" o:connectangles="0,0,0,0,0"/>
                </v:shape>
                <v:shape id="Freeform 1303" o:spid="_x0000_s1129"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" path="m336,l,65r,1l336,xe" fillcolor="#231f20" stroked="f">
                  <v:path arrowok="t" o:connecttype="custom" o:connectlocs="336,121;0,186;0,187;336,121;336,121" o:connectangles="0,0,0,0,0"/>
                </v:shape>
                <v:shape id="Freeform 1304" o:spid="_x0000_s1130"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" path="m336,l,66,,65,336,xe" filled="f" strokecolor="#231f20" strokeweight=".07619mm">
                  <v:path arrowok="t" o:connecttype="custom" o:connectlocs="336,121;0,187;0,186;336,121;336,121" o:connectangles="0,0,0,0,0"/>
                </v:shape>
                <v:shape id="Freeform 1305" o:spid="_x0000_s1131"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" path="m341,l,67,341,1r,-1xe" fillcolor="#231f20" stroked="f">
                  <v:path arrowok="t" o:connecttype="custom" o:connectlocs="341,86;0,153;0,153;341,87;341,86" o:connectangles="0,0,0,0,0"/>
                </v:shape>
                <v:shape id="Freeform 1306" o:spid="_x0000_s1132"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" path="m341,1l,67,341,r,1xe" filled="f" strokecolor="#231f20" strokeweight=".07619mm">
                  <v:path arrowok="t" o:connecttype="custom" o:connectlocs="341,87;0,153;0,153;341,86;341,87" o:connectangles="0,0,0,0,0"/>
                </v:shape>
                <v:line id="Line 1307" o:spid="_x0000_s1133" style="position:absolute;visibility:visible;mso-wrap-style:square" from="1792,180" to="19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" strokecolor="#231f20" strokeweight=".09561mm"/>
                <v:shape id="Freeform 1308" o:spid="_x0000_s1134" style="position:absolute;left:1792;top:17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" path="m,5l141,,,5xe" filled="f" strokecolor="#231f20" strokeweight=".07619mm">
                  <v:path arrowok="t" o:connecttype="custom" o:connectlocs="0,183;141,178;141,178;0,183;0,183" o:connectangles="0,0,0,0,0"/>
                </v:shape>
                <v:line id="Line 1309" o:spid="_x0000_s1135" style="position:absolute;visibility:visible;mso-wrap-style:square" from="1782,286" to="17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" strokecolor="#231f20" strokeweight=".6925mm"/>
                <v:shape id="Freeform 1310" o:spid="_x0000_s1136" style="position:absolute;left:1782;top:266;width:3;height:4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" path="m2,39l,,1,,3,39r-1,xe" filled="f" strokecolor="#231f20" strokeweight=".07619mm">
                  <v:path arrowok="t" o:connecttype="custom" o:connectlocs="2,306;0,267;1,267;3,306;2,306" o:connectangles="0,0,0,0,0"/>
                </v:shape>
                <v:line id="Line 1311" o:spid="_x0000_s1137" style="position:absolute;visibility:visible;mso-wrap-style:square" from="1776,152" to="177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" strokecolor="#231f20" strokeweight=".48753mm"/>
                <v:shape id="Freeform 1312" o:spid="_x0000_s1138" style="position:absolute;left:1775;top:138;width:2;height:2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" path="m1,28l,1,,,1,28xe" filled="f" strokecolor="#231f20" strokeweight=".07619mm">
                  <v:path arrowok="t" o:connecttype="custom" o:connectlocs="1,166;0,139;0,138;1,166;1,166" o:connectangles="0,0,0,0,0"/>
                </v:shape>
                <v:shape id="Freeform 1313" o:spid="_x0000_s1139"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" path="m124,l,24r,1l124,1r,-1xe" fillcolor="#231f20" stroked="f">
                  <v:path arrowok="t" o:connecttype="custom" o:connectlocs="124,88;0,112;0,113;124,89;124,88" o:connectangles="0,0,0,0,0"/>
                </v:shape>
                <v:shape id="Freeform 1314" o:spid="_x0000_s1140"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" path="m124,1l,25,,24,124,r,1xe" filled="f" strokecolor="#231f20" strokeweight=".07619mm">
                  <v:path arrowok="t" o:connecttype="custom" o:connectlocs="124,89;0,113;0,112;124,88;124,89" o:connectangles="0,0,0,0,0"/>
                </v:shape>
                <v:shape id="Freeform 1315" o:spid="_x0000_s1141"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" path="m487,l,95,487,xe" fillcolor="#231f20" stroked="f">
                  <v:path arrowok="t" o:connecttype="custom" o:connectlocs="487,479;0,574;0,574;487,479;487,479" o:connectangles="0,0,0,0,0"/>
                </v:shape>
                <v:shape id="Freeform 1316" o:spid="_x0000_s1142"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" path="m,95l487,,,95xe" filled="f" strokecolor="#231f20" strokeweight=".07619mm">
                  <v:path arrowok="t" o:connecttype="custom" o:connectlocs="0,574;487,479;487,479;0,574;0,574" o:connectangles="0,0,0,0,0"/>
                </v:shape>
                <v:shape id="Freeform 1317" o:spid="_x0000_s1143"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" path="m499,l,97r,1l499,xe" fillcolor="#231f20" stroked="f">
                  <v:path arrowok="t" o:connecttype="custom" o:connectlocs="499,467;0,564;0,565;499,467;499,467" o:connectangles="0,0,0,0,0"/>
                </v:shape>
                <v:shape id="Freeform 1318" o:spid="_x0000_s1144"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" path="m499,l,98,,97,499,xe" filled="f" strokecolor="#231f20" strokeweight=".07619mm">
                  <v:path arrowok="t" o:connecttype="custom" o:connectlocs="499,467;0,565;0,564;499,467;499,467" o:connectangles="0,0,0,0,0"/>
                </v:shape>
                <v:shape id="Freeform 1319" o:spid="_x0000_s1145"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" path="m335,l,65r,1l335,xe" fillcolor="#231f20" stroked="f">
                  <v:path arrowok="t" o:connecttype="custom" o:connectlocs="335,70;0,135;0,136;335,70;335,70" o:connectangles="0,0,0,0,0"/>
                </v:shape>
                <v:shape id="Freeform 1320" o:spid="_x0000_s1146"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" path="m,65l335,,,66,,65xe" filled="f" strokecolor="#231f20" strokeweight=".07619mm">
                  <v:path arrowok="t" o:connecttype="custom" o:connectlocs="0,135;335,70;335,70;0,136;0,135" o:connectangles="0,0,0,0,0"/>
                </v:shape>
                <v:line id="Line 1321" o:spid="_x0000_s1147" style="position:absolute;visibility:visible;mso-wrap-style:square" from="1785,50" to="19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" strokecolor="#231f20" strokeweight=".09561mm"/>
                <v:shape id="Freeform 1322" o:spid="_x0000_s1148" style="position:absolute;left:1785;top:4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" path="m,5l141,,,5xe" filled="f" strokecolor="#231f20" strokeweight=".07619mm">
                  <v:path arrowok="t" o:connecttype="custom" o:connectlocs="0,53;141,48;141,48;0,53;0,53" o:connectangles="0,0,0,0,0"/>
                </v:shape>
                <v:line id="Line 1323" o:spid="_x0000_s1149" style="position:absolute;visibility:visible;mso-wrap-style:square" from="1770,35" to="17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" strokecolor="#231f20" strokeweight=".03564mm"/>
                <v:line id="Line 1324" o:spid="_x0000_s1150" style="position:absolute;visibility:visible;mso-wrap-style:square" from="1811,146" to="1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" strokecolor="#231f20" strokeweight=".1016mm"/>
                <v:shape id="Freeform 1325" o:spid="_x0000_s1151" style="position:absolute;left:1811;top:143;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" path="m,6l1,r,6l,6xe" filled="f" strokecolor="#231f20" strokeweight=".07619mm">
                  <v:path arrowok="t" o:connecttype="custom" o:connectlocs="0,149;2,143;2,143;2,149;0,149" o:connectangles="0,0,0,0,0"/>
                </v:shape>
                <v:line id="Line 1326" o:spid="_x0000_s1152" style="position:absolute;visibility:visible;mso-wrap-style:square" from="1817,282" to="18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" strokecolor="#231f20" strokeweight=".34536mm"/>
                <v:shape id="Freeform 1327" o:spid="_x0000_s1153" style="position:absolute;left:1817;top:27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" path="m2,l1,19,,19,2,xe" filled="f" strokecolor="#231f20" strokeweight=".07619mm">
                  <v:path arrowok="t" o:connecttype="custom" o:connectlocs="2,273;1,292;0,292;2,273;2,273" o:connectangles="0,0,0,0,0"/>
                </v:shape>
                <v:shape id="Freeform 1328" o:spid="_x0000_s1154"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" path="m590,l,115r,1l590,xe" fillcolor="#231f20" stroked="f">
                  <v:path arrowok="t" o:connecttype="custom" o:connectlocs="590,202;0,317;0,318;590,202;590,202" o:connectangles="0,0,0,0,0"/>
                </v:shape>
                <v:shape id="Freeform 1329" o:spid="_x0000_s1155"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" path="m,115l590,,,116r,-1xe" filled="f" strokecolor="#231f20" strokeweight=".07619mm">
                  <v:path arrowok="t" o:connecttype="custom" o:connectlocs="0,317;590,202;590,202;0,318;0,317" o:connectangles="0,0,0,0,0"/>
                </v:shape>
                <v:shape id="Freeform 1330" o:spid="_x0000_s1156"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" path="m114,l,22r,1l114,xe" fillcolor="#231f20" stroked="f">
                  <v:path arrowok="t" o:connecttype="custom" o:connectlocs="114,34;0,56;0,57;114,34;114,34" o:connectangles="0,0,0,0,0"/>
                </v:shape>
                <v:shape id="Freeform 1331" o:spid="_x0000_s1157"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" path="m114,l,23,,22,114,xe" filled="f" strokecolor="#231f20" strokeweight=".07619mm">
                  <v:path arrowok="t" o:connecttype="custom" o:connectlocs="114,34;0,57;0,56;114,34;114,34" o:connectangles="0,0,0,0,0"/>
                </v:shape>
                <v:shape id="Freeform 1332" o:spid="_x0000_s1158"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" path="m619,l,122,619,1r,-1xe" fillcolor="#231f20" stroked="f">
                  <v:path arrowok="t" o:connecttype="custom" o:connectlocs="619,208;0,330;0,330;619,209;619,208" o:connectangles="0,0,0,0,0"/>
                </v:shape>
                <v:shape id="Freeform 1333" o:spid="_x0000_s1159"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" path="m619,1l,122,619,r,1xe" filled="f" strokecolor="#231f20" strokeweight=".07619mm">
                  <v:path arrowok="t" o:connecttype="custom" o:connectlocs="619,209;0,330;0,330;619,208;619,209" o:connectangles="0,0,0,0,0"/>
                </v:shape>
                <v:shape id="Freeform 1334" o:spid="_x0000_s1160"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" path="m,l,,672,422,,xe" fillcolor="#231f20" stroked="f">
                  <v:path arrowok="t" o:connecttype="custom" o:connectlocs="0,564;0,564;672,986;672,986;0,564" o:connectangles="0,0,0,0,0"/>
                </v:shape>
                <v:shape id="Freeform 1335" o:spid="_x0000_s1161"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" path="m,l672,422,,xe" filled="f" strokecolor="#231f20" strokeweight=".07619mm">
                  <v:path arrowok="t" o:connecttype="custom" o:connectlocs="0,564;672,986;672,986;0,564;0,564" o:connectangles="0,0,0,0,0"/>
                </v:shape>
                <v:line id="Line 1336" o:spid="_x0000_s1162" style="position:absolute;visibility:visible;mso-wrap-style:square" from="1711,34" to="17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" strokecolor="#231f20" strokeweight=".36125mm"/>
                <v:shape id="Freeform 1337" o:spid="_x0000_s1163" style="position:absolute;left:1701;top:34;width:21;height:387;visibility:visible;mso-wrap-style:square;v-text-anchor:top" coordsize="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" path="m,l21,387r-1,l,xe" filled="f" strokecolor="#231f20" strokeweight=".07619mm">
                  <v:path arrowok="t" o:connecttype="custom" o:connectlocs="0,34;21,421;20,421;0,34;0,34" o:connectangles="0,0,0,0,0"/>
                </v:shape>
                <v:shape id="Freeform 1338" o:spid="_x0000_s1164"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" path="m16,l,6,16,xe" fillcolor="#231f20" stroked="f">
                  <v:path arrowok="t" o:connecttype="custom" o:connectlocs="16,1242;0,1248;0,1248;16,1242;16,1242" o:connectangles="0,0,0,0,0"/>
                </v:shape>
                <v:shape id="Freeform 1339" o:spid="_x0000_s1165"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" path="m16,l,6,16,xe" filled="f" strokecolor="#231f20" strokeweight=".07619mm">
                  <v:path arrowok="t" o:connecttype="custom" o:connectlocs="16,1242;0,1248;0,1248;16,1242;16,1242" o:connectangles="0,0,0,0,0"/>
                </v:shape>
                <v:shape id="Freeform 1340" o:spid="_x0000_s1166"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" path="m12,l,5,12,xe" fillcolor="#231f20" stroked="f">
                  <v:path arrowok="t" o:connecttype="custom" o:connectlocs="12,1222;0,1227;0,1227;12,1222;12,1222" o:connectangles="0,0,0,0,0"/>
                </v:shape>
                <v:shape id="Freeform 1341" o:spid="_x0000_s1167"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" path="m12,l,5,12,xe" filled="f" strokecolor="#231f20" strokeweight=".07619mm">
                  <v:path arrowok="t" o:connecttype="custom" o:connectlocs="12,1222;0,1227;0,1227;12,1222;12,1222" o:connectangles="0,0,0,0,0"/>
                </v:shape>
                <v:line id="Line 1342" o:spid="_x0000_s1168" style="position:absolute;visibility:visible;mso-wrap-style:square" from="2486,1253" to="248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" strokecolor="#231f20" strokeweight=".01553mm"/>
                <v:shape id="Freeform 1343" o:spid="_x0000_s1169" style="position:absolute;left:2485;top:125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" path="m2,l,1,2,xe" filled="f" strokecolor="#231f20" strokeweight=".07619mm">
                  <v:path arrowok="t" o:connecttype="custom" o:connectlocs="2,2506;0,2508;0,2508;2,2506;2,2506" o:connectangles="0,0,0,0,0"/>
                </v:shape>
                <v:line id="Line 1344" o:spid="_x0000_s1170" style="position:absolute;visibility:visible;mso-wrap-style:square" from="2421,1235" to="242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" strokecolor="#231f20" strokeweight=".07019mm"/>
                <v:shape id="Freeform 1345" o:spid="_x0000_s1171" style="position:absolute;left:2421;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" path="m1,4l,,1,,2,4,1,4xe" filled="f" strokecolor="#231f20" strokeweight=".07619mm">
                  <v:path arrowok="t" o:connecttype="custom" o:connectlocs="1,1237;0,1233;1,1233;2,1237;1,1237" o:connectangles="0,0,0,0,0"/>
                </v:shape>
                <v:line id="Line 1346" o:spid="_x0000_s1172" style="position:absolute;visibility:visible;mso-wrap-style:square" from="2422,1232" to="242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" strokecolor="#231f20" strokeweight=".01589mm"/>
                <v:shape id="Freeform 1347" o:spid="_x0000_s1173" style="position:absolute;left:2421;top:123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" path="m,1l1,,,1xe" filled="f" strokecolor="#231f20" strokeweight=".07619mm">
                  <v:path arrowok="t" o:connecttype="custom" o:connectlocs="0,2466;1,2464;1,2464;0,2466;0,2466" o:connectangles="0,0,0,0,0"/>
                </v:shape>
                <v:shape id="Freeform 1348" o:spid="_x0000_s1174"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" path="m10,l,6,,7,10,xe" fillcolor="#231f20" stroked="f">
                  <v:path arrowok="t" o:connecttype="custom" o:connectlocs="10,1187;0,1193;0,1194;10,1187;10,1187" o:connectangles="0,0,0,0,0"/>
                </v:shape>
                <v:shape id="Freeform 1349" o:spid="_x0000_s1175"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" path="m,6l10,,,7,,6xe" filled="f" strokecolor="#231f20" strokeweight=".07619mm">
                  <v:path arrowok="t" o:connecttype="custom" o:connectlocs="0,1193;10,1187;10,1187;0,1194;0,1193" o:connectangles="0,0,0,0,0"/>
                </v:shape>
                <v:shape id="Freeform 1350" o:spid="_x0000_s1176"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" path="m,l,1,7,7,,xe" fillcolor="#231f20" stroked="f">
                  <v:path arrowok="t" o:connecttype="custom" o:connectlocs="0,1187;0,1188;7,1194;7,1194;0,1187" o:connectangles="0,0,0,0,0"/>
                </v:shape>
                <v:shape id="Freeform 1351" o:spid="_x0000_s1177"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" path="m,l7,7,,1,,xe" filled="f" strokecolor="#231f20" strokeweight=".07619mm">
                  <v:path arrowok="t" o:connecttype="custom" o:connectlocs="0,1187;7,1194;7,1194;0,1188;0,1187" o:connectangles="0,0,0,0,0"/>
                </v:shape>
                <v:shape id="Freeform 1352" o:spid="_x0000_s1178"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" path="m12,l,8,,9,12,xe" fillcolor="#231f20" stroked="f">
                  <v:path arrowok="t" o:connecttype="custom" o:connectlocs="12,1185;0,1193;0,1194;12,1185;12,1185" o:connectangles="0,0,0,0,0"/>
                </v:shape>
                <v:shape id="Freeform 1353" o:spid="_x0000_s1179"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" path="m,8l12,,,9,,8xe" filled="f" strokecolor="#231f20" strokeweight=".07619mm">
                  <v:path arrowok="t" o:connecttype="custom" o:connectlocs="0,1193;12,1185;12,1185;0,1194;0,1193" o:connectangles="0,0,0,0,0"/>
                </v:shape>
                <v:line id="Line 1354" o:spid="_x0000_s1180" style="position:absolute;visibility:visible;mso-wrap-style:square" from="2420,1232" to="24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" strokecolor="#231f20" strokeweight=".01658mm"/>
                <v:shape id="Freeform 1355" o:spid="_x0000_s1181" style="position:absolute;left:2420;top:12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" path="m1,1l,,1,,2,1,1,1xe" filled="f" strokecolor="#231f20" strokeweight=".07619mm">
                  <v:path arrowok="t" o:connecttype="custom" o:connectlocs="1,2466;0,2464;1,2464;2,2466;1,2466" o:connectangles="0,0,0,0,0"/>
                </v:shape>
                <v:line id="Line 1356" o:spid="_x0000_s1182" style="position:absolute;visibility:visible;mso-wrap-style:square" from="2418,1234" to="241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" strokecolor="#231f20" strokeweight=".06067mm"/>
                <v:shape id="Freeform 1357" o:spid="_x0000_s1183" style="position:absolute;left:2418;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" path="m1,3l,,1,r,3xe" filled="f" strokecolor="#231f20" strokeweight=".07619mm">
                  <v:path arrowok="t" o:connecttype="custom" o:connectlocs="1,1235;0,1232;1,1232;1,1235;1,1235" o:connectangles="0,0,0,0,0"/>
                </v:shape>
                <v:shape id="Freeform 1358" o:spid="_x0000_s1184"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" path="m,l,,3,2r1,l,xe" fillcolor="#231f20" stroked="f">
                  <v:path arrowok="t" o:connecttype="custom" o:connectlocs="0,1185;0,1185;3,1187;4,1187;0,1185" o:connectangles="0,0,0,0,0"/>
                </v:shape>
                <v:shape id="Freeform 1359" o:spid="_x0000_s1185"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" path="m3,2l,,4,2,3,2xe" filled="f" strokecolor="#231f20" strokeweight=".07619mm">
                  <v:path arrowok="t" o:connecttype="custom" o:connectlocs="3,1187;0,1185;0,1185;4,1187;3,1187" o:connectangles="0,0,0,0,0"/>
                </v:shape>
                <v:shape id="Picture 1360" o:spid="_x0000_s1186" type="#_x0000_t75" style="position:absolute;left:1573;top:569;width:13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">
                  <v:imagedata r:id="rId84" o:title=""/>
                </v:shape>
                <v:shape id="Picture 1361" o:spid="_x0000_s1187" type="#_x0000_t75" style="position:absolute;left:-14;top:54;width:259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">
                  <v:imagedata r:id="rId85" o:title=""/>
                </v:shape>
                <w10:anchorlock/>
              </v:group>
            </w:pict>
          </mc:Fallback>
        </mc:AlternateContent>
      </w:r>
    </w:p>
    <w:p w14:paraId="71CD6C73" w14:textId="77777777" w:rsidR="002A51E6" w:rsidRDefault="002A51E6" w:rsidP="002A51E6">
      <w:pPr>
        <w:pStyle w:val="a3"/>
        <w:spacing w:before="2"/>
        <w:rPr>
          <w:sz w:val="12"/>
        </w:rPr>
      </w:pPr>
    </w:p>
    <w:p w14:paraId="70C66B50" w14:textId="77777777" w:rsidR="002A51E6" w:rsidRPr="007E6418" w:rsidRDefault="002A51E6" w:rsidP="002A51E6">
      <w:pPr>
        <w:pStyle w:val="a3"/>
        <w:rPr>
          <w:rFonts w:eastAsia="Calibri" w:hAnsi="Calibri" w:cs="Calibri"/>
          <w:color w:val="211E1F"/>
          <w:sz w:val="15"/>
          <w:szCs w:val="22"/>
          <w:lang w:val="ru-RU"/>
        </w:rPr>
      </w:pPr>
      <w:r>
        <w:rPr>
          <w:rFonts w:eastAsia="Calibri" w:hAnsi="Calibri" w:cs="Calibri"/>
          <w:color w:val="211E1F"/>
          <w:sz w:val="15"/>
          <w:szCs w:val="22"/>
          <w:lang w:val="ru-RU"/>
        </w:rPr>
        <w:t>П</w:t>
      </w:r>
      <w:r w:rsidRPr="007E6418">
        <w:rPr>
          <w:rFonts w:eastAsia="Calibri" w:hAnsi="Calibri" w:cs="Calibri"/>
          <w:color w:val="211E1F"/>
          <w:sz w:val="15"/>
          <w:szCs w:val="22"/>
          <w:lang w:val="ru-RU"/>
        </w:rPr>
        <w:t>осле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очистки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петли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совмещены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с</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защелкой</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нажимайте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до</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тех</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пор</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пока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они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не</w:t>
      </w:r>
      <w:r w:rsidRPr="007E6418">
        <w:rPr>
          <w:rFonts w:eastAsia="Calibri" w:hAnsi="Calibri" w:cs="Calibri"/>
          <w:color w:val="211E1F"/>
          <w:sz w:val="15"/>
          <w:szCs w:val="22"/>
          <w:lang w:val="ru-RU"/>
        </w:rPr>
        <w:t xml:space="preserve"> </w:t>
      </w:r>
      <w:proofErr w:type="spellStart"/>
      <w:r w:rsidRPr="007E6418">
        <w:rPr>
          <w:rFonts w:eastAsia="Calibri" w:hAnsi="Calibri" w:cs="Calibri"/>
          <w:color w:val="211E1F"/>
          <w:sz w:val="15"/>
          <w:szCs w:val="22"/>
          <w:lang w:val="ru-RU"/>
        </w:rPr>
        <w:t>прикусятся</w:t>
      </w:r>
      <w:proofErr w:type="spellEnd"/>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друг</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к</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другу</w:t>
      </w:r>
      <w:r w:rsidRPr="007E6418">
        <w:rPr>
          <w:rFonts w:eastAsia="Calibri" w:hAnsi="Calibri" w:cs="Calibri"/>
          <w:color w:val="211E1F"/>
          <w:sz w:val="15"/>
          <w:szCs w:val="22"/>
          <w:lang w:val="ru-RU"/>
        </w:rPr>
        <w:t>.</w:t>
      </w:r>
    </w:p>
    <w:p w14:paraId="070FDFDD" w14:textId="77777777" w:rsidR="002A51E6" w:rsidRPr="007E6418" w:rsidRDefault="002A51E6" w:rsidP="002A51E6">
      <w:pPr>
        <w:pStyle w:val="a3"/>
        <w:rPr>
          <w:lang w:val="ru-RU"/>
        </w:rPr>
      </w:pPr>
      <w:r w:rsidRPr="007E6418">
        <w:rPr>
          <w:rFonts w:eastAsia="Calibri" w:hAnsi="Calibri" w:cs="Calibri"/>
          <w:color w:val="211E1F"/>
          <w:sz w:val="15"/>
          <w:szCs w:val="22"/>
          <w:lang w:val="ru-RU"/>
        </w:rPr>
        <w:t>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полностью</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открыта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и</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полностью</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опустите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защелку</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в</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исходное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lastRenderedPageBreak/>
        <w:t>положение</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Установка</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дверцы</w:t>
      </w:r>
      <w:r w:rsidRPr="007E6418">
        <w:rPr>
          <w:rFonts w:eastAsia="Calibri" w:hAnsi="Calibri" w:cs="Calibri"/>
          <w:color w:val="211E1F"/>
          <w:sz w:val="15"/>
          <w:szCs w:val="22"/>
          <w:lang w:val="ru-RU"/>
        </w:rPr>
        <w:t xml:space="preserve"> </w:t>
      </w:r>
      <w:r w:rsidRPr="007E6418">
        <w:rPr>
          <w:rFonts w:eastAsia="Calibri" w:hAnsi="Calibri" w:cs="Calibri"/>
          <w:color w:val="211E1F"/>
          <w:sz w:val="15"/>
          <w:szCs w:val="22"/>
          <w:lang w:val="ru-RU"/>
        </w:rPr>
        <w:t>духовки</w:t>
      </w:r>
      <w:r w:rsidRPr="007E6418">
        <w:rPr>
          <w:rFonts w:eastAsia="Calibri" w:hAnsi="Calibri" w:cs="Calibri"/>
          <w:color w:val="211E1F"/>
          <w:sz w:val="15"/>
          <w:szCs w:val="22"/>
          <w:lang w:val="ru-RU"/>
        </w:rPr>
        <w:t>.</w:t>
      </w:r>
    </w:p>
    <w:p w14:paraId="070BE83F" w14:textId="77777777" w:rsidR="002A51E6" w:rsidRPr="00FC79D1" w:rsidRDefault="002A51E6" w:rsidP="002A51E6">
      <w:pPr>
        <w:pStyle w:val="a3"/>
        <w:rPr>
          <w:lang w:val="ru-RU"/>
        </w:rPr>
      </w:pPr>
      <w:r w:rsidRPr="00FC79D1">
        <w:rPr>
          <w:lang w:val="ru-RU"/>
        </w:rPr>
        <w:br w:type="column"/>
      </w:r>
    </w:p>
    <w:p w14:paraId="6ED96CE2" w14:textId="77777777" w:rsidR="002A51E6" w:rsidRPr="00FC79D1" w:rsidRDefault="002A51E6" w:rsidP="002A51E6">
      <w:pPr>
        <w:pStyle w:val="a3"/>
        <w:rPr>
          <w:lang w:val="ru-RU"/>
        </w:rPr>
      </w:pPr>
    </w:p>
    <w:p w14:paraId="26331C8E" w14:textId="77777777" w:rsidR="002A51E6" w:rsidRPr="00FC79D1" w:rsidRDefault="002A51E6" w:rsidP="002A51E6">
      <w:pPr>
        <w:pStyle w:val="a3"/>
        <w:rPr>
          <w:lang w:val="ru-RU"/>
        </w:rPr>
      </w:pPr>
    </w:p>
    <w:p w14:paraId="11DB3035" w14:textId="77777777" w:rsidR="002A51E6" w:rsidRPr="00FC79D1" w:rsidRDefault="002A51E6" w:rsidP="002A51E6">
      <w:pPr>
        <w:pStyle w:val="a3"/>
        <w:rPr>
          <w:lang w:val="ru-RU"/>
        </w:rPr>
      </w:pPr>
    </w:p>
    <w:p w14:paraId="20D512B5" w14:textId="77777777" w:rsidR="002A51E6" w:rsidRPr="00FC79D1" w:rsidRDefault="002A51E6" w:rsidP="002A51E6">
      <w:pPr>
        <w:pStyle w:val="a3"/>
        <w:spacing w:before="3"/>
        <w:rPr>
          <w:sz w:val="17"/>
          <w:lang w:val="ru-RU"/>
        </w:rPr>
      </w:pPr>
    </w:p>
    <w:p w14:paraId="293B7F19" w14:textId="77777777" w:rsidR="002A51E6" w:rsidRPr="002A51E6" w:rsidRDefault="002A51E6" w:rsidP="002A51E6">
      <w:pPr>
        <w:spacing w:line="249" w:lineRule="auto"/>
        <w:ind w:left="323" w:right="110"/>
        <w:rPr>
          <w:color w:val="211E1F"/>
          <w:sz w:val="15"/>
          <w:lang w:val="ru-RU"/>
        </w:rPr>
      </w:pPr>
      <w:r>
        <w:rPr>
          <w:color w:val="211E1F"/>
          <w:sz w:val="15"/>
        </w:rPr>
        <w:t>c</w:t>
      </w:r>
      <w:r w:rsidRPr="00A81655">
        <w:rPr>
          <w:color w:val="211E1F"/>
          <w:sz w:val="15"/>
          <w:lang w:val="ru-RU"/>
        </w:rPr>
        <w:t xml:space="preserve">. </w:t>
      </w:r>
      <w:r w:rsidRPr="007E6418">
        <w:rPr>
          <w:color w:val="211E1F"/>
          <w:sz w:val="15"/>
          <w:lang w:val="ru-RU"/>
        </w:rPr>
        <w:t xml:space="preserve">Внутреннее стекло выдвинулось из-под пластикового неподвижного блока. </w:t>
      </w:r>
      <w:r w:rsidRPr="005F511D">
        <w:rPr>
          <w:color w:val="211E1F"/>
          <w:sz w:val="15"/>
          <w:lang w:val="ru-RU"/>
        </w:rPr>
        <w:t>После очистки во внутреннее стекло вставьте следующ</w:t>
      </w:r>
      <w:r>
        <w:rPr>
          <w:color w:val="211E1F"/>
          <w:sz w:val="15"/>
          <w:lang w:val="ru-RU"/>
        </w:rPr>
        <w:t>ий пластиковый неподвижный блок</w:t>
      </w:r>
    </w:p>
    <w:p w14:paraId="6A87B7A6" w14:textId="77777777" w:rsidR="002A51E6" w:rsidRPr="002A51E6" w:rsidRDefault="002A51E6" w:rsidP="002A51E6">
      <w:pPr>
        <w:pStyle w:val="a3"/>
        <w:spacing w:before="4"/>
        <w:rPr>
          <w:sz w:val="12"/>
          <w:lang w:val="ru-RU"/>
        </w:rPr>
        <w:sectPr w:rsidR="002A51E6" w:rsidRPr="002A51E6">
          <w:type w:val="continuous"/>
          <w:pgSz w:w="8400" w:h="11910"/>
          <w:pgMar w:top="1100" w:right="420" w:bottom="280" w:left="400" w:header="720" w:footer="720" w:gutter="0"/>
          <w:cols w:num="2" w:space="720" w:equalWidth="0">
            <w:col w:w="3342" w:space="358"/>
            <w:col w:w="3880"/>
          </w:cols>
        </w:sectPr>
      </w:pPr>
      <w:r>
        <w:rPr>
          <w:noProof/>
          <w:lang w:val="ru-RU" w:eastAsia="ru-RU"/>
        </w:rPr>
        <mc:AlternateContent>
          <mc:Choice Requires="wpg">
            <w:drawing>
              <wp:anchor distT="0" distB="0" distL="114300" distR="114300" simplePos="0" relativeHeight="251826176" behindDoc="0" locked="0" layoutInCell="1" allowOverlap="1" wp14:anchorId="111928AC" wp14:editId="294266A3">
                <wp:simplePos x="0" y="0"/>
                <wp:positionH relativeFrom="page">
                  <wp:posOffset>2836545</wp:posOffset>
                </wp:positionH>
                <wp:positionV relativeFrom="paragraph">
                  <wp:posOffset>114935</wp:posOffset>
                </wp:positionV>
                <wp:extent cx="1989455" cy="1015365"/>
                <wp:effectExtent l="7620" t="6350" r="12700" b="6985"/>
                <wp:wrapTopAndBottom/>
                <wp:docPr id="872"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1006475"/>
                          <a:chOff x="4474" y="188"/>
                          <a:chExt cx="3119" cy="1585"/>
                        </a:xfrm>
                      </wpg:grpSpPr>
                      <wps:wsp>
                        <wps:cNvPr id="873" name="Freeform 1249"/>
                        <wps:cNvSpPr>
                          <a:spLocks/>
                        </wps:cNvSpPr>
                        <wps:spPr bwMode="auto">
                          <a:xfrm>
                            <a:off x="4733" y="1001"/>
                            <a:ext cx="2853" cy="501"/>
                          </a:xfrm>
                          <a:custGeom>
                            <a:avLst/>
                            <a:gdLst>
                              <a:gd name="T0" fmla="+- 0 7586 4734"/>
                              <a:gd name="T1" fmla="*/ T0 w 2853"/>
                              <a:gd name="T2" fmla="+- 0 1002 1002"/>
                              <a:gd name="T3" fmla="*/ 1002 h 501"/>
                              <a:gd name="T4" fmla="+- 0 7115 4734"/>
                              <a:gd name="T5" fmla="*/ T4 w 2853"/>
                              <a:gd name="T6" fmla="+- 0 1502 1002"/>
                              <a:gd name="T7" fmla="*/ 1502 h 501"/>
                              <a:gd name="T8" fmla="+- 0 4734 4734"/>
                              <a:gd name="T9" fmla="*/ T8 w 2853"/>
                              <a:gd name="T10" fmla="+- 0 1176 1002"/>
                              <a:gd name="T11" fmla="*/ 1176 h 501"/>
                              <a:gd name="T12" fmla="+- 0 4848 4734"/>
                              <a:gd name="T13" fmla="*/ T12 w 2853"/>
                              <a:gd name="T14" fmla="+- 0 1076 1002"/>
                              <a:gd name="T15" fmla="*/ 1076 h 501"/>
                            </a:gdLst>
                            <a:ahLst/>
                            <a:cxnLst>
                              <a:cxn ang="0">
                                <a:pos x="T1" y="T3"/>
                              </a:cxn>
                              <a:cxn ang="0">
                                <a:pos x="T5" y="T7"/>
                              </a:cxn>
                              <a:cxn ang="0">
                                <a:pos x="T9" y="T11"/>
                              </a:cxn>
                              <a:cxn ang="0">
                                <a:pos x="T13" y="T15"/>
                              </a:cxn>
                            </a:cxnLst>
                            <a:rect l="0" t="0" r="r" b="b"/>
                            <a:pathLst>
                              <a:path w="2853" h="501">
                                <a:moveTo>
                                  <a:pt x="2852" y="0"/>
                                </a:moveTo>
                                <a:lnTo>
                                  <a:pt x="2381" y="500"/>
                                </a:lnTo>
                                <a:lnTo>
                                  <a:pt x="0" y="174"/>
                                </a:lnTo>
                                <a:lnTo>
                                  <a:pt x="114" y="74"/>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Line 1250"/>
                        <wps:cNvCnPr>
                          <a:cxnSpLocks noChangeShapeType="1"/>
                        </wps:cNvCnPr>
                        <wps:spPr bwMode="auto">
                          <a:xfrm>
                            <a:off x="4950" y="1075"/>
                            <a:ext cx="2032" cy="27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75" name="Line 1251"/>
                        <wps:cNvCnPr>
                          <a:cxnSpLocks noChangeShapeType="1"/>
                        </wps:cNvCnPr>
                        <wps:spPr bwMode="auto">
                          <a:xfrm>
                            <a:off x="4949" y="1016"/>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76" name="Freeform 1252"/>
                        <wps:cNvSpPr>
                          <a:spLocks/>
                        </wps:cNvSpPr>
                        <wps:spPr bwMode="auto">
                          <a:xfrm>
                            <a:off x="5215" y="645"/>
                            <a:ext cx="2003" cy="561"/>
                          </a:xfrm>
                          <a:custGeom>
                            <a:avLst/>
                            <a:gdLst>
                              <a:gd name="T0" fmla="+- 0 5215 5215"/>
                              <a:gd name="T1" fmla="*/ T0 w 2003"/>
                              <a:gd name="T2" fmla="+- 0 985 646"/>
                              <a:gd name="T3" fmla="*/ 985 h 561"/>
                              <a:gd name="T4" fmla="+- 0 6836 5215"/>
                              <a:gd name="T5" fmla="*/ T4 w 2003"/>
                              <a:gd name="T6" fmla="+- 0 1206 646"/>
                              <a:gd name="T7" fmla="*/ 1206 h 561"/>
                              <a:gd name="T8" fmla="+- 0 7217 5215"/>
                              <a:gd name="T9" fmla="*/ T8 w 2003"/>
                              <a:gd name="T10" fmla="+- 0 839 646"/>
                              <a:gd name="T11" fmla="*/ 839 h 561"/>
                              <a:gd name="T12" fmla="+- 0 5675 5215"/>
                              <a:gd name="T13" fmla="*/ T12 w 2003"/>
                              <a:gd name="T14" fmla="+- 0 646 646"/>
                              <a:gd name="T15" fmla="*/ 646 h 561"/>
                              <a:gd name="T16" fmla="+- 0 5215 5215"/>
                              <a:gd name="T17" fmla="*/ T16 w 2003"/>
                              <a:gd name="T18" fmla="+- 0 985 646"/>
                              <a:gd name="T19" fmla="*/ 985 h 561"/>
                            </a:gdLst>
                            <a:ahLst/>
                            <a:cxnLst>
                              <a:cxn ang="0">
                                <a:pos x="T1" y="T3"/>
                              </a:cxn>
                              <a:cxn ang="0">
                                <a:pos x="T5" y="T7"/>
                              </a:cxn>
                              <a:cxn ang="0">
                                <a:pos x="T9" y="T11"/>
                              </a:cxn>
                              <a:cxn ang="0">
                                <a:pos x="T13" y="T15"/>
                              </a:cxn>
                              <a:cxn ang="0">
                                <a:pos x="T17" y="T19"/>
                              </a:cxn>
                            </a:cxnLst>
                            <a:rect l="0" t="0" r="r" b="b"/>
                            <a:pathLst>
                              <a:path w="2003" h="561">
                                <a:moveTo>
                                  <a:pt x="0" y="339"/>
                                </a:moveTo>
                                <a:lnTo>
                                  <a:pt x="1621" y="560"/>
                                </a:lnTo>
                                <a:lnTo>
                                  <a:pt x="2002" y="193"/>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1253"/>
                        <wps:cNvSpPr>
                          <a:spLocks/>
                        </wps:cNvSpPr>
                        <wps:spPr bwMode="auto">
                          <a:xfrm>
                            <a:off x="6953" y="920"/>
                            <a:ext cx="633" cy="517"/>
                          </a:xfrm>
                          <a:custGeom>
                            <a:avLst/>
                            <a:gdLst>
                              <a:gd name="T0" fmla="+- 0 6983 6954"/>
                              <a:gd name="T1" fmla="*/ T0 w 633"/>
                              <a:gd name="T2" fmla="+- 0 1370 920"/>
                              <a:gd name="T3" fmla="*/ 1370 h 517"/>
                              <a:gd name="T4" fmla="+- 0 6954 6954"/>
                              <a:gd name="T5" fmla="*/ T4 w 633"/>
                              <a:gd name="T6" fmla="+- 0 1404 920"/>
                              <a:gd name="T7" fmla="*/ 1404 h 517"/>
                              <a:gd name="T8" fmla="+- 0 6984 6954"/>
                              <a:gd name="T9" fmla="*/ T8 w 633"/>
                              <a:gd name="T10" fmla="+- 0 1409 920"/>
                              <a:gd name="T11" fmla="*/ 1409 h 517"/>
                              <a:gd name="T12" fmla="+- 0 6980 6954"/>
                              <a:gd name="T13" fmla="*/ T12 w 633"/>
                              <a:gd name="T14" fmla="+- 0 1286 920"/>
                              <a:gd name="T15" fmla="*/ 1286 h 517"/>
                              <a:gd name="T16" fmla="+- 0 7097 6954"/>
                              <a:gd name="T17" fmla="*/ T16 w 633"/>
                              <a:gd name="T18" fmla="+- 0 1304 920"/>
                              <a:gd name="T19" fmla="*/ 1304 h 517"/>
                              <a:gd name="T20" fmla="+- 0 7102 6954"/>
                              <a:gd name="T21" fmla="*/ T20 w 633"/>
                              <a:gd name="T22" fmla="+- 0 1432 920"/>
                              <a:gd name="T23" fmla="*/ 1432 h 517"/>
                              <a:gd name="T24" fmla="+- 0 7139 6954"/>
                              <a:gd name="T25" fmla="*/ T24 w 633"/>
                              <a:gd name="T26" fmla="+- 0 1437 920"/>
                              <a:gd name="T27" fmla="*/ 1437 h 517"/>
                              <a:gd name="T28" fmla="+- 0 7586 6954"/>
                              <a:gd name="T29" fmla="*/ T28 w 633"/>
                              <a:gd name="T30" fmla="+- 0 968 920"/>
                              <a:gd name="T31" fmla="*/ 968 h 517"/>
                              <a:gd name="T32" fmla="+- 0 7586 6954"/>
                              <a:gd name="T33" fmla="*/ T32 w 633"/>
                              <a:gd name="T34" fmla="+- 0 920 920"/>
                              <a:gd name="T35" fmla="*/ 920 h 517"/>
                              <a:gd name="T36" fmla="+- 0 7101 6954"/>
                              <a:gd name="T37" fmla="*/ T36 w 633"/>
                              <a:gd name="T38" fmla="+- 0 1420 920"/>
                              <a:gd name="T39" fmla="*/ 142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50"/>
                                </a:moveTo>
                                <a:lnTo>
                                  <a:pt x="0" y="484"/>
                                </a:lnTo>
                                <a:lnTo>
                                  <a:pt x="30" y="489"/>
                                </a:lnTo>
                                <a:lnTo>
                                  <a:pt x="26" y="366"/>
                                </a:lnTo>
                                <a:lnTo>
                                  <a:pt x="143" y="384"/>
                                </a:lnTo>
                                <a:lnTo>
                                  <a:pt x="148" y="512"/>
                                </a:lnTo>
                                <a:lnTo>
                                  <a:pt x="185" y="517"/>
                                </a:lnTo>
                                <a:lnTo>
                                  <a:pt x="632" y="48"/>
                                </a:lnTo>
                                <a:lnTo>
                                  <a:pt x="632" y="0"/>
                                </a:lnTo>
                                <a:lnTo>
                                  <a:pt x="147" y="50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1254"/>
                        <wps:cNvCnPr>
                          <a:cxnSpLocks noChangeShapeType="1"/>
                        </wps:cNvCnPr>
                        <wps:spPr bwMode="auto">
                          <a:xfrm flipV="1">
                            <a:off x="6984" y="1301"/>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9" name="Picture 12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798" y="978"/>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Freeform 1256"/>
                        <wps:cNvSpPr>
                          <a:spLocks/>
                        </wps:cNvSpPr>
                        <wps:spPr bwMode="auto">
                          <a:xfrm>
                            <a:off x="6979" y="681"/>
                            <a:ext cx="605" cy="622"/>
                          </a:xfrm>
                          <a:custGeom>
                            <a:avLst/>
                            <a:gdLst>
                              <a:gd name="T0" fmla="+- 0 6980 6980"/>
                              <a:gd name="T1" fmla="*/ T0 w 605"/>
                              <a:gd name="T2" fmla="+- 0 1286 682"/>
                              <a:gd name="T3" fmla="*/ 1286 h 622"/>
                              <a:gd name="T4" fmla="+- 0 7585 6980"/>
                              <a:gd name="T5" fmla="*/ T4 w 605"/>
                              <a:gd name="T6" fmla="+- 0 682 682"/>
                              <a:gd name="T7" fmla="*/ 682 h 622"/>
                              <a:gd name="T8" fmla="+- 0 7584 6980"/>
                              <a:gd name="T9" fmla="*/ T8 w 605"/>
                              <a:gd name="T10" fmla="+- 0 799 682"/>
                              <a:gd name="T11" fmla="*/ 799 h 622"/>
                              <a:gd name="T12" fmla="+- 0 7097 6980"/>
                              <a:gd name="T13" fmla="*/ T12 w 605"/>
                              <a:gd name="T14" fmla="+- 0 1304 682"/>
                              <a:gd name="T15" fmla="*/ 1304 h 622"/>
                            </a:gdLst>
                            <a:ahLst/>
                            <a:cxnLst>
                              <a:cxn ang="0">
                                <a:pos x="T1" y="T3"/>
                              </a:cxn>
                              <a:cxn ang="0">
                                <a:pos x="T5" y="T7"/>
                              </a:cxn>
                              <a:cxn ang="0">
                                <a:pos x="T9" y="T11"/>
                              </a:cxn>
                              <a:cxn ang="0">
                                <a:pos x="T13" y="T15"/>
                              </a:cxn>
                            </a:cxnLst>
                            <a:rect l="0" t="0" r="r" b="b"/>
                            <a:pathLst>
                              <a:path w="605" h="622">
                                <a:moveTo>
                                  <a:pt x="0" y="604"/>
                                </a:moveTo>
                                <a:lnTo>
                                  <a:pt x="605" y="0"/>
                                </a:lnTo>
                                <a:lnTo>
                                  <a:pt x="604"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1257"/>
                        <wps:cNvSpPr>
                          <a:spLocks/>
                        </wps:cNvSpPr>
                        <wps:spPr bwMode="auto">
                          <a:xfrm>
                            <a:off x="7033" y="1257"/>
                            <a:ext cx="56" cy="21"/>
                          </a:xfrm>
                          <a:custGeom>
                            <a:avLst/>
                            <a:gdLst>
                              <a:gd name="T0" fmla="+- 0 7061 7033"/>
                              <a:gd name="T1" fmla="*/ T0 w 56"/>
                              <a:gd name="T2" fmla="+- 0 1258 1258"/>
                              <a:gd name="T3" fmla="*/ 1258 h 21"/>
                              <a:gd name="T4" fmla="+- 0 7076 7033"/>
                              <a:gd name="T5" fmla="*/ T4 w 56"/>
                              <a:gd name="T6" fmla="+- 0 1258 1258"/>
                              <a:gd name="T7" fmla="*/ 1258 h 21"/>
                              <a:gd name="T8" fmla="+- 0 7089 7033"/>
                              <a:gd name="T9" fmla="*/ T8 w 56"/>
                              <a:gd name="T10" fmla="+- 0 1263 1258"/>
                              <a:gd name="T11" fmla="*/ 1263 h 21"/>
                              <a:gd name="T12" fmla="+- 0 7089 7033"/>
                              <a:gd name="T13" fmla="*/ T12 w 56"/>
                              <a:gd name="T14" fmla="+- 0 1268 1258"/>
                              <a:gd name="T15" fmla="*/ 1268 h 21"/>
                              <a:gd name="T16" fmla="+- 0 7089 7033"/>
                              <a:gd name="T17" fmla="*/ T16 w 56"/>
                              <a:gd name="T18" fmla="+- 0 1274 1258"/>
                              <a:gd name="T19" fmla="*/ 1274 h 21"/>
                              <a:gd name="T20" fmla="+- 0 7076 7033"/>
                              <a:gd name="T21" fmla="*/ T20 w 56"/>
                              <a:gd name="T22" fmla="+- 0 1278 1258"/>
                              <a:gd name="T23" fmla="*/ 1278 h 21"/>
                              <a:gd name="T24" fmla="+- 0 7061 7033"/>
                              <a:gd name="T25" fmla="*/ T24 w 56"/>
                              <a:gd name="T26" fmla="+- 0 1278 1258"/>
                              <a:gd name="T27" fmla="*/ 1278 h 21"/>
                              <a:gd name="T28" fmla="+- 0 7046 7033"/>
                              <a:gd name="T29" fmla="*/ T28 w 56"/>
                              <a:gd name="T30" fmla="+- 0 1278 1258"/>
                              <a:gd name="T31" fmla="*/ 1278 h 21"/>
                              <a:gd name="T32" fmla="+- 0 7033 7033"/>
                              <a:gd name="T33" fmla="*/ T32 w 56"/>
                              <a:gd name="T34" fmla="+- 0 1274 1258"/>
                              <a:gd name="T35" fmla="*/ 1274 h 21"/>
                              <a:gd name="T36" fmla="+- 0 7033 7033"/>
                              <a:gd name="T37" fmla="*/ T36 w 56"/>
                              <a:gd name="T38" fmla="+- 0 1268 1258"/>
                              <a:gd name="T39" fmla="*/ 1268 h 21"/>
                              <a:gd name="T40" fmla="+- 0 7033 7033"/>
                              <a:gd name="T41" fmla="*/ T40 w 56"/>
                              <a:gd name="T42" fmla="+- 0 1263 1258"/>
                              <a:gd name="T43" fmla="*/ 1263 h 21"/>
                              <a:gd name="T44" fmla="+- 0 7046 7033"/>
                              <a:gd name="T45" fmla="*/ T44 w 56"/>
                              <a:gd name="T46" fmla="+- 0 1258 1258"/>
                              <a:gd name="T47" fmla="*/ 1258 h 21"/>
                              <a:gd name="T48" fmla="+- 0 7061 7033"/>
                              <a:gd name="T49" fmla="*/ T48 w 56"/>
                              <a:gd name="T50" fmla="+- 0 1258 1258"/>
                              <a:gd name="T51" fmla="*/ 125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6" y="5"/>
                                </a:lnTo>
                                <a:lnTo>
                                  <a:pt x="56" y="10"/>
                                </a:lnTo>
                                <a:lnTo>
                                  <a:pt x="56" y="16"/>
                                </a:lnTo>
                                <a:lnTo>
                                  <a:pt x="43" y="20"/>
                                </a:lnTo>
                                <a:lnTo>
                                  <a:pt x="28" y="20"/>
                                </a:lnTo>
                                <a:lnTo>
                                  <a:pt x="13" y="20"/>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258"/>
                        <wps:cNvSpPr>
                          <a:spLocks/>
                        </wps:cNvSpPr>
                        <wps:spPr bwMode="auto">
                          <a:xfrm>
                            <a:off x="7410" y="885"/>
                            <a:ext cx="56" cy="21"/>
                          </a:xfrm>
                          <a:custGeom>
                            <a:avLst/>
                            <a:gdLst>
                              <a:gd name="T0" fmla="+- 0 7438 7411"/>
                              <a:gd name="T1" fmla="*/ T0 w 56"/>
                              <a:gd name="T2" fmla="+- 0 885 885"/>
                              <a:gd name="T3" fmla="*/ 885 h 21"/>
                              <a:gd name="T4" fmla="+- 0 7453 7411"/>
                              <a:gd name="T5" fmla="*/ T4 w 56"/>
                              <a:gd name="T6" fmla="+- 0 885 885"/>
                              <a:gd name="T7" fmla="*/ 885 h 21"/>
                              <a:gd name="T8" fmla="+- 0 7466 7411"/>
                              <a:gd name="T9" fmla="*/ T8 w 56"/>
                              <a:gd name="T10" fmla="+- 0 890 885"/>
                              <a:gd name="T11" fmla="*/ 890 h 21"/>
                              <a:gd name="T12" fmla="+- 0 7466 7411"/>
                              <a:gd name="T13" fmla="*/ T12 w 56"/>
                              <a:gd name="T14" fmla="+- 0 896 885"/>
                              <a:gd name="T15" fmla="*/ 896 h 21"/>
                              <a:gd name="T16" fmla="+- 0 7466 7411"/>
                              <a:gd name="T17" fmla="*/ T16 w 56"/>
                              <a:gd name="T18" fmla="+- 0 901 885"/>
                              <a:gd name="T19" fmla="*/ 901 h 21"/>
                              <a:gd name="T20" fmla="+- 0 7453 7411"/>
                              <a:gd name="T21" fmla="*/ T20 w 56"/>
                              <a:gd name="T22" fmla="+- 0 906 885"/>
                              <a:gd name="T23" fmla="*/ 906 h 21"/>
                              <a:gd name="T24" fmla="+- 0 7438 7411"/>
                              <a:gd name="T25" fmla="*/ T24 w 56"/>
                              <a:gd name="T26" fmla="+- 0 906 885"/>
                              <a:gd name="T27" fmla="*/ 906 h 21"/>
                              <a:gd name="T28" fmla="+- 0 7423 7411"/>
                              <a:gd name="T29" fmla="*/ T28 w 56"/>
                              <a:gd name="T30" fmla="+- 0 906 885"/>
                              <a:gd name="T31" fmla="*/ 906 h 21"/>
                              <a:gd name="T32" fmla="+- 0 7411 7411"/>
                              <a:gd name="T33" fmla="*/ T32 w 56"/>
                              <a:gd name="T34" fmla="+- 0 901 885"/>
                              <a:gd name="T35" fmla="*/ 901 h 21"/>
                              <a:gd name="T36" fmla="+- 0 7411 7411"/>
                              <a:gd name="T37" fmla="*/ T36 w 56"/>
                              <a:gd name="T38" fmla="+- 0 896 885"/>
                              <a:gd name="T39" fmla="*/ 896 h 21"/>
                              <a:gd name="T40" fmla="+- 0 7411 7411"/>
                              <a:gd name="T41" fmla="*/ T40 w 56"/>
                              <a:gd name="T42" fmla="+- 0 890 885"/>
                              <a:gd name="T43" fmla="*/ 890 h 21"/>
                              <a:gd name="T44" fmla="+- 0 7423 7411"/>
                              <a:gd name="T45" fmla="*/ T44 w 56"/>
                              <a:gd name="T46" fmla="+- 0 885 885"/>
                              <a:gd name="T47" fmla="*/ 885 h 21"/>
                              <a:gd name="T48" fmla="+- 0 7438 7411"/>
                              <a:gd name="T49" fmla="*/ T48 w 56"/>
                              <a:gd name="T50" fmla="+- 0 885 885"/>
                              <a:gd name="T51" fmla="*/ 88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5"/>
                                </a:lnTo>
                                <a:lnTo>
                                  <a:pt x="55" y="11"/>
                                </a:lnTo>
                                <a:lnTo>
                                  <a:pt x="55" y="16"/>
                                </a:lnTo>
                                <a:lnTo>
                                  <a:pt x="42" y="21"/>
                                </a:lnTo>
                                <a:lnTo>
                                  <a:pt x="27" y="21"/>
                                </a:lnTo>
                                <a:lnTo>
                                  <a:pt x="12" y="21"/>
                                </a:lnTo>
                                <a:lnTo>
                                  <a:pt x="0" y="16"/>
                                </a:lnTo>
                                <a:lnTo>
                                  <a:pt x="0" y="11"/>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1259"/>
                        <wps:cNvSpPr>
                          <a:spLocks/>
                        </wps:cNvSpPr>
                        <wps:spPr bwMode="auto">
                          <a:xfrm>
                            <a:off x="7474" y="822"/>
                            <a:ext cx="56" cy="21"/>
                          </a:xfrm>
                          <a:custGeom>
                            <a:avLst/>
                            <a:gdLst>
                              <a:gd name="T0" fmla="+- 0 7502 7474"/>
                              <a:gd name="T1" fmla="*/ T0 w 56"/>
                              <a:gd name="T2" fmla="+- 0 823 823"/>
                              <a:gd name="T3" fmla="*/ 823 h 21"/>
                              <a:gd name="T4" fmla="+- 0 7517 7474"/>
                              <a:gd name="T5" fmla="*/ T4 w 56"/>
                              <a:gd name="T6" fmla="+- 0 823 823"/>
                              <a:gd name="T7" fmla="*/ 823 h 21"/>
                              <a:gd name="T8" fmla="+- 0 7530 7474"/>
                              <a:gd name="T9" fmla="*/ T8 w 56"/>
                              <a:gd name="T10" fmla="+- 0 827 823"/>
                              <a:gd name="T11" fmla="*/ 827 h 21"/>
                              <a:gd name="T12" fmla="+- 0 7530 7474"/>
                              <a:gd name="T13" fmla="*/ T12 w 56"/>
                              <a:gd name="T14" fmla="+- 0 833 823"/>
                              <a:gd name="T15" fmla="*/ 833 h 21"/>
                              <a:gd name="T16" fmla="+- 0 7530 7474"/>
                              <a:gd name="T17" fmla="*/ T16 w 56"/>
                              <a:gd name="T18" fmla="+- 0 839 823"/>
                              <a:gd name="T19" fmla="*/ 839 h 21"/>
                              <a:gd name="T20" fmla="+- 0 7517 7474"/>
                              <a:gd name="T21" fmla="*/ T20 w 56"/>
                              <a:gd name="T22" fmla="+- 0 843 823"/>
                              <a:gd name="T23" fmla="*/ 843 h 21"/>
                              <a:gd name="T24" fmla="+- 0 7502 7474"/>
                              <a:gd name="T25" fmla="*/ T24 w 56"/>
                              <a:gd name="T26" fmla="+- 0 843 823"/>
                              <a:gd name="T27" fmla="*/ 843 h 21"/>
                              <a:gd name="T28" fmla="+- 0 7487 7474"/>
                              <a:gd name="T29" fmla="*/ T28 w 56"/>
                              <a:gd name="T30" fmla="+- 0 843 823"/>
                              <a:gd name="T31" fmla="*/ 843 h 21"/>
                              <a:gd name="T32" fmla="+- 0 7474 7474"/>
                              <a:gd name="T33" fmla="*/ T32 w 56"/>
                              <a:gd name="T34" fmla="+- 0 839 823"/>
                              <a:gd name="T35" fmla="*/ 839 h 21"/>
                              <a:gd name="T36" fmla="+- 0 7474 7474"/>
                              <a:gd name="T37" fmla="*/ T36 w 56"/>
                              <a:gd name="T38" fmla="+- 0 833 823"/>
                              <a:gd name="T39" fmla="*/ 833 h 21"/>
                              <a:gd name="T40" fmla="+- 0 7474 7474"/>
                              <a:gd name="T41" fmla="*/ T40 w 56"/>
                              <a:gd name="T42" fmla="+- 0 827 823"/>
                              <a:gd name="T43" fmla="*/ 827 h 21"/>
                              <a:gd name="T44" fmla="+- 0 7487 7474"/>
                              <a:gd name="T45" fmla="*/ T44 w 56"/>
                              <a:gd name="T46" fmla="+- 0 823 823"/>
                              <a:gd name="T47" fmla="*/ 823 h 21"/>
                              <a:gd name="T48" fmla="+- 0 7502 7474"/>
                              <a:gd name="T49" fmla="*/ T48 w 56"/>
                              <a:gd name="T50" fmla="+- 0 823 823"/>
                              <a:gd name="T51" fmla="*/ 82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6" y="4"/>
                                </a:lnTo>
                                <a:lnTo>
                                  <a:pt x="56" y="10"/>
                                </a:lnTo>
                                <a:lnTo>
                                  <a:pt x="56" y="16"/>
                                </a:lnTo>
                                <a:lnTo>
                                  <a:pt x="43" y="20"/>
                                </a:lnTo>
                                <a:lnTo>
                                  <a:pt x="28" y="20"/>
                                </a:lnTo>
                                <a:lnTo>
                                  <a:pt x="13" y="20"/>
                                </a:lnTo>
                                <a:lnTo>
                                  <a:pt x="0" y="16"/>
                                </a:lnTo>
                                <a:lnTo>
                                  <a:pt x="0" y="10"/>
                                </a:lnTo>
                                <a:lnTo>
                                  <a:pt x="0" y="4"/>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1260"/>
                        <wps:cNvSpPr>
                          <a:spLocks/>
                        </wps:cNvSpPr>
                        <wps:spPr bwMode="auto">
                          <a:xfrm>
                            <a:off x="5423" y="597"/>
                            <a:ext cx="56" cy="21"/>
                          </a:xfrm>
                          <a:custGeom>
                            <a:avLst/>
                            <a:gdLst>
                              <a:gd name="T0" fmla="+- 0 5451 5423"/>
                              <a:gd name="T1" fmla="*/ T0 w 56"/>
                              <a:gd name="T2" fmla="+- 0 598 598"/>
                              <a:gd name="T3" fmla="*/ 598 h 21"/>
                              <a:gd name="T4" fmla="+- 0 5466 5423"/>
                              <a:gd name="T5" fmla="*/ T4 w 56"/>
                              <a:gd name="T6" fmla="+- 0 598 598"/>
                              <a:gd name="T7" fmla="*/ 598 h 21"/>
                              <a:gd name="T8" fmla="+- 0 5478 5423"/>
                              <a:gd name="T9" fmla="*/ T8 w 56"/>
                              <a:gd name="T10" fmla="+- 0 603 598"/>
                              <a:gd name="T11" fmla="*/ 603 h 21"/>
                              <a:gd name="T12" fmla="+- 0 5478 5423"/>
                              <a:gd name="T13" fmla="*/ T12 w 56"/>
                              <a:gd name="T14" fmla="+- 0 608 598"/>
                              <a:gd name="T15" fmla="*/ 608 h 21"/>
                              <a:gd name="T16" fmla="+- 0 5478 5423"/>
                              <a:gd name="T17" fmla="*/ T16 w 56"/>
                              <a:gd name="T18" fmla="+- 0 614 598"/>
                              <a:gd name="T19" fmla="*/ 614 h 21"/>
                              <a:gd name="T20" fmla="+- 0 5466 5423"/>
                              <a:gd name="T21" fmla="*/ T20 w 56"/>
                              <a:gd name="T22" fmla="+- 0 618 598"/>
                              <a:gd name="T23" fmla="*/ 618 h 21"/>
                              <a:gd name="T24" fmla="+- 0 5451 5423"/>
                              <a:gd name="T25" fmla="*/ T24 w 56"/>
                              <a:gd name="T26" fmla="+- 0 618 598"/>
                              <a:gd name="T27" fmla="*/ 618 h 21"/>
                              <a:gd name="T28" fmla="+- 0 5435 5423"/>
                              <a:gd name="T29" fmla="*/ T28 w 56"/>
                              <a:gd name="T30" fmla="+- 0 618 598"/>
                              <a:gd name="T31" fmla="*/ 618 h 21"/>
                              <a:gd name="T32" fmla="+- 0 5423 5423"/>
                              <a:gd name="T33" fmla="*/ T32 w 56"/>
                              <a:gd name="T34" fmla="+- 0 614 598"/>
                              <a:gd name="T35" fmla="*/ 614 h 21"/>
                              <a:gd name="T36" fmla="+- 0 5423 5423"/>
                              <a:gd name="T37" fmla="*/ T36 w 56"/>
                              <a:gd name="T38" fmla="+- 0 608 598"/>
                              <a:gd name="T39" fmla="*/ 608 h 21"/>
                              <a:gd name="T40" fmla="+- 0 5423 5423"/>
                              <a:gd name="T41" fmla="*/ T40 w 56"/>
                              <a:gd name="T42" fmla="+- 0 603 598"/>
                              <a:gd name="T43" fmla="*/ 603 h 21"/>
                              <a:gd name="T44" fmla="+- 0 5435 5423"/>
                              <a:gd name="T45" fmla="*/ T44 w 56"/>
                              <a:gd name="T46" fmla="+- 0 598 598"/>
                              <a:gd name="T47" fmla="*/ 598 h 21"/>
                              <a:gd name="T48" fmla="+- 0 5451 5423"/>
                              <a:gd name="T49" fmla="*/ T48 w 56"/>
                              <a:gd name="T50" fmla="+- 0 598 598"/>
                              <a:gd name="T51" fmla="*/ 59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0"/>
                                </a:lnTo>
                                <a:lnTo>
                                  <a:pt x="28" y="20"/>
                                </a:lnTo>
                                <a:lnTo>
                                  <a:pt x="12" y="20"/>
                                </a:lnTo>
                                <a:lnTo>
                                  <a:pt x="0" y="16"/>
                                </a:lnTo>
                                <a:lnTo>
                                  <a:pt x="0" y="10"/>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1261"/>
                        <wps:cNvSpPr>
                          <a:spLocks/>
                        </wps:cNvSpPr>
                        <wps:spPr bwMode="auto">
                          <a:xfrm>
                            <a:off x="5344" y="654"/>
                            <a:ext cx="56" cy="21"/>
                          </a:xfrm>
                          <a:custGeom>
                            <a:avLst/>
                            <a:gdLst>
                              <a:gd name="T0" fmla="+- 0 5372 5345"/>
                              <a:gd name="T1" fmla="*/ T0 w 56"/>
                              <a:gd name="T2" fmla="+- 0 655 655"/>
                              <a:gd name="T3" fmla="*/ 655 h 21"/>
                              <a:gd name="T4" fmla="+- 0 5388 5345"/>
                              <a:gd name="T5" fmla="*/ T4 w 56"/>
                              <a:gd name="T6" fmla="+- 0 655 655"/>
                              <a:gd name="T7" fmla="*/ 655 h 21"/>
                              <a:gd name="T8" fmla="+- 0 5400 5345"/>
                              <a:gd name="T9" fmla="*/ T8 w 56"/>
                              <a:gd name="T10" fmla="+- 0 659 655"/>
                              <a:gd name="T11" fmla="*/ 659 h 21"/>
                              <a:gd name="T12" fmla="+- 0 5400 5345"/>
                              <a:gd name="T13" fmla="*/ T12 w 56"/>
                              <a:gd name="T14" fmla="+- 0 665 655"/>
                              <a:gd name="T15" fmla="*/ 665 h 21"/>
                              <a:gd name="T16" fmla="+- 0 5400 5345"/>
                              <a:gd name="T17" fmla="*/ T16 w 56"/>
                              <a:gd name="T18" fmla="+- 0 670 655"/>
                              <a:gd name="T19" fmla="*/ 670 h 21"/>
                              <a:gd name="T20" fmla="+- 0 5388 5345"/>
                              <a:gd name="T21" fmla="*/ T20 w 56"/>
                              <a:gd name="T22" fmla="+- 0 675 655"/>
                              <a:gd name="T23" fmla="*/ 675 h 21"/>
                              <a:gd name="T24" fmla="+- 0 5372 5345"/>
                              <a:gd name="T25" fmla="*/ T24 w 56"/>
                              <a:gd name="T26" fmla="+- 0 675 655"/>
                              <a:gd name="T27" fmla="*/ 675 h 21"/>
                              <a:gd name="T28" fmla="+- 0 5357 5345"/>
                              <a:gd name="T29" fmla="*/ T28 w 56"/>
                              <a:gd name="T30" fmla="+- 0 675 655"/>
                              <a:gd name="T31" fmla="*/ 675 h 21"/>
                              <a:gd name="T32" fmla="+- 0 5345 5345"/>
                              <a:gd name="T33" fmla="*/ T32 w 56"/>
                              <a:gd name="T34" fmla="+- 0 670 655"/>
                              <a:gd name="T35" fmla="*/ 670 h 21"/>
                              <a:gd name="T36" fmla="+- 0 5345 5345"/>
                              <a:gd name="T37" fmla="*/ T36 w 56"/>
                              <a:gd name="T38" fmla="+- 0 665 655"/>
                              <a:gd name="T39" fmla="*/ 665 h 21"/>
                              <a:gd name="T40" fmla="+- 0 5345 5345"/>
                              <a:gd name="T41" fmla="*/ T40 w 56"/>
                              <a:gd name="T42" fmla="+- 0 659 655"/>
                              <a:gd name="T43" fmla="*/ 659 h 21"/>
                              <a:gd name="T44" fmla="+- 0 5357 5345"/>
                              <a:gd name="T45" fmla="*/ T44 w 56"/>
                              <a:gd name="T46" fmla="+- 0 655 655"/>
                              <a:gd name="T47" fmla="*/ 655 h 21"/>
                              <a:gd name="T48" fmla="+- 0 5372 5345"/>
                              <a:gd name="T49" fmla="*/ T48 w 56"/>
                              <a:gd name="T50" fmla="+- 0 655 655"/>
                              <a:gd name="T51" fmla="*/ 65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4"/>
                                </a:lnTo>
                                <a:lnTo>
                                  <a:pt x="55" y="10"/>
                                </a:lnTo>
                                <a:lnTo>
                                  <a:pt x="55" y="15"/>
                                </a:lnTo>
                                <a:lnTo>
                                  <a:pt x="43"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1262"/>
                        <wps:cNvSpPr>
                          <a:spLocks/>
                        </wps:cNvSpPr>
                        <wps:spPr bwMode="auto">
                          <a:xfrm>
                            <a:off x="4901" y="956"/>
                            <a:ext cx="56" cy="21"/>
                          </a:xfrm>
                          <a:custGeom>
                            <a:avLst/>
                            <a:gdLst>
                              <a:gd name="T0" fmla="+- 0 4929 4901"/>
                              <a:gd name="T1" fmla="*/ T0 w 56"/>
                              <a:gd name="T2" fmla="+- 0 957 957"/>
                              <a:gd name="T3" fmla="*/ 957 h 21"/>
                              <a:gd name="T4" fmla="+- 0 4944 4901"/>
                              <a:gd name="T5" fmla="*/ T4 w 56"/>
                              <a:gd name="T6" fmla="+- 0 957 957"/>
                              <a:gd name="T7" fmla="*/ 957 h 21"/>
                              <a:gd name="T8" fmla="+- 0 4956 4901"/>
                              <a:gd name="T9" fmla="*/ T8 w 56"/>
                              <a:gd name="T10" fmla="+- 0 961 957"/>
                              <a:gd name="T11" fmla="*/ 961 h 21"/>
                              <a:gd name="T12" fmla="+- 0 4956 4901"/>
                              <a:gd name="T13" fmla="*/ T12 w 56"/>
                              <a:gd name="T14" fmla="+- 0 967 957"/>
                              <a:gd name="T15" fmla="*/ 967 h 21"/>
                              <a:gd name="T16" fmla="+- 0 4956 4901"/>
                              <a:gd name="T17" fmla="*/ T16 w 56"/>
                              <a:gd name="T18" fmla="+- 0 973 957"/>
                              <a:gd name="T19" fmla="*/ 973 h 21"/>
                              <a:gd name="T20" fmla="+- 0 4944 4901"/>
                              <a:gd name="T21" fmla="*/ T20 w 56"/>
                              <a:gd name="T22" fmla="+- 0 977 957"/>
                              <a:gd name="T23" fmla="*/ 977 h 21"/>
                              <a:gd name="T24" fmla="+- 0 4929 4901"/>
                              <a:gd name="T25" fmla="*/ T24 w 56"/>
                              <a:gd name="T26" fmla="+- 0 977 957"/>
                              <a:gd name="T27" fmla="*/ 977 h 21"/>
                              <a:gd name="T28" fmla="+- 0 4914 4901"/>
                              <a:gd name="T29" fmla="*/ T28 w 56"/>
                              <a:gd name="T30" fmla="+- 0 977 957"/>
                              <a:gd name="T31" fmla="*/ 977 h 21"/>
                              <a:gd name="T32" fmla="+- 0 4901 4901"/>
                              <a:gd name="T33" fmla="*/ T32 w 56"/>
                              <a:gd name="T34" fmla="+- 0 973 957"/>
                              <a:gd name="T35" fmla="*/ 973 h 21"/>
                              <a:gd name="T36" fmla="+- 0 4901 4901"/>
                              <a:gd name="T37" fmla="*/ T36 w 56"/>
                              <a:gd name="T38" fmla="+- 0 967 957"/>
                              <a:gd name="T39" fmla="*/ 967 h 21"/>
                              <a:gd name="T40" fmla="+- 0 4901 4901"/>
                              <a:gd name="T41" fmla="*/ T40 w 56"/>
                              <a:gd name="T42" fmla="+- 0 961 957"/>
                              <a:gd name="T43" fmla="*/ 961 h 21"/>
                              <a:gd name="T44" fmla="+- 0 4914 4901"/>
                              <a:gd name="T45" fmla="*/ T44 w 56"/>
                              <a:gd name="T46" fmla="+- 0 957 957"/>
                              <a:gd name="T47" fmla="*/ 957 h 21"/>
                              <a:gd name="T48" fmla="+- 0 4929 4901"/>
                              <a:gd name="T49" fmla="*/ T48 w 56"/>
                              <a:gd name="T50" fmla="+- 0 957 957"/>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3" y="20"/>
                                </a:lnTo>
                                <a:lnTo>
                                  <a:pt x="0" y="16"/>
                                </a:lnTo>
                                <a:lnTo>
                                  <a:pt x="0" y="10"/>
                                </a:lnTo>
                                <a:lnTo>
                                  <a:pt x="0" y="4"/>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1263"/>
                        <wps:cNvCnPr>
                          <a:cxnSpLocks noChangeShapeType="1"/>
                        </wps:cNvCnPr>
                        <wps:spPr bwMode="auto">
                          <a:xfrm flipV="1">
                            <a:off x="4845" y="433"/>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88" name="Freeform 1264"/>
                        <wps:cNvSpPr>
                          <a:spLocks/>
                        </wps:cNvSpPr>
                        <wps:spPr bwMode="auto">
                          <a:xfrm>
                            <a:off x="4948" y="459"/>
                            <a:ext cx="777" cy="540"/>
                          </a:xfrm>
                          <a:custGeom>
                            <a:avLst/>
                            <a:gdLst>
                              <a:gd name="T0" fmla="+- 0 4949 4949"/>
                              <a:gd name="T1" fmla="*/ T0 w 777"/>
                              <a:gd name="T2" fmla="+- 0 999 460"/>
                              <a:gd name="T3" fmla="*/ 999 h 540"/>
                              <a:gd name="T4" fmla="+- 0 5725 4949"/>
                              <a:gd name="T5" fmla="*/ T4 w 777"/>
                              <a:gd name="T6" fmla="+- 0 460 460"/>
                              <a:gd name="T7" fmla="*/ 460 h 540"/>
                              <a:gd name="T8" fmla="+- 0 5695 4949"/>
                              <a:gd name="T9" fmla="*/ T8 w 777"/>
                              <a:gd name="T10" fmla="+- 0 460 460"/>
                              <a:gd name="T11" fmla="*/ 460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1265"/>
                        <wps:cNvCnPr>
                          <a:cxnSpLocks noChangeShapeType="1"/>
                        </wps:cNvCnPr>
                        <wps:spPr bwMode="auto">
                          <a:xfrm flipH="1" flipV="1">
                            <a:off x="5679" y="492"/>
                            <a:ext cx="1881" cy="21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90" name="Line 1266"/>
                        <wps:cNvCnPr>
                          <a:cxnSpLocks noChangeShapeType="1"/>
                        </wps:cNvCnPr>
                        <wps:spPr bwMode="auto">
                          <a:xfrm flipV="1">
                            <a:off x="4954" y="1025"/>
                            <a:ext cx="66"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91" name="Freeform 1267"/>
                        <wps:cNvSpPr>
                          <a:spLocks/>
                        </wps:cNvSpPr>
                        <wps:spPr bwMode="auto">
                          <a:xfrm>
                            <a:off x="5605" y="275"/>
                            <a:ext cx="101" cy="225"/>
                          </a:xfrm>
                          <a:custGeom>
                            <a:avLst/>
                            <a:gdLst>
                              <a:gd name="T0" fmla="+- 0 5705 5605"/>
                              <a:gd name="T1" fmla="*/ T0 w 101"/>
                              <a:gd name="T2" fmla="+- 0 276 276"/>
                              <a:gd name="T3" fmla="*/ 276 h 225"/>
                              <a:gd name="T4" fmla="+- 0 5706 5605"/>
                              <a:gd name="T5" fmla="*/ T4 w 101"/>
                              <a:gd name="T6" fmla="+- 0 310 276"/>
                              <a:gd name="T7" fmla="*/ 310 h 225"/>
                              <a:gd name="T8" fmla="+- 0 5699 5605"/>
                              <a:gd name="T9" fmla="*/ T8 w 101"/>
                              <a:gd name="T10" fmla="+- 0 315 276"/>
                              <a:gd name="T11" fmla="*/ 315 h 225"/>
                              <a:gd name="T12" fmla="+- 0 5699 5605"/>
                              <a:gd name="T13" fmla="*/ T12 w 101"/>
                              <a:gd name="T14" fmla="+- 0 343 276"/>
                              <a:gd name="T15" fmla="*/ 343 h 225"/>
                              <a:gd name="T16" fmla="+- 0 5668 5605"/>
                              <a:gd name="T17" fmla="*/ T16 w 101"/>
                              <a:gd name="T18" fmla="+- 0 358 276"/>
                              <a:gd name="T19" fmla="*/ 358 h 225"/>
                              <a:gd name="T20" fmla="+- 0 5646 5605"/>
                              <a:gd name="T21" fmla="*/ T20 w 101"/>
                              <a:gd name="T22" fmla="+- 0 361 276"/>
                              <a:gd name="T23" fmla="*/ 361 h 225"/>
                              <a:gd name="T24" fmla="+- 0 5631 5605"/>
                              <a:gd name="T25" fmla="*/ T24 w 101"/>
                              <a:gd name="T26" fmla="+- 0 366 276"/>
                              <a:gd name="T27" fmla="*/ 366 h 225"/>
                              <a:gd name="T28" fmla="+- 0 5622 5605"/>
                              <a:gd name="T29" fmla="*/ T28 w 101"/>
                              <a:gd name="T30" fmla="+- 0 370 276"/>
                              <a:gd name="T31" fmla="*/ 370 h 225"/>
                              <a:gd name="T32" fmla="+- 0 5614 5605"/>
                              <a:gd name="T33" fmla="*/ T32 w 101"/>
                              <a:gd name="T34" fmla="+- 0 373 276"/>
                              <a:gd name="T35" fmla="*/ 373 h 225"/>
                              <a:gd name="T36" fmla="+- 0 5612 5605"/>
                              <a:gd name="T37" fmla="*/ T36 w 101"/>
                              <a:gd name="T38" fmla="+- 0 376 276"/>
                              <a:gd name="T39" fmla="*/ 376 h 225"/>
                              <a:gd name="T40" fmla="+- 0 5608 5605"/>
                              <a:gd name="T41" fmla="*/ T40 w 101"/>
                              <a:gd name="T42" fmla="+- 0 383 276"/>
                              <a:gd name="T43" fmla="*/ 383 h 225"/>
                              <a:gd name="T44" fmla="+- 0 5606 5605"/>
                              <a:gd name="T45" fmla="*/ T44 w 101"/>
                              <a:gd name="T46" fmla="+- 0 385 276"/>
                              <a:gd name="T47" fmla="*/ 385 h 225"/>
                              <a:gd name="T48" fmla="+- 0 5605 5605"/>
                              <a:gd name="T49" fmla="*/ T48 w 101"/>
                              <a:gd name="T50" fmla="+- 0 388 276"/>
                              <a:gd name="T51" fmla="*/ 388 h 225"/>
                              <a:gd name="T52" fmla="+- 0 5605 5605"/>
                              <a:gd name="T53" fmla="*/ T52 w 101"/>
                              <a:gd name="T54" fmla="+- 0 389 276"/>
                              <a:gd name="T55" fmla="*/ 389 h 225"/>
                              <a:gd name="T56" fmla="+- 0 5606 5605"/>
                              <a:gd name="T57" fmla="*/ T56 w 101"/>
                              <a:gd name="T58" fmla="+- 0 404 276"/>
                              <a:gd name="T59" fmla="*/ 404 h 225"/>
                              <a:gd name="T60" fmla="+- 0 5607 5605"/>
                              <a:gd name="T61" fmla="*/ T60 w 101"/>
                              <a:gd name="T62" fmla="+- 0 408 276"/>
                              <a:gd name="T63" fmla="*/ 408 h 225"/>
                              <a:gd name="T64" fmla="+- 0 5613 5605"/>
                              <a:gd name="T65" fmla="*/ T64 w 101"/>
                              <a:gd name="T66" fmla="+- 0 415 276"/>
                              <a:gd name="T67" fmla="*/ 415 h 225"/>
                              <a:gd name="T68" fmla="+- 0 5619 5605"/>
                              <a:gd name="T69" fmla="*/ T68 w 101"/>
                              <a:gd name="T70" fmla="+- 0 416 276"/>
                              <a:gd name="T71" fmla="*/ 416 h 225"/>
                              <a:gd name="T72" fmla="+- 0 5626 5605"/>
                              <a:gd name="T73" fmla="*/ T72 w 101"/>
                              <a:gd name="T74" fmla="+- 0 415 276"/>
                              <a:gd name="T75" fmla="*/ 415 h 225"/>
                              <a:gd name="T76" fmla="+- 0 5626 5605"/>
                              <a:gd name="T77" fmla="*/ T76 w 101"/>
                              <a:gd name="T78" fmla="+- 0 423 276"/>
                              <a:gd name="T79" fmla="*/ 423 h 225"/>
                              <a:gd name="T80" fmla="+- 0 5626 5605"/>
                              <a:gd name="T81" fmla="*/ T80 w 101"/>
                              <a:gd name="T82" fmla="+- 0 429 276"/>
                              <a:gd name="T83" fmla="*/ 429 h 225"/>
                              <a:gd name="T84" fmla="+- 0 5626 5605"/>
                              <a:gd name="T85" fmla="*/ T84 w 101"/>
                              <a:gd name="T86" fmla="+- 0 435 276"/>
                              <a:gd name="T87" fmla="*/ 435 h 225"/>
                              <a:gd name="T88" fmla="+- 0 5626 5605"/>
                              <a:gd name="T89" fmla="*/ T88 w 101"/>
                              <a:gd name="T90" fmla="+- 0 465 276"/>
                              <a:gd name="T91" fmla="*/ 465 h 225"/>
                              <a:gd name="T92" fmla="+- 0 5626 5605"/>
                              <a:gd name="T93" fmla="*/ T92 w 101"/>
                              <a:gd name="T94" fmla="+- 0 498 276"/>
                              <a:gd name="T95" fmla="*/ 498 h 225"/>
                              <a:gd name="T96" fmla="+- 0 5643 5605"/>
                              <a:gd name="T97" fmla="*/ T96 w 101"/>
                              <a:gd name="T98" fmla="+- 0 500 276"/>
                              <a:gd name="T99" fmla="*/ 500 h 225"/>
                              <a:gd name="T100" fmla="+- 0 5643 5605"/>
                              <a:gd name="T101" fmla="*/ T100 w 101"/>
                              <a:gd name="T102" fmla="+- 0 414 276"/>
                              <a:gd name="T103" fmla="*/ 414 h 225"/>
                              <a:gd name="T104" fmla="+- 0 5651 5605"/>
                              <a:gd name="T105" fmla="*/ T104 w 101"/>
                              <a:gd name="T106" fmla="+- 0 411 276"/>
                              <a:gd name="T107" fmla="*/ 411 h 225"/>
                              <a:gd name="T108" fmla="+- 0 5653 5605"/>
                              <a:gd name="T109" fmla="*/ T108 w 101"/>
                              <a:gd name="T110" fmla="+- 0 408 276"/>
                              <a:gd name="T111" fmla="*/ 408 h 225"/>
                              <a:gd name="T112" fmla="+- 0 5659 5605"/>
                              <a:gd name="T113" fmla="*/ T112 w 101"/>
                              <a:gd name="T114" fmla="+- 0 405 276"/>
                              <a:gd name="T115" fmla="*/ 405 h 225"/>
                              <a:gd name="T116" fmla="+- 0 5665 5605"/>
                              <a:gd name="T117" fmla="*/ T116 w 101"/>
                              <a:gd name="T118" fmla="+- 0 403 276"/>
                              <a:gd name="T119" fmla="*/ 403 h 225"/>
                              <a:gd name="T120" fmla="+- 0 5669 5605"/>
                              <a:gd name="T121" fmla="*/ T120 w 101"/>
                              <a:gd name="T122" fmla="+- 0 399 276"/>
                              <a:gd name="T123" fmla="*/ 399 h 225"/>
                              <a:gd name="T124" fmla="+- 0 5672 5605"/>
                              <a:gd name="T125" fmla="*/ T124 w 101"/>
                              <a:gd name="T126" fmla="+- 0 398 276"/>
                              <a:gd name="T127" fmla="*/ 398 h 225"/>
                              <a:gd name="T128" fmla="+- 0 5676 5605"/>
                              <a:gd name="T129" fmla="*/ T128 w 101"/>
                              <a:gd name="T130" fmla="+- 0 396 276"/>
                              <a:gd name="T131" fmla="*/ 396 h 225"/>
                              <a:gd name="T132" fmla="+- 0 5681 5605"/>
                              <a:gd name="T133" fmla="*/ T132 w 101"/>
                              <a:gd name="T134" fmla="+- 0 391 276"/>
                              <a:gd name="T135" fmla="*/ 391 h 225"/>
                              <a:gd name="T136" fmla="+- 0 5683 5605"/>
                              <a:gd name="T137" fmla="*/ T136 w 101"/>
                              <a:gd name="T138" fmla="+- 0 384 276"/>
                              <a:gd name="T139" fmla="*/ 384 h 225"/>
                              <a:gd name="T140" fmla="+- 0 5683 5605"/>
                              <a:gd name="T141" fmla="*/ T140 w 101"/>
                              <a:gd name="T142" fmla="+- 0 380 276"/>
                              <a:gd name="T143" fmla="*/ 380 h 225"/>
                              <a:gd name="T144" fmla="+- 0 5683 5605"/>
                              <a:gd name="T145" fmla="*/ T144 w 101"/>
                              <a:gd name="T146" fmla="+- 0 376 276"/>
                              <a:gd name="T147" fmla="*/ 376 h 225"/>
                              <a:gd name="T148" fmla="+- 0 5684 5605"/>
                              <a:gd name="T149" fmla="*/ T148 w 101"/>
                              <a:gd name="T150" fmla="+- 0 374 276"/>
                              <a:gd name="T151" fmla="*/ 374 h 225"/>
                              <a:gd name="T152" fmla="+- 0 5682 5605"/>
                              <a:gd name="T153" fmla="*/ T152 w 101"/>
                              <a:gd name="T154" fmla="+- 0 370 276"/>
                              <a:gd name="T155" fmla="*/ 370 h 225"/>
                              <a:gd name="T156" fmla="+- 0 5680 5605"/>
                              <a:gd name="T157" fmla="*/ T156 w 101"/>
                              <a:gd name="T158" fmla="+- 0 365 276"/>
                              <a:gd name="T159" fmla="*/ 365 h 225"/>
                              <a:gd name="T160" fmla="+- 0 5672 5605"/>
                              <a:gd name="T161" fmla="*/ T160 w 101"/>
                              <a:gd name="T162" fmla="+- 0 360 276"/>
                              <a:gd name="T163" fmla="*/ 360 h 225"/>
                              <a:gd name="T164" fmla="+- 0 5653 5605"/>
                              <a:gd name="T165" fmla="*/ T164 w 101"/>
                              <a:gd name="T166" fmla="+- 0 357 276"/>
                              <a:gd name="T167" fmla="*/ 357 h 225"/>
                              <a:gd name="T168" fmla="+- 0 5646 5605"/>
                              <a:gd name="T169" fmla="*/ T168 w 101"/>
                              <a:gd name="T170" fmla="+- 0 361 276"/>
                              <a:gd name="T171" fmla="*/ 361 h 225"/>
                              <a:gd name="T172" fmla="+- 0 5643 5605"/>
                              <a:gd name="T173" fmla="*/ T172 w 101"/>
                              <a:gd name="T174" fmla="+- 0 363 276"/>
                              <a:gd name="T175" fmla="*/ 363 h 225"/>
                              <a:gd name="T176" fmla="+- 0 5639 5605"/>
                              <a:gd name="T177" fmla="*/ T176 w 101"/>
                              <a:gd name="T178" fmla="+- 0 367 276"/>
                              <a:gd name="T179" fmla="*/ 367 h 225"/>
                              <a:gd name="T180" fmla="+- 0 5637 5605"/>
                              <a:gd name="T181" fmla="*/ T180 w 101"/>
                              <a:gd name="T182" fmla="+- 0 371 276"/>
                              <a:gd name="T183" fmla="*/ 371 h 225"/>
                              <a:gd name="T184" fmla="+- 0 5635 5605"/>
                              <a:gd name="T185" fmla="*/ T184 w 101"/>
                              <a:gd name="T186" fmla="+- 0 374 276"/>
                              <a:gd name="T187" fmla="*/ 374 h 225"/>
                              <a:gd name="T188" fmla="+- 0 5633 5605"/>
                              <a:gd name="T189" fmla="*/ T188 w 101"/>
                              <a:gd name="T190" fmla="+- 0 375 276"/>
                              <a:gd name="T191" fmla="*/ 375 h 225"/>
                              <a:gd name="T192" fmla="+- 0 5632 5605"/>
                              <a:gd name="T193" fmla="*/ T192 w 101"/>
                              <a:gd name="T194" fmla="+- 0 378 276"/>
                              <a:gd name="T195" fmla="*/ 378 h 225"/>
                              <a:gd name="T196" fmla="+- 0 5631 5605"/>
                              <a:gd name="T197" fmla="*/ T196 w 101"/>
                              <a:gd name="T198" fmla="+- 0 380 276"/>
                              <a:gd name="T199" fmla="*/ 380 h 225"/>
                              <a:gd name="T200" fmla="+- 0 5631 5605"/>
                              <a:gd name="T201" fmla="*/ T200 w 101"/>
                              <a:gd name="T202" fmla="+- 0 383 276"/>
                              <a:gd name="T203" fmla="*/ 383 h 225"/>
                              <a:gd name="T204" fmla="+- 0 5629 5605"/>
                              <a:gd name="T205" fmla="*/ T204 w 101"/>
                              <a:gd name="T206" fmla="+- 0 386 276"/>
                              <a:gd name="T207" fmla="*/ 386 h 225"/>
                              <a:gd name="T208" fmla="+- 0 5627 5605"/>
                              <a:gd name="T209" fmla="*/ T208 w 101"/>
                              <a:gd name="T210" fmla="+- 0 395 276"/>
                              <a:gd name="T211" fmla="*/ 395 h 225"/>
                              <a:gd name="T212" fmla="+- 0 5628 5605"/>
                              <a:gd name="T213" fmla="*/ T212 w 101"/>
                              <a:gd name="T214" fmla="+- 0 406 276"/>
                              <a:gd name="T215" fmla="*/ 406 h 225"/>
                              <a:gd name="T216" fmla="+- 0 5633 5605"/>
                              <a:gd name="T217" fmla="*/ T216 w 101"/>
                              <a:gd name="T218" fmla="+- 0 411 276"/>
                              <a:gd name="T219" fmla="*/ 411 h 225"/>
                              <a:gd name="T220" fmla="+- 0 5643 5605"/>
                              <a:gd name="T221" fmla="*/ T220 w 101"/>
                              <a:gd name="T222" fmla="+- 0 414 276"/>
                              <a:gd name="T223" fmla="*/ 41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100" y="0"/>
                                </a:moveTo>
                                <a:lnTo>
                                  <a:pt x="101" y="34"/>
                                </a:lnTo>
                                <a:lnTo>
                                  <a:pt x="94" y="39"/>
                                </a:lnTo>
                                <a:lnTo>
                                  <a:pt x="94" y="67"/>
                                </a:lnTo>
                                <a:lnTo>
                                  <a:pt x="63" y="82"/>
                                </a:lnTo>
                                <a:lnTo>
                                  <a:pt x="41" y="85"/>
                                </a:lnTo>
                                <a:lnTo>
                                  <a:pt x="26" y="90"/>
                                </a:lnTo>
                                <a:lnTo>
                                  <a:pt x="17" y="94"/>
                                </a:lnTo>
                                <a:lnTo>
                                  <a:pt x="9" y="97"/>
                                </a:lnTo>
                                <a:lnTo>
                                  <a:pt x="7" y="100"/>
                                </a:lnTo>
                                <a:lnTo>
                                  <a:pt x="3" y="107"/>
                                </a:lnTo>
                                <a:lnTo>
                                  <a:pt x="1" y="109"/>
                                </a:lnTo>
                                <a:lnTo>
                                  <a:pt x="0" y="112"/>
                                </a:lnTo>
                                <a:lnTo>
                                  <a:pt x="0" y="113"/>
                                </a:lnTo>
                                <a:lnTo>
                                  <a:pt x="1" y="128"/>
                                </a:lnTo>
                                <a:lnTo>
                                  <a:pt x="2" y="132"/>
                                </a:lnTo>
                                <a:lnTo>
                                  <a:pt x="8" y="139"/>
                                </a:lnTo>
                                <a:lnTo>
                                  <a:pt x="14" y="140"/>
                                </a:lnTo>
                                <a:lnTo>
                                  <a:pt x="21" y="139"/>
                                </a:lnTo>
                                <a:lnTo>
                                  <a:pt x="21" y="147"/>
                                </a:lnTo>
                                <a:lnTo>
                                  <a:pt x="21" y="153"/>
                                </a:lnTo>
                                <a:lnTo>
                                  <a:pt x="21" y="159"/>
                                </a:lnTo>
                                <a:lnTo>
                                  <a:pt x="21" y="189"/>
                                </a:lnTo>
                                <a:lnTo>
                                  <a:pt x="21" y="222"/>
                                </a:lnTo>
                                <a:lnTo>
                                  <a:pt x="38" y="224"/>
                                </a:lnTo>
                                <a:lnTo>
                                  <a:pt x="38" y="138"/>
                                </a:lnTo>
                                <a:lnTo>
                                  <a:pt x="46" y="135"/>
                                </a:lnTo>
                                <a:lnTo>
                                  <a:pt x="48" y="132"/>
                                </a:lnTo>
                                <a:lnTo>
                                  <a:pt x="54" y="129"/>
                                </a:lnTo>
                                <a:lnTo>
                                  <a:pt x="60" y="127"/>
                                </a:lnTo>
                                <a:lnTo>
                                  <a:pt x="64" y="123"/>
                                </a:lnTo>
                                <a:lnTo>
                                  <a:pt x="67" y="122"/>
                                </a:lnTo>
                                <a:lnTo>
                                  <a:pt x="71" y="120"/>
                                </a:lnTo>
                                <a:lnTo>
                                  <a:pt x="76" y="115"/>
                                </a:lnTo>
                                <a:lnTo>
                                  <a:pt x="78" y="108"/>
                                </a:lnTo>
                                <a:lnTo>
                                  <a:pt x="78" y="104"/>
                                </a:lnTo>
                                <a:lnTo>
                                  <a:pt x="78" y="100"/>
                                </a:lnTo>
                                <a:lnTo>
                                  <a:pt x="79" y="98"/>
                                </a:lnTo>
                                <a:lnTo>
                                  <a:pt x="77" y="94"/>
                                </a:lnTo>
                                <a:lnTo>
                                  <a:pt x="75" y="89"/>
                                </a:lnTo>
                                <a:lnTo>
                                  <a:pt x="67" y="84"/>
                                </a:lnTo>
                                <a:lnTo>
                                  <a:pt x="48" y="81"/>
                                </a:lnTo>
                                <a:lnTo>
                                  <a:pt x="41" y="85"/>
                                </a:lnTo>
                                <a:lnTo>
                                  <a:pt x="38" y="87"/>
                                </a:lnTo>
                                <a:lnTo>
                                  <a:pt x="34" y="91"/>
                                </a:lnTo>
                                <a:lnTo>
                                  <a:pt x="32" y="95"/>
                                </a:lnTo>
                                <a:lnTo>
                                  <a:pt x="30" y="98"/>
                                </a:lnTo>
                                <a:lnTo>
                                  <a:pt x="28" y="99"/>
                                </a:lnTo>
                                <a:lnTo>
                                  <a:pt x="27" y="102"/>
                                </a:lnTo>
                                <a:lnTo>
                                  <a:pt x="26" y="104"/>
                                </a:lnTo>
                                <a:lnTo>
                                  <a:pt x="26" y="107"/>
                                </a:lnTo>
                                <a:lnTo>
                                  <a:pt x="24" y="110"/>
                                </a:lnTo>
                                <a:lnTo>
                                  <a:pt x="22" y="119"/>
                                </a:lnTo>
                                <a:lnTo>
                                  <a:pt x="23" y="130"/>
                                </a:lnTo>
                                <a:lnTo>
                                  <a:pt x="28" y="135"/>
                                </a:lnTo>
                                <a:lnTo>
                                  <a:pt x="38" y="138"/>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268"/>
                        <wps:cNvSpPr>
                          <a:spLocks/>
                        </wps:cNvSpPr>
                        <wps:spPr bwMode="auto">
                          <a:xfrm>
                            <a:off x="5683" y="275"/>
                            <a:ext cx="77" cy="193"/>
                          </a:xfrm>
                          <a:custGeom>
                            <a:avLst/>
                            <a:gdLst>
                              <a:gd name="T0" fmla="+- 0 5705 5683"/>
                              <a:gd name="T1" fmla="*/ T0 w 77"/>
                              <a:gd name="T2" fmla="+- 0 276 276"/>
                              <a:gd name="T3" fmla="*/ 276 h 193"/>
                              <a:gd name="T4" fmla="+- 0 5754 5683"/>
                              <a:gd name="T5" fmla="*/ T4 w 77"/>
                              <a:gd name="T6" fmla="+- 0 316 276"/>
                              <a:gd name="T7" fmla="*/ 316 h 193"/>
                              <a:gd name="T8" fmla="+- 0 5760 5683"/>
                              <a:gd name="T9" fmla="*/ T8 w 77"/>
                              <a:gd name="T10" fmla="+- 0 351 276"/>
                              <a:gd name="T11" fmla="*/ 351 h 193"/>
                              <a:gd name="T12" fmla="+- 0 5760 5683"/>
                              <a:gd name="T13" fmla="*/ T12 w 77"/>
                              <a:gd name="T14" fmla="+- 0 375 276"/>
                              <a:gd name="T15" fmla="*/ 375 h 193"/>
                              <a:gd name="T16" fmla="+- 0 5758 5683"/>
                              <a:gd name="T17" fmla="*/ T16 w 77"/>
                              <a:gd name="T18" fmla="+- 0 401 276"/>
                              <a:gd name="T19" fmla="*/ 401 h 193"/>
                              <a:gd name="T20" fmla="+- 0 5756 5683"/>
                              <a:gd name="T21" fmla="*/ T20 w 77"/>
                              <a:gd name="T22" fmla="+- 0 410 276"/>
                              <a:gd name="T23" fmla="*/ 410 h 193"/>
                              <a:gd name="T24" fmla="+- 0 5749 5683"/>
                              <a:gd name="T25" fmla="*/ T24 w 77"/>
                              <a:gd name="T26" fmla="+- 0 423 276"/>
                              <a:gd name="T27" fmla="*/ 423 h 193"/>
                              <a:gd name="T28" fmla="+- 0 5736 5683"/>
                              <a:gd name="T29" fmla="*/ T28 w 77"/>
                              <a:gd name="T30" fmla="+- 0 438 276"/>
                              <a:gd name="T31" fmla="*/ 438 h 193"/>
                              <a:gd name="T32" fmla="+- 0 5728 5683"/>
                              <a:gd name="T33" fmla="*/ T32 w 77"/>
                              <a:gd name="T34" fmla="+- 0 445 276"/>
                              <a:gd name="T35" fmla="*/ 445 h 193"/>
                              <a:gd name="T36" fmla="+- 0 5724 5683"/>
                              <a:gd name="T37" fmla="*/ T36 w 77"/>
                              <a:gd name="T38" fmla="+- 0 448 276"/>
                              <a:gd name="T39" fmla="*/ 448 h 193"/>
                              <a:gd name="T40" fmla="+- 0 5720 5683"/>
                              <a:gd name="T41" fmla="*/ T40 w 77"/>
                              <a:gd name="T42" fmla="+- 0 450 276"/>
                              <a:gd name="T43" fmla="*/ 450 h 193"/>
                              <a:gd name="T44" fmla="+- 0 5712 5683"/>
                              <a:gd name="T45" fmla="*/ T44 w 77"/>
                              <a:gd name="T46" fmla="+- 0 453 276"/>
                              <a:gd name="T47" fmla="*/ 453 h 193"/>
                              <a:gd name="T48" fmla="+- 0 5699 5683"/>
                              <a:gd name="T49" fmla="*/ T48 w 77"/>
                              <a:gd name="T50" fmla="+- 0 458 276"/>
                              <a:gd name="T51" fmla="*/ 458 h 193"/>
                              <a:gd name="T52" fmla="+- 0 5683 5683"/>
                              <a:gd name="T53" fmla="*/ T52 w 77"/>
                              <a:gd name="T54" fmla="+- 0 468 276"/>
                              <a:gd name="T55" fmla="*/ 468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2" y="0"/>
                                </a:moveTo>
                                <a:lnTo>
                                  <a:pt x="71" y="40"/>
                                </a:lnTo>
                                <a:lnTo>
                                  <a:pt x="77" y="75"/>
                                </a:lnTo>
                                <a:lnTo>
                                  <a:pt x="77" y="99"/>
                                </a:lnTo>
                                <a:lnTo>
                                  <a:pt x="75" y="125"/>
                                </a:lnTo>
                                <a:lnTo>
                                  <a:pt x="73" y="134"/>
                                </a:lnTo>
                                <a:lnTo>
                                  <a:pt x="66" y="147"/>
                                </a:lnTo>
                                <a:lnTo>
                                  <a:pt x="53" y="162"/>
                                </a:lnTo>
                                <a:lnTo>
                                  <a:pt x="45" y="169"/>
                                </a:lnTo>
                                <a:lnTo>
                                  <a:pt x="41" y="172"/>
                                </a:lnTo>
                                <a:lnTo>
                                  <a:pt x="37" y="174"/>
                                </a:lnTo>
                                <a:lnTo>
                                  <a:pt x="29" y="177"/>
                                </a:lnTo>
                                <a:lnTo>
                                  <a:pt x="16" y="182"/>
                                </a:lnTo>
                                <a:lnTo>
                                  <a:pt x="0" y="19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269"/>
                        <wps:cNvSpPr>
                          <a:spLocks/>
                        </wps:cNvSpPr>
                        <wps:spPr bwMode="auto">
                          <a:xfrm>
                            <a:off x="5682" y="278"/>
                            <a:ext cx="41" cy="92"/>
                          </a:xfrm>
                          <a:custGeom>
                            <a:avLst/>
                            <a:gdLst>
                              <a:gd name="T0" fmla="+- 0 5720 5682"/>
                              <a:gd name="T1" fmla="*/ T0 w 41"/>
                              <a:gd name="T2" fmla="+- 0 278 278"/>
                              <a:gd name="T3" fmla="*/ 278 h 92"/>
                              <a:gd name="T4" fmla="+- 0 5723 5682"/>
                              <a:gd name="T5" fmla="*/ T4 w 41"/>
                              <a:gd name="T6" fmla="+- 0 309 278"/>
                              <a:gd name="T7" fmla="*/ 309 h 92"/>
                              <a:gd name="T8" fmla="+- 0 5714 5682"/>
                              <a:gd name="T9" fmla="*/ T8 w 41"/>
                              <a:gd name="T10" fmla="+- 0 316 278"/>
                              <a:gd name="T11" fmla="*/ 316 h 92"/>
                              <a:gd name="T12" fmla="+- 0 5715 5682"/>
                              <a:gd name="T13" fmla="*/ T12 w 41"/>
                              <a:gd name="T14" fmla="+- 0 324 278"/>
                              <a:gd name="T15" fmla="*/ 324 h 92"/>
                              <a:gd name="T16" fmla="+- 0 5716 5682"/>
                              <a:gd name="T17" fmla="*/ T16 w 41"/>
                              <a:gd name="T18" fmla="+- 0 345 278"/>
                              <a:gd name="T19" fmla="*/ 345 h 92"/>
                              <a:gd name="T20" fmla="+- 0 5682 5682"/>
                              <a:gd name="T21" fmla="*/ T20 w 41"/>
                              <a:gd name="T22" fmla="+- 0 370 278"/>
                              <a:gd name="T23" fmla="*/ 370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1" y="31"/>
                                </a:lnTo>
                                <a:lnTo>
                                  <a:pt x="32" y="38"/>
                                </a:lnTo>
                                <a:lnTo>
                                  <a:pt x="33" y="46"/>
                                </a:lnTo>
                                <a:lnTo>
                                  <a:pt x="34" y="67"/>
                                </a:lnTo>
                                <a:lnTo>
                                  <a:pt x="0" y="9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1270"/>
                        <wps:cNvSpPr>
                          <a:spLocks/>
                        </wps:cNvSpPr>
                        <wps:spPr bwMode="auto">
                          <a:xfrm>
                            <a:off x="7544" y="628"/>
                            <a:ext cx="40" cy="76"/>
                          </a:xfrm>
                          <a:custGeom>
                            <a:avLst/>
                            <a:gdLst>
                              <a:gd name="T0" fmla="+- 0 7545 7545"/>
                              <a:gd name="T1" fmla="*/ T0 w 40"/>
                              <a:gd name="T2" fmla="+- 0 704 629"/>
                              <a:gd name="T3" fmla="*/ 704 h 76"/>
                              <a:gd name="T4" fmla="+- 0 7545 7545"/>
                              <a:gd name="T5" fmla="*/ T4 w 40"/>
                              <a:gd name="T6" fmla="+- 0 681 629"/>
                              <a:gd name="T7" fmla="*/ 681 h 76"/>
                              <a:gd name="T8" fmla="+- 0 7545 7545"/>
                              <a:gd name="T9" fmla="*/ T8 w 40"/>
                              <a:gd name="T10" fmla="+- 0 666 629"/>
                              <a:gd name="T11" fmla="*/ 666 h 76"/>
                              <a:gd name="T12" fmla="+- 0 7545 7545"/>
                              <a:gd name="T13" fmla="*/ T12 w 40"/>
                              <a:gd name="T14" fmla="+- 0 659 629"/>
                              <a:gd name="T15" fmla="*/ 659 h 76"/>
                              <a:gd name="T16" fmla="+- 0 7545 7545"/>
                              <a:gd name="T17" fmla="*/ T16 w 40"/>
                              <a:gd name="T18" fmla="+- 0 656 629"/>
                              <a:gd name="T19" fmla="*/ 656 h 76"/>
                              <a:gd name="T20" fmla="+- 0 7546 7545"/>
                              <a:gd name="T21" fmla="*/ T20 w 40"/>
                              <a:gd name="T22" fmla="+- 0 643 629"/>
                              <a:gd name="T23" fmla="*/ 643 h 76"/>
                              <a:gd name="T24" fmla="+- 0 7551 7545"/>
                              <a:gd name="T25" fmla="*/ T24 w 40"/>
                              <a:gd name="T26" fmla="+- 0 633 629"/>
                              <a:gd name="T27" fmla="*/ 633 h 76"/>
                              <a:gd name="T28" fmla="+- 0 7559 7545"/>
                              <a:gd name="T29" fmla="*/ T28 w 40"/>
                              <a:gd name="T30" fmla="+- 0 629 629"/>
                              <a:gd name="T31" fmla="*/ 629 h 76"/>
                              <a:gd name="T32" fmla="+- 0 7583 7545"/>
                              <a:gd name="T33" fmla="*/ T32 w 40"/>
                              <a:gd name="T34" fmla="+- 0 635 629"/>
                              <a:gd name="T35" fmla="*/ 635 h 76"/>
                              <a:gd name="T36" fmla="+- 0 7583 7545"/>
                              <a:gd name="T37" fmla="*/ T36 w 40"/>
                              <a:gd name="T38" fmla="+- 0 643 629"/>
                              <a:gd name="T39" fmla="*/ 643 h 76"/>
                              <a:gd name="T40" fmla="+- 0 7584 7545"/>
                              <a:gd name="T41" fmla="*/ T40 w 40"/>
                              <a:gd name="T42" fmla="+- 0 668 629"/>
                              <a:gd name="T43" fmla="*/ 668 h 76"/>
                              <a:gd name="T44" fmla="+- 0 7582 7545"/>
                              <a:gd name="T45" fmla="*/ T44 w 40"/>
                              <a:gd name="T46" fmla="+- 0 686 629"/>
                              <a:gd name="T47" fmla="*/ 686 h 76"/>
                              <a:gd name="T48" fmla="+- 0 7584 7545"/>
                              <a:gd name="T49" fmla="*/ T48 w 40"/>
                              <a:gd name="T50" fmla="+- 0 682 629"/>
                              <a:gd name="T51" fmla="*/ 682 h 76"/>
                              <a:gd name="T52" fmla="+- 0 7580 7545"/>
                              <a:gd name="T53" fmla="*/ T52 w 40"/>
                              <a:gd name="T54" fmla="+- 0 684 629"/>
                              <a:gd name="T55" fmla="*/ 684 h 76"/>
                              <a:gd name="T56" fmla="+- 0 7572 7545"/>
                              <a:gd name="T57" fmla="*/ T56 w 40"/>
                              <a:gd name="T58" fmla="+- 0 686 629"/>
                              <a:gd name="T59" fmla="*/ 686 h 76"/>
                              <a:gd name="T60" fmla="+- 0 7563 7545"/>
                              <a:gd name="T61" fmla="*/ T60 w 40"/>
                              <a:gd name="T62" fmla="+- 0 684 629"/>
                              <a:gd name="T63" fmla="*/ 684 h 76"/>
                              <a:gd name="T64" fmla="+- 0 7554 7545"/>
                              <a:gd name="T65" fmla="*/ T64 w 40"/>
                              <a:gd name="T66" fmla="+- 0 683 629"/>
                              <a:gd name="T67" fmla="*/ 683 h 76"/>
                              <a:gd name="T68" fmla="+- 0 7545 7545"/>
                              <a:gd name="T69" fmla="*/ T68 w 40"/>
                              <a:gd name="T70" fmla="+- 0 684 629"/>
                              <a:gd name="T71" fmla="*/ 6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0" y="75"/>
                                </a:moveTo>
                                <a:lnTo>
                                  <a:pt x="0" y="52"/>
                                </a:lnTo>
                                <a:lnTo>
                                  <a:pt x="0" y="37"/>
                                </a:lnTo>
                                <a:lnTo>
                                  <a:pt x="0" y="30"/>
                                </a:lnTo>
                                <a:lnTo>
                                  <a:pt x="0" y="27"/>
                                </a:lnTo>
                                <a:lnTo>
                                  <a:pt x="1" y="14"/>
                                </a:lnTo>
                                <a:lnTo>
                                  <a:pt x="6" y="4"/>
                                </a:lnTo>
                                <a:lnTo>
                                  <a:pt x="14" y="0"/>
                                </a:lnTo>
                                <a:lnTo>
                                  <a:pt x="38" y="6"/>
                                </a:lnTo>
                                <a:lnTo>
                                  <a:pt x="38" y="14"/>
                                </a:lnTo>
                                <a:lnTo>
                                  <a:pt x="39" y="39"/>
                                </a:lnTo>
                                <a:lnTo>
                                  <a:pt x="37" y="57"/>
                                </a:lnTo>
                                <a:lnTo>
                                  <a:pt x="39" y="53"/>
                                </a:lnTo>
                                <a:lnTo>
                                  <a:pt x="35" y="55"/>
                                </a:lnTo>
                                <a:lnTo>
                                  <a:pt x="27" y="57"/>
                                </a:lnTo>
                                <a:lnTo>
                                  <a:pt x="18" y="55"/>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1271"/>
                        <wps:cNvCnPr>
                          <a:cxnSpLocks noChangeShapeType="1"/>
                        </wps:cNvCnPr>
                        <wps:spPr bwMode="auto">
                          <a:xfrm>
                            <a:off x="7545" y="661"/>
                            <a:ext cx="39" cy="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96" name="Freeform 1272"/>
                        <wps:cNvSpPr>
                          <a:spLocks/>
                        </wps:cNvSpPr>
                        <wps:spPr bwMode="auto">
                          <a:xfrm>
                            <a:off x="5593" y="464"/>
                            <a:ext cx="91" cy="38"/>
                          </a:xfrm>
                          <a:custGeom>
                            <a:avLst/>
                            <a:gdLst>
                              <a:gd name="T0" fmla="+- 0 5626 5593"/>
                              <a:gd name="T1" fmla="*/ T0 w 91"/>
                              <a:gd name="T2" fmla="+- 0 465 465"/>
                              <a:gd name="T3" fmla="*/ 465 h 38"/>
                              <a:gd name="T4" fmla="+- 0 5596 5593"/>
                              <a:gd name="T5" fmla="*/ T4 w 91"/>
                              <a:gd name="T6" fmla="+- 0 495 465"/>
                              <a:gd name="T7" fmla="*/ 495 h 38"/>
                              <a:gd name="T8" fmla="+- 0 5593 5593"/>
                              <a:gd name="T9" fmla="*/ T8 w 91"/>
                              <a:gd name="T10" fmla="+- 0 499 465"/>
                              <a:gd name="T11" fmla="*/ 499 h 38"/>
                              <a:gd name="T12" fmla="+- 0 5641 5593"/>
                              <a:gd name="T13" fmla="*/ T12 w 91"/>
                              <a:gd name="T14" fmla="+- 0 502 465"/>
                              <a:gd name="T15" fmla="*/ 502 h 38"/>
                              <a:gd name="T16" fmla="+- 0 5683 5593"/>
                              <a:gd name="T17" fmla="*/ T16 w 91"/>
                              <a:gd name="T18" fmla="+- 0 468 465"/>
                              <a:gd name="T19" fmla="*/ 468 h 38"/>
                            </a:gdLst>
                            <a:ahLst/>
                            <a:cxnLst>
                              <a:cxn ang="0">
                                <a:pos x="T1" y="T3"/>
                              </a:cxn>
                              <a:cxn ang="0">
                                <a:pos x="T5" y="T7"/>
                              </a:cxn>
                              <a:cxn ang="0">
                                <a:pos x="T9" y="T11"/>
                              </a:cxn>
                              <a:cxn ang="0">
                                <a:pos x="T13" y="T15"/>
                              </a:cxn>
                              <a:cxn ang="0">
                                <a:pos x="T17" y="T19"/>
                              </a:cxn>
                            </a:cxnLst>
                            <a:rect l="0" t="0" r="r" b="b"/>
                            <a:pathLst>
                              <a:path w="91" h="38">
                                <a:moveTo>
                                  <a:pt x="33" y="0"/>
                                </a:moveTo>
                                <a:lnTo>
                                  <a:pt x="3"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273"/>
                        <wps:cNvSpPr>
                          <a:spLocks/>
                        </wps:cNvSpPr>
                        <wps:spPr bwMode="auto">
                          <a:xfrm>
                            <a:off x="4474" y="188"/>
                            <a:ext cx="3119" cy="1585"/>
                          </a:xfrm>
                          <a:custGeom>
                            <a:avLst/>
                            <a:gdLst>
                              <a:gd name="T0" fmla="+- 0 4474 4474"/>
                              <a:gd name="T1" fmla="*/ T0 w 3119"/>
                              <a:gd name="T2" fmla="+- 0 188 188"/>
                              <a:gd name="T3" fmla="*/ 188 h 1585"/>
                              <a:gd name="T4" fmla="+- 0 7593 4474"/>
                              <a:gd name="T5" fmla="*/ T4 w 3119"/>
                              <a:gd name="T6" fmla="+- 0 199 188"/>
                              <a:gd name="T7" fmla="*/ 199 h 1585"/>
                              <a:gd name="T8" fmla="+- 0 7593 4474"/>
                              <a:gd name="T9" fmla="*/ T8 w 3119"/>
                              <a:gd name="T10" fmla="+- 0 1772 188"/>
                              <a:gd name="T11" fmla="*/ 1772 h 1585"/>
                              <a:gd name="T12" fmla="+- 0 4474 4474"/>
                              <a:gd name="T13" fmla="*/ T12 w 3119"/>
                              <a:gd name="T14" fmla="+- 0 1773 188"/>
                              <a:gd name="T15" fmla="*/ 1773 h 1585"/>
                              <a:gd name="T16" fmla="+- 0 4474 4474"/>
                              <a:gd name="T17" fmla="*/ T16 w 3119"/>
                              <a:gd name="T18" fmla="+- 0 188 188"/>
                              <a:gd name="T19" fmla="*/ 188 h 1585"/>
                            </a:gdLst>
                            <a:ahLst/>
                            <a:cxnLst>
                              <a:cxn ang="0">
                                <a:pos x="T1" y="T3"/>
                              </a:cxn>
                              <a:cxn ang="0">
                                <a:pos x="T5" y="T7"/>
                              </a:cxn>
                              <a:cxn ang="0">
                                <a:pos x="T9" y="T11"/>
                              </a:cxn>
                              <a:cxn ang="0">
                                <a:pos x="T13" y="T15"/>
                              </a:cxn>
                              <a:cxn ang="0">
                                <a:pos x="T17" y="T19"/>
                              </a:cxn>
                            </a:cxnLst>
                            <a:rect l="0" t="0" r="r" b="b"/>
                            <a:pathLst>
                              <a:path w="3119" h="1585">
                                <a:moveTo>
                                  <a:pt x="0" y="0"/>
                                </a:moveTo>
                                <a:lnTo>
                                  <a:pt x="3119" y="11"/>
                                </a:lnTo>
                                <a:lnTo>
                                  <a:pt x="3119" y="1584"/>
                                </a:lnTo>
                                <a:lnTo>
                                  <a:pt x="0" y="1585"/>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1274"/>
                        <wps:cNvCnPr>
                          <a:cxnSpLocks noChangeShapeType="1"/>
                        </wps:cNvCnPr>
                        <wps:spPr bwMode="auto">
                          <a:xfrm flipH="1">
                            <a:off x="5723" y="460"/>
                            <a:ext cx="2"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9" name="Picture 12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587" y="301"/>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Freeform 1276"/>
                        <wps:cNvSpPr>
                          <a:spLocks/>
                        </wps:cNvSpPr>
                        <wps:spPr bwMode="auto">
                          <a:xfrm>
                            <a:off x="4498" y="734"/>
                            <a:ext cx="2871" cy="792"/>
                          </a:xfrm>
                          <a:custGeom>
                            <a:avLst/>
                            <a:gdLst>
                              <a:gd name="T0" fmla="+- 0 5274 4498"/>
                              <a:gd name="T1" fmla="*/ T0 w 2871"/>
                              <a:gd name="T2" fmla="+- 0 735 735"/>
                              <a:gd name="T3" fmla="*/ 735 h 792"/>
                              <a:gd name="T4" fmla="+- 0 4498 4498"/>
                              <a:gd name="T5" fmla="*/ T4 w 2871"/>
                              <a:gd name="T6" fmla="+- 0 1249 735"/>
                              <a:gd name="T7" fmla="*/ 1249 h 792"/>
                              <a:gd name="T8" fmla="+- 0 6770 4498"/>
                              <a:gd name="T9" fmla="*/ T8 w 2871"/>
                              <a:gd name="T10" fmla="+- 0 1526 735"/>
                              <a:gd name="T11" fmla="*/ 1526 h 792"/>
                              <a:gd name="T12" fmla="+- 0 7369 4498"/>
                              <a:gd name="T13" fmla="*/ T12 w 2871"/>
                              <a:gd name="T14" fmla="+- 0 967 735"/>
                              <a:gd name="T15" fmla="*/ 967 h 792"/>
                              <a:gd name="T16" fmla="+- 0 5274 4498"/>
                              <a:gd name="T17" fmla="*/ T16 w 2871"/>
                              <a:gd name="T18" fmla="+- 0 735 735"/>
                              <a:gd name="T19" fmla="*/ 735 h 792"/>
                            </a:gdLst>
                            <a:ahLst/>
                            <a:cxnLst>
                              <a:cxn ang="0">
                                <a:pos x="T1" y="T3"/>
                              </a:cxn>
                              <a:cxn ang="0">
                                <a:pos x="T5" y="T7"/>
                              </a:cxn>
                              <a:cxn ang="0">
                                <a:pos x="T9" y="T11"/>
                              </a:cxn>
                              <a:cxn ang="0">
                                <a:pos x="T13" y="T15"/>
                              </a:cxn>
                              <a:cxn ang="0">
                                <a:pos x="T17" y="T19"/>
                              </a:cxn>
                            </a:cxnLst>
                            <a:rect l="0" t="0" r="r" b="b"/>
                            <a:pathLst>
                              <a:path w="2871" h="792">
                                <a:moveTo>
                                  <a:pt x="776" y="0"/>
                                </a:moveTo>
                                <a:lnTo>
                                  <a:pt x="0" y="514"/>
                                </a:lnTo>
                                <a:lnTo>
                                  <a:pt x="2272" y="791"/>
                                </a:lnTo>
                                <a:lnTo>
                                  <a:pt x="2871" y="232"/>
                                </a:lnTo>
                                <a:lnTo>
                                  <a:pt x="77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277"/>
                        <wps:cNvSpPr>
                          <a:spLocks/>
                        </wps:cNvSpPr>
                        <wps:spPr bwMode="auto">
                          <a:xfrm>
                            <a:off x="4498" y="734"/>
                            <a:ext cx="2871" cy="792"/>
                          </a:xfrm>
                          <a:custGeom>
                            <a:avLst/>
                            <a:gdLst>
                              <a:gd name="T0" fmla="+- 0 5274 4498"/>
                              <a:gd name="T1" fmla="*/ T0 w 2871"/>
                              <a:gd name="T2" fmla="+- 0 735 735"/>
                              <a:gd name="T3" fmla="*/ 735 h 792"/>
                              <a:gd name="T4" fmla="+- 0 7369 4498"/>
                              <a:gd name="T5" fmla="*/ T4 w 2871"/>
                              <a:gd name="T6" fmla="+- 0 967 735"/>
                              <a:gd name="T7" fmla="*/ 967 h 792"/>
                              <a:gd name="T8" fmla="+- 0 6770 4498"/>
                              <a:gd name="T9" fmla="*/ T8 w 2871"/>
                              <a:gd name="T10" fmla="+- 0 1526 735"/>
                              <a:gd name="T11" fmla="*/ 1526 h 792"/>
                              <a:gd name="T12" fmla="+- 0 4498 4498"/>
                              <a:gd name="T13" fmla="*/ T12 w 2871"/>
                              <a:gd name="T14" fmla="+- 0 1249 735"/>
                              <a:gd name="T15" fmla="*/ 1249 h 792"/>
                              <a:gd name="T16" fmla="+- 0 5274 4498"/>
                              <a:gd name="T17" fmla="*/ T16 w 2871"/>
                              <a:gd name="T18" fmla="+- 0 735 735"/>
                              <a:gd name="T19" fmla="*/ 735 h 792"/>
                            </a:gdLst>
                            <a:ahLst/>
                            <a:cxnLst>
                              <a:cxn ang="0">
                                <a:pos x="T1" y="T3"/>
                              </a:cxn>
                              <a:cxn ang="0">
                                <a:pos x="T5" y="T7"/>
                              </a:cxn>
                              <a:cxn ang="0">
                                <a:pos x="T9" y="T11"/>
                              </a:cxn>
                              <a:cxn ang="0">
                                <a:pos x="T13" y="T15"/>
                              </a:cxn>
                              <a:cxn ang="0">
                                <a:pos x="T17" y="T19"/>
                              </a:cxn>
                            </a:cxnLst>
                            <a:rect l="0" t="0" r="r" b="b"/>
                            <a:pathLst>
                              <a:path w="2871" h="792">
                                <a:moveTo>
                                  <a:pt x="776" y="0"/>
                                </a:moveTo>
                                <a:lnTo>
                                  <a:pt x="2871" y="232"/>
                                </a:lnTo>
                                <a:lnTo>
                                  <a:pt x="2272" y="791"/>
                                </a:lnTo>
                                <a:lnTo>
                                  <a:pt x="0" y="514"/>
                                </a:lnTo>
                                <a:lnTo>
                                  <a:pt x="77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1278"/>
                        <wps:cNvSpPr>
                          <a:spLocks/>
                        </wps:cNvSpPr>
                        <wps:spPr bwMode="auto">
                          <a:xfrm>
                            <a:off x="4786" y="862"/>
                            <a:ext cx="2276" cy="555"/>
                          </a:xfrm>
                          <a:custGeom>
                            <a:avLst/>
                            <a:gdLst>
                              <a:gd name="T0" fmla="+- 0 5332 4787"/>
                              <a:gd name="T1" fmla="*/ T0 w 2276"/>
                              <a:gd name="T2" fmla="+- 0 862 862"/>
                              <a:gd name="T3" fmla="*/ 862 h 555"/>
                              <a:gd name="T4" fmla="+- 0 4787 4787"/>
                              <a:gd name="T5" fmla="*/ T4 w 2276"/>
                              <a:gd name="T6" fmla="+- 0 1208 862"/>
                              <a:gd name="T7" fmla="*/ 1208 h 555"/>
                              <a:gd name="T8" fmla="+- 0 6630 4787"/>
                              <a:gd name="T9" fmla="*/ T8 w 2276"/>
                              <a:gd name="T10" fmla="+- 0 1417 862"/>
                              <a:gd name="T11" fmla="*/ 1417 h 555"/>
                              <a:gd name="T12" fmla="+- 0 7063 4787"/>
                              <a:gd name="T13" fmla="*/ T12 w 2276"/>
                              <a:gd name="T14" fmla="+- 0 1035 862"/>
                              <a:gd name="T15" fmla="*/ 1035 h 555"/>
                              <a:gd name="T16" fmla="+- 0 5332 4787"/>
                              <a:gd name="T17" fmla="*/ T16 w 2276"/>
                              <a:gd name="T18" fmla="+- 0 862 862"/>
                              <a:gd name="T19" fmla="*/ 862 h 555"/>
                            </a:gdLst>
                            <a:ahLst/>
                            <a:cxnLst>
                              <a:cxn ang="0">
                                <a:pos x="T1" y="T3"/>
                              </a:cxn>
                              <a:cxn ang="0">
                                <a:pos x="T5" y="T7"/>
                              </a:cxn>
                              <a:cxn ang="0">
                                <a:pos x="T9" y="T11"/>
                              </a:cxn>
                              <a:cxn ang="0">
                                <a:pos x="T13" y="T15"/>
                              </a:cxn>
                              <a:cxn ang="0">
                                <a:pos x="T17" y="T19"/>
                              </a:cxn>
                            </a:cxnLst>
                            <a:rect l="0" t="0" r="r" b="b"/>
                            <a:pathLst>
                              <a:path w="2276" h="555">
                                <a:moveTo>
                                  <a:pt x="545" y="0"/>
                                </a:moveTo>
                                <a:lnTo>
                                  <a:pt x="0" y="346"/>
                                </a:lnTo>
                                <a:lnTo>
                                  <a:pt x="1843" y="555"/>
                                </a:lnTo>
                                <a:lnTo>
                                  <a:pt x="2276" y="173"/>
                                </a:lnTo>
                                <a:lnTo>
                                  <a:pt x="5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279"/>
                        <wps:cNvSpPr>
                          <a:spLocks/>
                        </wps:cNvSpPr>
                        <wps:spPr bwMode="auto">
                          <a:xfrm>
                            <a:off x="4786" y="862"/>
                            <a:ext cx="2276" cy="555"/>
                          </a:xfrm>
                          <a:custGeom>
                            <a:avLst/>
                            <a:gdLst>
                              <a:gd name="T0" fmla="+- 0 5332 4787"/>
                              <a:gd name="T1" fmla="*/ T0 w 2276"/>
                              <a:gd name="T2" fmla="+- 0 862 862"/>
                              <a:gd name="T3" fmla="*/ 862 h 555"/>
                              <a:gd name="T4" fmla="+- 0 7063 4787"/>
                              <a:gd name="T5" fmla="*/ T4 w 2276"/>
                              <a:gd name="T6" fmla="+- 0 1035 862"/>
                              <a:gd name="T7" fmla="*/ 1035 h 555"/>
                              <a:gd name="T8" fmla="+- 0 6630 4787"/>
                              <a:gd name="T9" fmla="*/ T8 w 2276"/>
                              <a:gd name="T10" fmla="+- 0 1417 862"/>
                              <a:gd name="T11" fmla="*/ 1417 h 555"/>
                              <a:gd name="T12" fmla="+- 0 4787 4787"/>
                              <a:gd name="T13" fmla="*/ T12 w 2276"/>
                              <a:gd name="T14" fmla="+- 0 1208 862"/>
                              <a:gd name="T15" fmla="*/ 1208 h 555"/>
                              <a:gd name="T16" fmla="+- 0 5332 4787"/>
                              <a:gd name="T17" fmla="*/ T16 w 2276"/>
                              <a:gd name="T18" fmla="+- 0 862 862"/>
                              <a:gd name="T19" fmla="*/ 862 h 555"/>
                            </a:gdLst>
                            <a:ahLst/>
                            <a:cxnLst>
                              <a:cxn ang="0">
                                <a:pos x="T1" y="T3"/>
                              </a:cxn>
                              <a:cxn ang="0">
                                <a:pos x="T5" y="T7"/>
                              </a:cxn>
                              <a:cxn ang="0">
                                <a:pos x="T9" y="T11"/>
                              </a:cxn>
                              <a:cxn ang="0">
                                <a:pos x="T13" y="T15"/>
                              </a:cxn>
                              <a:cxn ang="0">
                                <a:pos x="T17" y="T19"/>
                              </a:cxn>
                            </a:cxnLst>
                            <a:rect l="0" t="0" r="r" b="b"/>
                            <a:pathLst>
                              <a:path w="2276" h="555">
                                <a:moveTo>
                                  <a:pt x="545" y="0"/>
                                </a:moveTo>
                                <a:lnTo>
                                  <a:pt x="2276" y="173"/>
                                </a:lnTo>
                                <a:lnTo>
                                  <a:pt x="1843" y="555"/>
                                </a:lnTo>
                                <a:lnTo>
                                  <a:pt x="0" y="346"/>
                                </a:lnTo>
                                <a:lnTo>
                                  <a:pt x="54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1280"/>
                        <wps:cNvCnPr>
                          <a:cxnSpLocks noChangeShapeType="1"/>
                        </wps:cNvCnPr>
                        <wps:spPr bwMode="auto">
                          <a:xfrm flipV="1">
                            <a:off x="5413" y="940"/>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5" name="AutoShape 1281"/>
                        <wps:cNvSpPr>
                          <a:spLocks/>
                        </wps:cNvSpPr>
                        <wps:spPr bwMode="auto">
                          <a:xfrm>
                            <a:off x="5377" y="1231"/>
                            <a:ext cx="595" cy="231"/>
                          </a:xfrm>
                          <a:custGeom>
                            <a:avLst/>
                            <a:gdLst>
                              <a:gd name="T0" fmla="+- 0 5377 5377"/>
                              <a:gd name="T1" fmla="*/ T0 w 595"/>
                              <a:gd name="T2" fmla="+- 0 1313 1231"/>
                              <a:gd name="T3" fmla="*/ 1313 h 231"/>
                              <a:gd name="T4" fmla="+- 0 5538 5377"/>
                              <a:gd name="T5" fmla="*/ T4 w 595"/>
                              <a:gd name="T6" fmla="+- 0 1462 1231"/>
                              <a:gd name="T7" fmla="*/ 1462 h 231"/>
                              <a:gd name="T8" fmla="+- 0 5951 5377"/>
                              <a:gd name="T9" fmla="*/ T8 w 595"/>
                              <a:gd name="T10" fmla="+- 0 1398 1231"/>
                              <a:gd name="T11" fmla="*/ 1398 h 231"/>
                              <a:gd name="T12" fmla="+- 0 5840 5377"/>
                              <a:gd name="T13" fmla="*/ T12 w 595"/>
                              <a:gd name="T14" fmla="+- 0 1377 1231"/>
                              <a:gd name="T15" fmla="*/ 1377 h 231"/>
                              <a:gd name="T16" fmla="+- 0 5899 5377"/>
                              <a:gd name="T17" fmla="*/ T16 w 595"/>
                              <a:gd name="T18" fmla="+- 0 1332 1231"/>
                              <a:gd name="T19" fmla="*/ 1332 h 231"/>
                              <a:gd name="T20" fmla="+- 0 5524 5377"/>
                              <a:gd name="T21" fmla="*/ T20 w 595"/>
                              <a:gd name="T22" fmla="+- 0 1332 1231"/>
                              <a:gd name="T23" fmla="*/ 1332 h 231"/>
                              <a:gd name="T24" fmla="+- 0 5377 5377"/>
                              <a:gd name="T25" fmla="*/ T24 w 595"/>
                              <a:gd name="T26" fmla="+- 0 1313 1231"/>
                              <a:gd name="T27" fmla="*/ 1313 h 231"/>
                              <a:gd name="T28" fmla="+- 0 5653 5377"/>
                              <a:gd name="T29" fmla="*/ T28 w 595"/>
                              <a:gd name="T30" fmla="+- 0 1231 1231"/>
                              <a:gd name="T31" fmla="*/ 1231 h 231"/>
                              <a:gd name="T32" fmla="+- 0 5524 5377"/>
                              <a:gd name="T33" fmla="*/ T32 w 595"/>
                              <a:gd name="T34" fmla="+- 0 1332 1231"/>
                              <a:gd name="T35" fmla="*/ 1332 h 231"/>
                              <a:gd name="T36" fmla="+- 0 5899 5377"/>
                              <a:gd name="T37" fmla="*/ T36 w 595"/>
                              <a:gd name="T38" fmla="+- 0 1332 1231"/>
                              <a:gd name="T39" fmla="*/ 1332 h 231"/>
                              <a:gd name="T40" fmla="+- 0 5972 5377"/>
                              <a:gd name="T41" fmla="*/ T40 w 595"/>
                              <a:gd name="T42" fmla="+- 0 1275 1231"/>
                              <a:gd name="T43" fmla="*/ 1275 h 231"/>
                              <a:gd name="T44" fmla="+- 0 5653 5377"/>
                              <a:gd name="T45" fmla="*/ T44 w 595"/>
                              <a:gd name="T46" fmla="+- 0 1231 1231"/>
                              <a:gd name="T47" fmla="*/ 123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0" y="82"/>
                                </a:moveTo>
                                <a:lnTo>
                                  <a:pt x="161" y="231"/>
                                </a:lnTo>
                                <a:lnTo>
                                  <a:pt x="574" y="167"/>
                                </a:lnTo>
                                <a:lnTo>
                                  <a:pt x="463" y="146"/>
                                </a:lnTo>
                                <a:lnTo>
                                  <a:pt x="522" y="101"/>
                                </a:lnTo>
                                <a:lnTo>
                                  <a:pt x="147" y="101"/>
                                </a:lnTo>
                                <a:lnTo>
                                  <a:pt x="0" y="82"/>
                                </a:lnTo>
                                <a:close/>
                                <a:moveTo>
                                  <a:pt x="276" y="0"/>
                                </a:moveTo>
                                <a:lnTo>
                                  <a:pt x="147" y="101"/>
                                </a:lnTo>
                                <a:lnTo>
                                  <a:pt x="522" y="101"/>
                                </a:lnTo>
                                <a:lnTo>
                                  <a:pt x="595" y="44"/>
                                </a:lnTo>
                                <a:lnTo>
                                  <a:pt x="2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1282"/>
                        <wps:cNvCnPr>
                          <a:cxnSpLocks noChangeShapeType="1"/>
                        </wps:cNvCnPr>
                        <wps:spPr bwMode="auto">
                          <a:xfrm flipV="1">
                            <a:off x="5257" y="875"/>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7" name="Line 1283"/>
                        <wps:cNvCnPr>
                          <a:cxnSpLocks noChangeShapeType="1"/>
                        </wps:cNvCnPr>
                        <wps:spPr bwMode="auto">
                          <a:xfrm flipV="1">
                            <a:off x="5302" y="998"/>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8" name="Line 1284"/>
                        <wps:cNvCnPr>
                          <a:cxnSpLocks noChangeShapeType="1"/>
                        </wps:cNvCnPr>
                        <wps:spPr bwMode="auto">
                          <a:xfrm flipV="1">
                            <a:off x="5038" y="1049"/>
                            <a:ext cx="667"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09" name="Line 1285"/>
                        <wps:cNvCnPr>
                          <a:cxnSpLocks noChangeShapeType="1"/>
                        </wps:cNvCnPr>
                        <wps:spPr bwMode="auto">
                          <a:xfrm flipV="1">
                            <a:off x="5180" y="1117"/>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0" name="Line 1286"/>
                        <wps:cNvCnPr>
                          <a:cxnSpLocks noChangeShapeType="1"/>
                        </wps:cNvCnPr>
                        <wps:spPr bwMode="auto">
                          <a:xfrm flipV="1">
                            <a:off x="6460" y="1225"/>
                            <a:ext cx="196" cy="3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1" name="Line 1287"/>
                        <wps:cNvCnPr>
                          <a:cxnSpLocks noChangeShapeType="1"/>
                        </wps:cNvCnPr>
                        <wps:spPr bwMode="auto">
                          <a:xfrm flipV="1">
                            <a:off x="6209" y="1236"/>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2" name="Line 1288"/>
                        <wps:cNvCnPr>
                          <a:cxnSpLocks noChangeShapeType="1"/>
                        </wps:cNvCnPr>
                        <wps:spPr bwMode="auto">
                          <a:xfrm flipV="1">
                            <a:off x="6322" y="1237"/>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913" name="Freeform 1289"/>
                        <wps:cNvSpPr>
                          <a:spLocks/>
                        </wps:cNvSpPr>
                        <wps:spPr bwMode="auto">
                          <a:xfrm>
                            <a:off x="5377" y="1231"/>
                            <a:ext cx="595" cy="231"/>
                          </a:xfrm>
                          <a:custGeom>
                            <a:avLst/>
                            <a:gdLst>
                              <a:gd name="T0" fmla="+- 0 5377 5377"/>
                              <a:gd name="T1" fmla="*/ T0 w 595"/>
                              <a:gd name="T2" fmla="+- 0 1313 1231"/>
                              <a:gd name="T3" fmla="*/ 1313 h 231"/>
                              <a:gd name="T4" fmla="+- 0 5538 5377"/>
                              <a:gd name="T5" fmla="*/ T4 w 595"/>
                              <a:gd name="T6" fmla="+- 0 1462 1231"/>
                              <a:gd name="T7" fmla="*/ 1462 h 231"/>
                              <a:gd name="T8" fmla="+- 0 5951 5377"/>
                              <a:gd name="T9" fmla="*/ T8 w 595"/>
                              <a:gd name="T10" fmla="+- 0 1398 1231"/>
                              <a:gd name="T11" fmla="*/ 1398 h 231"/>
                              <a:gd name="T12" fmla="+- 0 5840 5377"/>
                              <a:gd name="T13" fmla="*/ T12 w 595"/>
                              <a:gd name="T14" fmla="+- 0 1377 1231"/>
                              <a:gd name="T15" fmla="*/ 1377 h 231"/>
                              <a:gd name="T16" fmla="+- 0 5972 5377"/>
                              <a:gd name="T17" fmla="*/ T16 w 595"/>
                              <a:gd name="T18" fmla="+- 0 1275 1231"/>
                              <a:gd name="T19" fmla="*/ 1275 h 231"/>
                              <a:gd name="T20" fmla="+- 0 5653 5377"/>
                              <a:gd name="T21" fmla="*/ T20 w 595"/>
                              <a:gd name="T22" fmla="+- 0 1231 1231"/>
                              <a:gd name="T23" fmla="*/ 1231 h 231"/>
                              <a:gd name="T24" fmla="+- 0 5524 5377"/>
                              <a:gd name="T25" fmla="*/ T24 w 595"/>
                              <a:gd name="T26" fmla="+- 0 1332 1231"/>
                              <a:gd name="T27" fmla="*/ 1332 h 231"/>
                              <a:gd name="T28" fmla="+- 0 5377 5377"/>
                              <a:gd name="T29" fmla="*/ T28 w 595"/>
                              <a:gd name="T30" fmla="+- 0 1313 1231"/>
                              <a:gd name="T31" fmla="*/ 1313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0" y="82"/>
                                </a:moveTo>
                                <a:lnTo>
                                  <a:pt x="161" y="231"/>
                                </a:lnTo>
                                <a:lnTo>
                                  <a:pt x="574" y="167"/>
                                </a:lnTo>
                                <a:lnTo>
                                  <a:pt x="463" y="146"/>
                                </a:lnTo>
                                <a:lnTo>
                                  <a:pt x="595" y="44"/>
                                </a:lnTo>
                                <a:lnTo>
                                  <a:pt x="276" y="0"/>
                                </a:lnTo>
                                <a:lnTo>
                                  <a:pt x="147" y="101"/>
                                </a:lnTo>
                                <a:lnTo>
                                  <a:pt x="0" y="82"/>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Text Box 1290"/>
                        <wps:cNvSpPr txBox="1">
                          <a:spLocks noChangeArrowheads="1"/>
                        </wps:cNvSpPr>
                        <wps:spPr bwMode="auto">
                          <a:xfrm>
                            <a:off x="4481" y="199"/>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CF2E" w14:textId="77777777" w:rsidR="002A51E6" w:rsidRDefault="002A51E6" w:rsidP="002A51E6">
                              <w:pPr>
                                <w:spacing w:before="142"/>
                                <w:ind w:left="87"/>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928AC" id="Group 1248" o:spid="_x0000_s1580" style="position:absolute;margin-left:223.35pt;margin-top:9.05pt;width:156.65pt;height:79.95pt;z-index:251826176;mso-position-horizontal-relative:page;mso-position-vertical-relative:text" coordorigin="4474,188" coordsize="3119,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">
                <v:shape id="Freeform 1249" o:spid="_x0000_s1581" style="position:absolute;left:4733;top:1001;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" path="m2852,l2381,500,,174,114,74e" filled="f" strokecolor="#231f20" strokeweight=".7pt">
                  <v:path arrowok="t" o:connecttype="custom" o:connectlocs="2852,1002;2381,1502;0,1176;114,1076" o:connectangles="0,0,0,0"/>
                </v:shape>
                <v:line id="Line 1250" o:spid="_x0000_s1582" style="position:absolute;visibility:visible;mso-wrap-style:square" from="4950,1075" to="69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" strokecolor="#231f20" strokeweight=".7pt"/>
                <v:line id="Line 1251" o:spid="_x0000_s1583" style="position:absolute;visibility:visible;mso-wrap-style:square" from="4949,1016" to="698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" strokecolor="#231f20" strokeweight=".7pt"/>
                <v:shape id="Freeform 1252" o:spid="_x0000_s1584" style="position:absolute;left:5215;top:645;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" path="m,339l1621,560,2002,193,460,,,339xe" filled="f" strokecolor="#231f20" strokeweight=".7pt">
                  <v:path arrowok="t" o:connecttype="custom" o:connectlocs="0,985;1621,1206;2002,839;460,646;0,985" o:connectangles="0,0,0,0,0"/>
                </v:shape>
                <v:shape id="Freeform 1253" o:spid="_x0000_s1585" style="position:absolute;left:6953;top:920;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" path="m29,450l,484r30,5l26,366r117,18l148,512r37,5l632,48,632,,147,500e" filled="f" strokecolor="#231f20" strokeweight=".7pt">
                  <v:path arrowok="t" o:connecttype="custom" o:connectlocs="29,1370;0,1404;30,1409;26,1286;143,1304;148,1432;185,1437;632,968;632,920;147,1420" o:connectangles="0,0,0,0,0,0,0,0,0,0"/>
                </v:shape>
                <v:line id="Line 1254" o:spid="_x0000_s1586" style="position:absolute;flip:y;visibility:visible;mso-wrap-style:square" from="6984,1301" to="709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" strokecolor="#231f20" strokeweight=".7pt"/>
                <v:shape id="Picture 1255" o:spid="_x0000_s1587" type="#_x0000_t75" style="position:absolute;left:4798;top:978;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">
                  <v:imagedata r:id="rId88" o:title=""/>
                </v:shape>
                <v:shape id="Freeform 1256" o:spid="_x0000_s1588" style="position:absolute;left:6979;top:681;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" path="m,604l605,r-1,117l117,622e" filled="f" strokecolor="#231f20" strokeweight=".7pt">
                  <v:path arrowok="t" o:connecttype="custom" o:connectlocs="0,1286;605,682;604,799;117,1304" o:connectangles="0,0,0,0"/>
                </v:shape>
                <v:shape id="Freeform 1257" o:spid="_x0000_s1589" style="position:absolute;left:7033;top:1257;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" path="m28,l43,,56,5r,5l56,16,43,20r-15,l13,20,,16,,10,,5,13,,28,xe" filled="f" strokecolor="#231f20" strokeweight=".7pt">
                  <v:path arrowok="t" o:connecttype="custom" o:connectlocs="28,1258;43,1258;56,1263;56,1268;56,1274;43,1278;28,1278;13,1278;0,1274;0,1268;0,1263;13,1258;28,1258" o:connectangles="0,0,0,0,0,0,0,0,0,0,0,0,0"/>
                </v:shape>
                <v:shape id="Freeform 1258" o:spid="_x0000_s1590" style="position:absolute;left:7410;top:88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" path="m27,l42,,55,5r,6l55,16,42,21r-15,l12,21,,16,,11,,5,12,,27,xe" filled="f" strokecolor="#231f20" strokeweight=".7pt">
                  <v:path arrowok="t" o:connecttype="custom" o:connectlocs="27,885;42,885;55,890;55,896;55,901;42,906;27,906;12,906;0,901;0,896;0,890;12,885;27,885" o:connectangles="0,0,0,0,0,0,0,0,0,0,0,0,0"/>
                </v:shape>
                <v:shape id="Freeform 1259" o:spid="_x0000_s1591" style="position:absolute;left:7474;top:822;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" path="m28,l43,,56,4r,6l56,16,43,20r-15,l13,20,,16,,10,,4,13,,28,xe" filled="f" strokecolor="#231f20" strokeweight=".7pt">
                  <v:path arrowok="t" o:connecttype="custom" o:connectlocs="28,823;43,823;56,827;56,833;56,839;43,843;28,843;13,843;0,839;0,833;0,827;13,823;28,823" o:connectangles="0,0,0,0,0,0,0,0,0,0,0,0,0"/>
                </v:shape>
                <v:shape id="Freeform 1260" o:spid="_x0000_s1592" style="position:absolute;left:5423;top:597;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" path="m28,l43,,55,5r,5l55,16,43,20r-15,l12,20,,16,,10,,5,12,,28,xe" filled="f" strokecolor="#231f20" strokeweight=".7pt">
                  <v:path arrowok="t" o:connecttype="custom" o:connectlocs="28,598;43,598;55,603;55,608;55,614;43,618;28,618;12,618;0,614;0,608;0,603;12,598;28,598" o:connectangles="0,0,0,0,0,0,0,0,0,0,0,0,0"/>
                </v:shape>
                <v:shape id="Freeform 1261" o:spid="_x0000_s1593" style="position:absolute;left:5344;top:654;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" path="m27,l43,,55,4r,6l55,15,43,20r-16,l12,20,,15,,10,,4,12,,27,xe" filled="f" strokecolor="#231f20" strokeweight=".7pt">
                  <v:path arrowok="t" o:connecttype="custom" o:connectlocs="27,655;43,655;55,659;55,665;55,670;43,675;27,675;12,675;0,670;0,665;0,659;12,655;27,655" o:connectangles="0,0,0,0,0,0,0,0,0,0,0,0,0"/>
                </v:shape>
                <v:shape id="Freeform 1262" o:spid="_x0000_s1594" style="position:absolute;left:4901;top:95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" path="m28,l43,,55,4r,6l55,16,43,20r-15,l13,20,,16,,10,,4,13,,28,xe" filled="f" strokecolor="#231f20" strokeweight=".7pt">
                  <v:path arrowok="t" o:connecttype="custom" o:connectlocs="28,957;43,957;55,961;55,967;55,973;43,977;28,977;13,977;0,973;0,967;0,961;13,957;28,957" o:connectangles="0,0,0,0,0,0,0,0,0,0,0,0,0"/>
                </v:shape>
                <v:line id="Line 1263" o:spid="_x0000_s1595" style="position:absolute;flip:y;visibility:visible;mso-wrap-style:square" from="4845,433" to="56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" strokecolor="#231f20" strokeweight=".7pt"/>
                <v:shape id="Freeform 1264" o:spid="_x0000_s1596" style="position:absolute;left:4948;top:459;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" path="m,539l776,,746,e" filled="f" strokecolor="#231f20" strokeweight=".7pt">
                  <v:path arrowok="t" o:connecttype="custom" o:connectlocs="0,999;776,460;746,460" o:connectangles="0,0,0"/>
                </v:shape>
                <v:line id="Line 1265" o:spid="_x0000_s1597" style="position:absolute;flip:x y;visibility:visible;mso-wrap-style:square" from="5679,492" to="756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" strokecolor="#231f20" strokeweight=".7pt"/>
                <v:line id="Line 1266" o:spid="_x0000_s1598" style="position:absolute;flip:y;visibility:visible;mso-wrap-style:square" from="4954,1025" to="502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" strokecolor="#231f20" strokeweight=".7pt"/>
                <v:shape id="Freeform 1267" o:spid="_x0000_s1599" style="position:absolute;left:5605;top:275;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" path="m100,r1,34l94,39r,28l63,82,41,85,26,90r-9,4l9,97r-2,3l3,107r-2,2l,112r,1l1,128r1,4l8,139r6,1l21,139r,8l21,153r,6l21,189r,33l38,224r,-86l46,135r2,-3l54,129r6,-2l64,123r3,-1l71,120r5,-5l78,108r,-4l78,100r1,-2l77,94,75,89,67,84,48,81r-7,4l38,87r-4,4l32,95r-2,3l28,99r-1,3l26,104r,3l24,110r-2,9l23,130r5,5l38,138e" filled="f" strokecolor="#231f20" strokeweight=".7pt">
                  <v:path arrowok="t" o:connecttype="custom" o:connectlocs="100,276;101,310;94,315;94,343;63,358;41,361;26,366;17,370;9,373;7,376;3,383;1,385;0,388;0,389;1,404;2,408;8,415;14,416;21,415;21,423;21,429;21,435;21,465;21,498;38,500;38,414;46,411;48,408;54,405;60,403;64,399;67,398;71,396;76,391;78,384;78,380;78,376;79,374;77,370;75,365;67,360;48,357;41,361;38,363;34,367;32,371;30,374;28,375;27,378;26,380;26,383;24,386;22,395;23,406;28,411;38,414" o:connectangles="0,0,0,0,0,0,0,0,0,0,0,0,0,0,0,0,0,0,0,0,0,0,0,0,0,0,0,0,0,0,0,0,0,0,0,0,0,0,0,0,0,0,0,0,0,0,0,0,0,0,0,0,0,0,0,0"/>
                </v:shape>
                <v:shape id="Freeform 1268" o:spid="_x0000_s1600" style="position:absolute;left:5683;top:275;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" path="m22,l71,40r6,35l77,99r-2,26l73,134r-7,13l53,162r-8,7l41,172r-4,2l29,177r-13,5l,192e" filled="f" strokecolor="#231f20" strokeweight=".7pt">
                  <v:path arrowok="t" o:connecttype="custom" o:connectlocs="22,276;71,316;77,351;77,375;75,401;73,410;66,423;53,438;45,445;41,448;37,450;29,453;16,458;0,468" o:connectangles="0,0,0,0,0,0,0,0,0,0,0,0,0,0"/>
                </v:shape>
                <v:shape id="Freeform 1269" o:spid="_x0000_s1601" style="position:absolute;left:5682;top:278;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" path="m38,r3,31l32,38r1,8l34,67,,92e" filled="f" strokecolor="#231f20" strokeweight=".7pt">
                  <v:path arrowok="t" o:connecttype="custom" o:connectlocs="38,278;41,309;32,316;33,324;34,345;0,370" o:connectangles="0,0,0,0,0,0"/>
                </v:shape>
                <v:shape id="Freeform 1270" o:spid="_x0000_s1602" style="position:absolute;left:7544;top:628;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" path="m,75l,52,,37,,30,,27,1,14,6,4,14,,38,6r,8l39,39,37,57r2,-4l35,55r-8,2l18,55,9,54,,55e" filled="f" strokecolor="#231f20" strokeweight=".7pt">
                  <v:path arrowok="t" o:connecttype="custom" o:connectlocs="0,704;0,681;0,666;0,659;0,656;1,643;6,633;14,629;38,635;38,643;39,668;37,686;39,682;35,684;27,686;18,684;9,683;0,684" o:connectangles="0,0,0,0,0,0,0,0,0,0,0,0,0,0,0,0,0,0"/>
                </v:shape>
                <v:line id="Line 1271" o:spid="_x0000_s1603" style="position:absolute;visibility:visible;mso-wrap-style:square" from="7545,661" to="758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" strokecolor="#231f20" strokeweight=".7pt"/>
                <v:shape id="Freeform 1272" o:spid="_x0000_s1604" style="position:absolute;left:5593;top:464;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" path="m33,l3,30,,34r48,3l90,3e" filled="f" strokecolor="#231f20" strokeweight=".7pt">
                  <v:path arrowok="t" o:connecttype="custom" o:connectlocs="33,465;3,495;0,499;48,502;90,468" o:connectangles="0,0,0,0,0"/>
                </v:shape>
                <v:shape id="Freeform 1273" o:spid="_x0000_s1605" style="position:absolute;left:4474;top:188;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" path="m,l3119,11r,1573l,1585,,xe" filled="f" strokecolor="#231f20" strokeweight=".7pt">
                  <v:path arrowok="t" o:connecttype="custom" o:connectlocs="0,188;3119,199;3119,1772;0,1773;0,188" o:connectangles="0,0,0,0,0"/>
                </v:shape>
                <v:line id="Line 1274" o:spid="_x0000_s1606" style="position:absolute;flip:x;visibility:visible;mso-wrap-style:square" from="5723,460" to="572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" strokecolor="#231f20" strokeweight=".7pt"/>
                <v:shape id="Picture 1275" o:spid="_x0000_s1607" type="#_x0000_t75" style="position:absolute;left:5587;top:301;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">
                  <v:imagedata r:id="rId89" o:title=""/>
                </v:shape>
                <v:shape id="Freeform 1276" o:spid="_x0000_s1608" style="position:absolute;left:4498;top:734;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" path="m776,l,514,2272,791,2871,232,776,xe" fillcolor="#d1d3d4" stroked="f">
                  <v:path arrowok="t" o:connecttype="custom" o:connectlocs="776,735;0,1249;2272,1526;2871,967;776,735" o:connectangles="0,0,0,0,0"/>
                </v:shape>
                <v:shape id="Freeform 1277" o:spid="_x0000_s1609" style="position:absolute;left:4498;top:734;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" path="m776,l2871,232,2272,791,,514,776,xe" filled="f" strokecolor="#231f20" strokeweight=".7pt">
                  <v:path arrowok="t" o:connecttype="custom" o:connectlocs="776,735;2871,967;2272,1526;0,1249;776,735" o:connectangles="0,0,0,0,0"/>
                </v:shape>
                <v:shape id="Freeform 1278" o:spid="_x0000_s1610" style="position:absolute;left:4786;top:862;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" path="m545,l,346,1843,555,2276,173,545,xe" stroked="f">
                  <v:path arrowok="t" o:connecttype="custom" o:connectlocs="545,862;0,1208;1843,1417;2276,1035;545,862" o:connectangles="0,0,0,0,0"/>
                </v:shape>
                <v:shape id="Freeform 1279" o:spid="_x0000_s1611" style="position:absolute;left:4786;top:862;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" path="m545,l2276,173,1843,555,,346,545,xe" filled="f" strokecolor="#231f20" strokeweight=".7pt">
                  <v:path arrowok="t" o:connecttype="custom" o:connectlocs="545,862;2276,1035;1843,1417;0,1208;545,862" o:connectangles="0,0,0,0,0"/>
                </v:shape>
                <v:line id="Line 1280" o:spid="_x0000_s1612" style="position:absolute;flip:y;visibility:visible;mso-wrap-style:square" from="5413,940" to="55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" strokecolor="#231f20" strokeweight=".7pt"/>
                <v:shape id="AutoShape 1281" o:spid="_x0000_s1613" style="position:absolute;left:5377;top:1231;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" path="m,82l161,231,574,167,463,146r59,-45l147,101,,82xm276,l147,101r375,l595,44,276,xe" fillcolor="#231f20" stroked="f">
                  <v:path arrowok="t" o:connecttype="custom" o:connectlocs="0,1313;161,1462;574,1398;463,1377;522,1332;147,1332;0,1313;276,1231;147,1332;522,1332;595,1275;276,1231" o:connectangles="0,0,0,0,0,0,0,0,0,0,0,0"/>
                </v:shape>
                <v:line id="Line 1282" o:spid="_x0000_s1614" style="position:absolute;flip:y;visibility:visible;mso-wrap-style:square" from="5257,875" to="621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" strokecolor="#231f20" strokeweight=".7pt"/>
                <v:line id="Line 1283" o:spid="_x0000_s1615" style="position:absolute;flip:y;visibility:visible;mso-wrap-style:square" from="5302,998" to="5779,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" strokecolor="#231f20" strokeweight=".7pt"/>
                <v:line id="Line 1284" o:spid="_x0000_s1616" style="position:absolute;flip:y;visibility:visible;mso-wrap-style:square" from="5038,1049" to="570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" strokecolor="#231f20" strokeweight=".7pt"/>
                <v:line id="Line 1285" o:spid="_x0000_s1617" style="position:absolute;flip:y;visibility:visible;mso-wrap-style:square" from="5180,1117" to="5492,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" strokecolor="#231f20" strokeweight=".7pt"/>
                <v:line id="Line 1286" o:spid="_x0000_s1618" style="position:absolute;flip:y;visibility:visible;mso-wrap-style:square" from="6460,1225" to="6656,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" strokecolor="#231f20" strokeweight=".7pt"/>
                <v:line id="Line 1287" o:spid="_x0000_s1619" style="position:absolute;flip:y;visibility:visible;mso-wrap-style:square" from="6209,1236" to="6757,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" strokecolor="#231f20" strokeweight=".7pt"/>
                <v:line id="Line 1288" o:spid="_x0000_s1620" style="position:absolute;flip:y;visibility:visible;mso-wrap-style:square" from="6322,1237" to="6898,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" strokecolor="#231f20" strokeweight=".7pt"/>
                <v:shape id="Freeform 1289" o:spid="_x0000_s1621" style="position:absolute;left:5377;top:1231;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" path="m,82l161,231,574,167,463,146,595,44,276,,147,101,,82xe" filled="f" strokecolor="#231f20" strokeweight=".7pt">
                  <v:path arrowok="t" o:connecttype="custom" o:connectlocs="0,1313;161,1462;574,1398;463,1377;595,1275;276,1231;147,1332;0,1313" o:connectangles="0,0,0,0,0,0,0,0"/>
                </v:shape>
                <v:shape id="Text Box 1290" o:spid="_x0000_s1622" type="#_x0000_t202" style="position:absolute;left:4481;top:199;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3ABBCF2E" w14:textId="77777777" w:rsidR="002A51E6" w:rsidRDefault="002A51E6" w:rsidP="002A51E6">
                        <w:pPr>
                          <w:spacing w:before="142"/>
                          <w:ind w:left="87"/>
                          <w:rPr>
                            <w:sz w:val="20"/>
                          </w:rPr>
                        </w:pPr>
                      </w:p>
                    </w:txbxContent>
                  </v:textbox>
                </v:shape>
                <w10:wrap type="topAndBottom" anchorx="page"/>
              </v:group>
            </w:pict>
          </mc:Fallback>
        </mc:AlternateContent>
      </w:r>
    </w:p>
    <w:p w14:paraId="739D45C6" w14:textId="77777777" w:rsidR="002A51E6" w:rsidRPr="002A51E6" w:rsidRDefault="002A51E6" w:rsidP="002A51E6">
      <w:pPr>
        <w:pStyle w:val="a3"/>
        <w:spacing w:before="10"/>
        <w:rPr>
          <w:sz w:val="2"/>
          <w:lang w:val="ru-RU"/>
        </w:rPr>
      </w:pPr>
    </w:p>
    <w:p w14:paraId="738AC166" w14:textId="77777777" w:rsidR="002A51E6" w:rsidRDefault="002A51E6" w:rsidP="002A51E6">
      <w:pPr>
        <w:pStyle w:val="a3"/>
        <w:spacing w:line="113" w:lineRule="exact"/>
        <w:ind w:left="170"/>
        <w:rPr>
          <w:sz w:val="11"/>
        </w:rPr>
      </w:pPr>
      <w:r>
        <w:rPr>
          <w:noProof/>
          <w:position w:val="-1"/>
          <w:sz w:val="11"/>
          <w:lang w:val="ru-RU" w:eastAsia="ru-RU"/>
        </w:rPr>
        <mc:AlternateContent>
          <mc:Choice Requires="wpg">
            <w:drawing>
              <wp:inline distT="0" distB="0" distL="0" distR="0" wp14:anchorId="08EAE3B1" wp14:editId="362DC2E9">
                <wp:extent cx="4608195" cy="72390"/>
                <wp:effectExtent l="0" t="0" r="1905" b="0"/>
                <wp:docPr id="870"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72390"/>
                          <a:chOff x="0" y="0"/>
                          <a:chExt cx="7257" cy="114"/>
                        </a:xfrm>
                      </wpg:grpSpPr>
                      <wps:wsp>
                        <wps:cNvPr id="871" name="Rectangle 1292"/>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39E728" id="Group 1291" o:spid="_x0000_s1026" style="width:362.85pt;height:5.7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">
                <v:rect id="Rectangle 1292"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" fillcolor="#d1d3d4" stroked="f"/>
                <w10:anchorlock/>
              </v:group>
            </w:pict>
          </mc:Fallback>
        </mc:AlternateContent>
      </w:r>
    </w:p>
    <w:p w14:paraId="2D2A6BA7" w14:textId="77777777" w:rsidR="002A51E6" w:rsidRDefault="002A51E6" w:rsidP="002A51E6">
      <w:pPr>
        <w:pStyle w:val="a3"/>
        <w:spacing w:before="1"/>
        <w:rPr>
          <w:sz w:val="6"/>
        </w:rPr>
      </w:pPr>
    </w:p>
    <w:p w14:paraId="4F70BA69" w14:textId="77777777" w:rsidR="002A51E6" w:rsidRDefault="002A51E6" w:rsidP="002A51E6">
      <w:pPr>
        <w:rPr>
          <w:sz w:val="6"/>
        </w:rPr>
        <w:sectPr w:rsidR="002A51E6">
          <w:pgSz w:w="8400" w:h="11910"/>
          <w:pgMar w:top="700" w:right="440" w:bottom="760" w:left="400" w:header="371" w:footer="559" w:gutter="0"/>
          <w:cols w:space="720"/>
        </w:sectPr>
      </w:pPr>
    </w:p>
    <w:p w14:paraId="32AC38B2" w14:textId="77777777" w:rsidR="002A51E6" w:rsidRPr="005F511D" w:rsidRDefault="002A51E6" w:rsidP="002A51E6">
      <w:pPr>
        <w:pStyle w:val="HTML"/>
        <w:shd w:val="clear" w:color="auto" w:fill="F8F9FA"/>
        <w:spacing w:line="540" w:lineRule="atLeast"/>
        <w:rPr>
          <w:rFonts w:ascii="inherit" w:hAnsi="inherit"/>
          <w:color w:val="1F1F1F"/>
          <w:sz w:val="42"/>
          <w:szCs w:val="42"/>
        </w:rPr>
      </w:pPr>
      <w:r>
        <w:rPr>
          <w:noProof/>
        </w:rPr>
        <w:lastRenderedPageBreak/>
        <mc:AlternateContent>
          <mc:Choice Requires="wps">
            <w:drawing>
              <wp:anchor distT="0" distB="0" distL="114300" distR="114300" simplePos="0" relativeHeight="251833344" behindDoc="0" locked="0" layoutInCell="1" allowOverlap="1" wp14:anchorId="149B34AC" wp14:editId="21405DAA">
                <wp:simplePos x="0" y="0"/>
                <wp:positionH relativeFrom="margin">
                  <wp:align>left</wp:align>
                </wp:positionH>
                <wp:positionV relativeFrom="paragraph">
                  <wp:posOffset>139700</wp:posOffset>
                </wp:positionV>
                <wp:extent cx="142240" cy="156845"/>
                <wp:effectExtent l="0" t="0" r="10160" b="14605"/>
                <wp:wrapNone/>
                <wp:docPr id="3683"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0588" w14:textId="77777777" w:rsidR="002A51E6" w:rsidRDefault="002A51E6" w:rsidP="002A51E6">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34AC" id="Text Box 1405" o:spid="_x0000_s1623" type="#_x0000_t202" style="position:absolute;margin-left:0;margin-top:11pt;width:11.2pt;height:12.35pt;z-index:251833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" filled="f" stroked="f">
                <v:textbox style="layout-flow:vertical" inset="0,0,0,0">
                  <w:txbxContent>
                    <w:p w14:paraId="12860588" w14:textId="77777777" w:rsidR="002A51E6" w:rsidRDefault="002A51E6" w:rsidP="002A51E6">
                      <w:pPr>
                        <w:spacing w:line="315" w:lineRule="exact"/>
                        <w:ind w:left="20"/>
                        <w:rPr>
                          <w:rFonts w:ascii="SimSun" w:hAnsi="SimSun"/>
                          <w:sz w:val="29"/>
                        </w:rPr>
                      </w:pPr>
                      <w:r>
                        <w:rPr>
                          <w:rFonts w:ascii="SimSun" w:hAnsi="SimSun"/>
                          <w:color w:val="D1D3D4"/>
                          <w:w w:val="102"/>
                          <w:sz w:val="29"/>
                        </w:rPr>
                        <w:t>▲</w:t>
                      </w:r>
                    </w:p>
                  </w:txbxContent>
                </v:textbox>
                <w10:wrap anchorx="margin"/>
              </v:shape>
            </w:pict>
          </mc:Fallback>
        </mc:AlternateContent>
      </w:r>
      <w:r>
        <w:rPr>
          <w:rFonts w:ascii="Arial" w:eastAsia="Arial" w:hAnsi="Arial" w:cs="Arial"/>
          <w:color w:val="231F20"/>
          <w:lang w:eastAsia="en-US"/>
        </w:rPr>
        <w:t xml:space="preserve">   </w:t>
      </w:r>
      <w:r w:rsidRPr="005F511D">
        <w:rPr>
          <w:rFonts w:ascii="Arial" w:eastAsia="Arial" w:hAnsi="Arial" w:cs="Arial"/>
          <w:color w:val="231F20"/>
          <w:lang w:eastAsia="en-US"/>
        </w:rPr>
        <w:t>Установить внутреннее стекло</w:t>
      </w:r>
    </w:p>
    <w:p w14:paraId="1407C362" w14:textId="77777777" w:rsidR="002A51E6" w:rsidRPr="005F511D" w:rsidRDefault="002A51E6" w:rsidP="002A51E6">
      <w:pPr>
        <w:pStyle w:val="a3"/>
        <w:rPr>
          <w:sz w:val="24"/>
          <w:lang w:val="ru-RU"/>
        </w:rPr>
      </w:pPr>
    </w:p>
    <w:p w14:paraId="08DF3B5B" w14:textId="77777777" w:rsidR="002A51E6" w:rsidRPr="005F511D" w:rsidRDefault="002A51E6" w:rsidP="002A51E6">
      <w:pPr>
        <w:pStyle w:val="a3"/>
        <w:rPr>
          <w:sz w:val="20"/>
          <w:lang w:val="ru-RU"/>
        </w:rPr>
      </w:pPr>
      <w:r w:rsidRPr="005F511D">
        <w:rPr>
          <w:rFonts w:eastAsia="Calibri" w:hAnsi="Calibri" w:cs="Calibri"/>
          <w:color w:val="231F20"/>
          <w:spacing w:val="5"/>
          <w:szCs w:val="22"/>
          <w:lang w:val="ru-RU"/>
        </w:rPr>
        <w:t>После</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очистки</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внутреннего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стекла</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сверху</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до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пластикового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неподвижного</w:t>
      </w:r>
      <w:r w:rsidRPr="005F511D">
        <w:rPr>
          <w:rFonts w:eastAsia="Calibri" w:hAnsi="Calibri" w:cs="Calibri"/>
          <w:color w:val="231F20"/>
          <w:spacing w:val="5"/>
          <w:szCs w:val="22"/>
          <w:lang w:val="ru-RU"/>
        </w:rPr>
        <w:t xml:space="preserve"> </w:t>
      </w:r>
      <w:r w:rsidRPr="005F511D">
        <w:rPr>
          <w:rFonts w:eastAsia="Calibri" w:hAnsi="Calibri" w:cs="Calibri"/>
          <w:color w:val="231F20"/>
          <w:spacing w:val="5"/>
          <w:szCs w:val="22"/>
          <w:lang w:val="ru-RU"/>
        </w:rPr>
        <w:t>блока</w:t>
      </w:r>
      <w:r w:rsidRPr="005F511D">
        <w:rPr>
          <w:rFonts w:eastAsia="Calibri" w:hAnsi="Calibri" w:cs="Calibri"/>
          <w:color w:val="231F20"/>
          <w:spacing w:val="5"/>
          <w:szCs w:val="22"/>
          <w:lang w:val="ru-RU"/>
        </w:rPr>
        <w:t>,</w:t>
      </w:r>
      <w:r w:rsidRPr="005F511D">
        <w:rPr>
          <w:lang w:val="ru-RU"/>
        </w:rPr>
        <w:br w:type="column"/>
      </w:r>
    </w:p>
    <w:p w14:paraId="76F4C0BC" w14:textId="77777777" w:rsidR="002A51E6" w:rsidRPr="005F511D" w:rsidRDefault="002A51E6" w:rsidP="002A51E6">
      <w:pPr>
        <w:pStyle w:val="a3"/>
        <w:spacing w:before="9"/>
        <w:rPr>
          <w:sz w:val="26"/>
          <w:lang w:val="ru-RU"/>
        </w:rPr>
      </w:pPr>
    </w:p>
    <w:p w14:paraId="2692F2B8" w14:textId="77777777" w:rsidR="002A51E6" w:rsidRPr="00840DE3" w:rsidRDefault="002A51E6" w:rsidP="002A51E6">
      <w:pPr>
        <w:spacing w:line="232" w:lineRule="auto"/>
        <w:rPr>
          <w:sz w:val="16"/>
          <w:lang w:val="ru-RU"/>
        </w:rPr>
        <w:sectPr w:rsidR="002A51E6" w:rsidRPr="00840DE3" w:rsidSect="00A81655">
          <w:type w:val="continuous"/>
          <w:pgSz w:w="8400" w:h="11910"/>
          <w:pgMar w:top="920" w:right="500" w:bottom="920" w:left="460" w:header="512" w:footer="726" w:gutter="0"/>
          <w:cols w:num="2" w:space="720" w:equalWidth="0">
            <w:col w:w="3093" w:space="636"/>
            <w:col w:w="3711"/>
          </w:cols>
        </w:sectPr>
      </w:pPr>
      <w:r w:rsidRPr="00840DE3">
        <w:rPr>
          <w:rFonts w:eastAsia="Calibri" w:hAnsi="Calibri" w:cs="Calibri"/>
          <w:color w:val="231F20"/>
          <w:spacing w:val="5"/>
          <w:sz w:val="16"/>
          <w:lang w:val="ru-RU"/>
        </w:rPr>
        <w:t>Установите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левый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верхний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фиксированный</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блок</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и</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обратите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внимание</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на</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кнопку</w:t>
      </w:r>
      <w:r w:rsidRPr="00840DE3">
        <w:rPr>
          <w:rFonts w:eastAsia="Calibri" w:hAnsi="Calibri" w:cs="Calibri"/>
          <w:color w:val="231F20"/>
          <w:spacing w:val="5"/>
          <w:sz w:val="16"/>
          <w:lang w:val="ru-RU"/>
        </w:rPr>
        <w:t xml:space="preserve"> </w:t>
      </w:r>
      <w:r w:rsidRPr="00840DE3">
        <w:rPr>
          <w:rFonts w:eastAsia="Calibri" w:hAnsi="Calibri" w:cs="Calibri"/>
          <w:color w:val="231F20"/>
          <w:spacing w:val="5"/>
          <w:sz w:val="16"/>
          <w:lang w:val="ru-RU"/>
        </w:rPr>
        <w:t>просмотра</w:t>
      </w:r>
    </w:p>
    <w:p w14:paraId="6E765196" w14:textId="77777777" w:rsidR="002A51E6" w:rsidRPr="00840DE3" w:rsidRDefault="002A51E6" w:rsidP="002A51E6">
      <w:pPr>
        <w:pStyle w:val="a3"/>
        <w:spacing w:before="9"/>
        <w:rPr>
          <w:sz w:val="21"/>
          <w:lang w:val="ru-RU"/>
        </w:rPr>
      </w:pPr>
    </w:p>
    <w:p w14:paraId="4C24D20A" w14:textId="77777777" w:rsidR="002A51E6" w:rsidRDefault="002A51E6" w:rsidP="002A51E6">
      <w:pPr>
        <w:pStyle w:val="4"/>
        <w:tabs>
          <w:tab w:val="left" w:pos="3953"/>
        </w:tabs>
        <w:ind w:left="219"/>
      </w:pPr>
      <w:r>
        <w:rPr>
          <w:noProof/>
          <w:lang w:val="ru-RU" w:eastAsia="ru-RU"/>
        </w:rPr>
        <mc:AlternateContent>
          <mc:Choice Requires="wpg">
            <w:drawing>
              <wp:inline distT="0" distB="0" distL="0" distR="0" wp14:anchorId="3D55F88F" wp14:editId="262D4976">
                <wp:extent cx="1989455" cy="1015365"/>
                <wp:effectExtent l="3810" t="11430" r="26035" b="11430"/>
                <wp:docPr id="3640"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wps:wsp>
                        <wps:cNvPr id="3641" name="Freeform 1407"/>
                        <wps:cNvSpPr>
                          <a:spLocks/>
                        </wps:cNvSpPr>
                        <wps:spPr bwMode="auto">
                          <a:xfrm>
                            <a:off x="266" y="820"/>
                            <a:ext cx="2853" cy="501"/>
                          </a:xfrm>
                          <a:custGeom>
                            <a:avLst/>
                            <a:gdLst>
                              <a:gd name="T0" fmla="+- 0 3119 266"/>
                              <a:gd name="T1" fmla="*/ T0 w 2853"/>
                              <a:gd name="T2" fmla="+- 0 820 820"/>
                              <a:gd name="T3" fmla="*/ 820 h 501"/>
                              <a:gd name="T4" fmla="+- 0 2648 266"/>
                              <a:gd name="T5" fmla="*/ T4 w 2853"/>
                              <a:gd name="T6" fmla="+- 0 1320 820"/>
                              <a:gd name="T7" fmla="*/ 1320 h 501"/>
                              <a:gd name="T8" fmla="+- 0 266 266"/>
                              <a:gd name="T9" fmla="*/ T8 w 2853"/>
                              <a:gd name="T10" fmla="+- 0 995 820"/>
                              <a:gd name="T11" fmla="*/ 995 h 501"/>
                              <a:gd name="T12" fmla="+- 0 380 266"/>
                              <a:gd name="T13" fmla="*/ T12 w 2853"/>
                              <a:gd name="T14" fmla="+- 0 895 820"/>
                              <a:gd name="T15" fmla="*/ 895 h 501"/>
                            </a:gdLst>
                            <a:ahLst/>
                            <a:cxnLst>
                              <a:cxn ang="0">
                                <a:pos x="T1" y="T3"/>
                              </a:cxn>
                              <a:cxn ang="0">
                                <a:pos x="T5" y="T7"/>
                              </a:cxn>
                              <a:cxn ang="0">
                                <a:pos x="T9" y="T11"/>
                              </a:cxn>
                              <a:cxn ang="0">
                                <a:pos x="T13" y="T15"/>
                              </a:cxn>
                            </a:cxnLst>
                            <a:rect l="0" t="0" r="r" b="b"/>
                            <a:pathLst>
                              <a:path w="2853" h="501">
                                <a:moveTo>
                                  <a:pt x="2853" y="0"/>
                                </a:moveTo>
                                <a:lnTo>
                                  <a:pt x="2382" y="500"/>
                                </a:lnTo>
                                <a:lnTo>
                                  <a:pt x="0" y="175"/>
                                </a:lnTo>
                                <a:lnTo>
                                  <a:pt x="114" y="7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Line 1408"/>
                        <wps:cNvCnPr>
                          <a:cxnSpLocks noChangeShapeType="1"/>
                        </wps:cNvCnPr>
                        <wps:spPr bwMode="auto">
                          <a:xfrm>
                            <a:off x="483" y="894"/>
                            <a:ext cx="2031" cy="27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43" name="Line 1409"/>
                        <wps:cNvCnPr>
                          <a:cxnSpLocks noChangeShapeType="1"/>
                        </wps:cNvCnPr>
                        <wps:spPr bwMode="auto">
                          <a:xfrm>
                            <a:off x="482" y="834"/>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44" name="Freeform 1410"/>
                        <wps:cNvSpPr>
                          <a:spLocks/>
                        </wps:cNvSpPr>
                        <wps:spPr bwMode="auto">
                          <a:xfrm>
                            <a:off x="747" y="464"/>
                            <a:ext cx="2003" cy="561"/>
                          </a:xfrm>
                          <a:custGeom>
                            <a:avLst/>
                            <a:gdLst>
                              <a:gd name="T0" fmla="+- 0 748 748"/>
                              <a:gd name="T1" fmla="*/ T0 w 2003"/>
                              <a:gd name="T2" fmla="+- 0 803 464"/>
                              <a:gd name="T3" fmla="*/ 803 h 561"/>
                              <a:gd name="T4" fmla="+- 0 2368 748"/>
                              <a:gd name="T5" fmla="*/ T4 w 2003"/>
                              <a:gd name="T6" fmla="+- 0 1024 464"/>
                              <a:gd name="T7" fmla="*/ 1024 h 561"/>
                              <a:gd name="T8" fmla="+- 0 2750 748"/>
                              <a:gd name="T9" fmla="*/ T8 w 2003"/>
                              <a:gd name="T10" fmla="+- 0 658 464"/>
                              <a:gd name="T11" fmla="*/ 658 h 561"/>
                              <a:gd name="T12" fmla="+- 0 1208 748"/>
                              <a:gd name="T13" fmla="*/ T12 w 2003"/>
                              <a:gd name="T14" fmla="+- 0 464 464"/>
                              <a:gd name="T15" fmla="*/ 464 h 561"/>
                              <a:gd name="T16" fmla="+- 0 748 748"/>
                              <a:gd name="T17" fmla="*/ T16 w 2003"/>
                              <a:gd name="T18" fmla="+- 0 803 464"/>
                              <a:gd name="T19" fmla="*/ 803 h 561"/>
                            </a:gdLst>
                            <a:ahLst/>
                            <a:cxnLst>
                              <a:cxn ang="0">
                                <a:pos x="T1" y="T3"/>
                              </a:cxn>
                              <a:cxn ang="0">
                                <a:pos x="T5" y="T7"/>
                              </a:cxn>
                              <a:cxn ang="0">
                                <a:pos x="T9" y="T11"/>
                              </a:cxn>
                              <a:cxn ang="0">
                                <a:pos x="T13" y="T15"/>
                              </a:cxn>
                              <a:cxn ang="0">
                                <a:pos x="T17" y="T19"/>
                              </a:cxn>
                            </a:cxnLst>
                            <a:rect l="0" t="0" r="r" b="b"/>
                            <a:pathLst>
                              <a:path w="2003" h="561">
                                <a:moveTo>
                                  <a:pt x="0" y="339"/>
                                </a:moveTo>
                                <a:lnTo>
                                  <a:pt x="1620" y="560"/>
                                </a:lnTo>
                                <a:lnTo>
                                  <a:pt x="2002" y="194"/>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Freeform 1411"/>
                        <wps:cNvSpPr>
                          <a:spLocks/>
                        </wps:cNvSpPr>
                        <wps:spPr bwMode="auto">
                          <a:xfrm>
                            <a:off x="2486" y="738"/>
                            <a:ext cx="633" cy="517"/>
                          </a:xfrm>
                          <a:custGeom>
                            <a:avLst/>
                            <a:gdLst>
                              <a:gd name="T0" fmla="+- 0 2515 2486"/>
                              <a:gd name="T1" fmla="*/ T0 w 633"/>
                              <a:gd name="T2" fmla="+- 0 1188 739"/>
                              <a:gd name="T3" fmla="*/ 1188 h 517"/>
                              <a:gd name="T4" fmla="+- 0 2486 2486"/>
                              <a:gd name="T5" fmla="*/ T4 w 633"/>
                              <a:gd name="T6" fmla="+- 0 1223 739"/>
                              <a:gd name="T7" fmla="*/ 1223 h 517"/>
                              <a:gd name="T8" fmla="+- 0 2516 2486"/>
                              <a:gd name="T9" fmla="*/ T8 w 633"/>
                              <a:gd name="T10" fmla="+- 0 1228 739"/>
                              <a:gd name="T11" fmla="*/ 1228 h 517"/>
                              <a:gd name="T12" fmla="+- 0 2512 2486"/>
                              <a:gd name="T13" fmla="*/ T12 w 633"/>
                              <a:gd name="T14" fmla="+- 0 1104 739"/>
                              <a:gd name="T15" fmla="*/ 1104 h 517"/>
                              <a:gd name="T16" fmla="+- 0 2629 2486"/>
                              <a:gd name="T17" fmla="*/ T16 w 633"/>
                              <a:gd name="T18" fmla="+- 0 1122 739"/>
                              <a:gd name="T19" fmla="*/ 1122 h 517"/>
                              <a:gd name="T20" fmla="+- 0 2634 2486"/>
                              <a:gd name="T21" fmla="*/ T20 w 633"/>
                              <a:gd name="T22" fmla="+- 0 1250 739"/>
                              <a:gd name="T23" fmla="*/ 1250 h 517"/>
                              <a:gd name="T24" fmla="+- 0 2672 2486"/>
                              <a:gd name="T25" fmla="*/ T24 w 633"/>
                              <a:gd name="T26" fmla="+- 0 1255 739"/>
                              <a:gd name="T27" fmla="*/ 1255 h 517"/>
                              <a:gd name="T28" fmla="+- 0 3119 2486"/>
                              <a:gd name="T29" fmla="*/ T28 w 633"/>
                              <a:gd name="T30" fmla="+- 0 787 739"/>
                              <a:gd name="T31" fmla="*/ 787 h 517"/>
                              <a:gd name="T32" fmla="+- 0 3119 2486"/>
                              <a:gd name="T33" fmla="*/ T32 w 633"/>
                              <a:gd name="T34" fmla="+- 0 739 739"/>
                              <a:gd name="T35" fmla="*/ 739 h 517"/>
                              <a:gd name="T36" fmla="+- 0 2634 2486"/>
                              <a:gd name="T37" fmla="*/ T36 w 633"/>
                              <a:gd name="T38" fmla="+- 0 1238 739"/>
                              <a:gd name="T39" fmla="*/ 123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49"/>
                                </a:moveTo>
                                <a:lnTo>
                                  <a:pt x="0" y="484"/>
                                </a:lnTo>
                                <a:lnTo>
                                  <a:pt x="30" y="489"/>
                                </a:lnTo>
                                <a:lnTo>
                                  <a:pt x="26" y="365"/>
                                </a:lnTo>
                                <a:lnTo>
                                  <a:pt x="143" y="383"/>
                                </a:lnTo>
                                <a:lnTo>
                                  <a:pt x="148" y="511"/>
                                </a:lnTo>
                                <a:lnTo>
                                  <a:pt x="186" y="516"/>
                                </a:lnTo>
                                <a:lnTo>
                                  <a:pt x="633" y="48"/>
                                </a:lnTo>
                                <a:lnTo>
                                  <a:pt x="633" y="0"/>
                                </a:lnTo>
                                <a:lnTo>
                                  <a:pt x="148" y="49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Line 1412"/>
                        <wps:cNvCnPr>
                          <a:cxnSpLocks noChangeShapeType="1"/>
                        </wps:cNvCnPr>
                        <wps:spPr bwMode="auto">
                          <a:xfrm flipV="1">
                            <a:off x="2516" y="1120"/>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7" name="Picture 14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30" y="797"/>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8" name="Freeform 1414"/>
                        <wps:cNvSpPr>
                          <a:spLocks/>
                        </wps:cNvSpPr>
                        <wps:spPr bwMode="auto">
                          <a:xfrm>
                            <a:off x="2512" y="500"/>
                            <a:ext cx="605" cy="622"/>
                          </a:xfrm>
                          <a:custGeom>
                            <a:avLst/>
                            <a:gdLst>
                              <a:gd name="T0" fmla="+- 0 2512 2512"/>
                              <a:gd name="T1" fmla="*/ T0 w 605"/>
                              <a:gd name="T2" fmla="+- 0 1104 500"/>
                              <a:gd name="T3" fmla="*/ 1104 h 622"/>
                              <a:gd name="T4" fmla="+- 0 3117 2512"/>
                              <a:gd name="T5" fmla="*/ T4 w 605"/>
                              <a:gd name="T6" fmla="+- 0 500 500"/>
                              <a:gd name="T7" fmla="*/ 500 h 622"/>
                              <a:gd name="T8" fmla="+- 0 3117 2512"/>
                              <a:gd name="T9" fmla="*/ T8 w 605"/>
                              <a:gd name="T10" fmla="+- 0 617 500"/>
                              <a:gd name="T11" fmla="*/ 617 h 622"/>
                              <a:gd name="T12" fmla="+- 0 2629 2512"/>
                              <a:gd name="T13" fmla="*/ T12 w 605"/>
                              <a:gd name="T14" fmla="+- 0 1122 500"/>
                              <a:gd name="T15" fmla="*/ 1122 h 622"/>
                            </a:gdLst>
                            <a:ahLst/>
                            <a:cxnLst>
                              <a:cxn ang="0">
                                <a:pos x="T1" y="T3"/>
                              </a:cxn>
                              <a:cxn ang="0">
                                <a:pos x="T5" y="T7"/>
                              </a:cxn>
                              <a:cxn ang="0">
                                <a:pos x="T9" y="T11"/>
                              </a:cxn>
                              <a:cxn ang="0">
                                <a:pos x="T13" y="T15"/>
                              </a:cxn>
                            </a:cxnLst>
                            <a:rect l="0" t="0" r="r" b="b"/>
                            <a:pathLst>
                              <a:path w="605" h="622">
                                <a:moveTo>
                                  <a:pt x="0" y="604"/>
                                </a:moveTo>
                                <a:lnTo>
                                  <a:pt x="605" y="0"/>
                                </a:lnTo>
                                <a:lnTo>
                                  <a:pt x="605"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Freeform 1415"/>
                        <wps:cNvSpPr>
                          <a:spLocks/>
                        </wps:cNvSpPr>
                        <wps:spPr bwMode="auto">
                          <a:xfrm>
                            <a:off x="2566" y="1076"/>
                            <a:ext cx="56" cy="21"/>
                          </a:xfrm>
                          <a:custGeom>
                            <a:avLst/>
                            <a:gdLst>
                              <a:gd name="T0" fmla="+- 0 2594 2566"/>
                              <a:gd name="T1" fmla="*/ T0 w 56"/>
                              <a:gd name="T2" fmla="+- 0 1077 1077"/>
                              <a:gd name="T3" fmla="*/ 1077 h 21"/>
                              <a:gd name="T4" fmla="+- 0 2609 2566"/>
                              <a:gd name="T5" fmla="*/ T4 w 56"/>
                              <a:gd name="T6" fmla="+- 0 1077 1077"/>
                              <a:gd name="T7" fmla="*/ 1077 h 21"/>
                              <a:gd name="T8" fmla="+- 0 2621 2566"/>
                              <a:gd name="T9" fmla="*/ T8 w 56"/>
                              <a:gd name="T10" fmla="+- 0 1081 1077"/>
                              <a:gd name="T11" fmla="*/ 1081 h 21"/>
                              <a:gd name="T12" fmla="+- 0 2621 2566"/>
                              <a:gd name="T13" fmla="*/ T12 w 56"/>
                              <a:gd name="T14" fmla="+- 0 1087 1077"/>
                              <a:gd name="T15" fmla="*/ 1087 h 21"/>
                              <a:gd name="T16" fmla="+- 0 2621 2566"/>
                              <a:gd name="T17" fmla="*/ T16 w 56"/>
                              <a:gd name="T18" fmla="+- 0 1092 1077"/>
                              <a:gd name="T19" fmla="*/ 1092 h 21"/>
                              <a:gd name="T20" fmla="+- 0 2609 2566"/>
                              <a:gd name="T21" fmla="*/ T20 w 56"/>
                              <a:gd name="T22" fmla="+- 0 1097 1077"/>
                              <a:gd name="T23" fmla="*/ 1097 h 21"/>
                              <a:gd name="T24" fmla="+- 0 2594 2566"/>
                              <a:gd name="T25" fmla="*/ T24 w 56"/>
                              <a:gd name="T26" fmla="+- 0 1097 1077"/>
                              <a:gd name="T27" fmla="*/ 1097 h 21"/>
                              <a:gd name="T28" fmla="+- 0 2578 2566"/>
                              <a:gd name="T29" fmla="*/ T28 w 56"/>
                              <a:gd name="T30" fmla="+- 0 1097 1077"/>
                              <a:gd name="T31" fmla="*/ 1097 h 21"/>
                              <a:gd name="T32" fmla="+- 0 2566 2566"/>
                              <a:gd name="T33" fmla="*/ T32 w 56"/>
                              <a:gd name="T34" fmla="+- 0 1092 1077"/>
                              <a:gd name="T35" fmla="*/ 1092 h 21"/>
                              <a:gd name="T36" fmla="+- 0 2566 2566"/>
                              <a:gd name="T37" fmla="*/ T36 w 56"/>
                              <a:gd name="T38" fmla="+- 0 1087 1077"/>
                              <a:gd name="T39" fmla="*/ 1087 h 21"/>
                              <a:gd name="T40" fmla="+- 0 2566 2566"/>
                              <a:gd name="T41" fmla="*/ T40 w 56"/>
                              <a:gd name="T42" fmla="+- 0 1081 1077"/>
                              <a:gd name="T43" fmla="*/ 1081 h 21"/>
                              <a:gd name="T44" fmla="+- 0 2578 2566"/>
                              <a:gd name="T45" fmla="*/ T44 w 56"/>
                              <a:gd name="T46" fmla="+- 0 1077 1077"/>
                              <a:gd name="T47" fmla="*/ 1077 h 21"/>
                              <a:gd name="T48" fmla="+- 0 2594 2566"/>
                              <a:gd name="T49" fmla="*/ T48 w 56"/>
                              <a:gd name="T50" fmla="+- 0 1077 1077"/>
                              <a:gd name="T51" fmla="*/ 107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5"/>
                                </a:lnTo>
                                <a:lnTo>
                                  <a:pt x="43" y="20"/>
                                </a:lnTo>
                                <a:lnTo>
                                  <a:pt x="28" y="20"/>
                                </a:lnTo>
                                <a:lnTo>
                                  <a:pt x="12" y="20"/>
                                </a:lnTo>
                                <a:lnTo>
                                  <a:pt x="0" y="15"/>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0" name="Freeform 1416"/>
                        <wps:cNvSpPr>
                          <a:spLocks/>
                        </wps:cNvSpPr>
                        <wps:spPr bwMode="auto">
                          <a:xfrm>
                            <a:off x="2943" y="703"/>
                            <a:ext cx="56" cy="21"/>
                          </a:xfrm>
                          <a:custGeom>
                            <a:avLst/>
                            <a:gdLst>
                              <a:gd name="T0" fmla="+- 0 2971 2943"/>
                              <a:gd name="T1" fmla="*/ T0 w 56"/>
                              <a:gd name="T2" fmla="+- 0 704 704"/>
                              <a:gd name="T3" fmla="*/ 704 h 21"/>
                              <a:gd name="T4" fmla="+- 0 2986 2943"/>
                              <a:gd name="T5" fmla="*/ T4 w 56"/>
                              <a:gd name="T6" fmla="+- 0 704 704"/>
                              <a:gd name="T7" fmla="*/ 704 h 21"/>
                              <a:gd name="T8" fmla="+- 0 2998 2943"/>
                              <a:gd name="T9" fmla="*/ T8 w 56"/>
                              <a:gd name="T10" fmla="+- 0 708 704"/>
                              <a:gd name="T11" fmla="*/ 708 h 21"/>
                              <a:gd name="T12" fmla="+- 0 2998 2943"/>
                              <a:gd name="T13" fmla="*/ T12 w 56"/>
                              <a:gd name="T14" fmla="+- 0 714 704"/>
                              <a:gd name="T15" fmla="*/ 714 h 21"/>
                              <a:gd name="T16" fmla="+- 0 2998 2943"/>
                              <a:gd name="T17" fmla="*/ T16 w 56"/>
                              <a:gd name="T18" fmla="+- 0 720 704"/>
                              <a:gd name="T19" fmla="*/ 720 h 21"/>
                              <a:gd name="T20" fmla="+- 0 2986 2943"/>
                              <a:gd name="T21" fmla="*/ T20 w 56"/>
                              <a:gd name="T22" fmla="+- 0 724 704"/>
                              <a:gd name="T23" fmla="*/ 724 h 21"/>
                              <a:gd name="T24" fmla="+- 0 2971 2943"/>
                              <a:gd name="T25" fmla="*/ T24 w 56"/>
                              <a:gd name="T26" fmla="+- 0 724 704"/>
                              <a:gd name="T27" fmla="*/ 724 h 21"/>
                              <a:gd name="T28" fmla="+- 0 2955 2943"/>
                              <a:gd name="T29" fmla="*/ T28 w 56"/>
                              <a:gd name="T30" fmla="+- 0 724 704"/>
                              <a:gd name="T31" fmla="*/ 724 h 21"/>
                              <a:gd name="T32" fmla="+- 0 2943 2943"/>
                              <a:gd name="T33" fmla="*/ T32 w 56"/>
                              <a:gd name="T34" fmla="+- 0 720 704"/>
                              <a:gd name="T35" fmla="*/ 720 h 21"/>
                              <a:gd name="T36" fmla="+- 0 2943 2943"/>
                              <a:gd name="T37" fmla="*/ T36 w 56"/>
                              <a:gd name="T38" fmla="+- 0 714 704"/>
                              <a:gd name="T39" fmla="*/ 714 h 21"/>
                              <a:gd name="T40" fmla="+- 0 2943 2943"/>
                              <a:gd name="T41" fmla="*/ T40 w 56"/>
                              <a:gd name="T42" fmla="+- 0 708 704"/>
                              <a:gd name="T43" fmla="*/ 708 h 21"/>
                              <a:gd name="T44" fmla="+- 0 2955 2943"/>
                              <a:gd name="T45" fmla="*/ T44 w 56"/>
                              <a:gd name="T46" fmla="+- 0 704 704"/>
                              <a:gd name="T47" fmla="*/ 704 h 21"/>
                              <a:gd name="T48" fmla="+- 0 2971 2943"/>
                              <a:gd name="T49" fmla="*/ T48 w 56"/>
                              <a:gd name="T50" fmla="+- 0 704 704"/>
                              <a:gd name="T51" fmla="*/ 70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2" y="20"/>
                                </a:lnTo>
                                <a:lnTo>
                                  <a:pt x="0" y="16"/>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1" name="Freeform 1417"/>
                        <wps:cNvSpPr>
                          <a:spLocks/>
                        </wps:cNvSpPr>
                        <wps:spPr bwMode="auto">
                          <a:xfrm>
                            <a:off x="3007" y="641"/>
                            <a:ext cx="56" cy="21"/>
                          </a:xfrm>
                          <a:custGeom>
                            <a:avLst/>
                            <a:gdLst>
                              <a:gd name="T0" fmla="+- 0 3035 3007"/>
                              <a:gd name="T1" fmla="*/ T0 w 56"/>
                              <a:gd name="T2" fmla="+- 0 641 641"/>
                              <a:gd name="T3" fmla="*/ 641 h 21"/>
                              <a:gd name="T4" fmla="+- 0 3050 3007"/>
                              <a:gd name="T5" fmla="*/ T4 w 56"/>
                              <a:gd name="T6" fmla="+- 0 641 641"/>
                              <a:gd name="T7" fmla="*/ 641 h 21"/>
                              <a:gd name="T8" fmla="+- 0 3062 3007"/>
                              <a:gd name="T9" fmla="*/ T8 w 56"/>
                              <a:gd name="T10" fmla="+- 0 646 641"/>
                              <a:gd name="T11" fmla="*/ 646 h 21"/>
                              <a:gd name="T12" fmla="+- 0 3062 3007"/>
                              <a:gd name="T13" fmla="*/ T12 w 56"/>
                              <a:gd name="T14" fmla="+- 0 652 641"/>
                              <a:gd name="T15" fmla="*/ 652 h 21"/>
                              <a:gd name="T16" fmla="+- 0 3062 3007"/>
                              <a:gd name="T17" fmla="*/ T16 w 56"/>
                              <a:gd name="T18" fmla="+- 0 657 641"/>
                              <a:gd name="T19" fmla="*/ 657 h 21"/>
                              <a:gd name="T20" fmla="+- 0 3050 3007"/>
                              <a:gd name="T21" fmla="*/ T20 w 56"/>
                              <a:gd name="T22" fmla="+- 0 662 641"/>
                              <a:gd name="T23" fmla="*/ 662 h 21"/>
                              <a:gd name="T24" fmla="+- 0 3035 3007"/>
                              <a:gd name="T25" fmla="*/ T24 w 56"/>
                              <a:gd name="T26" fmla="+- 0 662 641"/>
                              <a:gd name="T27" fmla="*/ 662 h 21"/>
                              <a:gd name="T28" fmla="+- 0 3019 3007"/>
                              <a:gd name="T29" fmla="*/ T28 w 56"/>
                              <a:gd name="T30" fmla="+- 0 662 641"/>
                              <a:gd name="T31" fmla="*/ 662 h 21"/>
                              <a:gd name="T32" fmla="+- 0 3007 3007"/>
                              <a:gd name="T33" fmla="*/ T32 w 56"/>
                              <a:gd name="T34" fmla="+- 0 657 641"/>
                              <a:gd name="T35" fmla="*/ 657 h 21"/>
                              <a:gd name="T36" fmla="+- 0 3007 3007"/>
                              <a:gd name="T37" fmla="*/ T36 w 56"/>
                              <a:gd name="T38" fmla="+- 0 652 641"/>
                              <a:gd name="T39" fmla="*/ 652 h 21"/>
                              <a:gd name="T40" fmla="+- 0 3007 3007"/>
                              <a:gd name="T41" fmla="*/ T40 w 56"/>
                              <a:gd name="T42" fmla="+- 0 646 641"/>
                              <a:gd name="T43" fmla="*/ 646 h 21"/>
                              <a:gd name="T44" fmla="+- 0 3019 3007"/>
                              <a:gd name="T45" fmla="*/ T44 w 56"/>
                              <a:gd name="T46" fmla="+- 0 641 641"/>
                              <a:gd name="T47" fmla="*/ 641 h 21"/>
                              <a:gd name="T48" fmla="+- 0 3035 3007"/>
                              <a:gd name="T49" fmla="*/ T48 w 56"/>
                              <a:gd name="T50" fmla="+- 0 641 641"/>
                              <a:gd name="T51" fmla="*/ 64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1"/>
                                </a:lnTo>
                                <a:lnTo>
                                  <a:pt x="55" y="16"/>
                                </a:lnTo>
                                <a:lnTo>
                                  <a:pt x="43" y="21"/>
                                </a:lnTo>
                                <a:lnTo>
                                  <a:pt x="28" y="21"/>
                                </a:lnTo>
                                <a:lnTo>
                                  <a:pt x="12" y="21"/>
                                </a:lnTo>
                                <a:lnTo>
                                  <a:pt x="0" y="16"/>
                                </a:lnTo>
                                <a:lnTo>
                                  <a:pt x="0" y="11"/>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Freeform 1418"/>
                        <wps:cNvSpPr>
                          <a:spLocks/>
                        </wps:cNvSpPr>
                        <wps:spPr bwMode="auto">
                          <a:xfrm>
                            <a:off x="955" y="416"/>
                            <a:ext cx="56" cy="21"/>
                          </a:xfrm>
                          <a:custGeom>
                            <a:avLst/>
                            <a:gdLst>
                              <a:gd name="T0" fmla="+- 0 983 956"/>
                              <a:gd name="T1" fmla="*/ T0 w 56"/>
                              <a:gd name="T2" fmla="+- 0 417 417"/>
                              <a:gd name="T3" fmla="*/ 417 h 21"/>
                              <a:gd name="T4" fmla="+- 0 998 956"/>
                              <a:gd name="T5" fmla="*/ T4 w 56"/>
                              <a:gd name="T6" fmla="+- 0 417 417"/>
                              <a:gd name="T7" fmla="*/ 417 h 21"/>
                              <a:gd name="T8" fmla="+- 0 1011 956"/>
                              <a:gd name="T9" fmla="*/ T8 w 56"/>
                              <a:gd name="T10" fmla="+- 0 421 417"/>
                              <a:gd name="T11" fmla="*/ 421 h 21"/>
                              <a:gd name="T12" fmla="+- 0 1011 956"/>
                              <a:gd name="T13" fmla="*/ T12 w 56"/>
                              <a:gd name="T14" fmla="+- 0 427 417"/>
                              <a:gd name="T15" fmla="*/ 427 h 21"/>
                              <a:gd name="T16" fmla="+- 0 1011 956"/>
                              <a:gd name="T17" fmla="*/ T16 w 56"/>
                              <a:gd name="T18" fmla="+- 0 432 417"/>
                              <a:gd name="T19" fmla="*/ 432 h 21"/>
                              <a:gd name="T20" fmla="+- 0 998 956"/>
                              <a:gd name="T21" fmla="*/ T20 w 56"/>
                              <a:gd name="T22" fmla="+- 0 437 417"/>
                              <a:gd name="T23" fmla="*/ 437 h 21"/>
                              <a:gd name="T24" fmla="+- 0 983 956"/>
                              <a:gd name="T25" fmla="*/ T24 w 56"/>
                              <a:gd name="T26" fmla="+- 0 437 417"/>
                              <a:gd name="T27" fmla="*/ 437 h 21"/>
                              <a:gd name="T28" fmla="+- 0 968 956"/>
                              <a:gd name="T29" fmla="*/ T28 w 56"/>
                              <a:gd name="T30" fmla="+- 0 437 417"/>
                              <a:gd name="T31" fmla="*/ 437 h 21"/>
                              <a:gd name="T32" fmla="+- 0 956 956"/>
                              <a:gd name="T33" fmla="*/ T32 w 56"/>
                              <a:gd name="T34" fmla="+- 0 432 417"/>
                              <a:gd name="T35" fmla="*/ 432 h 21"/>
                              <a:gd name="T36" fmla="+- 0 956 956"/>
                              <a:gd name="T37" fmla="*/ T36 w 56"/>
                              <a:gd name="T38" fmla="+- 0 427 417"/>
                              <a:gd name="T39" fmla="*/ 427 h 21"/>
                              <a:gd name="T40" fmla="+- 0 956 956"/>
                              <a:gd name="T41" fmla="*/ T40 w 56"/>
                              <a:gd name="T42" fmla="+- 0 421 417"/>
                              <a:gd name="T43" fmla="*/ 421 h 21"/>
                              <a:gd name="T44" fmla="+- 0 968 956"/>
                              <a:gd name="T45" fmla="*/ T44 w 56"/>
                              <a:gd name="T46" fmla="+- 0 417 417"/>
                              <a:gd name="T47" fmla="*/ 417 h 21"/>
                              <a:gd name="T48" fmla="+- 0 983 956"/>
                              <a:gd name="T49" fmla="*/ T48 w 56"/>
                              <a:gd name="T50" fmla="+- 0 417 417"/>
                              <a:gd name="T51" fmla="*/ 41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4"/>
                                </a:lnTo>
                                <a:lnTo>
                                  <a:pt x="55" y="10"/>
                                </a:lnTo>
                                <a:lnTo>
                                  <a:pt x="55" y="15"/>
                                </a:lnTo>
                                <a:lnTo>
                                  <a:pt x="42"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1419"/>
                        <wps:cNvSpPr>
                          <a:spLocks/>
                        </wps:cNvSpPr>
                        <wps:spPr bwMode="auto">
                          <a:xfrm>
                            <a:off x="877" y="473"/>
                            <a:ext cx="56" cy="21"/>
                          </a:xfrm>
                          <a:custGeom>
                            <a:avLst/>
                            <a:gdLst>
                              <a:gd name="T0" fmla="+- 0 905 877"/>
                              <a:gd name="T1" fmla="*/ T0 w 56"/>
                              <a:gd name="T2" fmla="+- 0 473 473"/>
                              <a:gd name="T3" fmla="*/ 473 h 21"/>
                              <a:gd name="T4" fmla="+- 0 920 877"/>
                              <a:gd name="T5" fmla="*/ T4 w 56"/>
                              <a:gd name="T6" fmla="+- 0 473 473"/>
                              <a:gd name="T7" fmla="*/ 473 h 21"/>
                              <a:gd name="T8" fmla="+- 0 932 877"/>
                              <a:gd name="T9" fmla="*/ T8 w 56"/>
                              <a:gd name="T10" fmla="+- 0 478 473"/>
                              <a:gd name="T11" fmla="*/ 478 h 21"/>
                              <a:gd name="T12" fmla="+- 0 932 877"/>
                              <a:gd name="T13" fmla="*/ T12 w 56"/>
                              <a:gd name="T14" fmla="+- 0 483 473"/>
                              <a:gd name="T15" fmla="*/ 483 h 21"/>
                              <a:gd name="T16" fmla="+- 0 932 877"/>
                              <a:gd name="T17" fmla="*/ T16 w 56"/>
                              <a:gd name="T18" fmla="+- 0 489 473"/>
                              <a:gd name="T19" fmla="*/ 489 h 21"/>
                              <a:gd name="T20" fmla="+- 0 920 877"/>
                              <a:gd name="T21" fmla="*/ T20 w 56"/>
                              <a:gd name="T22" fmla="+- 0 494 473"/>
                              <a:gd name="T23" fmla="*/ 494 h 21"/>
                              <a:gd name="T24" fmla="+- 0 905 877"/>
                              <a:gd name="T25" fmla="*/ T24 w 56"/>
                              <a:gd name="T26" fmla="+- 0 494 473"/>
                              <a:gd name="T27" fmla="*/ 494 h 21"/>
                              <a:gd name="T28" fmla="+- 0 890 877"/>
                              <a:gd name="T29" fmla="*/ T28 w 56"/>
                              <a:gd name="T30" fmla="+- 0 494 473"/>
                              <a:gd name="T31" fmla="*/ 494 h 21"/>
                              <a:gd name="T32" fmla="+- 0 877 877"/>
                              <a:gd name="T33" fmla="*/ T32 w 56"/>
                              <a:gd name="T34" fmla="+- 0 489 473"/>
                              <a:gd name="T35" fmla="*/ 489 h 21"/>
                              <a:gd name="T36" fmla="+- 0 877 877"/>
                              <a:gd name="T37" fmla="*/ T36 w 56"/>
                              <a:gd name="T38" fmla="+- 0 483 473"/>
                              <a:gd name="T39" fmla="*/ 483 h 21"/>
                              <a:gd name="T40" fmla="+- 0 877 877"/>
                              <a:gd name="T41" fmla="*/ T40 w 56"/>
                              <a:gd name="T42" fmla="+- 0 478 473"/>
                              <a:gd name="T43" fmla="*/ 478 h 21"/>
                              <a:gd name="T44" fmla="+- 0 890 877"/>
                              <a:gd name="T45" fmla="*/ T44 w 56"/>
                              <a:gd name="T46" fmla="+- 0 473 473"/>
                              <a:gd name="T47" fmla="*/ 473 h 21"/>
                              <a:gd name="T48" fmla="+- 0 905 877"/>
                              <a:gd name="T49" fmla="*/ T48 w 56"/>
                              <a:gd name="T50" fmla="+- 0 473 473"/>
                              <a:gd name="T51" fmla="*/ 47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1"/>
                                </a:lnTo>
                                <a:lnTo>
                                  <a:pt x="28" y="21"/>
                                </a:lnTo>
                                <a:lnTo>
                                  <a:pt x="13" y="21"/>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Freeform 1420"/>
                        <wps:cNvSpPr>
                          <a:spLocks/>
                        </wps:cNvSpPr>
                        <wps:spPr bwMode="auto">
                          <a:xfrm>
                            <a:off x="433" y="775"/>
                            <a:ext cx="56" cy="21"/>
                          </a:xfrm>
                          <a:custGeom>
                            <a:avLst/>
                            <a:gdLst>
                              <a:gd name="T0" fmla="+- 0 461 434"/>
                              <a:gd name="T1" fmla="*/ T0 w 56"/>
                              <a:gd name="T2" fmla="+- 0 775 775"/>
                              <a:gd name="T3" fmla="*/ 775 h 21"/>
                              <a:gd name="T4" fmla="+- 0 477 434"/>
                              <a:gd name="T5" fmla="*/ T4 w 56"/>
                              <a:gd name="T6" fmla="+- 0 775 775"/>
                              <a:gd name="T7" fmla="*/ 775 h 21"/>
                              <a:gd name="T8" fmla="+- 0 489 434"/>
                              <a:gd name="T9" fmla="*/ T8 w 56"/>
                              <a:gd name="T10" fmla="+- 0 780 775"/>
                              <a:gd name="T11" fmla="*/ 780 h 21"/>
                              <a:gd name="T12" fmla="+- 0 489 434"/>
                              <a:gd name="T13" fmla="*/ T12 w 56"/>
                              <a:gd name="T14" fmla="+- 0 785 775"/>
                              <a:gd name="T15" fmla="*/ 785 h 21"/>
                              <a:gd name="T16" fmla="+- 0 489 434"/>
                              <a:gd name="T17" fmla="*/ T16 w 56"/>
                              <a:gd name="T18" fmla="+- 0 791 775"/>
                              <a:gd name="T19" fmla="*/ 791 h 21"/>
                              <a:gd name="T20" fmla="+- 0 477 434"/>
                              <a:gd name="T21" fmla="*/ T20 w 56"/>
                              <a:gd name="T22" fmla="+- 0 796 775"/>
                              <a:gd name="T23" fmla="*/ 796 h 21"/>
                              <a:gd name="T24" fmla="+- 0 461 434"/>
                              <a:gd name="T25" fmla="*/ T24 w 56"/>
                              <a:gd name="T26" fmla="+- 0 796 775"/>
                              <a:gd name="T27" fmla="*/ 796 h 21"/>
                              <a:gd name="T28" fmla="+- 0 446 434"/>
                              <a:gd name="T29" fmla="*/ T28 w 56"/>
                              <a:gd name="T30" fmla="+- 0 796 775"/>
                              <a:gd name="T31" fmla="*/ 796 h 21"/>
                              <a:gd name="T32" fmla="+- 0 434 434"/>
                              <a:gd name="T33" fmla="*/ T32 w 56"/>
                              <a:gd name="T34" fmla="+- 0 791 775"/>
                              <a:gd name="T35" fmla="*/ 791 h 21"/>
                              <a:gd name="T36" fmla="+- 0 434 434"/>
                              <a:gd name="T37" fmla="*/ T36 w 56"/>
                              <a:gd name="T38" fmla="+- 0 785 775"/>
                              <a:gd name="T39" fmla="*/ 785 h 21"/>
                              <a:gd name="T40" fmla="+- 0 434 434"/>
                              <a:gd name="T41" fmla="*/ T40 w 56"/>
                              <a:gd name="T42" fmla="+- 0 780 775"/>
                              <a:gd name="T43" fmla="*/ 780 h 21"/>
                              <a:gd name="T44" fmla="+- 0 446 434"/>
                              <a:gd name="T45" fmla="*/ T44 w 56"/>
                              <a:gd name="T46" fmla="+- 0 775 775"/>
                              <a:gd name="T47" fmla="*/ 775 h 21"/>
                              <a:gd name="T48" fmla="+- 0 461 434"/>
                              <a:gd name="T49" fmla="*/ T48 w 56"/>
                              <a:gd name="T50" fmla="+- 0 775 775"/>
                              <a:gd name="T51" fmla="*/ 77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5"/>
                                </a:lnTo>
                                <a:lnTo>
                                  <a:pt x="55" y="10"/>
                                </a:lnTo>
                                <a:lnTo>
                                  <a:pt x="55" y="16"/>
                                </a:lnTo>
                                <a:lnTo>
                                  <a:pt x="43" y="21"/>
                                </a:lnTo>
                                <a:lnTo>
                                  <a:pt x="27" y="21"/>
                                </a:lnTo>
                                <a:lnTo>
                                  <a:pt x="12" y="21"/>
                                </a:lnTo>
                                <a:lnTo>
                                  <a:pt x="0" y="16"/>
                                </a:lnTo>
                                <a:lnTo>
                                  <a:pt x="0" y="10"/>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Line 1421"/>
                        <wps:cNvCnPr>
                          <a:cxnSpLocks noChangeShapeType="1"/>
                        </wps:cNvCnPr>
                        <wps:spPr bwMode="auto">
                          <a:xfrm flipV="1">
                            <a:off x="377" y="251"/>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6" name="Freeform 1422"/>
                        <wps:cNvSpPr>
                          <a:spLocks/>
                        </wps:cNvSpPr>
                        <wps:spPr bwMode="auto">
                          <a:xfrm>
                            <a:off x="481" y="278"/>
                            <a:ext cx="777" cy="540"/>
                          </a:xfrm>
                          <a:custGeom>
                            <a:avLst/>
                            <a:gdLst>
                              <a:gd name="T0" fmla="+- 0 481 481"/>
                              <a:gd name="T1" fmla="*/ T0 w 777"/>
                              <a:gd name="T2" fmla="+- 0 817 278"/>
                              <a:gd name="T3" fmla="*/ 817 h 540"/>
                              <a:gd name="T4" fmla="+- 0 1257 481"/>
                              <a:gd name="T5" fmla="*/ T4 w 777"/>
                              <a:gd name="T6" fmla="+- 0 278 278"/>
                              <a:gd name="T7" fmla="*/ 278 h 540"/>
                              <a:gd name="T8" fmla="+- 0 1227 481"/>
                              <a:gd name="T9" fmla="*/ T8 w 777"/>
                              <a:gd name="T10" fmla="+- 0 278 278"/>
                              <a:gd name="T11" fmla="*/ 278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Line 1423"/>
                        <wps:cNvCnPr>
                          <a:cxnSpLocks noChangeShapeType="1"/>
                        </wps:cNvCnPr>
                        <wps:spPr bwMode="auto">
                          <a:xfrm flipH="1" flipV="1">
                            <a:off x="1211" y="311"/>
                            <a:ext cx="1882" cy="21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8" name="Line 1424"/>
                        <wps:cNvCnPr>
                          <a:cxnSpLocks noChangeShapeType="1"/>
                        </wps:cNvCnPr>
                        <wps:spPr bwMode="auto">
                          <a:xfrm flipV="1">
                            <a:off x="486" y="843"/>
                            <a:ext cx="67"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59" name="Freeform 1425"/>
                        <wps:cNvSpPr>
                          <a:spLocks/>
                        </wps:cNvSpPr>
                        <wps:spPr bwMode="auto">
                          <a:xfrm>
                            <a:off x="1137" y="94"/>
                            <a:ext cx="101" cy="225"/>
                          </a:xfrm>
                          <a:custGeom>
                            <a:avLst/>
                            <a:gdLst>
                              <a:gd name="T0" fmla="+- 0 1237 1138"/>
                              <a:gd name="T1" fmla="*/ T0 w 101"/>
                              <a:gd name="T2" fmla="+- 0 94 94"/>
                              <a:gd name="T3" fmla="*/ 94 h 225"/>
                              <a:gd name="T4" fmla="+- 0 1239 1138"/>
                              <a:gd name="T5" fmla="*/ T4 w 101"/>
                              <a:gd name="T6" fmla="+- 0 129 94"/>
                              <a:gd name="T7" fmla="*/ 129 h 225"/>
                              <a:gd name="T8" fmla="+- 0 1232 1138"/>
                              <a:gd name="T9" fmla="*/ T8 w 101"/>
                              <a:gd name="T10" fmla="+- 0 133 94"/>
                              <a:gd name="T11" fmla="*/ 133 h 225"/>
                              <a:gd name="T12" fmla="+- 0 1232 1138"/>
                              <a:gd name="T13" fmla="*/ T12 w 101"/>
                              <a:gd name="T14" fmla="+- 0 161 94"/>
                              <a:gd name="T15" fmla="*/ 161 h 225"/>
                              <a:gd name="T16" fmla="+- 0 1201 1138"/>
                              <a:gd name="T17" fmla="*/ T16 w 101"/>
                              <a:gd name="T18" fmla="+- 0 177 94"/>
                              <a:gd name="T19" fmla="*/ 177 h 225"/>
                              <a:gd name="T20" fmla="+- 0 1178 1138"/>
                              <a:gd name="T21" fmla="*/ T20 w 101"/>
                              <a:gd name="T22" fmla="+- 0 180 94"/>
                              <a:gd name="T23" fmla="*/ 180 h 225"/>
                              <a:gd name="T24" fmla="+- 0 1163 1138"/>
                              <a:gd name="T25" fmla="*/ T24 w 101"/>
                              <a:gd name="T26" fmla="+- 0 184 94"/>
                              <a:gd name="T27" fmla="*/ 184 h 225"/>
                              <a:gd name="T28" fmla="+- 0 1154 1138"/>
                              <a:gd name="T29" fmla="*/ T28 w 101"/>
                              <a:gd name="T30" fmla="+- 0 188 94"/>
                              <a:gd name="T31" fmla="*/ 188 h 225"/>
                              <a:gd name="T32" fmla="+- 0 1147 1138"/>
                              <a:gd name="T33" fmla="*/ T32 w 101"/>
                              <a:gd name="T34" fmla="+- 0 192 94"/>
                              <a:gd name="T35" fmla="*/ 192 h 225"/>
                              <a:gd name="T36" fmla="+- 0 1144 1138"/>
                              <a:gd name="T37" fmla="*/ T36 w 101"/>
                              <a:gd name="T38" fmla="+- 0 195 94"/>
                              <a:gd name="T39" fmla="*/ 195 h 225"/>
                              <a:gd name="T40" fmla="+- 0 1140 1138"/>
                              <a:gd name="T41" fmla="*/ T40 w 101"/>
                              <a:gd name="T42" fmla="+- 0 201 94"/>
                              <a:gd name="T43" fmla="*/ 201 h 225"/>
                              <a:gd name="T44" fmla="+- 0 1139 1138"/>
                              <a:gd name="T45" fmla="*/ T44 w 101"/>
                              <a:gd name="T46" fmla="+- 0 204 94"/>
                              <a:gd name="T47" fmla="*/ 204 h 225"/>
                              <a:gd name="T48" fmla="+- 0 1138 1138"/>
                              <a:gd name="T49" fmla="*/ T48 w 101"/>
                              <a:gd name="T50" fmla="+- 0 206 94"/>
                              <a:gd name="T51" fmla="*/ 206 h 225"/>
                              <a:gd name="T52" fmla="+- 0 1138 1138"/>
                              <a:gd name="T53" fmla="*/ T52 w 101"/>
                              <a:gd name="T54" fmla="+- 0 208 94"/>
                              <a:gd name="T55" fmla="*/ 208 h 225"/>
                              <a:gd name="T56" fmla="+- 0 1139 1138"/>
                              <a:gd name="T57" fmla="*/ T56 w 101"/>
                              <a:gd name="T58" fmla="+- 0 223 94"/>
                              <a:gd name="T59" fmla="*/ 223 h 225"/>
                              <a:gd name="T60" fmla="+- 0 1140 1138"/>
                              <a:gd name="T61" fmla="*/ T60 w 101"/>
                              <a:gd name="T62" fmla="+- 0 227 94"/>
                              <a:gd name="T63" fmla="*/ 227 h 225"/>
                              <a:gd name="T64" fmla="+- 0 1146 1138"/>
                              <a:gd name="T65" fmla="*/ T64 w 101"/>
                              <a:gd name="T66" fmla="+- 0 233 94"/>
                              <a:gd name="T67" fmla="*/ 233 h 225"/>
                              <a:gd name="T68" fmla="+- 0 1152 1138"/>
                              <a:gd name="T69" fmla="*/ T68 w 101"/>
                              <a:gd name="T70" fmla="+- 0 235 94"/>
                              <a:gd name="T71" fmla="*/ 235 h 225"/>
                              <a:gd name="T72" fmla="+- 0 1159 1138"/>
                              <a:gd name="T73" fmla="*/ T72 w 101"/>
                              <a:gd name="T74" fmla="+- 0 233 94"/>
                              <a:gd name="T75" fmla="*/ 233 h 225"/>
                              <a:gd name="T76" fmla="+- 0 1159 1138"/>
                              <a:gd name="T77" fmla="*/ T76 w 101"/>
                              <a:gd name="T78" fmla="+- 0 241 94"/>
                              <a:gd name="T79" fmla="*/ 241 h 225"/>
                              <a:gd name="T80" fmla="+- 0 1159 1138"/>
                              <a:gd name="T81" fmla="*/ T80 w 101"/>
                              <a:gd name="T82" fmla="+- 0 247 94"/>
                              <a:gd name="T83" fmla="*/ 247 h 225"/>
                              <a:gd name="T84" fmla="+- 0 1159 1138"/>
                              <a:gd name="T85" fmla="*/ T84 w 101"/>
                              <a:gd name="T86" fmla="+- 0 254 94"/>
                              <a:gd name="T87" fmla="*/ 254 h 225"/>
                              <a:gd name="T88" fmla="+- 0 1159 1138"/>
                              <a:gd name="T89" fmla="*/ T88 w 101"/>
                              <a:gd name="T90" fmla="+- 0 284 94"/>
                              <a:gd name="T91" fmla="*/ 284 h 225"/>
                              <a:gd name="T92" fmla="+- 0 1159 1138"/>
                              <a:gd name="T93" fmla="*/ T92 w 101"/>
                              <a:gd name="T94" fmla="+- 0 317 94"/>
                              <a:gd name="T95" fmla="*/ 317 h 225"/>
                              <a:gd name="T96" fmla="+- 0 1176 1138"/>
                              <a:gd name="T97" fmla="*/ T96 w 101"/>
                              <a:gd name="T98" fmla="+- 0 318 94"/>
                              <a:gd name="T99" fmla="*/ 318 h 225"/>
                              <a:gd name="T100" fmla="+- 0 1175 1138"/>
                              <a:gd name="T101" fmla="*/ T100 w 101"/>
                              <a:gd name="T102" fmla="+- 0 233 94"/>
                              <a:gd name="T103" fmla="*/ 233 h 225"/>
                              <a:gd name="T104" fmla="+- 0 1184 1138"/>
                              <a:gd name="T105" fmla="*/ T104 w 101"/>
                              <a:gd name="T106" fmla="+- 0 229 94"/>
                              <a:gd name="T107" fmla="*/ 229 h 225"/>
                              <a:gd name="T108" fmla="+- 0 1186 1138"/>
                              <a:gd name="T109" fmla="*/ T108 w 101"/>
                              <a:gd name="T110" fmla="+- 0 226 94"/>
                              <a:gd name="T111" fmla="*/ 226 h 225"/>
                              <a:gd name="T112" fmla="+- 0 1192 1138"/>
                              <a:gd name="T113" fmla="*/ T112 w 101"/>
                              <a:gd name="T114" fmla="+- 0 224 94"/>
                              <a:gd name="T115" fmla="*/ 224 h 225"/>
                              <a:gd name="T116" fmla="+- 0 1197 1138"/>
                              <a:gd name="T117" fmla="*/ T116 w 101"/>
                              <a:gd name="T118" fmla="+- 0 221 94"/>
                              <a:gd name="T119" fmla="*/ 221 h 225"/>
                              <a:gd name="T120" fmla="+- 0 1201 1138"/>
                              <a:gd name="T121" fmla="*/ T120 w 101"/>
                              <a:gd name="T122" fmla="+- 0 218 94"/>
                              <a:gd name="T123" fmla="*/ 218 h 225"/>
                              <a:gd name="T124" fmla="+- 0 1205 1138"/>
                              <a:gd name="T125" fmla="*/ T124 w 101"/>
                              <a:gd name="T126" fmla="+- 0 216 94"/>
                              <a:gd name="T127" fmla="*/ 216 h 225"/>
                              <a:gd name="T128" fmla="+- 0 1208 1138"/>
                              <a:gd name="T129" fmla="*/ T128 w 101"/>
                              <a:gd name="T130" fmla="+- 0 215 94"/>
                              <a:gd name="T131" fmla="*/ 215 h 225"/>
                              <a:gd name="T132" fmla="+- 0 1213 1138"/>
                              <a:gd name="T133" fmla="*/ T132 w 101"/>
                              <a:gd name="T134" fmla="+- 0 209 94"/>
                              <a:gd name="T135" fmla="*/ 209 h 225"/>
                              <a:gd name="T136" fmla="+- 0 1216 1138"/>
                              <a:gd name="T137" fmla="*/ T136 w 101"/>
                              <a:gd name="T138" fmla="+- 0 203 94"/>
                              <a:gd name="T139" fmla="*/ 203 h 225"/>
                              <a:gd name="T140" fmla="+- 0 1216 1138"/>
                              <a:gd name="T141" fmla="*/ T140 w 101"/>
                              <a:gd name="T142" fmla="+- 0 199 94"/>
                              <a:gd name="T143" fmla="*/ 199 h 225"/>
                              <a:gd name="T144" fmla="+- 0 1216 1138"/>
                              <a:gd name="T145" fmla="*/ T144 w 101"/>
                              <a:gd name="T146" fmla="+- 0 194 94"/>
                              <a:gd name="T147" fmla="*/ 194 h 225"/>
                              <a:gd name="T148" fmla="+- 0 1217 1138"/>
                              <a:gd name="T149" fmla="*/ T148 w 101"/>
                              <a:gd name="T150" fmla="+- 0 192 94"/>
                              <a:gd name="T151" fmla="*/ 192 h 225"/>
                              <a:gd name="T152" fmla="+- 0 1215 1138"/>
                              <a:gd name="T153" fmla="*/ T152 w 101"/>
                              <a:gd name="T154" fmla="+- 0 188 94"/>
                              <a:gd name="T155" fmla="*/ 188 h 225"/>
                              <a:gd name="T156" fmla="+- 0 1212 1138"/>
                              <a:gd name="T157" fmla="*/ T156 w 101"/>
                              <a:gd name="T158" fmla="+- 0 184 94"/>
                              <a:gd name="T159" fmla="*/ 184 h 225"/>
                              <a:gd name="T160" fmla="+- 0 1204 1138"/>
                              <a:gd name="T161" fmla="*/ T160 w 101"/>
                              <a:gd name="T162" fmla="+- 0 179 94"/>
                              <a:gd name="T163" fmla="*/ 179 h 225"/>
                              <a:gd name="T164" fmla="+- 0 1186 1138"/>
                              <a:gd name="T165" fmla="*/ T164 w 101"/>
                              <a:gd name="T166" fmla="+- 0 176 94"/>
                              <a:gd name="T167" fmla="*/ 176 h 225"/>
                              <a:gd name="T168" fmla="+- 0 1178 1138"/>
                              <a:gd name="T169" fmla="*/ T168 w 101"/>
                              <a:gd name="T170" fmla="+- 0 180 94"/>
                              <a:gd name="T171" fmla="*/ 180 h 225"/>
                              <a:gd name="T172" fmla="+- 0 1175 1138"/>
                              <a:gd name="T173" fmla="*/ T172 w 101"/>
                              <a:gd name="T174" fmla="+- 0 181 94"/>
                              <a:gd name="T175" fmla="*/ 181 h 225"/>
                              <a:gd name="T176" fmla="+- 0 1171 1138"/>
                              <a:gd name="T177" fmla="*/ T176 w 101"/>
                              <a:gd name="T178" fmla="+- 0 186 94"/>
                              <a:gd name="T179" fmla="*/ 186 h 225"/>
                              <a:gd name="T180" fmla="+- 0 1169 1138"/>
                              <a:gd name="T181" fmla="*/ T180 w 101"/>
                              <a:gd name="T182" fmla="+- 0 190 94"/>
                              <a:gd name="T183" fmla="*/ 190 h 225"/>
                              <a:gd name="T184" fmla="+- 0 1168 1138"/>
                              <a:gd name="T185" fmla="*/ T184 w 101"/>
                              <a:gd name="T186" fmla="+- 0 192 94"/>
                              <a:gd name="T187" fmla="*/ 192 h 225"/>
                              <a:gd name="T188" fmla="+- 0 1166 1138"/>
                              <a:gd name="T189" fmla="*/ T188 w 101"/>
                              <a:gd name="T190" fmla="+- 0 194 94"/>
                              <a:gd name="T191" fmla="*/ 194 h 225"/>
                              <a:gd name="T192" fmla="+- 0 1164 1138"/>
                              <a:gd name="T193" fmla="*/ T192 w 101"/>
                              <a:gd name="T194" fmla="+- 0 196 94"/>
                              <a:gd name="T195" fmla="*/ 196 h 225"/>
                              <a:gd name="T196" fmla="+- 0 1163 1138"/>
                              <a:gd name="T197" fmla="*/ T196 w 101"/>
                              <a:gd name="T198" fmla="+- 0 199 94"/>
                              <a:gd name="T199" fmla="*/ 199 h 225"/>
                              <a:gd name="T200" fmla="+- 0 1163 1138"/>
                              <a:gd name="T201" fmla="*/ T200 w 101"/>
                              <a:gd name="T202" fmla="+- 0 202 94"/>
                              <a:gd name="T203" fmla="*/ 202 h 225"/>
                              <a:gd name="T204" fmla="+- 0 1162 1138"/>
                              <a:gd name="T205" fmla="*/ T204 w 101"/>
                              <a:gd name="T206" fmla="+- 0 204 94"/>
                              <a:gd name="T207" fmla="*/ 204 h 225"/>
                              <a:gd name="T208" fmla="+- 0 1160 1138"/>
                              <a:gd name="T209" fmla="*/ T208 w 101"/>
                              <a:gd name="T210" fmla="+- 0 214 94"/>
                              <a:gd name="T211" fmla="*/ 214 h 225"/>
                              <a:gd name="T212" fmla="+- 0 1160 1138"/>
                              <a:gd name="T213" fmla="*/ T212 w 101"/>
                              <a:gd name="T214" fmla="+- 0 224 94"/>
                              <a:gd name="T215" fmla="*/ 224 h 225"/>
                              <a:gd name="T216" fmla="+- 0 1166 1138"/>
                              <a:gd name="T217" fmla="*/ T216 w 101"/>
                              <a:gd name="T218" fmla="+- 0 230 94"/>
                              <a:gd name="T219" fmla="*/ 230 h 225"/>
                              <a:gd name="T220" fmla="+- 0 1175 1138"/>
                              <a:gd name="T221" fmla="*/ T220 w 101"/>
                              <a:gd name="T222" fmla="+- 0 233 94"/>
                              <a:gd name="T223" fmla="*/ 23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99" y="0"/>
                                </a:moveTo>
                                <a:lnTo>
                                  <a:pt x="101" y="35"/>
                                </a:lnTo>
                                <a:lnTo>
                                  <a:pt x="94" y="39"/>
                                </a:lnTo>
                                <a:lnTo>
                                  <a:pt x="94" y="67"/>
                                </a:lnTo>
                                <a:lnTo>
                                  <a:pt x="63" y="83"/>
                                </a:lnTo>
                                <a:lnTo>
                                  <a:pt x="40" y="86"/>
                                </a:lnTo>
                                <a:lnTo>
                                  <a:pt x="25" y="90"/>
                                </a:lnTo>
                                <a:lnTo>
                                  <a:pt x="16" y="94"/>
                                </a:lnTo>
                                <a:lnTo>
                                  <a:pt x="9" y="98"/>
                                </a:lnTo>
                                <a:lnTo>
                                  <a:pt x="6" y="101"/>
                                </a:lnTo>
                                <a:lnTo>
                                  <a:pt x="2" y="107"/>
                                </a:lnTo>
                                <a:lnTo>
                                  <a:pt x="1" y="110"/>
                                </a:lnTo>
                                <a:lnTo>
                                  <a:pt x="0" y="112"/>
                                </a:lnTo>
                                <a:lnTo>
                                  <a:pt x="0" y="114"/>
                                </a:lnTo>
                                <a:lnTo>
                                  <a:pt x="1" y="129"/>
                                </a:lnTo>
                                <a:lnTo>
                                  <a:pt x="2" y="133"/>
                                </a:lnTo>
                                <a:lnTo>
                                  <a:pt x="8" y="139"/>
                                </a:lnTo>
                                <a:lnTo>
                                  <a:pt x="14" y="141"/>
                                </a:lnTo>
                                <a:lnTo>
                                  <a:pt x="21" y="139"/>
                                </a:lnTo>
                                <a:lnTo>
                                  <a:pt x="21" y="147"/>
                                </a:lnTo>
                                <a:lnTo>
                                  <a:pt x="21" y="153"/>
                                </a:lnTo>
                                <a:lnTo>
                                  <a:pt x="21" y="160"/>
                                </a:lnTo>
                                <a:lnTo>
                                  <a:pt x="21" y="190"/>
                                </a:lnTo>
                                <a:lnTo>
                                  <a:pt x="21" y="223"/>
                                </a:lnTo>
                                <a:lnTo>
                                  <a:pt x="38" y="224"/>
                                </a:lnTo>
                                <a:lnTo>
                                  <a:pt x="37" y="139"/>
                                </a:lnTo>
                                <a:lnTo>
                                  <a:pt x="46" y="135"/>
                                </a:lnTo>
                                <a:lnTo>
                                  <a:pt x="48" y="132"/>
                                </a:lnTo>
                                <a:lnTo>
                                  <a:pt x="54" y="130"/>
                                </a:lnTo>
                                <a:lnTo>
                                  <a:pt x="59" y="127"/>
                                </a:lnTo>
                                <a:lnTo>
                                  <a:pt x="63" y="124"/>
                                </a:lnTo>
                                <a:lnTo>
                                  <a:pt x="67" y="122"/>
                                </a:lnTo>
                                <a:lnTo>
                                  <a:pt x="70" y="121"/>
                                </a:lnTo>
                                <a:lnTo>
                                  <a:pt x="75" y="115"/>
                                </a:lnTo>
                                <a:lnTo>
                                  <a:pt x="78" y="109"/>
                                </a:lnTo>
                                <a:lnTo>
                                  <a:pt x="78" y="105"/>
                                </a:lnTo>
                                <a:lnTo>
                                  <a:pt x="78" y="100"/>
                                </a:lnTo>
                                <a:lnTo>
                                  <a:pt x="79" y="98"/>
                                </a:lnTo>
                                <a:lnTo>
                                  <a:pt x="77" y="94"/>
                                </a:lnTo>
                                <a:lnTo>
                                  <a:pt x="74" y="90"/>
                                </a:lnTo>
                                <a:lnTo>
                                  <a:pt x="66" y="85"/>
                                </a:lnTo>
                                <a:lnTo>
                                  <a:pt x="48" y="82"/>
                                </a:lnTo>
                                <a:lnTo>
                                  <a:pt x="40" y="86"/>
                                </a:lnTo>
                                <a:lnTo>
                                  <a:pt x="37" y="87"/>
                                </a:lnTo>
                                <a:lnTo>
                                  <a:pt x="33" y="92"/>
                                </a:lnTo>
                                <a:lnTo>
                                  <a:pt x="31" y="96"/>
                                </a:lnTo>
                                <a:lnTo>
                                  <a:pt x="30" y="98"/>
                                </a:lnTo>
                                <a:lnTo>
                                  <a:pt x="28" y="100"/>
                                </a:lnTo>
                                <a:lnTo>
                                  <a:pt x="26" y="102"/>
                                </a:lnTo>
                                <a:lnTo>
                                  <a:pt x="25" y="105"/>
                                </a:lnTo>
                                <a:lnTo>
                                  <a:pt x="25" y="108"/>
                                </a:lnTo>
                                <a:lnTo>
                                  <a:pt x="24" y="110"/>
                                </a:lnTo>
                                <a:lnTo>
                                  <a:pt x="22" y="120"/>
                                </a:lnTo>
                                <a:lnTo>
                                  <a:pt x="22" y="130"/>
                                </a:lnTo>
                                <a:lnTo>
                                  <a:pt x="28" y="136"/>
                                </a:lnTo>
                                <a:lnTo>
                                  <a:pt x="37" y="13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1426"/>
                        <wps:cNvSpPr>
                          <a:spLocks/>
                        </wps:cNvSpPr>
                        <wps:spPr bwMode="auto">
                          <a:xfrm>
                            <a:off x="1215" y="94"/>
                            <a:ext cx="77" cy="193"/>
                          </a:xfrm>
                          <a:custGeom>
                            <a:avLst/>
                            <a:gdLst>
                              <a:gd name="T0" fmla="+- 0 1237 1216"/>
                              <a:gd name="T1" fmla="*/ T0 w 77"/>
                              <a:gd name="T2" fmla="+- 0 94 94"/>
                              <a:gd name="T3" fmla="*/ 94 h 193"/>
                              <a:gd name="T4" fmla="+- 0 1286 1216"/>
                              <a:gd name="T5" fmla="*/ T4 w 77"/>
                              <a:gd name="T6" fmla="+- 0 134 94"/>
                              <a:gd name="T7" fmla="*/ 134 h 193"/>
                              <a:gd name="T8" fmla="+- 0 1292 1216"/>
                              <a:gd name="T9" fmla="*/ T8 w 77"/>
                              <a:gd name="T10" fmla="+- 0 169 94"/>
                              <a:gd name="T11" fmla="*/ 169 h 193"/>
                              <a:gd name="T12" fmla="+- 0 1292 1216"/>
                              <a:gd name="T13" fmla="*/ T12 w 77"/>
                              <a:gd name="T14" fmla="+- 0 194 94"/>
                              <a:gd name="T15" fmla="*/ 194 h 193"/>
                              <a:gd name="T16" fmla="+- 0 1290 1216"/>
                              <a:gd name="T17" fmla="*/ T16 w 77"/>
                              <a:gd name="T18" fmla="+- 0 219 94"/>
                              <a:gd name="T19" fmla="*/ 219 h 193"/>
                              <a:gd name="T20" fmla="+- 0 1288 1216"/>
                              <a:gd name="T21" fmla="*/ T20 w 77"/>
                              <a:gd name="T22" fmla="+- 0 229 94"/>
                              <a:gd name="T23" fmla="*/ 229 h 193"/>
                              <a:gd name="T24" fmla="+- 0 1281 1216"/>
                              <a:gd name="T25" fmla="*/ T24 w 77"/>
                              <a:gd name="T26" fmla="+- 0 241 94"/>
                              <a:gd name="T27" fmla="*/ 241 h 193"/>
                              <a:gd name="T28" fmla="+- 0 1268 1216"/>
                              <a:gd name="T29" fmla="*/ T28 w 77"/>
                              <a:gd name="T30" fmla="+- 0 256 94"/>
                              <a:gd name="T31" fmla="*/ 256 h 193"/>
                              <a:gd name="T32" fmla="+- 0 1260 1216"/>
                              <a:gd name="T33" fmla="*/ T32 w 77"/>
                              <a:gd name="T34" fmla="+- 0 263 94"/>
                              <a:gd name="T35" fmla="*/ 263 h 193"/>
                              <a:gd name="T36" fmla="+- 0 1256 1216"/>
                              <a:gd name="T37" fmla="*/ T36 w 77"/>
                              <a:gd name="T38" fmla="+- 0 266 94"/>
                              <a:gd name="T39" fmla="*/ 266 h 193"/>
                              <a:gd name="T40" fmla="+- 0 1252 1216"/>
                              <a:gd name="T41" fmla="*/ T40 w 77"/>
                              <a:gd name="T42" fmla="+- 0 269 94"/>
                              <a:gd name="T43" fmla="*/ 269 h 193"/>
                              <a:gd name="T44" fmla="+- 0 1244 1216"/>
                              <a:gd name="T45" fmla="*/ T44 w 77"/>
                              <a:gd name="T46" fmla="+- 0 271 94"/>
                              <a:gd name="T47" fmla="*/ 271 h 193"/>
                              <a:gd name="T48" fmla="+- 0 1231 1216"/>
                              <a:gd name="T49" fmla="*/ T48 w 77"/>
                              <a:gd name="T50" fmla="+- 0 277 94"/>
                              <a:gd name="T51" fmla="*/ 277 h 193"/>
                              <a:gd name="T52" fmla="+- 0 1216 1216"/>
                              <a:gd name="T53" fmla="*/ T52 w 77"/>
                              <a:gd name="T54" fmla="+- 0 287 94"/>
                              <a:gd name="T55" fmla="*/ 28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1" y="0"/>
                                </a:moveTo>
                                <a:lnTo>
                                  <a:pt x="70" y="40"/>
                                </a:lnTo>
                                <a:lnTo>
                                  <a:pt x="76" y="75"/>
                                </a:lnTo>
                                <a:lnTo>
                                  <a:pt x="76" y="100"/>
                                </a:lnTo>
                                <a:lnTo>
                                  <a:pt x="74" y="125"/>
                                </a:lnTo>
                                <a:lnTo>
                                  <a:pt x="72" y="135"/>
                                </a:lnTo>
                                <a:lnTo>
                                  <a:pt x="65" y="147"/>
                                </a:lnTo>
                                <a:lnTo>
                                  <a:pt x="52" y="162"/>
                                </a:lnTo>
                                <a:lnTo>
                                  <a:pt x="44" y="169"/>
                                </a:lnTo>
                                <a:lnTo>
                                  <a:pt x="40" y="172"/>
                                </a:lnTo>
                                <a:lnTo>
                                  <a:pt x="36" y="175"/>
                                </a:lnTo>
                                <a:lnTo>
                                  <a:pt x="28" y="177"/>
                                </a:lnTo>
                                <a:lnTo>
                                  <a:pt x="15" y="183"/>
                                </a:lnTo>
                                <a:lnTo>
                                  <a:pt x="0" y="19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1427"/>
                        <wps:cNvSpPr>
                          <a:spLocks/>
                        </wps:cNvSpPr>
                        <wps:spPr bwMode="auto">
                          <a:xfrm>
                            <a:off x="1214" y="96"/>
                            <a:ext cx="41" cy="92"/>
                          </a:xfrm>
                          <a:custGeom>
                            <a:avLst/>
                            <a:gdLst>
                              <a:gd name="T0" fmla="+- 0 1253 1215"/>
                              <a:gd name="T1" fmla="*/ T0 w 41"/>
                              <a:gd name="T2" fmla="+- 0 97 97"/>
                              <a:gd name="T3" fmla="*/ 97 h 92"/>
                              <a:gd name="T4" fmla="+- 0 1255 1215"/>
                              <a:gd name="T5" fmla="*/ T4 w 41"/>
                              <a:gd name="T6" fmla="+- 0 127 97"/>
                              <a:gd name="T7" fmla="*/ 127 h 92"/>
                              <a:gd name="T8" fmla="+- 0 1247 1215"/>
                              <a:gd name="T9" fmla="*/ T8 w 41"/>
                              <a:gd name="T10" fmla="+- 0 134 97"/>
                              <a:gd name="T11" fmla="*/ 134 h 92"/>
                              <a:gd name="T12" fmla="+- 0 1247 1215"/>
                              <a:gd name="T13" fmla="*/ T12 w 41"/>
                              <a:gd name="T14" fmla="+- 0 143 97"/>
                              <a:gd name="T15" fmla="*/ 143 h 92"/>
                              <a:gd name="T16" fmla="+- 0 1248 1215"/>
                              <a:gd name="T17" fmla="*/ T16 w 41"/>
                              <a:gd name="T18" fmla="+- 0 163 97"/>
                              <a:gd name="T19" fmla="*/ 163 h 92"/>
                              <a:gd name="T20" fmla="+- 0 1215 1215"/>
                              <a:gd name="T21" fmla="*/ T20 w 41"/>
                              <a:gd name="T22" fmla="+- 0 188 97"/>
                              <a:gd name="T23" fmla="*/ 188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0" y="30"/>
                                </a:lnTo>
                                <a:lnTo>
                                  <a:pt x="32" y="37"/>
                                </a:lnTo>
                                <a:lnTo>
                                  <a:pt x="32" y="46"/>
                                </a:lnTo>
                                <a:lnTo>
                                  <a:pt x="33" y="66"/>
                                </a:lnTo>
                                <a:lnTo>
                                  <a:pt x="0" y="91"/>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1428"/>
                        <wps:cNvSpPr>
                          <a:spLocks/>
                        </wps:cNvSpPr>
                        <wps:spPr bwMode="auto">
                          <a:xfrm>
                            <a:off x="3077" y="447"/>
                            <a:ext cx="40" cy="76"/>
                          </a:xfrm>
                          <a:custGeom>
                            <a:avLst/>
                            <a:gdLst>
                              <a:gd name="T0" fmla="+- 0 3078 3077"/>
                              <a:gd name="T1" fmla="*/ T0 w 40"/>
                              <a:gd name="T2" fmla="+- 0 523 447"/>
                              <a:gd name="T3" fmla="*/ 523 h 76"/>
                              <a:gd name="T4" fmla="+- 0 3077 3077"/>
                              <a:gd name="T5" fmla="*/ T4 w 40"/>
                              <a:gd name="T6" fmla="+- 0 500 447"/>
                              <a:gd name="T7" fmla="*/ 500 h 76"/>
                              <a:gd name="T8" fmla="+- 0 3077 3077"/>
                              <a:gd name="T9" fmla="*/ T8 w 40"/>
                              <a:gd name="T10" fmla="+- 0 485 447"/>
                              <a:gd name="T11" fmla="*/ 485 h 76"/>
                              <a:gd name="T12" fmla="+- 0 3077 3077"/>
                              <a:gd name="T13" fmla="*/ T12 w 40"/>
                              <a:gd name="T14" fmla="+- 0 477 447"/>
                              <a:gd name="T15" fmla="*/ 477 h 76"/>
                              <a:gd name="T16" fmla="+- 0 3077 3077"/>
                              <a:gd name="T17" fmla="*/ T16 w 40"/>
                              <a:gd name="T18" fmla="+- 0 475 447"/>
                              <a:gd name="T19" fmla="*/ 475 h 76"/>
                              <a:gd name="T20" fmla="+- 0 3079 3077"/>
                              <a:gd name="T21" fmla="*/ T20 w 40"/>
                              <a:gd name="T22" fmla="+- 0 462 447"/>
                              <a:gd name="T23" fmla="*/ 462 h 76"/>
                              <a:gd name="T24" fmla="+- 0 3083 3077"/>
                              <a:gd name="T25" fmla="*/ T24 w 40"/>
                              <a:gd name="T26" fmla="+- 0 452 447"/>
                              <a:gd name="T27" fmla="*/ 452 h 76"/>
                              <a:gd name="T28" fmla="+- 0 3091 3077"/>
                              <a:gd name="T29" fmla="*/ T28 w 40"/>
                              <a:gd name="T30" fmla="+- 0 447 447"/>
                              <a:gd name="T31" fmla="*/ 447 h 76"/>
                              <a:gd name="T32" fmla="+- 0 3115 3077"/>
                              <a:gd name="T33" fmla="*/ T32 w 40"/>
                              <a:gd name="T34" fmla="+- 0 454 447"/>
                              <a:gd name="T35" fmla="*/ 454 h 76"/>
                              <a:gd name="T36" fmla="+- 0 3116 3077"/>
                              <a:gd name="T37" fmla="*/ T36 w 40"/>
                              <a:gd name="T38" fmla="+- 0 461 447"/>
                              <a:gd name="T39" fmla="*/ 461 h 76"/>
                              <a:gd name="T40" fmla="+- 0 3117 3077"/>
                              <a:gd name="T41" fmla="*/ T40 w 40"/>
                              <a:gd name="T42" fmla="+- 0 486 447"/>
                              <a:gd name="T43" fmla="*/ 486 h 76"/>
                              <a:gd name="T44" fmla="+- 0 3114 3077"/>
                              <a:gd name="T45" fmla="*/ T44 w 40"/>
                              <a:gd name="T46" fmla="+- 0 504 447"/>
                              <a:gd name="T47" fmla="*/ 504 h 76"/>
                              <a:gd name="T48" fmla="+- 0 3117 3077"/>
                              <a:gd name="T49" fmla="*/ T48 w 40"/>
                              <a:gd name="T50" fmla="+- 0 501 447"/>
                              <a:gd name="T51" fmla="*/ 501 h 76"/>
                              <a:gd name="T52" fmla="+- 0 3113 3077"/>
                              <a:gd name="T53" fmla="*/ T52 w 40"/>
                              <a:gd name="T54" fmla="+- 0 503 447"/>
                              <a:gd name="T55" fmla="*/ 503 h 76"/>
                              <a:gd name="T56" fmla="+- 0 3104 3077"/>
                              <a:gd name="T57" fmla="*/ T56 w 40"/>
                              <a:gd name="T58" fmla="+- 0 504 447"/>
                              <a:gd name="T59" fmla="*/ 504 h 76"/>
                              <a:gd name="T60" fmla="+- 0 3095 3077"/>
                              <a:gd name="T61" fmla="*/ T60 w 40"/>
                              <a:gd name="T62" fmla="+- 0 503 447"/>
                              <a:gd name="T63" fmla="*/ 503 h 76"/>
                              <a:gd name="T64" fmla="+- 0 3086 3077"/>
                              <a:gd name="T65" fmla="*/ T64 w 40"/>
                              <a:gd name="T66" fmla="+- 0 501 447"/>
                              <a:gd name="T67" fmla="*/ 501 h 76"/>
                              <a:gd name="T68" fmla="+- 0 3077 3077"/>
                              <a:gd name="T69" fmla="*/ T68 w 40"/>
                              <a:gd name="T70" fmla="+- 0 502 447"/>
                              <a:gd name="T71" fmla="*/ 5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1" y="76"/>
                                </a:moveTo>
                                <a:lnTo>
                                  <a:pt x="0" y="53"/>
                                </a:lnTo>
                                <a:lnTo>
                                  <a:pt x="0" y="38"/>
                                </a:lnTo>
                                <a:lnTo>
                                  <a:pt x="0" y="30"/>
                                </a:lnTo>
                                <a:lnTo>
                                  <a:pt x="0" y="28"/>
                                </a:lnTo>
                                <a:lnTo>
                                  <a:pt x="2" y="15"/>
                                </a:lnTo>
                                <a:lnTo>
                                  <a:pt x="6" y="5"/>
                                </a:lnTo>
                                <a:lnTo>
                                  <a:pt x="14" y="0"/>
                                </a:lnTo>
                                <a:lnTo>
                                  <a:pt x="38" y="7"/>
                                </a:lnTo>
                                <a:lnTo>
                                  <a:pt x="39" y="14"/>
                                </a:lnTo>
                                <a:lnTo>
                                  <a:pt x="40" y="39"/>
                                </a:lnTo>
                                <a:lnTo>
                                  <a:pt x="37" y="57"/>
                                </a:lnTo>
                                <a:lnTo>
                                  <a:pt x="40" y="54"/>
                                </a:lnTo>
                                <a:lnTo>
                                  <a:pt x="36" y="56"/>
                                </a:lnTo>
                                <a:lnTo>
                                  <a:pt x="27" y="57"/>
                                </a:lnTo>
                                <a:lnTo>
                                  <a:pt x="18" y="56"/>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Line 1429"/>
                        <wps:cNvCnPr>
                          <a:cxnSpLocks noChangeShapeType="1"/>
                        </wps:cNvCnPr>
                        <wps:spPr bwMode="auto">
                          <a:xfrm>
                            <a:off x="3077" y="479"/>
                            <a:ext cx="40" cy="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64" name="Freeform 1430"/>
                        <wps:cNvSpPr>
                          <a:spLocks/>
                        </wps:cNvSpPr>
                        <wps:spPr bwMode="auto">
                          <a:xfrm>
                            <a:off x="1125" y="283"/>
                            <a:ext cx="91" cy="38"/>
                          </a:xfrm>
                          <a:custGeom>
                            <a:avLst/>
                            <a:gdLst>
                              <a:gd name="T0" fmla="+- 0 1159 1126"/>
                              <a:gd name="T1" fmla="*/ T0 w 91"/>
                              <a:gd name="T2" fmla="+- 0 284 284"/>
                              <a:gd name="T3" fmla="*/ 284 h 38"/>
                              <a:gd name="T4" fmla="+- 0 1128 1126"/>
                              <a:gd name="T5" fmla="*/ T4 w 91"/>
                              <a:gd name="T6" fmla="+- 0 314 284"/>
                              <a:gd name="T7" fmla="*/ 314 h 38"/>
                              <a:gd name="T8" fmla="+- 0 1126 1126"/>
                              <a:gd name="T9" fmla="*/ T8 w 91"/>
                              <a:gd name="T10" fmla="+- 0 318 284"/>
                              <a:gd name="T11" fmla="*/ 318 h 38"/>
                              <a:gd name="T12" fmla="+- 0 1174 1126"/>
                              <a:gd name="T13" fmla="*/ T12 w 91"/>
                              <a:gd name="T14" fmla="+- 0 321 284"/>
                              <a:gd name="T15" fmla="*/ 321 h 38"/>
                              <a:gd name="T16" fmla="+- 0 1216 1126"/>
                              <a:gd name="T17" fmla="*/ T16 w 91"/>
                              <a:gd name="T18" fmla="+- 0 287 284"/>
                              <a:gd name="T19" fmla="*/ 287 h 38"/>
                            </a:gdLst>
                            <a:ahLst/>
                            <a:cxnLst>
                              <a:cxn ang="0">
                                <a:pos x="T1" y="T3"/>
                              </a:cxn>
                              <a:cxn ang="0">
                                <a:pos x="T5" y="T7"/>
                              </a:cxn>
                              <a:cxn ang="0">
                                <a:pos x="T9" y="T11"/>
                              </a:cxn>
                              <a:cxn ang="0">
                                <a:pos x="T13" y="T15"/>
                              </a:cxn>
                              <a:cxn ang="0">
                                <a:pos x="T17" y="T19"/>
                              </a:cxn>
                            </a:cxnLst>
                            <a:rect l="0" t="0" r="r" b="b"/>
                            <a:pathLst>
                              <a:path w="91" h="38">
                                <a:moveTo>
                                  <a:pt x="33" y="0"/>
                                </a:moveTo>
                                <a:lnTo>
                                  <a:pt x="2"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1431"/>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Line 1432"/>
                        <wps:cNvCnPr>
                          <a:cxnSpLocks noChangeShapeType="1"/>
                        </wps:cNvCnPr>
                        <wps:spPr bwMode="auto">
                          <a:xfrm flipH="1">
                            <a:off x="1256" y="278"/>
                            <a:ext cx="1"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7" name="Picture 14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119" y="119"/>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8" name="Freeform 1434"/>
                        <wps:cNvSpPr>
                          <a:spLocks/>
                        </wps:cNvSpPr>
                        <wps:spPr bwMode="auto">
                          <a:xfrm>
                            <a:off x="30" y="553"/>
                            <a:ext cx="2871" cy="792"/>
                          </a:xfrm>
                          <a:custGeom>
                            <a:avLst/>
                            <a:gdLst>
                              <a:gd name="T0" fmla="+- 0 806 31"/>
                              <a:gd name="T1" fmla="*/ T0 w 2871"/>
                              <a:gd name="T2" fmla="+- 0 553 553"/>
                              <a:gd name="T3" fmla="*/ 553 h 792"/>
                              <a:gd name="T4" fmla="+- 0 31 31"/>
                              <a:gd name="T5" fmla="*/ T4 w 2871"/>
                              <a:gd name="T6" fmla="+- 0 1067 553"/>
                              <a:gd name="T7" fmla="*/ 1067 h 792"/>
                              <a:gd name="T8" fmla="+- 0 2302 31"/>
                              <a:gd name="T9" fmla="*/ T8 w 2871"/>
                              <a:gd name="T10" fmla="+- 0 1345 553"/>
                              <a:gd name="T11" fmla="*/ 1345 h 792"/>
                              <a:gd name="T12" fmla="+- 0 2902 31"/>
                              <a:gd name="T13" fmla="*/ T12 w 2871"/>
                              <a:gd name="T14" fmla="+- 0 785 553"/>
                              <a:gd name="T15" fmla="*/ 785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0" y="514"/>
                                </a:lnTo>
                                <a:lnTo>
                                  <a:pt x="2271" y="792"/>
                                </a:lnTo>
                                <a:lnTo>
                                  <a:pt x="2871" y="232"/>
                                </a:lnTo>
                                <a:lnTo>
                                  <a:pt x="77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1435"/>
                        <wps:cNvSpPr>
                          <a:spLocks/>
                        </wps:cNvSpPr>
                        <wps:spPr bwMode="auto">
                          <a:xfrm>
                            <a:off x="30" y="553"/>
                            <a:ext cx="2871" cy="792"/>
                          </a:xfrm>
                          <a:custGeom>
                            <a:avLst/>
                            <a:gdLst>
                              <a:gd name="T0" fmla="+- 0 806 31"/>
                              <a:gd name="T1" fmla="*/ T0 w 2871"/>
                              <a:gd name="T2" fmla="+- 0 553 553"/>
                              <a:gd name="T3" fmla="*/ 553 h 792"/>
                              <a:gd name="T4" fmla="+- 0 2902 31"/>
                              <a:gd name="T5" fmla="*/ T4 w 2871"/>
                              <a:gd name="T6" fmla="+- 0 785 553"/>
                              <a:gd name="T7" fmla="*/ 785 h 792"/>
                              <a:gd name="T8" fmla="+- 0 2302 31"/>
                              <a:gd name="T9" fmla="*/ T8 w 2871"/>
                              <a:gd name="T10" fmla="+- 0 1345 553"/>
                              <a:gd name="T11" fmla="*/ 1345 h 792"/>
                              <a:gd name="T12" fmla="+- 0 31 31"/>
                              <a:gd name="T13" fmla="*/ T12 w 2871"/>
                              <a:gd name="T14" fmla="+- 0 1067 553"/>
                              <a:gd name="T15" fmla="*/ 1067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2871" y="232"/>
                                </a:lnTo>
                                <a:lnTo>
                                  <a:pt x="2271" y="792"/>
                                </a:lnTo>
                                <a:lnTo>
                                  <a:pt x="0" y="514"/>
                                </a:lnTo>
                                <a:lnTo>
                                  <a:pt x="77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1436"/>
                        <wps:cNvSpPr>
                          <a:spLocks/>
                        </wps:cNvSpPr>
                        <wps:spPr bwMode="auto">
                          <a:xfrm>
                            <a:off x="319" y="680"/>
                            <a:ext cx="2276" cy="555"/>
                          </a:xfrm>
                          <a:custGeom>
                            <a:avLst/>
                            <a:gdLst>
                              <a:gd name="T0" fmla="+- 0 865 319"/>
                              <a:gd name="T1" fmla="*/ T0 w 2276"/>
                              <a:gd name="T2" fmla="+- 0 681 681"/>
                              <a:gd name="T3" fmla="*/ 681 h 555"/>
                              <a:gd name="T4" fmla="+- 0 319 319"/>
                              <a:gd name="T5" fmla="*/ T4 w 2276"/>
                              <a:gd name="T6" fmla="+- 0 1026 681"/>
                              <a:gd name="T7" fmla="*/ 1026 h 555"/>
                              <a:gd name="T8" fmla="+- 0 2162 319"/>
                              <a:gd name="T9" fmla="*/ T8 w 2276"/>
                              <a:gd name="T10" fmla="+- 0 1236 681"/>
                              <a:gd name="T11" fmla="*/ 1236 h 555"/>
                              <a:gd name="T12" fmla="+- 0 2595 319"/>
                              <a:gd name="T13" fmla="*/ T12 w 2276"/>
                              <a:gd name="T14" fmla="+- 0 854 681"/>
                              <a:gd name="T15" fmla="*/ 854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0" y="345"/>
                                </a:lnTo>
                                <a:lnTo>
                                  <a:pt x="1843" y="555"/>
                                </a:lnTo>
                                <a:lnTo>
                                  <a:pt x="2276" y="173"/>
                                </a:lnTo>
                                <a:lnTo>
                                  <a:pt x="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1437"/>
                        <wps:cNvSpPr>
                          <a:spLocks/>
                        </wps:cNvSpPr>
                        <wps:spPr bwMode="auto">
                          <a:xfrm>
                            <a:off x="319" y="680"/>
                            <a:ext cx="2276" cy="555"/>
                          </a:xfrm>
                          <a:custGeom>
                            <a:avLst/>
                            <a:gdLst>
                              <a:gd name="T0" fmla="+- 0 865 319"/>
                              <a:gd name="T1" fmla="*/ T0 w 2276"/>
                              <a:gd name="T2" fmla="+- 0 681 681"/>
                              <a:gd name="T3" fmla="*/ 681 h 555"/>
                              <a:gd name="T4" fmla="+- 0 2595 319"/>
                              <a:gd name="T5" fmla="*/ T4 w 2276"/>
                              <a:gd name="T6" fmla="+- 0 854 681"/>
                              <a:gd name="T7" fmla="*/ 854 h 555"/>
                              <a:gd name="T8" fmla="+- 0 2162 319"/>
                              <a:gd name="T9" fmla="*/ T8 w 2276"/>
                              <a:gd name="T10" fmla="+- 0 1236 681"/>
                              <a:gd name="T11" fmla="*/ 1236 h 555"/>
                              <a:gd name="T12" fmla="+- 0 319 319"/>
                              <a:gd name="T13" fmla="*/ T12 w 2276"/>
                              <a:gd name="T14" fmla="+- 0 1026 681"/>
                              <a:gd name="T15" fmla="*/ 1026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2276" y="173"/>
                                </a:lnTo>
                                <a:lnTo>
                                  <a:pt x="1843" y="555"/>
                                </a:lnTo>
                                <a:lnTo>
                                  <a:pt x="0" y="345"/>
                                </a:lnTo>
                                <a:lnTo>
                                  <a:pt x="54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Line 1438"/>
                        <wps:cNvCnPr>
                          <a:cxnSpLocks noChangeShapeType="1"/>
                        </wps:cNvCnPr>
                        <wps:spPr bwMode="auto">
                          <a:xfrm flipV="1">
                            <a:off x="946" y="758"/>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3" name="AutoShape 1439"/>
                        <wps:cNvSpPr>
                          <a:spLocks/>
                        </wps:cNvSpPr>
                        <wps:spPr bwMode="auto">
                          <a:xfrm>
                            <a:off x="909" y="1049"/>
                            <a:ext cx="595" cy="231"/>
                          </a:xfrm>
                          <a:custGeom>
                            <a:avLst/>
                            <a:gdLst>
                              <a:gd name="T0" fmla="+- 0 1344 910"/>
                              <a:gd name="T1" fmla="*/ T0 w 595"/>
                              <a:gd name="T2" fmla="+- 0 1050 1050"/>
                              <a:gd name="T3" fmla="*/ 1050 h 231"/>
                              <a:gd name="T4" fmla="+- 0 930 910"/>
                              <a:gd name="T5" fmla="*/ T4 w 595"/>
                              <a:gd name="T6" fmla="+- 0 1114 1050"/>
                              <a:gd name="T7" fmla="*/ 1114 h 231"/>
                              <a:gd name="T8" fmla="+- 0 1041 910"/>
                              <a:gd name="T9" fmla="*/ T8 w 595"/>
                              <a:gd name="T10" fmla="+- 0 1134 1050"/>
                              <a:gd name="T11" fmla="*/ 1134 h 231"/>
                              <a:gd name="T12" fmla="+- 0 910 910"/>
                              <a:gd name="T13" fmla="*/ T12 w 595"/>
                              <a:gd name="T14" fmla="+- 0 1237 1050"/>
                              <a:gd name="T15" fmla="*/ 1237 h 231"/>
                              <a:gd name="T16" fmla="+- 0 1228 910"/>
                              <a:gd name="T17" fmla="*/ T16 w 595"/>
                              <a:gd name="T18" fmla="+- 0 1280 1050"/>
                              <a:gd name="T19" fmla="*/ 1280 h 231"/>
                              <a:gd name="T20" fmla="+- 0 1357 910"/>
                              <a:gd name="T21" fmla="*/ T20 w 595"/>
                              <a:gd name="T22" fmla="+- 0 1180 1050"/>
                              <a:gd name="T23" fmla="*/ 1180 h 231"/>
                              <a:gd name="T24" fmla="+- 0 1484 910"/>
                              <a:gd name="T25" fmla="*/ T24 w 595"/>
                              <a:gd name="T26" fmla="+- 0 1180 1050"/>
                              <a:gd name="T27" fmla="*/ 1180 h 231"/>
                              <a:gd name="T28" fmla="+- 0 1344 910"/>
                              <a:gd name="T29" fmla="*/ T28 w 595"/>
                              <a:gd name="T30" fmla="+- 0 1050 1050"/>
                              <a:gd name="T31" fmla="*/ 1050 h 231"/>
                              <a:gd name="T32" fmla="+- 0 1484 910"/>
                              <a:gd name="T33" fmla="*/ T32 w 595"/>
                              <a:gd name="T34" fmla="+- 0 1180 1050"/>
                              <a:gd name="T35" fmla="*/ 1180 h 231"/>
                              <a:gd name="T36" fmla="+- 0 1357 910"/>
                              <a:gd name="T37" fmla="*/ T36 w 595"/>
                              <a:gd name="T38" fmla="+- 0 1180 1050"/>
                              <a:gd name="T39" fmla="*/ 1180 h 231"/>
                              <a:gd name="T40" fmla="+- 0 1504 910"/>
                              <a:gd name="T41" fmla="*/ T40 w 595"/>
                              <a:gd name="T42" fmla="+- 0 1198 1050"/>
                              <a:gd name="T43" fmla="*/ 1198 h 231"/>
                              <a:gd name="T44" fmla="+- 0 1484 910"/>
                              <a:gd name="T45" fmla="*/ T44 w 595"/>
                              <a:gd name="T46" fmla="+- 0 1180 1050"/>
                              <a:gd name="T47" fmla="*/ 118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434" y="0"/>
                                </a:moveTo>
                                <a:lnTo>
                                  <a:pt x="20" y="64"/>
                                </a:lnTo>
                                <a:lnTo>
                                  <a:pt x="131" y="84"/>
                                </a:lnTo>
                                <a:lnTo>
                                  <a:pt x="0" y="187"/>
                                </a:lnTo>
                                <a:lnTo>
                                  <a:pt x="318" y="230"/>
                                </a:lnTo>
                                <a:lnTo>
                                  <a:pt x="447" y="130"/>
                                </a:lnTo>
                                <a:lnTo>
                                  <a:pt x="574" y="130"/>
                                </a:lnTo>
                                <a:lnTo>
                                  <a:pt x="434" y="0"/>
                                </a:lnTo>
                                <a:close/>
                                <a:moveTo>
                                  <a:pt x="574" y="130"/>
                                </a:moveTo>
                                <a:lnTo>
                                  <a:pt x="447" y="130"/>
                                </a:lnTo>
                                <a:lnTo>
                                  <a:pt x="594" y="148"/>
                                </a:lnTo>
                                <a:lnTo>
                                  <a:pt x="574" y="1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Line 1440"/>
                        <wps:cNvCnPr>
                          <a:cxnSpLocks noChangeShapeType="1"/>
                        </wps:cNvCnPr>
                        <wps:spPr bwMode="auto">
                          <a:xfrm flipV="1">
                            <a:off x="790" y="694"/>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5" name="Line 1441"/>
                        <wps:cNvCnPr>
                          <a:cxnSpLocks noChangeShapeType="1"/>
                        </wps:cNvCnPr>
                        <wps:spPr bwMode="auto">
                          <a:xfrm flipV="1">
                            <a:off x="835" y="817"/>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6" name="Line 1442"/>
                        <wps:cNvCnPr>
                          <a:cxnSpLocks noChangeShapeType="1"/>
                        </wps:cNvCnPr>
                        <wps:spPr bwMode="auto">
                          <a:xfrm flipV="1">
                            <a:off x="571" y="867"/>
                            <a:ext cx="666"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7" name="Line 1443"/>
                        <wps:cNvCnPr>
                          <a:cxnSpLocks noChangeShapeType="1"/>
                        </wps:cNvCnPr>
                        <wps:spPr bwMode="auto">
                          <a:xfrm flipV="1">
                            <a:off x="713" y="936"/>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8" name="Line 1444"/>
                        <wps:cNvCnPr>
                          <a:cxnSpLocks noChangeShapeType="1"/>
                        </wps:cNvCnPr>
                        <wps:spPr bwMode="auto">
                          <a:xfrm flipV="1">
                            <a:off x="1992" y="1044"/>
                            <a:ext cx="197"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79" name="Line 1445"/>
                        <wps:cNvCnPr>
                          <a:cxnSpLocks noChangeShapeType="1"/>
                        </wps:cNvCnPr>
                        <wps:spPr bwMode="auto">
                          <a:xfrm flipV="1">
                            <a:off x="1742" y="1054"/>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0" name="Line 1446"/>
                        <wps:cNvCnPr>
                          <a:cxnSpLocks noChangeShapeType="1"/>
                        </wps:cNvCnPr>
                        <wps:spPr bwMode="auto">
                          <a:xfrm flipV="1">
                            <a:off x="1854" y="1055"/>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3681" name="Freeform 1447"/>
                        <wps:cNvSpPr>
                          <a:spLocks/>
                        </wps:cNvSpPr>
                        <wps:spPr bwMode="auto">
                          <a:xfrm>
                            <a:off x="909" y="1049"/>
                            <a:ext cx="595" cy="231"/>
                          </a:xfrm>
                          <a:custGeom>
                            <a:avLst/>
                            <a:gdLst>
                              <a:gd name="T0" fmla="+- 0 1504 910"/>
                              <a:gd name="T1" fmla="*/ T0 w 595"/>
                              <a:gd name="T2" fmla="+- 0 1198 1050"/>
                              <a:gd name="T3" fmla="*/ 1198 h 231"/>
                              <a:gd name="T4" fmla="+- 0 1344 910"/>
                              <a:gd name="T5" fmla="*/ T4 w 595"/>
                              <a:gd name="T6" fmla="+- 0 1050 1050"/>
                              <a:gd name="T7" fmla="*/ 1050 h 231"/>
                              <a:gd name="T8" fmla="+- 0 930 910"/>
                              <a:gd name="T9" fmla="*/ T8 w 595"/>
                              <a:gd name="T10" fmla="+- 0 1114 1050"/>
                              <a:gd name="T11" fmla="*/ 1114 h 231"/>
                              <a:gd name="T12" fmla="+- 0 1041 910"/>
                              <a:gd name="T13" fmla="*/ T12 w 595"/>
                              <a:gd name="T14" fmla="+- 0 1134 1050"/>
                              <a:gd name="T15" fmla="*/ 1134 h 231"/>
                              <a:gd name="T16" fmla="+- 0 910 910"/>
                              <a:gd name="T17" fmla="*/ T16 w 595"/>
                              <a:gd name="T18" fmla="+- 0 1237 1050"/>
                              <a:gd name="T19" fmla="*/ 1237 h 231"/>
                              <a:gd name="T20" fmla="+- 0 1228 910"/>
                              <a:gd name="T21" fmla="*/ T20 w 595"/>
                              <a:gd name="T22" fmla="+- 0 1280 1050"/>
                              <a:gd name="T23" fmla="*/ 1280 h 231"/>
                              <a:gd name="T24" fmla="+- 0 1357 910"/>
                              <a:gd name="T25" fmla="*/ T24 w 595"/>
                              <a:gd name="T26" fmla="+- 0 1180 1050"/>
                              <a:gd name="T27" fmla="*/ 1180 h 231"/>
                              <a:gd name="T28" fmla="+- 0 1504 910"/>
                              <a:gd name="T29" fmla="*/ T28 w 595"/>
                              <a:gd name="T30" fmla="+- 0 1198 1050"/>
                              <a:gd name="T31" fmla="*/ 119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594" y="148"/>
                                </a:moveTo>
                                <a:lnTo>
                                  <a:pt x="434" y="0"/>
                                </a:lnTo>
                                <a:lnTo>
                                  <a:pt x="20" y="64"/>
                                </a:lnTo>
                                <a:lnTo>
                                  <a:pt x="131" y="84"/>
                                </a:lnTo>
                                <a:lnTo>
                                  <a:pt x="0" y="187"/>
                                </a:lnTo>
                                <a:lnTo>
                                  <a:pt x="318" y="230"/>
                                </a:lnTo>
                                <a:lnTo>
                                  <a:pt x="447" y="130"/>
                                </a:lnTo>
                                <a:lnTo>
                                  <a:pt x="594" y="148"/>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2" name="Text Box 1448"/>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F05A" w14:textId="77777777" w:rsidR="002A51E6" w:rsidRDefault="002A51E6" w:rsidP="002A51E6">
                              <w:pPr>
                                <w:spacing w:before="142"/>
                                <w:ind w:left="87"/>
                                <w:rPr>
                                  <w:sz w:val="20"/>
                                </w:rPr>
                              </w:pPr>
                              <w:r>
                                <w:rPr>
                                  <w:color w:val="231F20"/>
                                  <w:w w:val="99"/>
                                  <w:sz w:val="20"/>
                                </w:rPr>
                                <w:t>a</w:t>
                              </w:r>
                            </w:p>
                          </w:txbxContent>
                        </wps:txbx>
                        <wps:bodyPr rot="0" vert="horz" wrap="square" lIns="0" tIns="0" rIns="0" bIns="0" anchor="t" anchorCtr="0" upright="1">
                          <a:noAutofit/>
                        </wps:bodyPr>
                      </wps:wsp>
                    </wpg:wgp>
                  </a:graphicData>
                </a:graphic>
              </wp:inline>
            </w:drawing>
          </mc:Choice>
          <mc:Fallback>
            <w:pict>
              <v:group w14:anchorId="3D55F88F" id="Group 1406" o:spid="_x0000_s1624"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">
                <v:shape id="Freeform 1407" o:spid="_x0000_s1625" style="position:absolute;left:266;top:820;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" path="m2853,l2382,500,,175,114,75e" filled="f" strokecolor="#231f20" strokeweight=".7pt">
                  <v:path arrowok="t" o:connecttype="custom" o:connectlocs="2853,820;2382,1320;0,995;114,895" o:connectangles="0,0,0,0"/>
                </v:shape>
                <v:line id="Line 1408" o:spid="_x0000_s1626" style="position:absolute;visibility:visible;mso-wrap-style:square" from="483,894" to="251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" strokecolor="#231f20" strokeweight=".7pt"/>
                <v:line id="Line 1409" o:spid="_x0000_s1627" style="position:absolute;visibility:visible;mso-wrap-style:square" from="482,834" to="2515,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" strokecolor="#231f20" strokeweight=".7pt"/>
                <v:shape id="Freeform 1410" o:spid="_x0000_s1628" style="position:absolute;left:747;top:464;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" path="m,339l1620,560,2002,194,460,,,339xe" filled="f" strokecolor="#231f20" strokeweight=".7pt">
                  <v:path arrowok="t" o:connecttype="custom" o:connectlocs="0,803;1620,1024;2002,658;460,464;0,803" o:connectangles="0,0,0,0,0"/>
                </v:shape>
                <v:shape id="Freeform 1411" o:spid="_x0000_s1629" style="position:absolute;left:2486;top:738;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" path="m29,449l,484r30,5l26,365r117,18l148,511r38,5l633,48,633,,148,499e" filled="f" strokecolor="#231f20" strokeweight=".7pt">
                  <v:path arrowok="t" o:connecttype="custom" o:connectlocs="29,1188;0,1223;30,1228;26,1104;143,1122;148,1250;186,1255;633,787;633,739;148,1238" o:connectangles="0,0,0,0,0,0,0,0,0,0"/>
                </v:shape>
                <v:line id="Line 1412" o:spid="_x0000_s1630" style="position:absolute;flip:y;visibility:visible;mso-wrap-style:square" from="2516,1120" to="26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" strokecolor="#231f20" strokeweight=".7pt"/>
                <v:shape id="Picture 1413" o:spid="_x0000_s1631" type="#_x0000_t75" style="position:absolute;left:330;top:797;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">
                  <v:imagedata r:id="rId92" o:title=""/>
                </v:shape>
                <v:shape id="Freeform 1414" o:spid="_x0000_s1632" style="position:absolute;left:2512;top:500;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" path="m,604l605,r,117l117,622e" filled="f" strokecolor="#231f20" strokeweight=".7pt">
                  <v:path arrowok="t" o:connecttype="custom" o:connectlocs="0,1104;605,500;605,617;117,1122" o:connectangles="0,0,0,0"/>
                </v:shape>
                <v:shape id="Freeform 1415" o:spid="_x0000_s1633" style="position:absolute;left:2566;top:107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" path="m28,l43,,55,4r,6l55,15,43,20r-15,l12,20,,15,,10,,4,12,,28,xe" filled="f" strokecolor="#231f20" strokeweight=".7pt">
                  <v:path arrowok="t" o:connecttype="custom" o:connectlocs="28,1077;43,1077;55,1081;55,1087;55,1092;43,1097;28,1097;12,1097;0,1092;0,1087;0,1081;12,1077;28,1077" o:connectangles="0,0,0,0,0,0,0,0,0,0,0,0,0"/>
                </v:shape>
                <v:shape id="Freeform 1416" o:spid="_x0000_s1634" style="position:absolute;left:2943;top:70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" path="m28,l43,,55,4r,6l55,16,43,20r-15,l12,20,,16,,10,,4,12,,28,xe" filled="f" strokecolor="#231f20" strokeweight=".7pt">
                  <v:path arrowok="t" o:connecttype="custom" o:connectlocs="28,704;43,704;55,708;55,714;55,720;43,724;28,724;12,724;0,720;0,714;0,708;12,704;28,704" o:connectangles="0,0,0,0,0,0,0,0,0,0,0,0,0"/>
                </v:shape>
                <v:shape id="Freeform 1417" o:spid="_x0000_s1635" style="position:absolute;left:3007;top:641;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" path="m28,l43,,55,5r,6l55,16,43,21r-15,l12,21,,16,,11,,5,12,,28,xe" filled="f" strokecolor="#231f20" strokeweight=".7pt">
                  <v:path arrowok="t" o:connecttype="custom" o:connectlocs="28,641;43,641;55,646;55,652;55,657;43,662;28,662;12,662;0,657;0,652;0,646;12,641;28,641" o:connectangles="0,0,0,0,0,0,0,0,0,0,0,0,0"/>
                </v:shape>
                <v:shape id="Freeform 1418" o:spid="_x0000_s1636" style="position:absolute;left:955;top:41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" path="m27,l42,,55,4r,6l55,15,42,20r-15,l12,20,,15,,10,,4,12,,27,xe" filled="f" strokecolor="#231f20" strokeweight=".7pt">
                  <v:path arrowok="t" o:connecttype="custom" o:connectlocs="27,417;42,417;55,421;55,427;55,432;42,437;27,437;12,437;0,432;0,427;0,421;12,417;27,417" o:connectangles="0,0,0,0,0,0,0,0,0,0,0,0,0"/>
                </v:shape>
                <v:shape id="Freeform 1419" o:spid="_x0000_s1637" style="position:absolute;left:877;top:47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" path="m28,l43,,55,5r,5l55,16,43,21r-15,l13,21,,16,,10,,5,13,,28,xe" filled="f" strokecolor="#231f20" strokeweight=".7pt">
                  <v:path arrowok="t" o:connecttype="custom" o:connectlocs="28,473;43,473;55,478;55,483;55,489;43,494;28,494;13,494;0,489;0,483;0,478;13,473;28,473" o:connectangles="0,0,0,0,0,0,0,0,0,0,0,0,0"/>
                </v:shape>
                <v:shape id="Freeform 1420" o:spid="_x0000_s1638" style="position:absolute;left:433;top:77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" path="m27,l43,,55,5r,5l55,16,43,21r-16,l12,21,,16,,10,,5,12,,27,xe" filled="f" strokecolor="#231f20" strokeweight=".7pt">
                  <v:path arrowok="t" o:connecttype="custom" o:connectlocs="27,775;43,775;55,780;55,785;55,791;43,796;27,796;12,796;0,791;0,785;0,780;12,775;27,775" o:connectangles="0,0,0,0,0,0,0,0,0,0,0,0,0"/>
                </v:shape>
                <v:line id="Line 1421" o:spid="_x0000_s1639" style="position:absolute;flip:y;visibility:visible;mso-wrap-style:square" from="377,251" to="115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" strokecolor="#231f20" strokeweight=".7pt"/>
                <v:shape id="Freeform 1422" o:spid="_x0000_s1640" style="position:absolute;left:481;top:278;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" path="m,539l776,,746,e" filled="f" strokecolor="#231f20" strokeweight=".7pt">
                  <v:path arrowok="t" o:connecttype="custom" o:connectlocs="0,817;776,278;746,278" o:connectangles="0,0,0"/>
                </v:shape>
                <v:line id="Line 1423" o:spid="_x0000_s1641" style="position:absolute;flip:x y;visibility:visible;mso-wrap-style:square" from="1211,311" to="30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" strokecolor="#231f20" strokeweight=".7pt"/>
                <v:line id="Line 1424" o:spid="_x0000_s1642" style="position:absolute;flip:y;visibility:visible;mso-wrap-style:square" from="486,843" to="5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" strokecolor="#231f20" strokeweight=".7pt"/>
                <v:shape id="Freeform 1425" o:spid="_x0000_s1643" style="position:absolute;left:1137;top:94;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" path="m99,r2,35l94,39r,28l63,83,40,86,25,90r-9,4l9,98r-3,3l2,107r-1,3l,112r,2l1,129r1,4l8,139r6,2l21,139r,8l21,153r,7l21,190r,33l38,224,37,139r9,-4l48,132r6,-2l59,127r4,-3l67,122r3,-1l75,115r3,-6l78,105r,-5l79,98,77,94,74,90,66,85,48,82r-8,4l37,87r-4,5l31,96r-1,2l28,100r-2,2l25,105r,3l24,110r-2,10l22,130r6,6l37,139e" filled="f" strokecolor="#231f20" strokeweight=".7pt">
                  <v:path arrowok="t" o:connecttype="custom" o:connectlocs="99,94;101,129;94,133;94,161;63,177;40,180;25,184;16,188;9,192;6,195;2,201;1,204;0,206;0,208;1,223;2,227;8,233;14,235;21,233;21,241;21,247;21,254;21,284;21,317;38,318;37,233;46,229;48,226;54,224;59,221;63,218;67,216;70,215;75,209;78,203;78,199;78,194;79,192;77,188;74,184;66,179;48,176;40,180;37,181;33,186;31,190;30,192;28,194;26,196;25,199;25,202;24,204;22,214;22,224;28,230;37,233" o:connectangles="0,0,0,0,0,0,0,0,0,0,0,0,0,0,0,0,0,0,0,0,0,0,0,0,0,0,0,0,0,0,0,0,0,0,0,0,0,0,0,0,0,0,0,0,0,0,0,0,0,0,0,0,0,0,0,0"/>
                </v:shape>
                <v:shape id="Freeform 1426" o:spid="_x0000_s1644" style="position:absolute;left:1215;top:94;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" path="m21,l70,40r6,35l76,100r-2,25l72,135r-7,12l52,162r-8,7l40,172r-4,3l28,177r-13,6l,193e" filled="f" strokecolor="#231f20" strokeweight=".7pt">
                  <v:path arrowok="t" o:connecttype="custom" o:connectlocs="21,94;70,134;76,169;76,194;74,219;72,229;65,241;52,256;44,263;40,266;36,269;28,271;15,277;0,287" o:connectangles="0,0,0,0,0,0,0,0,0,0,0,0,0,0"/>
                </v:shape>
                <v:shape id="Freeform 1427" o:spid="_x0000_s1645" style="position:absolute;left:1214;top:96;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" path="m38,r2,30l32,37r,9l33,66,,91e" filled="f" strokecolor="#231f20" strokeweight=".7pt">
                  <v:path arrowok="t" o:connecttype="custom" o:connectlocs="38,97;40,127;32,134;32,143;33,163;0,188" o:connectangles="0,0,0,0,0,0"/>
                </v:shape>
                <v:shape id="Freeform 1428" o:spid="_x0000_s1646" style="position:absolute;left:3077;top:447;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" path="m1,76l,53,,38,,30,,28,2,15,6,5,14,,38,7r1,7l40,39,37,57r3,-3l36,56r-9,1l18,56,9,54,,55e" filled="f" strokecolor="#231f20" strokeweight=".7pt">
                  <v:path arrowok="t" o:connecttype="custom" o:connectlocs="1,523;0,500;0,485;0,477;0,475;2,462;6,452;14,447;38,454;39,461;40,486;37,504;40,501;36,503;27,504;18,503;9,501;0,502" o:connectangles="0,0,0,0,0,0,0,0,0,0,0,0,0,0,0,0,0,0"/>
                </v:shape>
                <v:line id="Line 1429" o:spid="_x0000_s1647" style="position:absolute;visibility:visible;mso-wrap-style:square" from="3077,479" to="31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" strokecolor="#231f20" strokeweight=".7pt"/>
                <v:shape id="Freeform 1430" o:spid="_x0000_s1648" style="position:absolute;left:1125;top:283;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" path="m33,l2,30,,34r48,3l90,3e" filled="f" strokecolor="#231f20" strokeweight=".7pt">
                  <v:path arrowok="t" o:connecttype="custom" o:connectlocs="33,284;2,314;0,318;48,321;90,287" o:connectangles="0,0,0,0,0"/>
                </v:shape>
                <v:shape id="Freeform 1431" o:spid="_x0000_s1649"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" path="m,l3118,11r,1572l,1584,,xe" filled="f" strokecolor="#231f20" strokeweight=".7pt">
                  <v:path arrowok="t" o:connecttype="custom" o:connectlocs="0,7;3118,18;3118,1590;0,1591;0,7" o:connectangles="0,0,0,0,0"/>
                </v:shape>
                <v:line id="Line 1432" o:spid="_x0000_s1650" style="position:absolute;flip:x;visibility:visible;mso-wrap-style:square" from="1256,278" to="1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" strokecolor="#231f20" strokeweight=".7pt"/>
                <v:shape id="Picture 1433" o:spid="_x0000_s1651" type="#_x0000_t75" style="position:absolute;left:1119;top:119;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">
                  <v:imagedata r:id="rId93" o:title=""/>
                </v:shape>
                <v:shape id="Freeform 1434" o:spid="_x0000_s1652"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" path="m775,l,514,2271,792,2871,232,775,xe" fillcolor="#d1d3d4" stroked="f">
                  <v:path arrowok="t" o:connecttype="custom" o:connectlocs="775,553;0,1067;2271,1345;2871,785;775,553" o:connectangles="0,0,0,0,0"/>
                </v:shape>
                <v:shape id="Freeform 1435" o:spid="_x0000_s1653"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" path="m775,l2871,232,2271,792,,514,775,xe" filled="f" strokecolor="#231f20" strokeweight=".7pt">
                  <v:path arrowok="t" o:connecttype="custom" o:connectlocs="775,553;2871,785;2271,1345;0,1067;775,553" o:connectangles="0,0,0,0,0"/>
                </v:shape>
                <v:shape id="Freeform 1436" o:spid="_x0000_s1654"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" path="m546,l,345,1843,555,2276,173,546,xe" stroked="f">
                  <v:path arrowok="t" o:connecttype="custom" o:connectlocs="546,681;0,1026;1843,1236;2276,854;546,681" o:connectangles="0,0,0,0,0"/>
                </v:shape>
                <v:shape id="Freeform 1437" o:spid="_x0000_s1655"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" path="m546,l2276,173,1843,555,,345,546,xe" filled="f" strokecolor="#231f20" strokeweight=".7pt">
                  <v:path arrowok="t" o:connecttype="custom" o:connectlocs="546,681;2276,854;1843,1236;0,1026;546,681" o:connectangles="0,0,0,0,0"/>
                </v:shape>
                <v:line id="Line 1438" o:spid="_x0000_s1656" style="position:absolute;flip:y;visibility:visible;mso-wrap-style:square" from="946,758" to="11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" strokecolor="#231f20" strokeweight=".7pt"/>
                <v:shape id="AutoShape 1439" o:spid="_x0000_s1657"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" path="m434,l20,64,131,84,,187r318,43l447,130r127,l434,xm574,130r-127,l594,148,574,130xe" fillcolor="#231f20" stroked="f">
                  <v:path arrowok="t" o:connecttype="custom" o:connectlocs="434,1050;20,1114;131,1134;0,1237;318,1280;447,1180;574,1180;434,1050;574,1180;447,1180;594,1198;574,1180" o:connectangles="0,0,0,0,0,0,0,0,0,0,0,0"/>
                </v:shape>
                <v:line id="Line 1440" o:spid="_x0000_s1658" style="position:absolute;flip:y;visibility:visible;mso-wrap-style:square" from="790,694" to="17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" strokecolor="#231f20" strokeweight=".7pt"/>
                <v:line id="Line 1441" o:spid="_x0000_s1659" style="position:absolute;flip:y;visibility:visible;mso-wrap-style:square" from="835,817" to="13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" strokecolor="#231f20" strokeweight=".7pt"/>
                <v:line id="Line 1442" o:spid="_x0000_s1660" style="position:absolute;flip:y;visibility:visible;mso-wrap-style:square" from="571,867" to="1237,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" strokecolor="#231f20" strokeweight=".7pt"/>
                <v:line id="Line 1443" o:spid="_x0000_s1661" style="position:absolute;flip:y;visibility:visible;mso-wrap-style:square" from="713,936" to="102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" strokecolor="#231f20" strokeweight=".7pt"/>
                <v:line id="Line 1444" o:spid="_x0000_s1662" style="position:absolute;flip:y;visibility:visible;mso-wrap-style:square" from="1992,1044" to="218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" strokecolor="#231f20" strokeweight=".7pt"/>
                <v:line id="Line 1445" o:spid="_x0000_s1663" style="position:absolute;flip:y;visibility:visible;mso-wrap-style:square" from="1742,1054" to="229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" strokecolor="#231f20" strokeweight=".7pt"/>
                <v:line id="Line 1446" o:spid="_x0000_s1664" style="position:absolute;flip:y;visibility:visible;mso-wrap-style:square" from="1854,1055" to="2430,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" strokecolor="#231f20" strokeweight=".7pt"/>
                <v:shape id="Freeform 1447" o:spid="_x0000_s1665"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" path="m594,148l434,,20,64,131,84,,187r318,43l447,130r147,18xe" filled="f" strokecolor="#231f20" strokeweight=".7pt">
                  <v:path arrowok="t" o:connecttype="custom" o:connectlocs="594,1198;434,1050;20,1114;131,1134;0,1237;318,1280;447,1180;594,1198" o:connectangles="0,0,0,0,0,0,0,0"/>
                </v:shape>
                <v:shape id="Text Box 1448" o:spid="_x0000_s1666"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" filled="f" stroked="f">
                  <v:textbox inset="0,0,0,0">
                    <w:txbxContent>
                      <w:p w14:paraId="1882F05A" w14:textId="77777777" w:rsidR="002A51E6" w:rsidRDefault="002A51E6" w:rsidP="002A51E6">
                        <w:pPr>
                          <w:spacing w:before="142"/>
                          <w:ind w:left="87"/>
                          <w:rPr>
                            <w:sz w:val="20"/>
                          </w:rPr>
                        </w:pPr>
                        <w:r>
                          <w:rPr>
                            <w:color w:val="231F20"/>
                            <w:w w:val="99"/>
                            <w:sz w:val="20"/>
                          </w:rPr>
                          <w:t>a</w:t>
                        </w:r>
                      </w:p>
                    </w:txbxContent>
                  </v:textbox>
                </v:shape>
                <w10:anchorlock/>
              </v:group>
            </w:pict>
          </mc:Fallback>
        </mc:AlternateContent>
      </w:r>
      <w:r>
        <w:tab/>
      </w:r>
      <w:r>
        <w:rPr>
          <w:noProof/>
          <w:lang w:val="ru-RU" w:eastAsia="ru-RU"/>
        </w:rPr>
        <mc:AlternateContent>
          <mc:Choice Requires="wpg">
            <w:drawing>
              <wp:inline distT="0" distB="0" distL="0" distR="0" wp14:anchorId="32680098" wp14:editId="5AEBA10E">
                <wp:extent cx="1989455" cy="1015365"/>
                <wp:effectExtent l="7620" t="11430" r="3175" b="11430"/>
                <wp:docPr id="3468"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pic:pic xmlns:pic="http://schemas.openxmlformats.org/drawingml/2006/picture">
                        <pic:nvPicPr>
                          <pic:cNvPr id="3469" name="Picture 14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850" y="520"/>
                            <a:ext cx="85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0" name="Picture 14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85" y="369"/>
                            <a:ext cx="20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1" name="Picture 14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669" y="702"/>
                            <a:ext cx="15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2" name="Line 1453"/>
                        <wps:cNvCnPr>
                          <a:cxnSpLocks noChangeShapeType="1"/>
                        </wps:cNvCnPr>
                        <wps:spPr bwMode="auto">
                          <a:xfrm flipH="1" flipV="1">
                            <a:off x="2383" y="450"/>
                            <a:ext cx="7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3" name="Line 1454"/>
                        <wps:cNvCnPr>
                          <a:cxnSpLocks noChangeShapeType="1"/>
                        </wps:cNvCnPr>
                        <wps:spPr bwMode="auto">
                          <a:xfrm flipV="1">
                            <a:off x="2396" y="650"/>
                            <a:ext cx="26"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4" name="Line 1455"/>
                        <wps:cNvCnPr>
                          <a:cxnSpLocks noChangeShapeType="1"/>
                        </wps:cNvCnPr>
                        <wps:spPr bwMode="auto">
                          <a:xfrm flipH="1" flipV="1">
                            <a:off x="2329" y="650"/>
                            <a:ext cx="67"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75" name="Picture 1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232" y="368"/>
                            <a:ext cx="28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 name="Picture 14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58" y="238"/>
                            <a:ext cx="2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7" name="Line 1458"/>
                        <wps:cNvCnPr>
                          <a:cxnSpLocks noChangeShapeType="1"/>
                        </wps:cNvCnPr>
                        <wps:spPr bwMode="auto">
                          <a:xfrm flipH="1">
                            <a:off x="868" y="597"/>
                            <a:ext cx="698" cy="1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8" name="Line 1459"/>
                        <wps:cNvCnPr>
                          <a:cxnSpLocks noChangeShapeType="1"/>
                        </wps:cNvCnPr>
                        <wps:spPr bwMode="auto">
                          <a:xfrm flipV="1">
                            <a:off x="974" y="940"/>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79" name="Line 1460"/>
                        <wps:cNvCnPr>
                          <a:cxnSpLocks noChangeShapeType="1"/>
                        </wps:cNvCnPr>
                        <wps:spPr bwMode="auto">
                          <a:xfrm>
                            <a:off x="920" y="813"/>
                            <a:ext cx="646"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0" name="Line 1461"/>
                        <wps:cNvCnPr>
                          <a:cxnSpLocks noChangeShapeType="1"/>
                        </wps:cNvCnPr>
                        <wps:spPr bwMode="auto">
                          <a:xfrm flipH="1">
                            <a:off x="583" y="914"/>
                            <a:ext cx="96"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1" name="Line 1462"/>
                        <wps:cNvCnPr>
                          <a:cxnSpLocks noChangeShapeType="1"/>
                        </wps:cNvCnPr>
                        <wps:spPr bwMode="auto">
                          <a:xfrm>
                            <a:off x="555" y="954"/>
                            <a:ext cx="0"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2" name="Line 1463"/>
                        <wps:cNvCnPr>
                          <a:cxnSpLocks noChangeShapeType="1"/>
                        </wps:cNvCnPr>
                        <wps:spPr bwMode="auto">
                          <a:xfrm>
                            <a:off x="567" y="978"/>
                            <a:ext cx="999" cy="4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3" name="Line 1464"/>
                        <wps:cNvCnPr>
                          <a:cxnSpLocks noChangeShapeType="1"/>
                        </wps:cNvCnPr>
                        <wps:spPr bwMode="auto">
                          <a:xfrm flipH="1" flipV="1">
                            <a:off x="946" y="749"/>
                            <a:ext cx="1"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4" name="Line 1465"/>
                        <wps:cNvCnPr>
                          <a:cxnSpLocks noChangeShapeType="1"/>
                        </wps:cNvCnPr>
                        <wps:spPr bwMode="auto">
                          <a:xfrm flipV="1">
                            <a:off x="975" y="842"/>
                            <a:ext cx="0"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5" name="Line 1466"/>
                        <wps:cNvCnPr>
                          <a:cxnSpLocks noChangeShapeType="1"/>
                        </wps:cNvCnPr>
                        <wps:spPr bwMode="auto">
                          <a:xfrm flipH="1" flipV="1">
                            <a:off x="976" y="87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6" name="Line 1467"/>
                        <wps:cNvCnPr>
                          <a:cxnSpLocks noChangeShapeType="1"/>
                        </wps:cNvCnPr>
                        <wps:spPr bwMode="auto">
                          <a:xfrm flipH="1" flipV="1">
                            <a:off x="769"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7" name="Line 1468"/>
                        <wps:cNvCnPr>
                          <a:cxnSpLocks noChangeShapeType="1"/>
                        </wps:cNvCnPr>
                        <wps:spPr bwMode="auto">
                          <a:xfrm flipH="1">
                            <a:off x="707" y="714"/>
                            <a:ext cx="49"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8" name="Line 1469"/>
                        <wps:cNvCnPr>
                          <a:cxnSpLocks noChangeShapeType="1"/>
                        </wps:cNvCnPr>
                        <wps:spPr bwMode="auto">
                          <a:xfrm>
                            <a:off x="1154" y="1012"/>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89" name="Line 1470"/>
                        <wps:cNvCnPr>
                          <a:cxnSpLocks noChangeShapeType="1"/>
                        </wps:cNvCnPr>
                        <wps:spPr bwMode="auto">
                          <a:xfrm flipH="1" flipV="1">
                            <a:off x="1281" y="1006"/>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0" name="Line 1471"/>
                        <wps:cNvCnPr>
                          <a:cxnSpLocks noChangeShapeType="1"/>
                        </wps:cNvCnPr>
                        <wps:spPr bwMode="auto">
                          <a:xfrm flipH="1" flipV="1">
                            <a:off x="1280" y="988"/>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1" name="Line 1472"/>
                        <wps:cNvCnPr>
                          <a:cxnSpLocks noChangeShapeType="1"/>
                        </wps:cNvCnPr>
                        <wps:spPr bwMode="auto">
                          <a:xfrm>
                            <a:off x="1153" y="993"/>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2" name="Line 1473"/>
                        <wps:cNvCnPr>
                          <a:cxnSpLocks noChangeShapeType="1"/>
                        </wps:cNvCnPr>
                        <wps:spPr bwMode="auto">
                          <a:xfrm>
                            <a:off x="1358" y="728"/>
                            <a:ext cx="208"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3" name="Line 1474"/>
                        <wps:cNvCnPr>
                          <a:cxnSpLocks noChangeShapeType="1"/>
                        </wps:cNvCnPr>
                        <wps:spPr bwMode="auto">
                          <a:xfrm>
                            <a:off x="695" y="74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4" name="Line 1475"/>
                        <wps:cNvCnPr>
                          <a:cxnSpLocks noChangeShapeType="1"/>
                        </wps:cNvCnPr>
                        <wps:spPr bwMode="auto">
                          <a:xfrm>
                            <a:off x="917" y="852"/>
                            <a:ext cx="9" cy="18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5" name="Line 1476"/>
                        <wps:cNvCnPr>
                          <a:cxnSpLocks noChangeShapeType="1"/>
                        </wps:cNvCnPr>
                        <wps:spPr bwMode="auto">
                          <a:xfrm flipH="1">
                            <a:off x="680" y="889"/>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6" name="Line 1477"/>
                        <wps:cNvCnPr>
                          <a:cxnSpLocks noChangeShapeType="1"/>
                        </wps:cNvCnPr>
                        <wps:spPr bwMode="auto">
                          <a:xfrm flipH="1">
                            <a:off x="916" y="83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7" name="Line 1478"/>
                        <wps:cNvCnPr>
                          <a:cxnSpLocks noChangeShapeType="1"/>
                        </wps:cNvCnPr>
                        <wps:spPr bwMode="auto">
                          <a:xfrm flipH="1">
                            <a:off x="884" y="785"/>
                            <a:ext cx="17" cy="26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8" name="Line 1479"/>
                        <wps:cNvCnPr>
                          <a:cxnSpLocks noChangeShapeType="1"/>
                        </wps:cNvCnPr>
                        <wps:spPr bwMode="auto">
                          <a:xfrm flipH="1" flipV="1">
                            <a:off x="911" y="848"/>
                            <a:ext cx="5"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499" name="Line 1480"/>
                        <wps:cNvCnPr>
                          <a:cxnSpLocks noChangeShapeType="1"/>
                        </wps:cNvCnPr>
                        <wps:spPr bwMode="auto">
                          <a:xfrm>
                            <a:off x="973" y="873"/>
                            <a:ext cx="3"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0" name="Line 1481"/>
                        <wps:cNvCnPr>
                          <a:cxnSpLocks noChangeShapeType="1"/>
                        </wps:cNvCnPr>
                        <wps:spPr bwMode="auto">
                          <a:xfrm>
                            <a:off x="965" y="89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1" name="Line 1482"/>
                        <wps:cNvCnPr>
                          <a:cxnSpLocks noChangeShapeType="1"/>
                        </wps:cNvCnPr>
                        <wps:spPr bwMode="auto">
                          <a:xfrm flipV="1">
                            <a:off x="972" y="878"/>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2" name="Line 1483"/>
                        <wps:cNvCnPr>
                          <a:cxnSpLocks noChangeShapeType="1"/>
                        </wps:cNvCnPr>
                        <wps:spPr bwMode="auto">
                          <a:xfrm flipH="1" flipV="1">
                            <a:off x="913" y="827"/>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3" name="Line 1484"/>
                        <wps:cNvCnPr>
                          <a:cxnSpLocks noChangeShapeType="1"/>
                        </wps:cNvCnPr>
                        <wps:spPr bwMode="auto">
                          <a:xfrm>
                            <a:off x="919" y="828"/>
                            <a:ext cx="0"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4" name="Line 1485"/>
                        <wps:cNvCnPr>
                          <a:cxnSpLocks noChangeShapeType="1"/>
                        </wps:cNvCnPr>
                        <wps:spPr bwMode="auto">
                          <a:xfrm>
                            <a:off x="688" y="1028"/>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5" name="Line 1486"/>
                        <wps:cNvCnPr>
                          <a:cxnSpLocks noChangeShapeType="1"/>
                        </wps:cNvCnPr>
                        <wps:spPr bwMode="auto">
                          <a:xfrm flipV="1">
                            <a:off x="964" y="843"/>
                            <a:ext cx="9"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6" name="Line 1487"/>
                        <wps:cNvCnPr>
                          <a:cxnSpLocks noChangeShapeType="1"/>
                        </wps:cNvCnPr>
                        <wps:spPr bwMode="auto">
                          <a:xfrm>
                            <a:off x="911" y="852"/>
                            <a:ext cx="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7" name="Line 1488"/>
                        <wps:cNvCnPr>
                          <a:cxnSpLocks noChangeShapeType="1"/>
                        </wps:cNvCnPr>
                        <wps:spPr bwMode="auto">
                          <a:xfrm>
                            <a:off x="975" y="878"/>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8" name="Line 1489"/>
                        <wps:cNvCnPr>
                          <a:cxnSpLocks noChangeShapeType="1"/>
                        </wps:cNvCnPr>
                        <wps:spPr bwMode="auto">
                          <a:xfrm>
                            <a:off x="971" y="857"/>
                            <a:ext cx="1"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09" name="Line 1490"/>
                        <wps:cNvCnPr>
                          <a:cxnSpLocks noChangeShapeType="1"/>
                        </wps:cNvCnPr>
                        <wps:spPr bwMode="auto">
                          <a:xfrm flipH="1" flipV="1">
                            <a:off x="913" y="823"/>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0" name="Line 1491"/>
                        <wps:cNvCnPr>
                          <a:cxnSpLocks noChangeShapeType="1"/>
                        </wps:cNvCnPr>
                        <wps:spPr bwMode="auto">
                          <a:xfrm flipH="1">
                            <a:off x="899" y="825"/>
                            <a:ext cx="14" cy="2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1" name="Line 1492"/>
                        <wps:cNvCnPr>
                          <a:cxnSpLocks noChangeShapeType="1"/>
                        </wps:cNvCnPr>
                        <wps:spPr bwMode="auto">
                          <a:xfrm flipH="1">
                            <a:off x="697" y="838"/>
                            <a:ext cx="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2" name="Line 1493"/>
                        <wps:cNvCnPr>
                          <a:cxnSpLocks noChangeShapeType="1"/>
                        </wps:cNvCnPr>
                        <wps:spPr bwMode="auto">
                          <a:xfrm>
                            <a:off x="926" y="824"/>
                            <a:ext cx="10" cy="2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3" name="Line 1494"/>
                        <wps:cNvCnPr>
                          <a:cxnSpLocks noChangeShapeType="1"/>
                        </wps:cNvCnPr>
                        <wps:spPr bwMode="auto">
                          <a:xfrm>
                            <a:off x="935" y="1027"/>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4" name="Line 1495"/>
                        <wps:cNvCnPr>
                          <a:cxnSpLocks noChangeShapeType="1"/>
                        </wps:cNvCnPr>
                        <wps:spPr bwMode="auto">
                          <a:xfrm>
                            <a:off x="964" y="8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5" name="Line 1496"/>
                        <wps:cNvCnPr>
                          <a:cxnSpLocks noChangeShapeType="1"/>
                        </wps:cNvCnPr>
                        <wps:spPr bwMode="auto">
                          <a:xfrm flipH="1">
                            <a:off x="899" y="1032"/>
                            <a:ext cx="27"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6" name="Line 1497"/>
                        <wps:cNvCnPr>
                          <a:cxnSpLocks noChangeShapeType="1"/>
                        </wps:cNvCnPr>
                        <wps:spPr bwMode="auto">
                          <a:xfrm flipV="1">
                            <a:off x="894" y="786"/>
                            <a:ext cx="17" cy="2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7" name="Line 1498"/>
                        <wps:cNvCnPr>
                          <a:cxnSpLocks noChangeShapeType="1"/>
                        </wps:cNvCnPr>
                        <wps:spPr bwMode="auto">
                          <a:xfrm>
                            <a:off x="768"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8" name="Line 1499"/>
                        <wps:cNvCnPr>
                          <a:cxnSpLocks noChangeShapeType="1"/>
                        </wps:cNvCnPr>
                        <wps:spPr bwMode="auto">
                          <a:xfrm flipH="1">
                            <a:off x="912" y="840"/>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19" name="Line 1500"/>
                        <wps:cNvCnPr>
                          <a:cxnSpLocks noChangeShapeType="1"/>
                        </wps:cNvCnPr>
                        <wps:spPr bwMode="auto">
                          <a:xfrm flipH="1">
                            <a:off x="924" y="770"/>
                            <a:ext cx="1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0" name="Line 1501"/>
                        <wps:cNvCnPr>
                          <a:cxnSpLocks noChangeShapeType="1"/>
                        </wps:cNvCnPr>
                        <wps:spPr bwMode="auto">
                          <a:xfrm>
                            <a:off x="693" y="748"/>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1" name="Line 1502"/>
                        <wps:cNvCnPr>
                          <a:cxnSpLocks noChangeShapeType="1"/>
                        </wps:cNvCnPr>
                        <wps:spPr bwMode="auto">
                          <a:xfrm flipH="1" flipV="1">
                            <a:off x="719" y="735"/>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2" name="Line 1503"/>
                        <wps:cNvCnPr>
                          <a:cxnSpLocks noChangeShapeType="1"/>
                        </wps:cNvCnPr>
                        <wps:spPr bwMode="auto">
                          <a:xfrm>
                            <a:off x="964" y="846"/>
                            <a:ext cx="3" cy="5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3" name="Line 1504"/>
                        <wps:cNvCnPr>
                          <a:cxnSpLocks noChangeShapeType="1"/>
                        </wps:cNvCnPr>
                        <wps:spPr bwMode="auto">
                          <a:xfrm>
                            <a:off x="899" y="1029"/>
                            <a:ext cx="27"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4" name="Line 1505"/>
                        <wps:cNvCnPr>
                          <a:cxnSpLocks noChangeShapeType="1"/>
                        </wps:cNvCnPr>
                        <wps:spPr bwMode="auto">
                          <a:xfrm flipH="1">
                            <a:off x="971" y="856"/>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5" name="Line 1506"/>
                        <wps:cNvCnPr>
                          <a:cxnSpLocks noChangeShapeType="1"/>
                        </wps:cNvCnPr>
                        <wps:spPr bwMode="auto">
                          <a:xfrm>
                            <a:off x="971" y="839"/>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6" name="Line 1507"/>
                        <wps:cNvCnPr>
                          <a:cxnSpLocks noChangeShapeType="1"/>
                        </wps:cNvCnPr>
                        <wps:spPr bwMode="auto">
                          <a:xfrm flipV="1">
                            <a:off x="698" y="838"/>
                            <a:ext cx="4" cy="6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7" name="Line 1508"/>
                        <wps:cNvCnPr>
                          <a:cxnSpLocks noChangeShapeType="1"/>
                        </wps:cNvCnPr>
                        <wps:spPr bwMode="auto">
                          <a:xfrm>
                            <a:off x="899" y="1035"/>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8" name="Line 1509"/>
                        <wps:cNvCnPr>
                          <a:cxnSpLocks noChangeShapeType="1"/>
                        </wps:cNvCnPr>
                        <wps:spPr bwMode="auto">
                          <a:xfrm>
                            <a:off x="921" y="81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29" name="Line 1510"/>
                        <wps:cNvCnPr>
                          <a:cxnSpLocks noChangeShapeType="1"/>
                        </wps:cNvCnPr>
                        <wps:spPr bwMode="auto">
                          <a:xfrm flipH="1" flipV="1">
                            <a:off x="912" y="838"/>
                            <a:ext cx="7"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0" name="Line 1511"/>
                        <wps:cNvCnPr>
                          <a:cxnSpLocks noChangeShapeType="1"/>
                        </wps:cNvCnPr>
                        <wps:spPr bwMode="auto">
                          <a:xfrm flipV="1">
                            <a:off x="918"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1" name="Line 1512"/>
                        <wps:cNvCnPr>
                          <a:cxnSpLocks noChangeShapeType="1"/>
                        </wps:cNvCnPr>
                        <wps:spPr bwMode="auto">
                          <a:xfrm flipV="1">
                            <a:off x="921" y="759"/>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2" name="Line 1513"/>
                        <wps:cNvCnPr>
                          <a:cxnSpLocks noChangeShapeType="1"/>
                        </wps:cNvCnPr>
                        <wps:spPr bwMode="auto">
                          <a:xfrm>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3" name="Line 1514"/>
                        <wps:cNvCnPr>
                          <a:cxnSpLocks noChangeShapeType="1"/>
                        </wps:cNvCnPr>
                        <wps:spPr bwMode="auto">
                          <a:xfrm>
                            <a:off x="695" y="90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4" name="Line 1515"/>
                        <wps:cNvCnPr>
                          <a:cxnSpLocks noChangeShapeType="1"/>
                        </wps:cNvCnPr>
                        <wps:spPr bwMode="auto">
                          <a:xfrm flipV="1">
                            <a:off x="919" y="824"/>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5" name="Line 1516"/>
                        <wps:cNvCnPr>
                          <a:cxnSpLocks noChangeShapeType="1"/>
                        </wps:cNvCnPr>
                        <wps:spPr bwMode="auto">
                          <a:xfrm>
                            <a:off x="916" y="840"/>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6" name="Line 1517"/>
                        <wps:cNvCnPr>
                          <a:cxnSpLocks noChangeShapeType="1"/>
                        </wps:cNvCnPr>
                        <wps:spPr bwMode="auto">
                          <a:xfrm flipV="1">
                            <a:off x="719" y="712"/>
                            <a:ext cx="49"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7" name="Line 1518"/>
                        <wps:cNvCnPr>
                          <a:cxnSpLocks noChangeShapeType="1"/>
                        </wps:cNvCnPr>
                        <wps:spPr bwMode="auto">
                          <a:xfrm flipV="1">
                            <a:off x="894" y="1031"/>
                            <a:ext cx="42" cy="1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8" name="Line 1519"/>
                        <wps:cNvCnPr>
                          <a:cxnSpLocks noChangeShapeType="1"/>
                        </wps:cNvCnPr>
                        <wps:spPr bwMode="auto">
                          <a:xfrm>
                            <a:off x="935" y="759"/>
                            <a:ext cx="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39" name="Line 1520"/>
                        <wps:cNvCnPr>
                          <a:cxnSpLocks noChangeShapeType="1"/>
                        </wps:cNvCnPr>
                        <wps:spPr bwMode="auto">
                          <a:xfrm flipV="1">
                            <a:off x="967" y="89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0" name="Line 1521"/>
                        <wps:cNvCnPr>
                          <a:cxnSpLocks noChangeShapeType="1"/>
                        </wps:cNvCnPr>
                        <wps:spPr bwMode="auto">
                          <a:xfrm>
                            <a:off x="706" y="762"/>
                            <a:ext cx="19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1" name="Line 1522"/>
                        <wps:cNvCnPr>
                          <a:cxnSpLocks noChangeShapeType="1"/>
                        </wps:cNvCnPr>
                        <wps:spPr bwMode="auto">
                          <a:xfrm flipH="1">
                            <a:off x="915" y="751"/>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2" name="Line 1523"/>
                        <wps:cNvCnPr>
                          <a:cxnSpLocks noChangeShapeType="1"/>
                        </wps:cNvCnPr>
                        <wps:spPr bwMode="auto">
                          <a:xfrm>
                            <a:off x="973" y="843"/>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3" name="Line 1524"/>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4" name="Line 1525"/>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5" name="Line 1526"/>
                        <wps:cNvCnPr>
                          <a:cxnSpLocks noChangeShapeType="1"/>
                        </wps:cNvCnPr>
                        <wps:spPr bwMode="auto">
                          <a:xfrm flipH="1">
                            <a:off x="870" y="598"/>
                            <a:ext cx="696" cy="1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6" name="Line 1527"/>
                        <wps:cNvCnPr>
                          <a:cxnSpLocks noChangeShapeType="1"/>
                        </wps:cNvCnPr>
                        <wps:spPr bwMode="auto">
                          <a:xfrm flipV="1">
                            <a:off x="934" y="952"/>
                            <a:ext cx="298" cy="5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7" name="Line 1528"/>
                        <wps:cNvCnPr>
                          <a:cxnSpLocks noChangeShapeType="1"/>
                        </wps:cNvCnPr>
                        <wps:spPr bwMode="auto">
                          <a:xfrm>
                            <a:off x="938" y="1029"/>
                            <a:ext cx="11"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8" name="Line 1529"/>
                        <wps:cNvCnPr>
                          <a:cxnSpLocks noChangeShapeType="1"/>
                        </wps:cNvCnPr>
                        <wps:spPr bwMode="auto">
                          <a:xfrm flipH="1" flipV="1">
                            <a:off x="962" y="853"/>
                            <a:ext cx="3"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49" name="Line 1530"/>
                        <wps:cNvCnPr>
                          <a:cxnSpLocks noChangeShapeType="1"/>
                        </wps:cNvCnPr>
                        <wps:spPr bwMode="auto">
                          <a:xfrm>
                            <a:off x="973" y="1028"/>
                            <a:ext cx="0"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0" name="Line 1531"/>
                        <wps:cNvCnPr>
                          <a:cxnSpLocks noChangeShapeType="1"/>
                        </wps:cNvCnPr>
                        <wps:spPr bwMode="auto">
                          <a:xfrm flipH="1" flipV="1">
                            <a:off x="948" y="1027"/>
                            <a:ext cx="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1" name="Line 1532"/>
                        <wps:cNvCnPr>
                          <a:cxnSpLocks noChangeShapeType="1"/>
                        </wps:cNvCnPr>
                        <wps:spPr bwMode="auto">
                          <a:xfrm flipH="1" flipV="1">
                            <a:off x="1012" y="854"/>
                            <a:ext cx="2" cy="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2" name="Line 1533"/>
                        <wps:cNvCnPr>
                          <a:cxnSpLocks noChangeShapeType="1"/>
                        </wps:cNvCnPr>
                        <wps:spPr bwMode="auto">
                          <a:xfrm>
                            <a:off x="974" y="838"/>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3" name="Line 1534"/>
                        <wps:cNvCnPr>
                          <a:cxnSpLocks noChangeShapeType="1"/>
                        </wps:cNvCnPr>
                        <wps:spPr bwMode="auto">
                          <a:xfrm flipH="1">
                            <a:off x="978" y="903"/>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4" name="Line 1535"/>
                        <wps:cNvCnPr>
                          <a:cxnSpLocks noChangeShapeType="1"/>
                        </wps:cNvCnPr>
                        <wps:spPr bwMode="auto">
                          <a:xfrm>
                            <a:off x="1015" y="855"/>
                            <a:ext cx="2"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5" name="Line 1536"/>
                        <wps:cNvCnPr>
                          <a:cxnSpLocks noChangeShapeType="1"/>
                        </wps:cNvCnPr>
                        <wps:spPr bwMode="auto">
                          <a:xfrm flipH="1">
                            <a:off x="938" y="964"/>
                            <a:ext cx="322"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6" name="Line 1537"/>
                        <wps:cNvCnPr>
                          <a:cxnSpLocks noChangeShapeType="1"/>
                        </wps:cNvCnPr>
                        <wps:spPr bwMode="auto">
                          <a:xfrm flipH="1" flipV="1">
                            <a:off x="1002" y="902"/>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7" name="Line 1538"/>
                        <wps:cNvCnPr>
                          <a:cxnSpLocks noChangeShapeType="1"/>
                        </wps:cNvCnPr>
                        <wps:spPr bwMode="auto">
                          <a:xfrm flipV="1">
                            <a:off x="973" y="995"/>
                            <a:ext cx="18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8" name="Line 1539"/>
                        <wps:cNvCnPr>
                          <a:cxnSpLocks noChangeShapeType="1"/>
                        </wps:cNvCnPr>
                        <wps:spPr bwMode="auto">
                          <a:xfrm flipV="1">
                            <a:off x="1258" y="972"/>
                            <a:ext cx="2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59" name="Line 1540"/>
                        <wps:cNvCnPr>
                          <a:cxnSpLocks noChangeShapeType="1"/>
                        </wps:cNvCnPr>
                        <wps:spPr bwMode="auto">
                          <a:xfrm flipH="1" flipV="1">
                            <a:off x="938" y="1022"/>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0" name="Line 1541"/>
                        <wps:cNvCnPr>
                          <a:cxnSpLocks noChangeShapeType="1"/>
                        </wps:cNvCnPr>
                        <wps:spPr bwMode="auto">
                          <a:xfrm flipV="1">
                            <a:off x="974" y="902"/>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1" name="Line 1542"/>
                        <wps:cNvCnPr>
                          <a:cxnSpLocks noChangeShapeType="1"/>
                        </wps:cNvCnPr>
                        <wps:spPr bwMode="auto">
                          <a:xfrm flipH="1">
                            <a:off x="926" y="828"/>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2" name="Line 1543"/>
                        <wps:cNvCnPr>
                          <a:cxnSpLocks noChangeShapeType="1"/>
                        </wps:cNvCnPr>
                        <wps:spPr bwMode="auto">
                          <a:xfrm flipV="1">
                            <a:off x="973" y="1002"/>
                            <a:ext cx="181"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3" name="Line 1544"/>
                        <wps:cNvCnPr>
                          <a:cxnSpLocks noChangeShapeType="1"/>
                        </wps:cNvCnPr>
                        <wps:spPr bwMode="auto">
                          <a:xfrm flipV="1">
                            <a:off x="1273" y="977"/>
                            <a:ext cx="1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4" name="Line 1545"/>
                        <wps:cNvCnPr>
                          <a:cxnSpLocks noChangeShapeType="1"/>
                        </wps:cNvCnPr>
                        <wps:spPr bwMode="auto">
                          <a:xfrm>
                            <a:off x="1014" y="886"/>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5" name="Line 1546"/>
                        <wps:cNvCnPr>
                          <a:cxnSpLocks noChangeShapeType="1"/>
                        </wps:cNvCnPr>
                        <wps:spPr bwMode="auto">
                          <a:xfrm>
                            <a:off x="974" y="90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6" name="Line 1547"/>
                        <wps:cNvCnPr>
                          <a:cxnSpLocks noChangeShapeType="1"/>
                        </wps:cNvCnPr>
                        <wps:spPr bwMode="auto">
                          <a:xfrm flipH="1">
                            <a:off x="584" y="915"/>
                            <a:ext cx="94"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7" name="Line 1548"/>
                        <wps:cNvCnPr>
                          <a:cxnSpLocks noChangeShapeType="1"/>
                        </wps:cNvCnPr>
                        <wps:spPr bwMode="auto">
                          <a:xfrm>
                            <a:off x="571" y="943"/>
                            <a:ext cx="102"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8" name="Line 1549"/>
                        <wps:cNvCnPr>
                          <a:cxnSpLocks noChangeShapeType="1"/>
                        </wps:cNvCnPr>
                        <wps:spPr bwMode="auto">
                          <a:xfrm>
                            <a:off x="789" y="1040"/>
                            <a:ext cx="77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569" name="Freeform 1550"/>
                        <wps:cNvSpPr>
                          <a:spLocks/>
                        </wps:cNvSpPr>
                        <wps:spPr bwMode="auto">
                          <a:xfrm>
                            <a:off x="1153" y="974"/>
                            <a:ext cx="128" cy="33"/>
                          </a:xfrm>
                          <a:custGeom>
                            <a:avLst/>
                            <a:gdLst>
                              <a:gd name="T0" fmla="+- 0 1153 1153"/>
                              <a:gd name="T1" fmla="*/ T0 w 128"/>
                              <a:gd name="T2" fmla="+- 0 993 974"/>
                              <a:gd name="T3" fmla="*/ 993 h 33"/>
                              <a:gd name="T4" fmla="+- 0 1159 1153"/>
                              <a:gd name="T5" fmla="*/ T4 w 128"/>
                              <a:gd name="T6" fmla="+- 0 1000 974"/>
                              <a:gd name="T7" fmla="*/ 1000 h 33"/>
                              <a:gd name="T8" fmla="+- 0 1172 1153"/>
                              <a:gd name="T9" fmla="*/ T8 w 128"/>
                              <a:gd name="T10" fmla="+- 0 1004 974"/>
                              <a:gd name="T11" fmla="*/ 1004 h 33"/>
                              <a:gd name="T12" fmla="+- 0 1193 1153"/>
                              <a:gd name="T13" fmla="*/ T12 w 128"/>
                              <a:gd name="T14" fmla="+- 0 1007 974"/>
                              <a:gd name="T15" fmla="*/ 1007 h 33"/>
                              <a:gd name="T16" fmla="+- 0 1218 1153"/>
                              <a:gd name="T17" fmla="*/ T16 w 128"/>
                              <a:gd name="T18" fmla="+- 0 1007 974"/>
                              <a:gd name="T19" fmla="*/ 1007 h 33"/>
                              <a:gd name="T20" fmla="+- 0 1242 1153"/>
                              <a:gd name="T21" fmla="*/ T20 w 128"/>
                              <a:gd name="T22" fmla="+- 0 1005 974"/>
                              <a:gd name="T23" fmla="*/ 1005 h 33"/>
                              <a:gd name="T24" fmla="+- 0 1262 1153"/>
                              <a:gd name="T25" fmla="*/ T24 w 128"/>
                              <a:gd name="T26" fmla="+- 0 1000 974"/>
                              <a:gd name="T27" fmla="*/ 1000 h 33"/>
                              <a:gd name="T28" fmla="+- 0 1276 1153"/>
                              <a:gd name="T29" fmla="*/ T28 w 128"/>
                              <a:gd name="T30" fmla="+- 0 994 974"/>
                              <a:gd name="T31" fmla="*/ 994 h 33"/>
                              <a:gd name="T32" fmla="+- 0 1280 1153"/>
                              <a:gd name="T33" fmla="*/ T32 w 128"/>
                              <a:gd name="T34" fmla="+- 0 988 974"/>
                              <a:gd name="T35" fmla="*/ 988 h 33"/>
                              <a:gd name="T36" fmla="+- 0 1275 1153"/>
                              <a:gd name="T37" fmla="*/ T36 w 128"/>
                              <a:gd name="T38" fmla="+- 0 981 974"/>
                              <a:gd name="T39" fmla="*/ 981 h 33"/>
                              <a:gd name="T40" fmla="+- 0 1261 1153"/>
                              <a:gd name="T41" fmla="*/ T40 w 128"/>
                              <a:gd name="T42" fmla="+- 0 977 974"/>
                              <a:gd name="T43" fmla="*/ 977 h 33"/>
                              <a:gd name="T44" fmla="+- 0 1241 1153"/>
                              <a:gd name="T45" fmla="*/ T44 w 128"/>
                              <a:gd name="T46" fmla="+- 0 974 974"/>
                              <a:gd name="T47" fmla="*/ 974 h 33"/>
                              <a:gd name="T48" fmla="+- 0 1216 1153"/>
                              <a:gd name="T49" fmla="*/ T48 w 128"/>
                              <a:gd name="T50" fmla="+- 0 974 974"/>
                              <a:gd name="T51" fmla="*/ 974 h 33"/>
                              <a:gd name="T52" fmla="+- 0 1191 1153"/>
                              <a:gd name="T53" fmla="*/ T52 w 128"/>
                              <a:gd name="T54" fmla="+- 0 976 974"/>
                              <a:gd name="T55" fmla="*/ 976 h 33"/>
                              <a:gd name="T56" fmla="+- 0 1171 1153"/>
                              <a:gd name="T57" fmla="*/ T56 w 128"/>
                              <a:gd name="T58" fmla="+- 0 981 974"/>
                              <a:gd name="T59" fmla="*/ 981 h 33"/>
                              <a:gd name="T60" fmla="+- 0 1158 1153"/>
                              <a:gd name="T61" fmla="*/ T60 w 128"/>
                              <a:gd name="T62" fmla="+- 0 987 974"/>
                              <a:gd name="T63" fmla="*/ 987 h 33"/>
                              <a:gd name="T64" fmla="+- 0 1153 1153"/>
                              <a:gd name="T65" fmla="*/ T64 w 128"/>
                              <a:gd name="T66" fmla="+- 0 993 974"/>
                              <a:gd name="T67" fmla="*/ 9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33">
                                <a:moveTo>
                                  <a:pt x="0" y="19"/>
                                </a:moveTo>
                                <a:lnTo>
                                  <a:pt x="6" y="26"/>
                                </a:lnTo>
                                <a:lnTo>
                                  <a:pt x="19" y="30"/>
                                </a:lnTo>
                                <a:lnTo>
                                  <a:pt x="40" y="33"/>
                                </a:lnTo>
                                <a:lnTo>
                                  <a:pt x="65" y="33"/>
                                </a:lnTo>
                                <a:lnTo>
                                  <a:pt x="89" y="31"/>
                                </a:lnTo>
                                <a:lnTo>
                                  <a:pt x="109" y="26"/>
                                </a:lnTo>
                                <a:lnTo>
                                  <a:pt x="123" y="20"/>
                                </a:lnTo>
                                <a:lnTo>
                                  <a:pt x="127" y="14"/>
                                </a:lnTo>
                                <a:lnTo>
                                  <a:pt x="122" y="7"/>
                                </a:lnTo>
                                <a:lnTo>
                                  <a:pt x="108" y="3"/>
                                </a:lnTo>
                                <a:lnTo>
                                  <a:pt x="88" y="0"/>
                                </a:lnTo>
                                <a:lnTo>
                                  <a:pt x="63" y="0"/>
                                </a:lnTo>
                                <a:lnTo>
                                  <a:pt x="38" y="2"/>
                                </a:lnTo>
                                <a:lnTo>
                                  <a:pt x="18" y="7"/>
                                </a:lnTo>
                                <a:lnTo>
                                  <a:pt x="5" y="13"/>
                                </a:lnTo>
                                <a:lnTo>
                                  <a:pt x="0"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Freeform 1551"/>
                        <wps:cNvSpPr>
                          <a:spLocks/>
                        </wps:cNvSpPr>
                        <wps:spPr bwMode="auto">
                          <a:xfrm>
                            <a:off x="1192" y="983"/>
                            <a:ext cx="50" cy="14"/>
                          </a:xfrm>
                          <a:custGeom>
                            <a:avLst/>
                            <a:gdLst>
                              <a:gd name="T0" fmla="+- 0 1192 1192"/>
                              <a:gd name="T1" fmla="*/ T0 w 50"/>
                              <a:gd name="T2" fmla="+- 0 992 983"/>
                              <a:gd name="T3" fmla="*/ 992 h 14"/>
                              <a:gd name="T4" fmla="+- 0 1193 1192"/>
                              <a:gd name="T5" fmla="*/ T4 w 50"/>
                              <a:gd name="T6" fmla="+- 0 995 983"/>
                              <a:gd name="T7" fmla="*/ 995 h 14"/>
                              <a:gd name="T8" fmla="+- 0 1204 1192"/>
                              <a:gd name="T9" fmla="*/ T8 w 50"/>
                              <a:gd name="T10" fmla="+- 0 997 983"/>
                              <a:gd name="T11" fmla="*/ 997 h 14"/>
                              <a:gd name="T12" fmla="+- 0 1217 1192"/>
                              <a:gd name="T13" fmla="*/ T12 w 50"/>
                              <a:gd name="T14" fmla="+- 0 997 983"/>
                              <a:gd name="T15" fmla="*/ 997 h 14"/>
                              <a:gd name="T16" fmla="+- 0 1231 1192"/>
                              <a:gd name="T17" fmla="*/ T16 w 50"/>
                              <a:gd name="T18" fmla="+- 0 996 983"/>
                              <a:gd name="T19" fmla="*/ 996 h 14"/>
                              <a:gd name="T20" fmla="+- 0 1242 1192"/>
                              <a:gd name="T21" fmla="*/ T20 w 50"/>
                              <a:gd name="T22" fmla="+- 0 993 983"/>
                              <a:gd name="T23" fmla="*/ 993 h 14"/>
                              <a:gd name="T24" fmla="+- 0 1241 1192"/>
                              <a:gd name="T25" fmla="*/ T24 w 50"/>
                              <a:gd name="T26" fmla="+- 0 989 983"/>
                              <a:gd name="T27" fmla="*/ 989 h 14"/>
                              <a:gd name="T28" fmla="+- 0 1241 1192"/>
                              <a:gd name="T29" fmla="*/ T28 w 50"/>
                              <a:gd name="T30" fmla="+- 0 986 983"/>
                              <a:gd name="T31" fmla="*/ 986 h 14"/>
                              <a:gd name="T32" fmla="+- 0 1230 1192"/>
                              <a:gd name="T33" fmla="*/ T32 w 50"/>
                              <a:gd name="T34" fmla="+- 0 983 983"/>
                              <a:gd name="T35" fmla="*/ 983 h 14"/>
                              <a:gd name="T36" fmla="+- 0 1217 1192"/>
                              <a:gd name="T37" fmla="*/ T36 w 50"/>
                              <a:gd name="T38" fmla="+- 0 984 983"/>
                              <a:gd name="T39" fmla="*/ 984 h 14"/>
                              <a:gd name="T40" fmla="+- 0 1203 1192"/>
                              <a:gd name="T41" fmla="*/ T40 w 50"/>
                              <a:gd name="T42" fmla="+- 0 985 983"/>
                              <a:gd name="T43" fmla="*/ 985 h 14"/>
                              <a:gd name="T44" fmla="+- 0 1192 1192"/>
                              <a:gd name="T45" fmla="*/ T44 w 50"/>
                              <a:gd name="T46" fmla="+- 0 988 983"/>
                              <a:gd name="T47" fmla="*/ 988 h 14"/>
                              <a:gd name="T48" fmla="+- 0 1192 1192"/>
                              <a:gd name="T49" fmla="*/ T48 w 50"/>
                              <a:gd name="T50" fmla="+- 0 992 983"/>
                              <a:gd name="T51" fmla="*/ 9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4">
                                <a:moveTo>
                                  <a:pt x="0" y="9"/>
                                </a:moveTo>
                                <a:lnTo>
                                  <a:pt x="1" y="12"/>
                                </a:lnTo>
                                <a:lnTo>
                                  <a:pt x="12" y="14"/>
                                </a:lnTo>
                                <a:lnTo>
                                  <a:pt x="25" y="14"/>
                                </a:lnTo>
                                <a:lnTo>
                                  <a:pt x="39" y="13"/>
                                </a:lnTo>
                                <a:lnTo>
                                  <a:pt x="50" y="10"/>
                                </a:lnTo>
                                <a:lnTo>
                                  <a:pt x="49" y="6"/>
                                </a:lnTo>
                                <a:lnTo>
                                  <a:pt x="49" y="3"/>
                                </a:lnTo>
                                <a:lnTo>
                                  <a:pt x="38" y="0"/>
                                </a:lnTo>
                                <a:lnTo>
                                  <a:pt x="25" y="1"/>
                                </a:lnTo>
                                <a:lnTo>
                                  <a:pt x="11" y="2"/>
                                </a:lnTo>
                                <a:lnTo>
                                  <a:pt x="0" y="5"/>
                                </a:lnTo>
                                <a:lnTo>
                                  <a:pt x="0" y="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Freeform 1552"/>
                        <wps:cNvSpPr>
                          <a:spLocks/>
                        </wps:cNvSpPr>
                        <wps:spPr bwMode="auto">
                          <a:xfrm>
                            <a:off x="1153" y="1001"/>
                            <a:ext cx="128" cy="20"/>
                          </a:xfrm>
                          <a:custGeom>
                            <a:avLst/>
                            <a:gdLst>
                              <a:gd name="T0" fmla="+- 0 1154 1154"/>
                              <a:gd name="T1" fmla="*/ T0 w 128"/>
                              <a:gd name="T2" fmla="+- 0 1007 1002"/>
                              <a:gd name="T3" fmla="*/ 1007 h 20"/>
                              <a:gd name="T4" fmla="+- 0 1159 1154"/>
                              <a:gd name="T5" fmla="*/ T4 w 128"/>
                              <a:gd name="T6" fmla="+- 0 1014 1002"/>
                              <a:gd name="T7" fmla="*/ 1014 h 20"/>
                              <a:gd name="T8" fmla="+- 0 1173 1154"/>
                              <a:gd name="T9" fmla="*/ T8 w 128"/>
                              <a:gd name="T10" fmla="+- 0 1018 1002"/>
                              <a:gd name="T11" fmla="*/ 1018 h 20"/>
                              <a:gd name="T12" fmla="+- 0 1193 1154"/>
                              <a:gd name="T13" fmla="*/ T12 w 128"/>
                              <a:gd name="T14" fmla="+- 0 1021 1002"/>
                              <a:gd name="T15" fmla="*/ 1021 h 20"/>
                              <a:gd name="T16" fmla="+- 0 1218 1154"/>
                              <a:gd name="T17" fmla="*/ T16 w 128"/>
                              <a:gd name="T18" fmla="+- 0 1021 1002"/>
                              <a:gd name="T19" fmla="*/ 1021 h 20"/>
                              <a:gd name="T20" fmla="+- 0 1243 1154"/>
                              <a:gd name="T21" fmla="*/ T20 w 128"/>
                              <a:gd name="T22" fmla="+- 0 1019 1002"/>
                              <a:gd name="T23" fmla="*/ 1019 h 20"/>
                              <a:gd name="T24" fmla="+- 0 1263 1154"/>
                              <a:gd name="T25" fmla="*/ T24 w 128"/>
                              <a:gd name="T26" fmla="+- 0 1014 1002"/>
                              <a:gd name="T27" fmla="*/ 1014 h 20"/>
                              <a:gd name="T28" fmla="+- 0 1276 1154"/>
                              <a:gd name="T29" fmla="*/ T28 w 128"/>
                              <a:gd name="T30" fmla="+- 0 1008 1002"/>
                              <a:gd name="T31" fmla="*/ 1008 h 20"/>
                              <a:gd name="T32" fmla="+- 0 1281 1154"/>
                              <a:gd name="T33" fmla="*/ T32 w 128"/>
                              <a:gd name="T34" fmla="+- 0 1002 1002"/>
                              <a:gd name="T35" fmla="*/ 10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20">
                                <a:moveTo>
                                  <a:pt x="0" y="5"/>
                                </a:moveTo>
                                <a:lnTo>
                                  <a:pt x="5" y="12"/>
                                </a:lnTo>
                                <a:lnTo>
                                  <a:pt x="19" y="16"/>
                                </a:lnTo>
                                <a:lnTo>
                                  <a:pt x="39" y="19"/>
                                </a:lnTo>
                                <a:lnTo>
                                  <a:pt x="64" y="19"/>
                                </a:lnTo>
                                <a:lnTo>
                                  <a:pt x="89" y="17"/>
                                </a:lnTo>
                                <a:lnTo>
                                  <a:pt x="109" y="12"/>
                                </a:lnTo>
                                <a:lnTo>
                                  <a:pt x="122" y="6"/>
                                </a:lnTo>
                                <a:lnTo>
                                  <a:pt x="1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2" name="Freeform 1553"/>
                        <wps:cNvSpPr>
                          <a:spLocks/>
                        </wps:cNvSpPr>
                        <wps:spPr bwMode="auto">
                          <a:xfrm>
                            <a:off x="1154" y="1020"/>
                            <a:ext cx="94" cy="14"/>
                          </a:xfrm>
                          <a:custGeom>
                            <a:avLst/>
                            <a:gdLst>
                              <a:gd name="T0" fmla="+- 0 1155 1155"/>
                              <a:gd name="T1" fmla="*/ T0 w 94"/>
                              <a:gd name="T2" fmla="+- 0 1021 1021"/>
                              <a:gd name="T3" fmla="*/ 1021 h 14"/>
                              <a:gd name="T4" fmla="+- 0 1155 1155"/>
                              <a:gd name="T5" fmla="*/ T4 w 94"/>
                              <a:gd name="T6" fmla="+- 0 1026 1021"/>
                              <a:gd name="T7" fmla="*/ 1026 h 14"/>
                              <a:gd name="T8" fmla="+- 0 1167 1155"/>
                              <a:gd name="T9" fmla="*/ T8 w 94"/>
                              <a:gd name="T10" fmla="+- 0 1031 1021"/>
                              <a:gd name="T11" fmla="*/ 1031 h 14"/>
                              <a:gd name="T12" fmla="+- 0 1186 1155"/>
                              <a:gd name="T13" fmla="*/ T12 w 94"/>
                              <a:gd name="T14" fmla="+- 0 1033 1021"/>
                              <a:gd name="T15" fmla="*/ 1033 h 14"/>
                              <a:gd name="T16" fmla="+- 0 1201 1155"/>
                              <a:gd name="T17" fmla="*/ T16 w 94"/>
                              <a:gd name="T18" fmla="+- 0 1034 1021"/>
                              <a:gd name="T19" fmla="*/ 1034 h 14"/>
                              <a:gd name="T20" fmla="+- 0 1217 1155"/>
                              <a:gd name="T21" fmla="*/ T20 w 94"/>
                              <a:gd name="T22" fmla="+- 0 1034 1021"/>
                              <a:gd name="T23" fmla="*/ 1034 h 14"/>
                              <a:gd name="T24" fmla="+- 0 1233 1155"/>
                              <a:gd name="T25" fmla="*/ T24 w 94"/>
                              <a:gd name="T26" fmla="+- 0 1033 1021"/>
                              <a:gd name="T27" fmla="*/ 1033 h 14"/>
                              <a:gd name="T28" fmla="+- 0 1248 1155"/>
                              <a:gd name="T29" fmla="*/ T28 w 94"/>
                              <a:gd name="T30" fmla="+- 0 1031 1021"/>
                              <a:gd name="T31" fmla="*/ 103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5"/>
                                </a:lnTo>
                                <a:lnTo>
                                  <a:pt x="12" y="10"/>
                                </a:lnTo>
                                <a:lnTo>
                                  <a:pt x="31" y="12"/>
                                </a:lnTo>
                                <a:lnTo>
                                  <a:pt x="46" y="13"/>
                                </a:lnTo>
                                <a:lnTo>
                                  <a:pt x="62" y="13"/>
                                </a:lnTo>
                                <a:lnTo>
                                  <a:pt x="78" y="12"/>
                                </a:lnTo>
                                <a:lnTo>
                                  <a:pt x="93"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3" name="Freeform 1554"/>
                        <wps:cNvSpPr>
                          <a:spLocks/>
                        </wps:cNvSpPr>
                        <wps:spPr bwMode="auto">
                          <a:xfrm>
                            <a:off x="1248" y="1014"/>
                            <a:ext cx="34" cy="17"/>
                          </a:xfrm>
                          <a:custGeom>
                            <a:avLst/>
                            <a:gdLst>
                              <a:gd name="T0" fmla="+- 0 1248 1248"/>
                              <a:gd name="T1" fmla="*/ T0 w 34"/>
                              <a:gd name="T2" fmla="+- 0 1031 1015"/>
                              <a:gd name="T3" fmla="*/ 1031 h 17"/>
                              <a:gd name="T4" fmla="+- 0 1269 1248"/>
                              <a:gd name="T5" fmla="*/ T4 w 34"/>
                              <a:gd name="T6" fmla="+- 0 1027 1015"/>
                              <a:gd name="T7" fmla="*/ 1027 h 17"/>
                              <a:gd name="T8" fmla="+- 0 1282 1248"/>
                              <a:gd name="T9" fmla="*/ T8 w 34"/>
                              <a:gd name="T10" fmla="+- 0 1021 1015"/>
                              <a:gd name="T11" fmla="*/ 1021 h 17"/>
                              <a:gd name="T12" fmla="+- 0 1282 1248"/>
                              <a:gd name="T13" fmla="*/ T12 w 34"/>
                              <a:gd name="T14" fmla="+- 0 1015 1015"/>
                              <a:gd name="T15" fmla="*/ 1015 h 17"/>
                            </a:gdLst>
                            <a:ahLst/>
                            <a:cxnLst>
                              <a:cxn ang="0">
                                <a:pos x="T1" y="T3"/>
                              </a:cxn>
                              <a:cxn ang="0">
                                <a:pos x="T5" y="T7"/>
                              </a:cxn>
                              <a:cxn ang="0">
                                <a:pos x="T9" y="T11"/>
                              </a:cxn>
                              <a:cxn ang="0">
                                <a:pos x="T13" y="T15"/>
                              </a:cxn>
                            </a:cxnLst>
                            <a:rect l="0" t="0" r="r" b="b"/>
                            <a:pathLst>
                              <a:path w="34" h="17">
                                <a:moveTo>
                                  <a:pt x="0" y="16"/>
                                </a:moveTo>
                                <a:lnTo>
                                  <a:pt x="21" y="12"/>
                                </a:lnTo>
                                <a:lnTo>
                                  <a:pt x="34" y="6"/>
                                </a:lnTo>
                                <a:lnTo>
                                  <a:pt x="3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Freeform 1555"/>
                        <wps:cNvSpPr>
                          <a:spLocks/>
                        </wps:cNvSpPr>
                        <wps:spPr bwMode="auto">
                          <a:xfrm>
                            <a:off x="1154" y="1011"/>
                            <a:ext cx="94" cy="14"/>
                          </a:xfrm>
                          <a:custGeom>
                            <a:avLst/>
                            <a:gdLst>
                              <a:gd name="T0" fmla="+- 0 1154 1154"/>
                              <a:gd name="T1" fmla="*/ T0 w 94"/>
                              <a:gd name="T2" fmla="+- 0 1012 1012"/>
                              <a:gd name="T3" fmla="*/ 1012 h 14"/>
                              <a:gd name="T4" fmla="+- 0 1154 1154"/>
                              <a:gd name="T5" fmla="*/ T4 w 94"/>
                              <a:gd name="T6" fmla="+- 0 1018 1012"/>
                              <a:gd name="T7" fmla="*/ 1018 h 14"/>
                              <a:gd name="T8" fmla="+- 0 1166 1154"/>
                              <a:gd name="T9" fmla="*/ T8 w 94"/>
                              <a:gd name="T10" fmla="+- 0 1022 1012"/>
                              <a:gd name="T11" fmla="*/ 1022 h 14"/>
                              <a:gd name="T12" fmla="+- 0 1185 1154"/>
                              <a:gd name="T13" fmla="*/ T12 w 94"/>
                              <a:gd name="T14" fmla="+- 0 1024 1012"/>
                              <a:gd name="T15" fmla="*/ 1024 h 14"/>
                              <a:gd name="T16" fmla="+- 0 1200 1154"/>
                              <a:gd name="T17" fmla="*/ T16 w 94"/>
                              <a:gd name="T18" fmla="+- 0 1026 1012"/>
                              <a:gd name="T19" fmla="*/ 1026 h 14"/>
                              <a:gd name="T20" fmla="+- 0 1216 1154"/>
                              <a:gd name="T21" fmla="*/ T20 w 94"/>
                              <a:gd name="T22" fmla="+- 0 1025 1012"/>
                              <a:gd name="T23" fmla="*/ 1025 h 14"/>
                              <a:gd name="T24" fmla="+- 0 1232 1154"/>
                              <a:gd name="T25" fmla="*/ T24 w 94"/>
                              <a:gd name="T26" fmla="+- 0 1024 1012"/>
                              <a:gd name="T27" fmla="*/ 1024 h 14"/>
                              <a:gd name="T28" fmla="+- 0 1248 1154"/>
                              <a:gd name="T29" fmla="*/ T28 w 94"/>
                              <a:gd name="T30" fmla="+- 0 1022 1012"/>
                              <a:gd name="T31" fmla="*/ 102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6"/>
                                </a:lnTo>
                                <a:lnTo>
                                  <a:pt x="12" y="10"/>
                                </a:lnTo>
                                <a:lnTo>
                                  <a:pt x="31" y="12"/>
                                </a:lnTo>
                                <a:lnTo>
                                  <a:pt x="46" y="14"/>
                                </a:lnTo>
                                <a:lnTo>
                                  <a:pt x="62" y="13"/>
                                </a:lnTo>
                                <a:lnTo>
                                  <a:pt x="78" y="12"/>
                                </a:lnTo>
                                <a:lnTo>
                                  <a:pt x="94"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5" name="Freeform 1556"/>
                        <wps:cNvSpPr>
                          <a:spLocks/>
                        </wps:cNvSpPr>
                        <wps:spPr bwMode="auto">
                          <a:xfrm>
                            <a:off x="1247" y="1005"/>
                            <a:ext cx="34" cy="17"/>
                          </a:xfrm>
                          <a:custGeom>
                            <a:avLst/>
                            <a:gdLst>
                              <a:gd name="T0" fmla="+- 0 1248 1248"/>
                              <a:gd name="T1" fmla="*/ T0 w 34"/>
                              <a:gd name="T2" fmla="+- 0 1022 1006"/>
                              <a:gd name="T3" fmla="*/ 1022 h 17"/>
                              <a:gd name="T4" fmla="+- 0 1269 1248"/>
                              <a:gd name="T5" fmla="*/ T4 w 34"/>
                              <a:gd name="T6" fmla="+- 0 1018 1006"/>
                              <a:gd name="T7" fmla="*/ 1018 h 17"/>
                              <a:gd name="T8" fmla="+- 0 1282 1248"/>
                              <a:gd name="T9" fmla="*/ T8 w 34"/>
                              <a:gd name="T10" fmla="+- 0 1012 1006"/>
                              <a:gd name="T11" fmla="*/ 1012 h 17"/>
                              <a:gd name="T12" fmla="+- 0 1281 1248"/>
                              <a:gd name="T13" fmla="*/ T12 w 34"/>
                              <a:gd name="T14" fmla="+- 0 1006 1006"/>
                              <a:gd name="T15" fmla="*/ 1006 h 17"/>
                            </a:gdLst>
                            <a:ahLst/>
                            <a:cxnLst>
                              <a:cxn ang="0">
                                <a:pos x="T1" y="T3"/>
                              </a:cxn>
                              <a:cxn ang="0">
                                <a:pos x="T5" y="T7"/>
                              </a:cxn>
                              <a:cxn ang="0">
                                <a:pos x="T9" y="T11"/>
                              </a:cxn>
                              <a:cxn ang="0">
                                <a:pos x="T13" y="T15"/>
                              </a:cxn>
                            </a:cxnLst>
                            <a:rect l="0" t="0" r="r" b="b"/>
                            <a:pathLst>
                              <a:path w="34" h="17">
                                <a:moveTo>
                                  <a:pt x="0" y="16"/>
                                </a:moveTo>
                                <a:lnTo>
                                  <a:pt x="21" y="12"/>
                                </a:lnTo>
                                <a:lnTo>
                                  <a:pt x="34" y="6"/>
                                </a:lnTo>
                                <a:lnTo>
                                  <a:pt x="3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Freeform 1557"/>
                        <wps:cNvSpPr>
                          <a:spLocks/>
                        </wps:cNvSpPr>
                        <wps:spPr bwMode="auto">
                          <a:xfrm>
                            <a:off x="973" y="841"/>
                            <a:ext cx="2" cy="2"/>
                          </a:xfrm>
                          <a:custGeom>
                            <a:avLst/>
                            <a:gdLst>
                              <a:gd name="T0" fmla="+- 0 973 973"/>
                              <a:gd name="T1" fmla="*/ T0 w 2"/>
                              <a:gd name="T2" fmla="+- 0 843 841"/>
                              <a:gd name="T3" fmla="*/ 843 h 2"/>
                              <a:gd name="T4" fmla="+- 0 974 973"/>
                              <a:gd name="T5" fmla="*/ T4 w 2"/>
                              <a:gd name="T6" fmla="+- 0 842 841"/>
                              <a:gd name="T7" fmla="*/ 842 h 2"/>
                              <a:gd name="T8" fmla="+- 0 975 973"/>
                              <a:gd name="T9" fmla="*/ T8 w 2"/>
                              <a:gd name="T10" fmla="+- 0 842 841"/>
                              <a:gd name="T11" fmla="*/ 842 h 2"/>
                              <a:gd name="T12" fmla="+- 0 974 973"/>
                              <a:gd name="T13" fmla="*/ T12 w 2"/>
                              <a:gd name="T14" fmla="+- 0 841 841"/>
                              <a:gd name="T15" fmla="*/ 841 h 2"/>
                            </a:gdLst>
                            <a:ahLst/>
                            <a:cxnLst>
                              <a:cxn ang="0">
                                <a:pos x="T1" y="T3"/>
                              </a:cxn>
                              <a:cxn ang="0">
                                <a:pos x="T5" y="T7"/>
                              </a:cxn>
                              <a:cxn ang="0">
                                <a:pos x="T9" y="T11"/>
                              </a:cxn>
                              <a:cxn ang="0">
                                <a:pos x="T13" y="T15"/>
                              </a:cxn>
                            </a:cxnLst>
                            <a:rect l="0" t="0" r="r" b="b"/>
                            <a:pathLst>
                              <a:path w="2" h="2">
                                <a:moveTo>
                                  <a:pt x="0" y="2"/>
                                </a:moveTo>
                                <a:lnTo>
                                  <a:pt x="1" y="1"/>
                                </a:lnTo>
                                <a:lnTo>
                                  <a:pt x="2"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1558"/>
                        <wps:cNvSpPr>
                          <a:spLocks/>
                        </wps:cNvSpPr>
                        <wps:spPr bwMode="auto">
                          <a:xfrm>
                            <a:off x="974" y="854"/>
                            <a:ext cx="2" cy="2"/>
                          </a:xfrm>
                          <a:custGeom>
                            <a:avLst/>
                            <a:gdLst>
                              <a:gd name="T0" fmla="+- 0 974 974"/>
                              <a:gd name="T1" fmla="*/ T0 w 2"/>
                              <a:gd name="T2" fmla="+- 0 856 855"/>
                              <a:gd name="T3" fmla="*/ 856 h 2"/>
                              <a:gd name="T4" fmla="+- 0 975 974"/>
                              <a:gd name="T5" fmla="*/ T4 w 2"/>
                              <a:gd name="T6" fmla="+- 0 856 855"/>
                              <a:gd name="T7" fmla="*/ 856 h 2"/>
                              <a:gd name="T8" fmla="+- 0 975 974"/>
                              <a:gd name="T9" fmla="*/ T8 w 2"/>
                              <a:gd name="T10" fmla="+- 0 855 855"/>
                              <a:gd name="T11" fmla="*/ 855 h 2"/>
                              <a:gd name="T12" fmla="+- 0 975 974"/>
                              <a:gd name="T13" fmla="*/ T12 w 2"/>
                              <a:gd name="T14" fmla="+- 0 855 855"/>
                              <a:gd name="T15" fmla="*/ 855 h 2"/>
                            </a:gdLst>
                            <a:ahLst/>
                            <a:cxnLst>
                              <a:cxn ang="0">
                                <a:pos x="T1" y="T3"/>
                              </a:cxn>
                              <a:cxn ang="0">
                                <a:pos x="T5" y="T7"/>
                              </a:cxn>
                              <a:cxn ang="0">
                                <a:pos x="T9" y="T11"/>
                              </a:cxn>
                              <a:cxn ang="0">
                                <a:pos x="T13" y="T15"/>
                              </a:cxn>
                            </a:cxnLst>
                            <a:rect l="0" t="0" r="r" b="b"/>
                            <a:pathLst>
                              <a:path w="2" h="2">
                                <a:moveTo>
                                  <a:pt x="0" y="1"/>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Freeform 1559"/>
                        <wps:cNvSpPr>
                          <a:spLocks/>
                        </wps:cNvSpPr>
                        <wps:spPr bwMode="auto">
                          <a:xfrm>
                            <a:off x="914" y="757"/>
                            <a:ext cx="7" cy="8"/>
                          </a:xfrm>
                          <a:custGeom>
                            <a:avLst/>
                            <a:gdLst>
                              <a:gd name="T0" fmla="+- 0 921 915"/>
                              <a:gd name="T1" fmla="*/ T0 w 7"/>
                              <a:gd name="T2" fmla="+- 0 766 758"/>
                              <a:gd name="T3" fmla="*/ 766 h 8"/>
                              <a:gd name="T4" fmla="+- 0 921 915"/>
                              <a:gd name="T5" fmla="*/ T4 w 7"/>
                              <a:gd name="T6" fmla="+- 0 764 758"/>
                              <a:gd name="T7" fmla="*/ 764 h 8"/>
                              <a:gd name="T8" fmla="+- 0 920 915"/>
                              <a:gd name="T9" fmla="*/ T8 w 7"/>
                              <a:gd name="T10" fmla="+- 0 762 758"/>
                              <a:gd name="T11" fmla="*/ 762 h 8"/>
                              <a:gd name="T12" fmla="+- 0 919 915"/>
                              <a:gd name="T13" fmla="*/ T12 w 7"/>
                              <a:gd name="T14" fmla="+- 0 761 758"/>
                              <a:gd name="T15" fmla="*/ 761 h 8"/>
                              <a:gd name="T16" fmla="+- 0 918 915"/>
                              <a:gd name="T17" fmla="*/ T16 w 7"/>
                              <a:gd name="T18" fmla="+- 0 759 758"/>
                              <a:gd name="T19" fmla="*/ 759 h 8"/>
                              <a:gd name="T20" fmla="+- 0 916 915"/>
                              <a:gd name="T21" fmla="*/ T20 w 7"/>
                              <a:gd name="T22" fmla="+- 0 758 758"/>
                              <a:gd name="T23" fmla="*/ 758 h 8"/>
                              <a:gd name="T24" fmla="+- 0 915 915"/>
                              <a:gd name="T25" fmla="*/ T24 w 7"/>
                              <a:gd name="T26" fmla="+- 0 758 758"/>
                              <a:gd name="T27" fmla="*/ 758 h 8"/>
                            </a:gdLst>
                            <a:ahLst/>
                            <a:cxnLst>
                              <a:cxn ang="0">
                                <a:pos x="T1" y="T3"/>
                              </a:cxn>
                              <a:cxn ang="0">
                                <a:pos x="T5" y="T7"/>
                              </a:cxn>
                              <a:cxn ang="0">
                                <a:pos x="T9" y="T11"/>
                              </a:cxn>
                              <a:cxn ang="0">
                                <a:pos x="T13" y="T15"/>
                              </a:cxn>
                              <a:cxn ang="0">
                                <a:pos x="T17" y="T19"/>
                              </a:cxn>
                              <a:cxn ang="0">
                                <a:pos x="T21" y="T23"/>
                              </a:cxn>
                              <a:cxn ang="0">
                                <a:pos x="T25" y="T27"/>
                              </a:cxn>
                            </a:cxnLst>
                            <a:rect l="0" t="0" r="r" b="b"/>
                            <a:pathLst>
                              <a:path w="7" h="8">
                                <a:moveTo>
                                  <a:pt x="6" y="8"/>
                                </a:moveTo>
                                <a:lnTo>
                                  <a:pt x="6" y="6"/>
                                </a:lnTo>
                                <a:lnTo>
                                  <a:pt x="5" y="4"/>
                                </a:lnTo>
                                <a:lnTo>
                                  <a:pt x="4" y="3"/>
                                </a:lnTo>
                                <a:lnTo>
                                  <a:pt x="3"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Freeform 1560"/>
                        <wps:cNvSpPr>
                          <a:spLocks/>
                        </wps:cNvSpPr>
                        <wps:spPr bwMode="auto">
                          <a:xfrm>
                            <a:off x="767" y="712"/>
                            <a:ext cx="2" cy="2"/>
                          </a:xfrm>
                          <a:custGeom>
                            <a:avLst/>
                            <a:gdLst>
                              <a:gd name="T0" fmla="+- 0 769 768"/>
                              <a:gd name="T1" fmla="*/ T0 w 2"/>
                              <a:gd name="T2" fmla="+- 0 712 712"/>
                              <a:gd name="T3" fmla="*/ 712 h 1"/>
                              <a:gd name="T4" fmla="+- 0 768 768"/>
                              <a:gd name="T5" fmla="*/ T4 w 2"/>
                              <a:gd name="T6" fmla="+- 0 712 712"/>
                              <a:gd name="T7" fmla="*/ 712 h 1"/>
                              <a:gd name="T8" fmla="+- 0 768 768"/>
                              <a:gd name="T9" fmla="*/ T8 w 2"/>
                              <a:gd name="T10" fmla="+- 0 712 712"/>
                              <a:gd name="T11" fmla="*/ 712 h 1"/>
                              <a:gd name="T12" fmla="+- 0 768 768"/>
                              <a:gd name="T13" fmla="*/ T12 w 2"/>
                              <a:gd name="T14" fmla="+- 0 712 712"/>
                              <a:gd name="T15" fmla="*/ 712 h 1"/>
                            </a:gdLst>
                            <a:ahLst/>
                            <a:cxnLst>
                              <a:cxn ang="0">
                                <a:pos x="T1" y="T3"/>
                              </a:cxn>
                              <a:cxn ang="0">
                                <a:pos x="T5" y="T7"/>
                              </a:cxn>
                              <a:cxn ang="0">
                                <a:pos x="T9" y="T11"/>
                              </a:cxn>
                              <a:cxn ang="0">
                                <a:pos x="T13" y="T15"/>
                              </a:cxn>
                            </a:cxnLst>
                            <a:rect l="0" t="0" r="r" b="b"/>
                            <a:pathLst>
                              <a:path w="2"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Freeform 1561"/>
                        <wps:cNvSpPr>
                          <a:spLocks/>
                        </wps:cNvSpPr>
                        <wps:spPr bwMode="auto">
                          <a:xfrm>
                            <a:off x="907" y="728"/>
                            <a:ext cx="34" cy="23"/>
                          </a:xfrm>
                          <a:custGeom>
                            <a:avLst/>
                            <a:gdLst>
                              <a:gd name="T0" fmla="+- 0 929 908"/>
                              <a:gd name="T1" fmla="*/ T0 w 34"/>
                              <a:gd name="T2" fmla="+- 0 751 729"/>
                              <a:gd name="T3" fmla="*/ 751 h 23"/>
                              <a:gd name="T4" fmla="+- 0 938 908"/>
                              <a:gd name="T5" fmla="*/ T4 w 34"/>
                              <a:gd name="T6" fmla="+- 0 747 729"/>
                              <a:gd name="T7" fmla="*/ 747 h 23"/>
                              <a:gd name="T8" fmla="+- 0 941 908"/>
                              <a:gd name="T9" fmla="*/ T8 w 34"/>
                              <a:gd name="T10" fmla="+- 0 743 729"/>
                              <a:gd name="T11" fmla="*/ 743 h 23"/>
                              <a:gd name="T12" fmla="+- 0 937 908"/>
                              <a:gd name="T13" fmla="*/ T12 w 34"/>
                              <a:gd name="T14" fmla="+- 0 738 729"/>
                              <a:gd name="T15" fmla="*/ 738 h 23"/>
                              <a:gd name="T16" fmla="+- 0 933 908"/>
                              <a:gd name="T17" fmla="*/ T16 w 34"/>
                              <a:gd name="T18" fmla="+- 0 734 729"/>
                              <a:gd name="T19" fmla="*/ 734 h 23"/>
                              <a:gd name="T20" fmla="+- 0 923 908"/>
                              <a:gd name="T21" fmla="*/ T20 w 34"/>
                              <a:gd name="T22" fmla="+- 0 731 729"/>
                              <a:gd name="T23" fmla="*/ 731 h 23"/>
                              <a:gd name="T24" fmla="+- 0 908 908"/>
                              <a:gd name="T25" fmla="*/ T24 w 34"/>
                              <a:gd name="T26" fmla="+- 0 729 729"/>
                              <a:gd name="T27" fmla="*/ 729 h 23"/>
                            </a:gdLst>
                            <a:ahLst/>
                            <a:cxnLst>
                              <a:cxn ang="0">
                                <a:pos x="T1" y="T3"/>
                              </a:cxn>
                              <a:cxn ang="0">
                                <a:pos x="T5" y="T7"/>
                              </a:cxn>
                              <a:cxn ang="0">
                                <a:pos x="T9" y="T11"/>
                              </a:cxn>
                              <a:cxn ang="0">
                                <a:pos x="T13" y="T15"/>
                              </a:cxn>
                              <a:cxn ang="0">
                                <a:pos x="T17" y="T19"/>
                              </a:cxn>
                              <a:cxn ang="0">
                                <a:pos x="T21" y="T23"/>
                              </a:cxn>
                              <a:cxn ang="0">
                                <a:pos x="T25" y="T27"/>
                              </a:cxn>
                            </a:cxnLst>
                            <a:rect l="0" t="0" r="r" b="b"/>
                            <a:pathLst>
                              <a:path w="34" h="23">
                                <a:moveTo>
                                  <a:pt x="21" y="22"/>
                                </a:moveTo>
                                <a:lnTo>
                                  <a:pt x="30" y="18"/>
                                </a:lnTo>
                                <a:lnTo>
                                  <a:pt x="33" y="14"/>
                                </a:lnTo>
                                <a:lnTo>
                                  <a:pt x="29" y="9"/>
                                </a:lnTo>
                                <a:lnTo>
                                  <a:pt x="25" y="5"/>
                                </a:lnTo>
                                <a:lnTo>
                                  <a:pt x="15"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Freeform 1562"/>
                        <wps:cNvSpPr>
                          <a:spLocks/>
                        </wps:cNvSpPr>
                        <wps:spPr bwMode="auto">
                          <a:xfrm>
                            <a:off x="707" y="734"/>
                            <a:ext cx="12" cy="3"/>
                          </a:xfrm>
                          <a:custGeom>
                            <a:avLst/>
                            <a:gdLst>
                              <a:gd name="T0" fmla="+- 0 719 707"/>
                              <a:gd name="T1" fmla="*/ T0 w 12"/>
                              <a:gd name="T2" fmla="+- 0 735 734"/>
                              <a:gd name="T3" fmla="*/ 735 h 3"/>
                              <a:gd name="T4" fmla="+- 0 715 707"/>
                              <a:gd name="T5" fmla="*/ T4 w 12"/>
                              <a:gd name="T6" fmla="+- 0 734 734"/>
                              <a:gd name="T7" fmla="*/ 734 h 3"/>
                              <a:gd name="T8" fmla="+- 0 711 707"/>
                              <a:gd name="T9" fmla="*/ T8 w 12"/>
                              <a:gd name="T10" fmla="+- 0 735 734"/>
                              <a:gd name="T11" fmla="*/ 735 h 3"/>
                              <a:gd name="T12" fmla="+- 0 707 707"/>
                              <a:gd name="T13" fmla="*/ T12 w 12"/>
                              <a:gd name="T14" fmla="+- 0 736 734"/>
                              <a:gd name="T15" fmla="*/ 736 h 3"/>
                            </a:gdLst>
                            <a:ahLst/>
                            <a:cxnLst>
                              <a:cxn ang="0">
                                <a:pos x="T1" y="T3"/>
                              </a:cxn>
                              <a:cxn ang="0">
                                <a:pos x="T5" y="T7"/>
                              </a:cxn>
                              <a:cxn ang="0">
                                <a:pos x="T9" y="T11"/>
                              </a:cxn>
                              <a:cxn ang="0">
                                <a:pos x="T13" y="T15"/>
                              </a:cxn>
                            </a:cxnLst>
                            <a:rect l="0" t="0" r="r" b="b"/>
                            <a:pathLst>
                              <a:path w="12" h="3">
                                <a:moveTo>
                                  <a:pt x="12" y="1"/>
                                </a:moveTo>
                                <a:lnTo>
                                  <a:pt x="8" y="0"/>
                                </a:lnTo>
                                <a:lnTo>
                                  <a:pt x="4"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Freeform 1563"/>
                        <wps:cNvSpPr>
                          <a:spLocks/>
                        </wps:cNvSpPr>
                        <wps:spPr bwMode="auto">
                          <a:xfrm>
                            <a:off x="705" y="734"/>
                            <a:ext cx="14" cy="28"/>
                          </a:xfrm>
                          <a:custGeom>
                            <a:avLst/>
                            <a:gdLst>
                              <a:gd name="T0" fmla="+- 0 719 706"/>
                              <a:gd name="T1" fmla="*/ T0 w 14"/>
                              <a:gd name="T2" fmla="+- 0 735 735"/>
                              <a:gd name="T3" fmla="*/ 735 h 28"/>
                              <a:gd name="T4" fmla="+- 0 712 706"/>
                              <a:gd name="T5" fmla="*/ T4 w 14"/>
                              <a:gd name="T6" fmla="+- 0 738 735"/>
                              <a:gd name="T7" fmla="*/ 738 h 28"/>
                              <a:gd name="T8" fmla="+- 0 707 706"/>
                              <a:gd name="T9" fmla="*/ T8 w 14"/>
                              <a:gd name="T10" fmla="+- 0 749 735"/>
                              <a:gd name="T11" fmla="*/ 749 h 28"/>
                              <a:gd name="T12" fmla="+- 0 706 706"/>
                              <a:gd name="T13" fmla="*/ T12 w 14"/>
                              <a:gd name="T14" fmla="+- 0 762 735"/>
                              <a:gd name="T15" fmla="*/ 762 h 28"/>
                            </a:gdLst>
                            <a:ahLst/>
                            <a:cxnLst>
                              <a:cxn ang="0">
                                <a:pos x="T1" y="T3"/>
                              </a:cxn>
                              <a:cxn ang="0">
                                <a:pos x="T5" y="T7"/>
                              </a:cxn>
                              <a:cxn ang="0">
                                <a:pos x="T9" y="T11"/>
                              </a:cxn>
                              <a:cxn ang="0">
                                <a:pos x="T13" y="T15"/>
                              </a:cxn>
                            </a:cxnLst>
                            <a:rect l="0" t="0" r="r" b="b"/>
                            <a:pathLst>
                              <a:path w="14" h="28">
                                <a:moveTo>
                                  <a:pt x="13" y="0"/>
                                </a:moveTo>
                                <a:lnTo>
                                  <a:pt x="6"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Freeform 1564"/>
                        <wps:cNvSpPr>
                          <a:spLocks/>
                        </wps:cNvSpPr>
                        <wps:spPr bwMode="auto">
                          <a:xfrm>
                            <a:off x="901" y="785"/>
                            <a:ext cx="10" cy="2"/>
                          </a:xfrm>
                          <a:custGeom>
                            <a:avLst/>
                            <a:gdLst>
                              <a:gd name="T0" fmla="+- 0 901 901"/>
                              <a:gd name="T1" fmla="*/ T0 w 10"/>
                              <a:gd name="T2" fmla="+- 0 785 785"/>
                              <a:gd name="T3" fmla="*/ 785 h 1"/>
                              <a:gd name="T4" fmla="+- 0 903 901"/>
                              <a:gd name="T5" fmla="*/ T4 w 10"/>
                              <a:gd name="T6" fmla="+- 0 785 785"/>
                              <a:gd name="T7" fmla="*/ 785 h 1"/>
                              <a:gd name="T8" fmla="+- 0 905 901"/>
                              <a:gd name="T9" fmla="*/ T8 w 10"/>
                              <a:gd name="T10" fmla="+- 0 786 785"/>
                              <a:gd name="T11" fmla="*/ 786 h 1"/>
                              <a:gd name="T12" fmla="+- 0 907 901"/>
                              <a:gd name="T13" fmla="*/ T12 w 10"/>
                              <a:gd name="T14" fmla="+- 0 786 785"/>
                              <a:gd name="T15" fmla="*/ 786 h 1"/>
                              <a:gd name="T16" fmla="+- 0 909 901"/>
                              <a:gd name="T17" fmla="*/ T16 w 10"/>
                              <a:gd name="T18" fmla="+- 0 786 785"/>
                              <a:gd name="T19" fmla="*/ 786 h 1"/>
                              <a:gd name="T20" fmla="+- 0 910 901"/>
                              <a:gd name="T21" fmla="*/ T20 w 10"/>
                              <a:gd name="T22" fmla="+- 0 786 785"/>
                              <a:gd name="T23" fmla="*/ 786 h 1"/>
                              <a:gd name="T24" fmla="+- 0 911 901"/>
                              <a:gd name="T25" fmla="*/ T24 w 10"/>
                              <a:gd name="T26" fmla="+- 0 786 785"/>
                              <a:gd name="T27" fmla="*/ 786 h 1"/>
                            </a:gdLst>
                            <a:ahLst/>
                            <a:cxnLst>
                              <a:cxn ang="0">
                                <a:pos x="T1" y="T3"/>
                              </a:cxn>
                              <a:cxn ang="0">
                                <a:pos x="T5" y="T7"/>
                              </a:cxn>
                              <a:cxn ang="0">
                                <a:pos x="T9" y="T11"/>
                              </a:cxn>
                              <a:cxn ang="0">
                                <a:pos x="T13" y="T15"/>
                              </a:cxn>
                              <a:cxn ang="0">
                                <a:pos x="T17" y="T19"/>
                              </a:cxn>
                              <a:cxn ang="0">
                                <a:pos x="T21" y="T23"/>
                              </a:cxn>
                              <a:cxn ang="0">
                                <a:pos x="T25" y="T27"/>
                              </a:cxn>
                            </a:cxnLst>
                            <a:rect l="0" t="0" r="r" b="b"/>
                            <a:pathLst>
                              <a:path w="10" h="1">
                                <a:moveTo>
                                  <a:pt x="0" y="0"/>
                                </a:moveTo>
                                <a:lnTo>
                                  <a:pt x="2" y="0"/>
                                </a:lnTo>
                                <a:lnTo>
                                  <a:pt x="4" y="1"/>
                                </a:lnTo>
                                <a:lnTo>
                                  <a:pt x="6" y="1"/>
                                </a:lnTo>
                                <a:lnTo>
                                  <a:pt x="8" y="1"/>
                                </a:lnTo>
                                <a:lnTo>
                                  <a:pt x="9" y="1"/>
                                </a:lnTo>
                                <a:lnTo>
                                  <a:pt x="1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 name="Freeform 1565"/>
                        <wps:cNvSpPr>
                          <a:spLocks/>
                        </wps:cNvSpPr>
                        <wps:spPr bwMode="auto">
                          <a:xfrm>
                            <a:off x="701" y="761"/>
                            <a:ext cx="5" cy="5"/>
                          </a:xfrm>
                          <a:custGeom>
                            <a:avLst/>
                            <a:gdLst>
                              <a:gd name="T0" fmla="+- 0 706 702"/>
                              <a:gd name="T1" fmla="*/ T0 w 5"/>
                              <a:gd name="T2" fmla="+- 0 762 762"/>
                              <a:gd name="T3" fmla="*/ 762 h 5"/>
                              <a:gd name="T4" fmla="+- 0 704 702"/>
                              <a:gd name="T5" fmla="*/ T4 w 5"/>
                              <a:gd name="T6" fmla="+- 0 762 762"/>
                              <a:gd name="T7" fmla="*/ 762 h 5"/>
                              <a:gd name="T8" fmla="+- 0 702 702"/>
                              <a:gd name="T9" fmla="*/ T8 w 5"/>
                              <a:gd name="T10" fmla="+- 0 764 762"/>
                              <a:gd name="T11" fmla="*/ 764 h 5"/>
                              <a:gd name="T12" fmla="+- 0 702 702"/>
                              <a:gd name="T13" fmla="*/ T12 w 5"/>
                              <a:gd name="T14" fmla="+- 0 766 762"/>
                              <a:gd name="T15" fmla="*/ 766 h 5"/>
                            </a:gdLst>
                            <a:ahLst/>
                            <a:cxnLst>
                              <a:cxn ang="0">
                                <a:pos x="T1" y="T3"/>
                              </a:cxn>
                              <a:cxn ang="0">
                                <a:pos x="T5" y="T7"/>
                              </a:cxn>
                              <a:cxn ang="0">
                                <a:pos x="T9" y="T11"/>
                              </a:cxn>
                              <a:cxn ang="0">
                                <a:pos x="T13" y="T15"/>
                              </a:cxn>
                            </a:cxnLst>
                            <a:rect l="0" t="0" r="r" b="b"/>
                            <a:pathLst>
                              <a:path w="5" h="5">
                                <a:moveTo>
                                  <a:pt x="4" y="0"/>
                                </a:moveTo>
                                <a:lnTo>
                                  <a:pt x="2" y="0"/>
                                </a:ln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Freeform 1566"/>
                        <wps:cNvSpPr>
                          <a:spLocks/>
                        </wps:cNvSpPr>
                        <wps:spPr bwMode="auto">
                          <a:xfrm>
                            <a:off x="883" y="1050"/>
                            <a:ext cx="11" cy="2"/>
                          </a:xfrm>
                          <a:custGeom>
                            <a:avLst/>
                            <a:gdLst>
                              <a:gd name="T0" fmla="+- 0 884 884"/>
                              <a:gd name="T1" fmla="*/ T0 w 11"/>
                              <a:gd name="T2" fmla="+- 0 1051 1050"/>
                              <a:gd name="T3" fmla="*/ 1051 h 2"/>
                              <a:gd name="T4" fmla="+- 0 885 884"/>
                              <a:gd name="T5" fmla="*/ T4 w 11"/>
                              <a:gd name="T6" fmla="+- 0 1052 1050"/>
                              <a:gd name="T7" fmla="*/ 1052 h 2"/>
                              <a:gd name="T8" fmla="+- 0 887 884"/>
                              <a:gd name="T9" fmla="*/ T8 w 11"/>
                              <a:gd name="T10" fmla="+- 0 1052 1050"/>
                              <a:gd name="T11" fmla="*/ 1052 h 2"/>
                              <a:gd name="T12" fmla="+- 0 889 884"/>
                              <a:gd name="T13" fmla="*/ T12 w 11"/>
                              <a:gd name="T14" fmla="+- 0 1051 1050"/>
                              <a:gd name="T15" fmla="*/ 1051 h 2"/>
                              <a:gd name="T16" fmla="+- 0 891 884"/>
                              <a:gd name="T17" fmla="*/ T16 w 11"/>
                              <a:gd name="T18" fmla="+- 0 1051 1050"/>
                              <a:gd name="T19" fmla="*/ 1051 h 2"/>
                              <a:gd name="T20" fmla="+- 0 893 884"/>
                              <a:gd name="T21" fmla="*/ T20 w 11"/>
                              <a:gd name="T22" fmla="+- 0 1051 1050"/>
                              <a:gd name="T23" fmla="*/ 1051 h 2"/>
                              <a:gd name="T24" fmla="+- 0 894 884"/>
                              <a:gd name="T25" fmla="*/ T24 w 11"/>
                              <a:gd name="T26" fmla="+- 0 1050 1050"/>
                              <a:gd name="T27" fmla="*/ 1050 h 2"/>
                            </a:gdLst>
                            <a:ahLst/>
                            <a:cxnLst>
                              <a:cxn ang="0">
                                <a:pos x="T1" y="T3"/>
                              </a:cxn>
                              <a:cxn ang="0">
                                <a:pos x="T5" y="T7"/>
                              </a:cxn>
                              <a:cxn ang="0">
                                <a:pos x="T9" y="T11"/>
                              </a:cxn>
                              <a:cxn ang="0">
                                <a:pos x="T13" y="T15"/>
                              </a:cxn>
                              <a:cxn ang="0">
                                <a:pos x="T17" y="T19"/>
                              </a:cxn>
                              <a:cxn ang="0">
                                <a:pos x="T21" y="T23"/>
                              </a:cxn>
                              <a:cxn ang="0">
                                <a:pos x="T25" y="T27"/>
                              </a:cxn>
                            </a:cxnLst>
                            <a:rect l="0" t="0" r="r" b="b"/>
                            <a:pathLst>
                              <a:path w="11" h="2">
                                <a:moveTo>
                                  <a:pt x="0" y="1"/>
                                </a:moveTo>
                                <a:lnTo>
                                  <a:pt x="1" y="2"/>
                                </a:lnTo>
                                <a:lnTo>
                                  <a:pt x="3" y="2"/>
                                </a:lnTo>
                                <a:lnTo>
                                  <a:pt x="5" y="1"/>
                                </a:lnTo>
                                <a:lnTo>
                                  <a:pt x="7" y="1"/>
                                </a:lnTo>
                                <a:lnTo>
                                  <a:pt x="9"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Freeform 1567"/>
                        <wps:cNvSpPr>
                          <a:spLocks/>
                        </wps:cNvSpPr>
                        <wps:spPr bwMode="auto">
                          <a:xfrm>
                            <a:off x="907" y="728"/>
                            <a:ext cx="2" cy="2"/>
                          </a:xfrm>
                          <a:custGeom>
                            <a:avLst/>
                            <a:gdLst>
                              <a:gd name="T0" fmla="+- 0 909 908"/>
                              <a:gd name="T1" fmla="*/ T0 w 2"/>
                              <a:gd name="T2" fmla="+- 0 729 729"/>
                              <a:gd name="T3" fmla="*/ 729 h 1"/>
                              <a:gd name="T4" fmla="+- 0 909 908"/>
                              <a:gd name="T5" fmla="*/ T4 w 2"/>
                              <a:gd name="T6" fmla="+- 0 729 729"/>
                              <a:gd name="T7" fmla="*/ 729 h 1"/>
                              <a:gd name="T8" fmla="+- 0 908 908"/>
                              <a:gd name="T9" fmla="*/ T8 w 2"/>
                              <a:gd name="T10" fmla="+- 0 729 729"/>
                              <a:gd name="T11" fmla="*/ 729 h 1"/>
                              <a:gd name="T12" fmla="+- 0 908 908"/>
                              <a:gd name="T13" fmla="*/ T12 w 2"/>
                              <a:gd name="T14" fmla="+- 0 729 729"/>
                              <a:gd name="T15" fmla="*/ 729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 name="Freeform 1568"/>
                        <wps:cNvSpPr>
                          <a:spLocks/>
                        </wps:cNvSpPr>
                        <wps:spPr bwMode="auto">
                          <a:xfrm>
                            <a:off x="975" y="876"/>
                            <a:ext cx="2" cy="2"/>
                          </a:xfrm>
                          <a:custGeom>
                            <a:avLst/>
                            <a:gdLst>
                              <a:gd name="T0" fmla="+- 0 975 975"/>
                              <a:gd name="T1" fmla="*/ T0 w 2"/>
                              <a:gd name="T2" fmla="+- 0 878 876"/>
                              <a:gd name="T3" fmla="*/ 878 h 2"/>
                              <a:gd name="T4" fmla="+- 0 976 975"/>
                              <a:gd name="T5" fmla="*/ T4 w 2"/>
                              <a:gd name="T6" fmla="+- 0 877 876"/>
                              <a:gd name="T7" fmla="*/ 877 h 2"/>
                              <a:gd name="T8" fmla="+- 0 976 975"/>
                              <a:gd name="T9" fmla="*/ T8 w 2"/>
                              <a:gd name="T10" fmla="+- 0 877 876"/>
                              <a:gd name="T11" fmla="*/ 877 h 2"/>
                              <a:gd name="T12" fmla="+- 0 976 975"/>
                              <a:gd name="T13" fmla="*/ T12 w 2"/>
                              <a:gd name="T14" fmla="+- 0 876 876"/>
                              <a:gd name="T15" fmla="*/ 876 h 2"/>
                            </a:gdLst>
                            <a:ahLst/>
                            <a:cxnLst>
                              <a:cxn ang="0">
                                <a:pos x="T1" y="T3"/>
                              </a:cxn>
                              <a:cxn ang="0">
                                <a:pos x="T5" y="T7"/>
                              </a:cxn>
                              <a:cxn ang="0">
                                <a:pos x="T9" y="T11"/>
                              </a:cxn>
                              <a:cxn ang="0">
                                <a:pos x="T13" y="T15"/>
                              </a:cxn>
                            </a:cxnLst>
                            <a:rect l="0" t="0" r="r" b="b"/>
                            <a:pathLst>
                              <a:path w="2" h="2">
                                <a:moveTo>
                                  <a:pt x="0" y="2"/>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1569"/>
                        <wps:cNvSpPr>
                          <a:spLocks/>
                        </wps:cNvSpPr>
                        <wps:spPr bwMode="auto">
                          <a:xfrm>
                            <a:off x="755" y="711"/>
                            <a:ext cx="12" cy="3"/>
                          </a:xfrm>
                          <a:custGeom>
                            <a:avLst/>
                            <a:gdLst>
                              <a:gd name="T0" fmla="+- 0 768 756"/>
                              <a:gd name="T1" fmla="*/ T0 w 12"/>
                              <a:gd name="T2" fmla="+- 0 712 712"/>
                              <a:gd name="T3" fmla="*/ 712 h 3"/>
                              <a:gd name="T4" fmla="+- 0 763 756"/>
                              <a:gd name="T5" fmla="*/ T4 w 12"/>
                              <a:gd name="T6" fmla="+- 0 712 712"/>
                              <a:gd name="T7" fmla="*/ 712 h 3"/>
                              <a:gd name="T8" fmla="+- 0 759 756"/>
                              <a:gd name="T9" fmla="*/ T8 w 12"/>
                              <a:gd name="T10" fmla="+- 0 712 712"/>
                              <a:gd name="T11" fmla="*/ 712 h 3"/>
                              <a:gd name="T12" fmla="+- 0 756 756"/>
                              <a:gd name="T13" fmla="*/ T12 w 12"/>
                              <a:gd name="T14" fmla="+- 0 714 712"/>
                              <a:gd name="T15" fmla="*/ 714 h 3"/>
                            </a:gdLst>
                            <a:ahLst/>
                            <a:cxnLst>
                              <a:cxn ang="0">
                                <a:pos x="T1" y="T3"/>
                              </a:cxn>
                              <a:cxn ang="0">
                                <a:pos x="T5" y="T7"/>
                              </a:cxn>
                              <a:cxn ang="0">
                                <a:pos x="T9" y="T11"/>
                              </a:cxn>
                              <a:cxn ang="0">
                                <a:pos x="T13" y="T15"/>
                              </a:cxn>
                            </a:cxnLst>
                            <a:rect l="0" t="0" r="r" b="b"/>
                            <a:pathLst>
                              <a:path w="12" h="3">
                                <a:moveTo>
                                  <a:pt x="12" y="0"/>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 name="Freeform 1570"/>
                        <wps:cNvSpPr>
                          <a:spLocks/>
                        </wps:cNvSpPr>
                        <wps:spPr bwMode="auto">
                          <a:xfrm>
                            <a:off x="912" y="813"/>
                            <a:ext cx="6" cy="11"/>
                          </a:xfrm>
                          <a:custGeom>
                            <a:avLst/>
                            <a:gdLst>
                              <a:gd name="T0" fmla="+- 0 918 913"/>
                              <a:gd name="T1" fmla="*/ T0 w 6"/>
                              <a:gd name="T2" fmla="+- 0 814 814"/>
                              <a:gd name="T3" fmla="*/ 814 h 11"/>
                              <a:gd name="T4" fmla="+- 0 915 913"/>
                              <a:gd name="T5" fmla="*/ T4 w 6"/>
                              <a:gd name="T6" fmla="+- 0 815 814"/>
                              <a:gd name="T7" fmla="*/ 815 h 11"/>
                              <a:gd name="T8" fmla="+- 0 913 913"/>
                              <a:gd name="T9" fmla="*/ T8 w 6"/>
                              <a:gd name="T10" fmla="+- 0 820 814"/>
                              <a:gd name="T11" fmla="*/ 820 h 11"/>
                              <a:gd name="T12" fmla="+- 0 913 913"/>
                              <a:gd name="T13" fmla="*/ T12 w 6"/>
                              <a:gd name="T14" fmla="+- 0 825 814"/>
                              <a:gd name="T15" fmla="*/ 825 h 11"/>
                            </a:gdLst>
                            <a:ahLst/>
                            <a:cxnLst>
                              <a:cxn ang="0">
                                <a:pos x="T1" y="T3"/>
                              </a:cxn>
                              <a:cxn ang="0">
                                <a:pos x="T5" y="T7"/>
                              </a:cxn>
                              <a:cxn ang="0">
                                <a:pos x="T9" y="T11"/>
                              </a:cxn>
                              <a:cxn ang="0">
                                <a:pos x="T13" y="T15"/>
                              </a:cxn>
                            </a:cxnLst>
                            <a:rect l="0" t="0" r="r" b="b"/>
                            <a:pathLst>
                              <a:path w="6" h="11">
                                <a:moveTo>
                                  <a:pt x="5" y="0"/>
                                </a:moveTo>
                                <a:lnTo>
                                  <a:pt x="2" y="1"/>
                                </a:lnTo>
                                <a:lnTo>
                                  <a:pt x="0" y="6"/>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1571"/>
                        <wps:cNvSpPr>
                          <a:spLocks/>
                        </wps:cNvSpPr>
                        <wps:spPr bwMode="auto">
                          <a:xfrm>
                            <a:off x="971" y="872"/>
                            <a:ext cx="2" cy="2"/>
                          </a:xfrm>
                          <a:custGeom>
                            <a:avLst/>
                            <a:gdLst>
                              <a:gd name="T0" fmla="+- 0 973 972"/>
                              <a:gd name="T1" fmla="*/ T0 w 2"/>
                              <a:gd name="T2" fmla="+- 0 873 872"/>
                              <a:gd name="T3" fmla="*/ 873 h 1"/>
                              <a:gd name="T4" fmla="+- 0 973 972"/>
                              <a:gd name="T5" fmla="*/ T4 w 2"/>
                              <a:gd name="T6" fmla="+- 0 873 872"/>
                              <a:gd name="T7" fmla="*/ 873 h 1"/>
                              <a:gd name="T8" fmla="+- 0 972 972"/>
                              <a:gd name="T9" fmla="*/ T8 w 2"/>
                              <a:gd name="T10" fmla="+- 0 873 872"/>
                              <a:gd name="T11" fmla="*/ 873 h 1"/>
                              <a:gd name="T12" fmla="+- 0 972 972"/>
                              <a:gd name="T13" fmla="*/ T12 w 2"/>
                              <a:gd name="T14" fmla="+- 0 872 872"/>
                              <a:gd name="T15" fmla="*/ 872 h 1"/>
                            </a:gdLst>
                            <a:ahLst/>
                            <a:cxnLst>
                              <a:cxn ang="0">
                                <a:pos x="T1" y="T3"/>
                              </a:cxn>
                              <a:cxn ang="0">
                                <a:pos x="T5" y="T7"/>
                              </a:cxn>
                              <a:cxn ang="0">
                                <a:pos x="T9" y="T11"/>
                              </a:cxn>
                              <a:cxn ang="0">
                                <a:pos x="T13" y="T15"/>
                              </a:cxn>
                            </a:cxnLst>
                            <a:rect l="0" t="0" r="r" b="b"/>
                            <a:pathLst>
                              <a:path w="2" h="1">
                                <a:moveTo>
                                  <a:pt x="1" y="1"/>
                                </a:moveTo>
                                <a:lnTo>
                                  <a:pt x="1" y="1"/>
                                </a:ln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1" name="Freeform 1572"/>
                        <wps:cNvSpPr>
                          <a:spLocks/>
                        </wps:cNvSpPr>
                        <wps:spPr bwMode="auto">
                          <a:xfrm>
                            <a:off x="928" y="751"/>
                            <a:ext cx="7" cy="8"/>
                          </a:xfrm>
                          <a:custGeom>
                            <a:avLst/>
                            <a:gdLst>
                              <a:gd name="T0" fmla="+- 0 935 929"/>
                              <a:gd name="T1" fmla="*/ T0 w 7"/>
                              <a:gd name="T2" fmla="+- 0 759 751"/>
                              <a:gd name="T3" fmla="*/ 759 h 8"/>
                              <a:gd name="T4" fmla="+- 0 930 929"/>
                              <a:gd name="T5" fmla="*/ T4 w 7"/>
                              <a:gd name="T6" fmla="+- 0 752 751"/>
                              <a:gd name="T7" fmla="*/ 752 h 8"/>
                              <a:gd name="T8" fmla="+- 0 929 929"/>
                              <a:gd name="T9" fmla="*/ T8 w 7"/>
                              <a:gd name="T10" fmla="+- 0 751 751"/>
                              <a:gd name="T11" fmla="*/ 751 h 8"/>
                            </a:gdLst>
                            <a:ahLst/>
                            <a:cxnLst>
                              <a:cxn ang="0">
                                <a:pos x="T1" y="T3"/>
                              </a:cxn>
                              <a:cxn ang="0">
                                <a:pos x="T5" y="T7"/>
                              </a:cxn>
                              <a:cxn ang="0">
                                <a:pos x="T9" y="T11"/>
                              </a:cxn>
                            </a:cxnLst>
                            <a:rect l="0" t="0" r="r" b="b"/>
                            <a:pathLst>
                              <a:path w="7" h="8">
                                <a:moveTo>
                                  <a:pt x="6" y="8"/>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1573"/>
                        <wps:cNvSpPr>
                          <a:spLocks/>
                        </wps:cNvSpPr>
                        <wps:spPr bwMode="auto">
                          <a:xfrm>
                            <a:off x="935" y="748"/>
                            <a:ext cx="12" cy="11"/>
                          </a:xfrm>
                          <a:custGeom>
                            <a:avLst/>
                            <a:gdLst>
                              <a:gd name="T0" fmla="+- 0 935 935"/>
                              <a:gd name="T1" fmla="*/ T0 w 12"/>
                              <a:gd name="T2" fmla="+- 0 759 749"/>
                              <a:gd name="T3" fmla="*/ 759 h 11"/>
                              <a:gd name="T4" fmla="+- 0 943 935"/>
                              <a:gd name="T5" fmla="*/ T4 w 12"/>
                              <a:gd name="T6" fmla="+- 0 756 749"/>
                              <a:gd name="T7" fmla="*/ 756 h 11"/>
                              <a:gd name="T8" fmla="+- 0 946 935"/>
                              <a:gd name="T9" fmla="*/ T8 w 12"/>
                              <a:gd name="T10" fmla="+- 0 752 749"/>
                              <a:gd name="T11" fmla="*/ 752 h 11"/>
                              <a:gd name="T12" fmla="+- 0 946 935"/>
                              <a:gd name="T13" fmla="*/ T12 w 12"/>
                              <a:gd name="T14" fmla="+- 0 749 749"/>
                              <a:gd name="T15" fmla="*/ 749 h 11"/>
                            </a:gdLst>
                            <a:ahLst/>
                            <a:cxnLst>
                              <a:cxn ang="0">
                                <a:pos x="T1" y="T3"/>
                              </a:cxn>
                              <a:cxn ang="0">
                                <a:pos x="T5" y="T7"/>
                              </a:cxn>
                              <a:cxn ang="0">
                                <a:pos x="T9" y="T11"/>
                              </a:cxn>
                              <a:cxn ang="0">
                                <a:pos x="T13" y="T15"/>
                              </a:cxn>
                            </a:cxnLst>
                            <a:rect l="0" t="0" r="r" b="b"/>
                            <a:pathLst>
                              <a:path w="12" h="11">
                                <a:moveTo>
                                  <a:pt x="0" y="10"/>
                                </a:moveTo>
                                <a:lnTo>
                                  <a:pt x="8"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1574"/>
                        <wps:cNvSpPr>
                          <a:spLocks/>
                        </wps:cNvSpPr>
                        <wps:spPr bwMode="auto">
                          <a:xfrm>
                            <a:off x="901" y="757"/>
                            <a:ext cx="14" cy="28"/>
                          </a:xfrm>
                          <a:custGeom>
                            <a:avLst/>
                            <a:gdLst>
                              <a:gd name="T0" fmla="+- 0 915 901"/>
                              <a:gd name="T1" fmla="*/ T0 w 14"/>
                              <a:gd name="T2" fmla="+- 0 758 758"/>
                              <a:gd name="T3" fmla="*/ 758 h 28"/>
                              <a:gd name="T4" fmla="+- 0 908 901"/>
                              <a:gd name="T5" fmla="*/ T4 w 14"/>
                              <a:gd name="T6" fmla="+- 0 761 758"/>
                              <a:gd name="T7" fmla="*/ 761 h 28"/>
                              <a:gd name="T8" fmla="+- 0 902 901"/>
                              <a:gd name="T9" fmla="*/ T8 w 14"/>
                              <a:gd name="T10" fmla="+- 0 772 758"/>
                              <a:gd name="T11" fmla="*/ 772 h 28"/>
                              <a:gd name="T12" fmla="+- 0 901 901"/>
                              <a:gd name="T13" fmla="*/ T12 w 14"/>
                              <a:gd name="T14" fmla="+- 0 785 758"/>
                              <a:gd name="T15" fmla="*/ 785 h 28"/>
                            </a:gdLst>
                            <a:ahLst/>
                            <a:cxnLst>
                              <a:cxn ang="0">
                                <a:pos x="T1" y="T3"/>
                              </a:cxn>
                              <a:cxn ang="0">
                                <a:pos x="T5" y="T7"/>
                              </a:cxn>
                              <a:cxn ang="0">
                                <a:pos x="T9" y="T11"/>
                              </a:cxn>
                              <a:cxn ang="0">
                                <a:pos x="T13" y="T15"/>
                              </a:cxn>
                            </a:cxnLst>
                            <a:rect l="0" t="0" r="r" b="b"/>
                            <a:pathLst>
                              <a:path w="14" h="28">
                                <a:moveTo>
                                  <a:pt x="14" y="0"/>
                                </a:moveTo>
                                <a:lnTo>
                                  <a:pt x="7"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1575"/>
                        <wps:cNvSpPr>
                          <a:spLocks/>
                        </wps:cNvSpPr>
                        <wps:spPr bwMode="auto">
                          <a:xfrm>
                            <a:off x="911" y="765"/>
                            <a:ext cx="10" cy="21"/>
                          </a:xfrm>
                          <a:custGeom>
                            <a:avLst/>
                            <a:gdLst>
                              <a:gd name="T0" fmla="+- 0 921 911"/>
                              <a:gd name="T1" fmla="*/ T0 w 10"/>
                              <a:gd name="T2" fmla="+- 0 766 766"/>
                              <a:gd name="T3" fmla="*/ 766 h 21"/>
                              <a:gd name="T4" fmla="+- 0 916 911"/>
                              <a:gd name="T5" fmla="*/ T4 w 10"/>
                              <a:gd name="T6" fmla="+- 0 768 766"/>
                              <a:gd name="T7" fmla="*/ 768 h 21"/>
                              <a:gd name="T8" fmla="+- 0 912 911"/>
                              <a:gd name="T9" fmla="*/ T8 w 10"/>
                              <a:gd name="T10" fmla="+- 0 776 766"/>
                              <a:gd name="T11" fmla="*/ 776 h 21"/>
                              <a:gd name="T12" fmla="+- 0 911 911"/>
                              <a:gd name="T13" fmla="*/ T12 w 10"/>
                              <a:gd name="T14" fmla="+- 0 786 766"/>
                              <a:gd name="T15" fmla="*/ 786 h 21"/>
                            </a:gdLst>
                            <a:ahLst/>
                            <a:cxnLst>
                              <a:cxn ang="0">
                                <a:pos x="T1" y="T3"/>
                              </a:cxn>
                              <a:cxn ang="0">
                                <a:pos x="T5" y="T7"/>
                              </a:cxn>
                              <a:cxn ang="0">
                                <a:pos x="T9" y="T11"/>
                              </a:cxn>
                              <a:cxn ang="0">
                                <a:pos x="T13" y="T15"/>
                              </a:cxn>
                            </a:cxnLst>
                            <a:rect l="0" t="0" r="r" b="b"/>
                            <a:pathLst>
                              <a:path w="10" h="21">
                                <a:moveTo>
                                  <a:pt x="10" y="0"/>
                                </a:moveTo>
                                <a:lnTo>
                                  <a:pt x="5" y="2"/>
                                </a:lnTo>
                                <a:lnTo>
                                  <a:pt x="1" y="10"/>
                                </a:lnTo>
                                <a:lnTo>
                                  <a:pt x="0"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1576"/>
                        <wps:cNvSpPr>
                          <a:spLocks/>
                        </wps:cNvSpPr>
                        <wps:spPr bwMode="auto">
                          <a:xfrm>
                            <a:off x="975" y="889"/>
                            <a:ext cx="2" cy="2"/>
                          </a:xfrm>
                          <a:custGeom>
                            <a:avLst/>
                            <a:gdLst>
                              <a:gd name="T0" fmla="+- 0 976 976"/>
                              <a:gd name="T1" fmla="*/ T0 w 2"/>
                              <a:gd name="T2" fmla="+- 0 891 890"/>
                              <a:gd name="T3" fmla="*/ 891 h 2"/>
                              <a:gd name="T4" fmla="+- 0 976 976"/>
                              <a:gd name="T5" fmla="*/ T4 w 2"/>
                              <a:gd name="T6" fmla="+- 0 891 890"/>
                              <a:gd name="T7" fmla="*/ 891 h 2"/>
                              <a:gd name="T8" fmla="+- 0 977 976"/>
                              <a:gd name="T9" fmla="*/ T8 w 2"/>
                              <a:gd name="T10" fmla="+- 0 890 890"/>
                              <a:gd name="T11" fmla="*/ 890 h 2"/>
                              <a:gd name="T12" fmla="+- 0 977 976"/>
                              <a:gd name="T13" fmla="*/ T12 w 2"/>
                              <a:gd name="T14" fmla="+- 0 890 890"/>
                              <a:gd name="T15" fmla="*/ 890 h 2"/>
                            </a:gdLst>
                            <a:ahLst/>
                            <a:cxnLst>
                              <a:cxn ang="0">
                                <a:pos x="T1" y="T3"/>
                              </a:cxn>
                              <a:cxn ang="0">
                                <a:pos x="T5" y="T7"/>
                              </a:cxn>
                              <a:cxn ang="0">
                                <a:pos x="T9" y="T11"/>
                              </a:cxn>
                              <a:cxn ang="0">
                                <a:pos x="T13" y="T15"/>
                              </a:cxn>
                            </a:cxnLst>
                            <a:rect l="0" t="0" r="r" b="b"/>
                            <a:pathLst>
                              <a:path w="2" h="2">
                                <a:moveTo>
                                  <a:pt x="0" y="1"/>
                                </a:moveTo>
                                <a:lnTo>
                                  <a:pt x="0"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Freeform 1577"/>
                        <wps:cNvSpPr>
                          <a:spLocks/>
                        </wps:cNvSpPr>
                        <wps:spPr bwMode="auto">
                          <a:xfrm>
                            <a:off x="919" y="775"/>
                            <a:ext cx="5" cy="11"/>
                          </a:xfrm>
                          <a:custGeom>
                            <a:avLst/>
                            <a:gdLst>
                              <a:gd name="T0" fmla="+- 0 924 919"/>
                              <a:gd name="T1" fmla="*/ T0 w 5"/>
                              <a:gd name="T2" fmla="+- 0 775 775"/>
                              <a:gd name="T3" fmla="*/ 775 h 11"/>
                              <a:gd name="T4" fmla="+- 0 922 919"/>
                              <a:gd name="T5" fmla="*/ T4 w 5"/>
                              <a:gd name="T6" fmla="+- 0 776 775"/>
                              <a:gd name="T7" fmla="*/ 776 h 11"/>
                              <a:gd name="T8" fmla="+- 0 921 919"/>
                              <a:gd name="T9" fmla="*/ T8 w 5"/>
                              <a:gd name="T10" fmla="+- 0 777 775"/>
                              <a:gd name="T11" fmla="*/ 777 h 11"/>
                              <a:gd name="T12" fmla="+- 0 920 919"/>
                              <a:gd name="T13" fmla="*/ T12 w 5"/>
                              <a:gd name="T14" fmla="+- 0 779 775"/>
                              <a:gd name="T15" fmla="*/ 779 h 11"/>
                              <a:gd name="T16" fmla="+- 0 920 919"/>
                              <a:gd name="T17" fmla="*/ T16 w 5"/>
                              <a:gd name="T18" fmla="+- 0 781 775"/>
                              <a:gd name="T19" fmla="*/ 781 h 11"/>
                              <a:gd name="T20" fmla="+- 0 919 919"/>
                              <a:gd name="T21" fmla="*/ T20 w 5"/>
                              <a:gd name="T22" fmla="+- 0 784 775"/>
                              <a:gd name="T23" fmla="*/ 784 h 11"/>
                              <a:gd name="T24" fmla="+- 0 919 919"/>
                              <a:gd name="T25" fmla="*/ T24 w 5"/>
                              <a:gd name="T26" fmla="+- 0 786 775"/>
                              <a:gd name="T27" fmla="*/ 786 h 11"/>
                            </a:gdLst>
                            <a:ahLst/>
                            <a:cxnLst>
                              <a:cxn ang="0">
                                <a:pos x="T1" y="T3"/>
                              </a:cxn>
                              <a:cxn ang="0">
                                <a:pos x="T5" y="T7"/>
                              </a:cxn>
                              <a:cxn ang="0">
                                <a:pos x="T9" y="T11"/>
                              </a:cxn>
                              <a:cxn ang="0">
                                <a:pos x="T13" y="T15"/>
                              </a:cxn>
                              <a:cxn ang="0">
                                <a:pos x="T17" y="T19"/>
                              </a:cxn>
                              <a:cxn ang="0">
                                <a:pos x="T21" y="T23"/>
                              </a:cxn>
                              <a:cxn ang="0">
                                <a:pos x="T25" y="T27"/>
                              </a:cxn>
                            </a:cxnLst>
                            <a:rect l="0" t="0" r="r" b="b"/>
                            <a:pathLst>
                              <a:path w="5" h="11">
                                <a:moveTo>
                                  <a:pt x="5" y="0"/>
                                </a:moveTo>
                                <a:lnTo>
                                  <a:pt x="3" y="1"/>
                                </a:lnTo>
                                <a:lnTo>
                                  <a:pt x="2" y="2"/>
                                </a:lnTo>
                                <a:lnTo>
                                  <a:pt x="1" y="4"/>
                                </a:lnTo>
                                <a:lnTo>
                                  <a:pt x="1" y="6"/>
                                </a:lnTo>
                                <a:lnTo>
                                  <a:pt x="0" y="9"/>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Freeform 1578"/>
                        <wps:cNvSpPr>
                          <a:spLocks/>
                        </wps:cNvSpPr>
                        <wps:spPr bwMode="auto">
                          <a:xfrm>
                            <a:off x="935" y="759"/>
                            <a:ext cx="12" cy="11"/>
                          </a:xfrm>
                          <a:custGeom>
                            <a:avLst/>
                            <a:gdLst>
                              <a:gd name="T0" fmla="+- 0 936 936"/>
                              <a:gd name="T1" fmla="*/ T0 w 12"/>
                              <a:gd name="T2" fmla="+- 0 770 759"/>
                              <a:gd name="T3" fmla="*/ 770 h 11"/>
                              <a:gd name="T4" fmla="+- 0 943 936"/>
                              <a:gd name="T5" fmla="*/ T4 w 12"/>
                              <a:gd name="T6" fmla="+- 0 766 759"/>
                              <a:gd name="T7" fmla="*/ 766 h 11"/>
                              <a:gd name="T8" fmla="+- 0 947 936"/>
                              <a:gd name="T9" fmla="*/ T8 w 12"/>
                              <a:gd name="T10" fmla="+- 0 763 759"/>
                              <a:gd name="T11" fmla="*/ 763 h 11"/>
                              <a:gd name="T12" fmla="+- 0 947 936"/>
                              <a:gd name="T13" fmla="*/ T12 w 12"/>
                              <a:gd name="T14" fmla="+- 0 759 759"/>
                              <a:gd name="T15" fmla="*/ 759 h 11"/>
                            </a:gdLst>
                            <a:ahLst/>
                            <a:cxnLst>
                              <a:cxn ang="0">
                                <a:pos x="T1" y="T3"/>
                              </a:cxn>
                              <a:cxn ang="0">
                                <a:pos x="T5" y="T7"/>
                              </a:cxn>
                              <a:cxn ang="0">
                                <a:pos x="T9" y="T11"/>
                              </a:cxn>
                              <a:cxn ang="0">
                                <a:pos x="T13" y="T15"/>
                              </a:cxn>
                            </a:cxnLst>
                            <a:rect l="0" t="0" r="r" b="b"/>
                            <a:pathLst>
                              <a:path w="12" h="11">
                                <a:moveTo>
                                  <a:pt x="0" y="11"/>
                                </a:moveTo>
                                <a:lnTo>
                                  <a:pt x="7" y="7"/>
                                </a:lnTo>
                                <a:lnTo>
                                  <a:pt x="11" y="4"/>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Freeform 1579"/>
                        <wps:cNvSpPr>
                          <a:spLocks/>
                        </wps:cNvSpPr>
                        <wps:spPr bwMode="auto">
                          <a:xfrm>
                            <a:off x="915" y="849"/>
                            <a:ext cx="2" cy="4"/>
                          </a:xfrm>
                          <a:custGeom>
                            <a:avLst/>
                            <a:gdLst>
                              <a:gd name="T0" fmla="+- 0 917 916"/>
                              <a:gd name="T1" fmla="*/ T0 w 2"/>
                              <a:gd name="T2" fmla="+- 0 852 849"/>
                              <a:gd name="T3" fmla="*/ 852 h 4"/>
                              <a:gd name="T4" fmla="+- 0 917 916"/>
                              <a:gd name="T5" fmla="*/ T4 w 2"/>
                              <a:gd name="T6" fmla="+- 0 851 849"/>
                              <a:gd name="T7" fmla="*/ 851 h 4"/>
                              <a:gd name="T8" fmla="+- 0 917 916"/>
                              <a:gd name="T9" fmla="*/ T8 w 2"/>
                              <a:gd name="T10" fmla="+- 0 849 849"/>
                              <a:gd name="T11" fmla="*/ 849 h 4"/>
                              <a:gd name="T12" fmla="+- 0 916 916"/>
                              <a:gd name="T13" fmla="*/ T12 w 2"/>
                              <a:gd name="T14" fmla="+- 0 849 849"/>
                              <a:gd name="T15" fmla="*/ 849 h 4"/>
                            </a:gdLst>
                            <a:ahLst/>
                            <a:cxnLst>
                              <a:cxn ang="0">
                                <a:pos x="T1" y="T3"/>
                              </a:cxn>
                              <a:cxn ang="0">
                                <a:pos x="T5" y="T7"/>
                              </a:cxn>
                              <a:cxn ang="0">
                                <a:pos x="T9" y="T11"/>
                              </a:cxn>
                              <a:cxn ang="0">
                                <a:pos x="T13" y="T15"/>
                              </a:cxn>
                            </a:cxnLst>
                            <a:rect l="0" t="0" r="r" b="b"/>
                            <a:pathLst>
                              <a:path w="2" h="4">
                                <a:moveTo>
                                  <a:pt x="1" y="3"/>
                                </a:moveTo>
                                <a:lnTo>
                                  <a:pt x="1" y="2"/>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1580"/>
                        <wps:cNvSpPr>
                          <a:spLocks/>
                        </wps:cNvSpPr>
                        <wps:spPr bwMode="auto">
                          <a:xfrm>
                            <a:off x="973" y="939"/>
                            <a:ext cx="11" cy="17"/>
                          </a:xfrm>
                          <a:custGeom>
                            <a:avLst/>
                            <a:gdLst>
                              <a:gd name="T0" fmla="+- 0 973 973"/>
                              <a:gd name="T1" fmla="*/ T0 w 11"/>
                              <a:gd name="T2" fmla="+- 0 956 939"/>
                              <a:gd name="T3" fmla="*/ 956 h 17"/>
                              <a:gd name="T4" fmla="+- 0 977 973"/>
                              <a:gd name="T5" fmla="*/ T4 w 11"/>
                              <a:gd name="T6" fmla="+- 0 956 939"/>
                              <a:gd name="T7" fmla="*/ 956 h 17"/>
                              <a:gd name="T8" fmla="+- 0 981 973"/>
                              <a:gd name="T9" fmla="*/ T8 w 11"/>
                              <a:gd name="T10" fmla="+- 0 954 939"/>
                              <a:gd name="T11" fmla="*/ 954 h 17"/>
                              <a:gd name="T12" fmla="+- 0 982 973"/>
                              <a:gd name="T13" fmla="*/ T12 w 11"/>
                              <a:gd name="T14" fmla="+- 0 950 939"/>
                              <a:gd name="T15" fmla="*/ 950 h 17"/>
                              <a:gd name="T16" fmla="+- 0 984 973"/>
                              <a:gd name="T17" fmla="*/ T16 w 11"/>
                              <a:gd name="T18" fmla="+- 0 946 939"/>
                              <a:gd name="T19" fmla="*/ 946 h 17"/>
                              <a:gd name="T20" fmla="+- 0 983 973"/>
                              <a:gd name="T21" fmla="*/ T20 w 11"/>
                              <a:gd name="T22" fmla="+- 0 942 939"/>
                              <a:gd name="T23" fmla="*/ 942 h 17"/>
                              <a:gd name="T24" fmla="+- 0 980 973"/>
                              <a:gd name="T25" fmla="*/ T24 w 11"/>
                              <a:gd name="T26" fmla="+- 0 939 939"/>
                              <a:gd name="T27" fmla="*/ 939 h 17"/>
                            </a:gdLst>
                            <a:ahLst/>
                            <a:cxnLst>
                              <a:cxn ang="0">
                                <a:pos x="T1" y="T3"/>
                              </a:cxn>
                              <a:cxn ang="0">
                                <a:pos x="T5" y="T7"/>
                              </a:cxn>
                              <a:cxn ang="0">
                                <a:pos x="T9" y="T11"/>
                              </a:cxn>
                              <a:cxn ang="0">
                                <a:pos x="T13" y="T15"/>
                              </a:cxn>
                              <a:cxn ang="0">
                                <a:pos x="T17" y="T19"/>
                              </a:cxn>
                              <a:cxn ang="0">
                                <a:pos x="T21" y="T23"/>
                              </a:cxn>
                              <a:cxn ang="0">
                                <a:pos x="T25" y="T27"/>
                              </a:cxn>
                            </a:cxnLst>
                            <a:rect l="0" t="0" r="r" b="b"/>
                            <a:pathLst>
                              <a:path w="11" h="17">
                                <a:moveTo>
                                  <a:pt x="0" y="17"/>
                                </a:moveTo>
                                <a:lnTo>
                                  <a:pt x="4" y="17"/>
                                </a:lnTo>
                                <a:lnTo>
                                  <a:pt x="8" y="15"/>
                                </a:lnTo>
                                <a:lnTo>
                                  <a:pt x="9" y="11"/>
                                </a:lnTo>
                                <a:lnTo>
                                  <a:pt x="11" y="7"/>
                                </a:lnTo>
                                <a:lnTo>
                                  <a:pt x="10"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1581"/>
                        <wps:cNvSpPr>
                          <a:spLocks/>
                        </wps:cNvSpPr>
                        <wps:spPr bwMode="auto">
                          <a:xfrm>
                            <a:off x="964" y="897"/>
                            <a:ext cx="13" cy="12"/>
                          </a:xfrm>
                          <a:custGeom>
                            <a:avLst/>
                            <a:gdLst>
                              <a:gd name="T0" fmla="+- 0 965 965"/>
                              <a:gd name="T1" fmla="*/ T0 w 13"/>
                              <a:gd name="T2" fmla="+- 0 897 897"/>
                              <a:gd name="T3" fmla="*/ 897 h 12"/>
                              <a:gd name="T4" fmla="+- 0 974 965"/>
                              <a:gd name="T5" fmla="*/ T4 w 13"/>
                              <a:gd name="T6" fmla="+- 0 909 897"/>
                              <a:gd name="T7" fmla="*/ 909 h 12"/>
                              <a:gd name="T8" fmla="+- 0 978 965"/>
                              <a:gd name="T9" fmla="*/ T8 w 13"/>
                              <a:gd name="T10" fmla="+- 0 908 897"/>
                              <a:gd name="T11" fmla="*/ 908 h 12"/>
                            </a:gdLst>
                            <a:ahLst/>
                            <a:cxnLst>
                              <a:cxn ang="0">
                                <a:pos x="T1" y="T3"/>
                              </a:cxn>
                              <a:cxn ang="0">
                                <a:pos x="T5" y="T7"/>
                              </a:cxn>
                              <a:cxn ang="0">
                                <a:pos x="T9" y="T11"/>
                              </a:cxn>
                            </a:cxnLst>
                            <a:rect l="0" t="0" r="r" b="b"/>
                            <a:pathLst>
                              <a:path w="13" h="12">
                                <a:moveTo>
                                  <a:pt x="0" y="0"/>
                                </a:moveTo>
                                <a:lnTo>
                                  <a:pt x="9" y="12"/>
                                </a:lnTo>
                                <a:lnTo>
                                  <a:pt x="13"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1582"/>
                        <wps:cNvSpPr>
                          <a:spLocks/>
                        </wps:cNvSpPr>
                        <wps:spPr bwMode="auto">
                          <a:xfrm>
                            <a:off x="969" y="938"/>
                            <a:ext cx="19" cy="21"/>
                          </a:xfrm>
                          <a:custGeom>
                            <a:avLst/>
                            <a:gdLst>
                              <a:gd name="T0" fmla="+- 0 975 969"/>
                              <a:gd name="T1" fmla="*/ T0 w 19"/>
                              <a:gd name="T2" fmla="+- 0 957 938"/>
                              <a:gd name="T3" fmla="*/ 957 h 21"/>
                              <a:gd name="T4" fmla="+- 0 979 969"/>
                              <a:gd name="T5" fmla="*/ T4 w 19"/>
                              <a:gd name="T6" fmla="+- 0 958 938"/>
                              <a:gd name="T7" fmla="*/ 958 h 21"/>
                              <a:gd name="T8" fmla="+- 0 984 969"/>
                              <a:gd name="T9" fmla="*/ T8 w 19"/>
                              <a:gd name="T10" fmla="+- 0 956 938"/>
                              <a:gd name="T11" fmla="*/ 956 h 21"/>
                              <a:gd name="T12" fmla="+- 0 986 969"/>
                              <a:gd name="T13" fmla="*/ T12 w 19"/>
                              <a:gd name="T14" fmla="+- 0 951 938"/>
                              <a:gd name="T15" fmla="*/ 951 h 21"/>
                              <a:gd name="T16" fmla="+- 0 987 969"/>
                              <a:gd name="T17" fmla="*/ T16 w 19"/>
                              <a:gd name="T18" fmla="+- 0 946 938"/>
                              <a:gd name="T19" fmla="*/ 946 h 21"/>
                              <a:gd name="T20" fmla="+- 0 986 969"/>
                              <a:gd name="T21" fmla="*/ T20 w 19"/>
                              <a:gd name="T22" fmla="+- 0 941 938"/>
                              <a:gd name="T23" fmla="*/ 941 h 21"/>
                              <a:gd name="T24" fmla="+- 0 982 969"/>
                              <a:gd name="T25" fmla="*/ T24 w 19"/>
                              <a:gd name="T26" fmla="+- 0 940 938"/>
                              <a:gd name="T27" fmla="*/ 940 h 21"/>
                              <a:gd name="T28" fmla="+- 0 978 969"/>
                              <a:gd name="T29" fmla="*/ T28 w 19"/>
                              <a:gd name="T30" fmla="+- 0 938 938"/>
                              <a:gd name="T31" fmla="*/ 938 h 21"/>
                              <a:gd name="T32" fmla="+- 0 973 969"/>
                              <a:gd name="T33" fmla="*/ T32 w 19"/>
                              <a:gd name="T34" fmla="+- 0 941 938"/>
                              <a:gd name="T35" fmla="*/ 941 h 21"/>
                              <a:gd name="T36" fmla="+- 0 971 969"/>
                              <a:gd name="T37" fmla="*/ T36 w 19"/>
                              <a:gd name="T38" fmla="+- 0 945 938"/>
                              <a:gd name="T39" fmla="*/ 945 h 21"/>
                              <a:gd name="T40" fmla="+- 0 969 969"/>
                              <a:gd name="T41" fmla="*/ T40 w 19"/>
                              <a:gd name="T42" fmla="+- 0 950 938"/>
                              <a:gd name="T43" fmla="*/ 950 h 21"/>
                              <a:gd name="T44" fmla="+- 0 971 969"/>
                              <a:gd name="T45" fmla="*/ T44 w 19"/>
                              <a:gd name="T46" fmla="+- 0 955 938"/>
                              <a:gd name="T47" fmla="*/ 955 h 21"/>
                              <a:gd name="T48" fmla="+- 0 975 969"/>
                              <a:gd name="T49" fmla="*/ T48 w 19"/>
                              <a:gd name="T50" fmla="+- 0 957 938"/>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1">
                                <a:moveTo>
                                  <a:pt x="6" y="19"/>
                                </a:moveTo>
                                <a:lnTo>
                                  <a:pt x="10" y="20"/>
                                </a:lnTo>
                                <a:lnTo>
                                  <a:pt x="15" y="18"/>
                                </a:lnTo>
                                <a:lnTo>
                                  <a:pt x="17" y="13"/>
                                </a:lnTo>
                                <a:lnTo>
                                  <a:pt x="18" y="8"/>
                                </a:lnTo>
                                <a:lnTo>
                                  <a:pt x="17" y="3"/>
                                </a:lnTo>
                                <a:lnTo>
                                  <a:pt x="13" y="2"/>
                                </a:lnTo>
                                <a:lnTo>
                                  <a:pt x="9" y="0"/>
                                </a:lnTo>
                                <a:lnTo>
                                  <a:pt x="4" y="3"/>
                                </a:lnTo>
                                <a:lnTo>
                                  <a:pt x="2" y="7"/>
                                </a:lnTo>
                                <a:lnTo>
                                  <a:pt x="0" y="12"/>
                                </a:lnTo>
                                <a:lnTo>
                                  <a:pt x="2" y="17"/>
                                </a:lnTo>
                                <a:lnTo>
                                  <a:pt x="6"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1583"/>
                        <wps:cNvSpPr>
                          <a:spLocks/>
                        </wps:cNvSpPr>
                        <wps:spPr bwMode="auto">
                          <a:xfrm>
                            <a:off x="948" y="1034"/>
                            <a:ext cx="25" cy="2"/>
                          </a:xfrm>
                          <a:custGeom>
                            <a:avLst/>
                            <a:gdLst>
                              <a:gd name="T0" fmla="+- 0 949 949"/>
                              <a:gd name="T1" fmla="*/ T0 w 25"/>
                              <a:gd name="T2" fmla="+- 0 1034 1034"/>
                              <a:gd name="T3" fmla="*/ 1034 h 2"/>
                              <a:gd name="T4" fmla="+- 0 951 949"/>
                              <a:gd name="T5" fmla="*/ T4 w 25"/>
                              <a:gd name="T6" fmla="+- 0 1035 1034"/>
                              <a:gd name="T7" fmla="*/ 1035 h 2"/>
                              <a:gd name="T8" fmla="+- 0 955 949"/>
                              <a:gd name="T9" fmla="*/ T8 w 25"/>
                              <a:gd name="T10" fmla="+- 0 1036 1034"/>
                              <a:gd name="T11" fmla="*/ 1036 h 2"/>
                              <a:gd name="T12" fmla="+- 0 959 949"/>
                              <a:gd name="T13" fmla="*/ T12 w 25"/>
                              <a:gd name="T14" fmla="+- 0 1036 1034"/>
                              <a:gd name="T15" fmla="*/ 1036 h 2"/>
                              <a:gd name="T16" fmla="+- 0 964 949"/>
                              <a:gd name="T17" fmla="*/ T16 w 25"/>
                              <a:gd name="T18" fmla="+- 0 1036 1034"/>
                              <a:gd name="T19" fmla="*/ 1036 h 2"/>
                              <a:gd name="T20" fmla="+- 0 969 949"/>
                              <a:gd name="T21" fmla="*/ T20 w 25"/>
                              <a:gd name="T22" fmla="+- 0 1036 1034"/>
                              <a:gd name="T23" fmla="*/ 1036 h 2"/>
                              <a:gd name="T24" fmla="+- 0 973 949"/>
                              <a:gd name="T25" fmla="*/ T24 w 25"/>
                              <a:gd name="T26" fmla="+- 0 1035 1034"/>
                              <a:gd name="T27" fmla="*/ 1035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2" y="1"/>
                                </a:lnTo>
                                <a:lnTo>
                                  <a:pt x="6" y="2"/>
                                </a:lnTo>
                                <a:lnTo>
                                  <a:pt x="10" y="2"/>
                                </a:lnTo>
                                <a:lnTo>
                                  <a:pt x="15" y="2"/>
                                </a:lnTo>
                                <a:lnTo>
                                  <a:pt x="20" y="2"/>
                                </a:lnTo>
                                <a:lnTo>
                                  <a:pt x="24"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Freeform 1584"/>
                        <wps:cNvSpPr>
                          <a:spLocks/>
                        </wps:cNvSpPr>
                        <wps:spPr bwMode="auto">
                          <a:xfrm>
                            <a:off x="970" y="906"/>
                            <a:ext cx="5" cy="2"/>
                          </a:xfrm>
                          <a:custGeom>
                            <a:avLst/>
                            <a:gdLst>
                              <a:gd name="T0" fmla="+- 0 970 970"/>
                              <a:gd name="T1" fmla="*/ T0 w 5"/>
                              <a:gd name="T2" fmla="+- 0 907 907"/>
                              <a:gd name="T3" fmla="*/ 907 h 1"/>
                              <a:gd name="T4" fmla="+- 0 972 970"/>
                              <a:gd name="T5" fmla="*/ T4 w 5"/>
                              <a:gd name="T6" fmla="+- 0 907 907"/>
                              <a:gd name="T7" fmla="*/ 907 h 1"/>
                              <a:gd name="T8" fmla="+- 0 973 970"/>
                              <a:gd name="T9" fmla="*/ T8 w 5"/>
                              <a:gd name="T10" fmla="+- 0 907 907"/>
                              <a:gd name="T11" fmla="*/ 907 h 1"/>
                              <a:gd name="T12" fmla="+- 0 974 970"/>
                              <a:gd name="T13" fmla="*/ T12 w 5"/>
                              <a:gd name="T14" fmla="+- 0 907 907"/>
                              <a:gd name="T15" fmla="*/ 907 h 1"/>
                            </a:gdLst>
                            <a:ahLst/>
                            <a:cxnLst>
                              <a:cxn ang="0">
                                <a:pos x="T1" y="T3"/>
                              </a:cxn>
                              <a:cxn ang="0">
                                <a:pos x="T5" y="T7"/>
                              </a:cxn>
                              <a:cxn ang="0">
                                <a:pos x="T9" y="T11"/>
                              </a:cxn>
                              <a:cxn ang="0">
                                <a:pos x="T13" y="T15"/>
                              </a:cxn>
                            </a:cxnLst>
                            <a:rect l="0" t="0" r="r" b="b"/>
                            <a:pathLst>
                              <a:path w="5" h="1">
                                <a:moveTo>
                                  <a:pt x="0" y="0"/>
                                </a:moveTo>
                                <a:lnTo>
                                  <a:pt x="2" y="0"/>
                                </a:lnTo>
                                <a:lnTo>
                                  <a:pt x="3" y="0"/>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Freeform 1585"/>
                        <wps:cNvSpPr>
                          <a:spLocks/>
                        </wps:cNvSpPr>
                        <wps:spPr bwMode="auto">
                          <a:xfrm>
                            <a:off x="962" y="837"/>
                            <a:ext cx="12" cy="16"/>
                          </a:xfrm>
                          <a:custGeom>
                            <a:avLst/>
                            <a:gdLst>
                              <a:gd name="T0" fmla="+- 0 974 962"/>
                              <a:gd name="T1" fmla="*/ T0 w 12"/>
                              <a:gd name="T2" fmla="+- 0 838 838"/>
                              <a:gd name="T3" fmla="*/ 838 h 16"/>
                              <a:gd name="T4" fmla="+- 0 970 962"/>
                              <a:gd name="T5" fmla="*/ T4 w 12"/>
                              <a:gd name="T6" fmla="+- 0 838 838"/>
                              <a:gd name="T7" fmla="*/ 838 h 16"/>
                              <a:gd name="T8" fmla="+- 0 968 962"/>
                              <a:gd name="T9" fmla="*/ T8 w 12"/>
                              <a:gd name="T10" fmla="+- 0 840 838"/>
                              <a:gd name="T11" fmla="*/ 840 h 16"/>
                              <a:gd name="T12" fmla="+- 0 965 962"/>
                              <a:gd name="T13" fmla="*/ T12 w 12"/>
                              <a:gd name="T14" fmla="+- 0 843 838"/>
                              <a:gd name="T15" fmla="*/ 843 h 16"/>
                              <a:gd name="T16" fmla="+- 0 963 962"/>
                              <a:gd name="T17" fmla="*/ T16 w 12"/>
                              <a:gd name="T18" fmla="+- 0 846 838"/>
                              <a:gd name="T19" fmla="*/ 846 h 16"/>
                              <a:gd name="T20" fmla="+- 0 962 962"/>
                              <a:gd name="T21" fmla="*/ T20 w 12"/>
                              <a:gd name="T22" fmla="+- 0 850 838"/>
                              <a:gd name="T23" fmla="*/ 850 h 16"/>
                              <a:gd name="T24" fmla="+- 0 962 962"/>
                              <a:gd name="T25" fmla="*/ T24 w 12"/>
                              <a:gd name="T26" fmla="+- 0 853 838"/>
                              <a:gd name="T27" fmla="*/ 853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12" y="0"/>
                                </a:moveTo>
                                <a:lnTo>
                                  <a:pt x="8" y="0"/>
                                </a:lnTo>
                                <a:lnTo>
                                  <a:pt x="6" y="2"/>
                                </a:lnTo>
                                <a:lnTo>
                                  <a:pt x="3" y="5"/>
                                </a:lnTo>
                                <a:lnTo>
                                  <a:pt x="1" y="8"/>
                                </a:lnTo>
                                <a:lnTo>
                                  <a:pt x="0" y="12"/>
                                </a:lnTo>
                                <a:lnTo>
                                  <a:pt x="0" y="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 name="Freeform 1586"/>
                        <wps:cNvSpPr>
                          <a:spLocks/>
                        </wps:cNvSpPr>
                        <wps:spPr bwMode="auto">
                          <a:xfrm>
                            <a:off x="933" y="1025"/>
                            <a:ext cx="5" cy="4"/>
                          </a:xfrm>
                          <a:custGeom>
                            <a:avLst/>
                            <a:gdLst>
                              <a:gd name="T0" fmla="+- 0 934 934"/>
                              <a:gd name="T1" fmla="*/ T0 w 5"/>
                              <a:gd name="T2" fmla="+- 0 1026 1026"/>
                              <a:gd name="T3" fmla="*/ 1026 h 4"/>
                              <a:gd name="T4" fmla="+- 0 935 934"/>
                              <a:gd name="T5" fmla="*/ T4 w 5"/>
                              <a:gd name="T6" fmla="+- 0 1027 1026"/>
                              <a:gd name="T7" fmla="*/ 1027 h 4"/>
                              <a:gd name="T8" fmla="+- 0 937 934"/>
                              <a:gd name="T9" fmla="*/ T8 w 5"/>
                              <a:gd name="T10" fmla="+- 0 1029 1026"/>
                              <a:gd name="T11" fmla="*/ 1029 h 4"/>
                              <a:gd name="T12" fmla="+- 0 938 934"/>
                              <a:gd name="T13" fmla="*/ T12 w 5"/>
                              <a:gd name="T14" fmla="+- 0 1029 1026"/>
                              <a:gd name="T15" fmla="*/ 1029 h 4"/>
                            </a:gdLst>
                            <a:ahLst/>
                            <a:cxnLst>
                              <a:cxn ang="0">
                                <a:pos x="T1" y="T3"/>
                              </a:cxn>
                              <a:cxn ang="0">
                                <a:pos x="T5" y="T7"/>
                              </a:cxn>
                              <a:cxn ang="0">
                                <a:pos x="T9" y="T11"/>
                              </a:cxn>
                              <a:cxn ang="0">
                                <a:pos x="T13" y="T15"/>
                              </a:cxn>
                            </a:cxnLst>
                            <a:rect l="0" t="0" r="r" b="b"/>
                            <a:pathLst>
                              <a:path w="5" h="4">
                                <a:moveTo>
                                  <a:pt x="0" y="0"/>
                                </a:moveTo>
                                <a:lnTo>
                                  <a:pt x="1" y="1"/>
                                </a:lnTo>
                                <a:lnTo>
                                  <a:pt x="3" y="3"/>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587"/>
                        <wps:cNvSpPr>
                          <a:spLocks/>
                        </wps:cNvSpPr>
                        <wps:spPr bwMode="auto">
                          <a:xfrm>
                            <a:off x="933" y="1017"/>
                            <a:ext cx="5" cy="5"/>
                          </a:xfrm>
                          <a:custGeom>
                            <a:avLst/>
                            <a:gdLst>
                              <a:gd name="T0" fmla="+- 0 933 933"/>
                              <a:gd name="T1" fmla="*/ T0 w 5"/>
                              <a:gd name="T2" fmla="+- 0 1018 1018"/>
                              <a:gd name="T3" fmla="*/ 1018 h 5"/>
                              <a:gd name="T4" fmla="+- 0 935 933"/>
                              <a:gd name="T5" fmla="*/ T4 w 5"/>
                              <a:gd name="T6" fmla="+- 0 1020 1018"/>
                              <a:gd name="T7" fmla="*/ 1020 h 5"/>
                              <a:gd name="T8" fmla="+- 0 936 933"/>
                              <a:gd name="T9" fmla="*/ T8 w 5"/>
                              <a:gd name="T10" fmla="+- 0 1022 1018"/>
                              <a:gd name="T11" fmla="*/ 1022 h 5"/>
                              <a:gd name="T12" fmla="+- 0 938 933"/>
                              <a:gd name="T13" fmla="*/ T12 w 5"/>
                              <a:gd name="T14" fmla="+- 0 1022 1018"/>
                              <a:gd name="T15" fmla="*/ 1022 h 5"/>
                            </a:gdLst>
                            <a:ahLst/>
                            <a:cxnLst>
                              <a:cxn ang="0">
                                <a:pos x="T1" y="T3"/>
                              </a:cxn>
                              <a:cxn ang="0">
                                <a:pos x="T5" y="T7"/>
                              </a:cxn>
                              <a:cxn ang="0">
                                <a:pos x="T9" y="T11"/>
                              </a:cxn>
                              <a:cxn ang="0">
                                <a:pos x="T13" y="T15"/>
                              </a:cxn>
                            </a:cxnLst>
                            <a:rect l="0" t="0" r="r" b="b"/>
                            <a:pathLst>
                              <a:path w="5" h="5">
                                <a:moveTo>
                                  <a:pt x="0" y="0"/>
                                </a:moveTo>
                                <a:lnTo>
                                  <a:pt x="2" y="2"/>
                                </a:lnTo>
                                <a:lnTo>
                                  <a:pt x="3" y="4"/>
                                </a:lnTo>
                                <a:lnTo>
                                  <a:pt x="5"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1588"/>
                        <wps:cNvSpPr>
                          <a:spLocks/>
                        </wps:cNvSpPr>
                        <wps:spPr bwMode="auto">
                          <a:xfrm>
                            <a:off x="1005" y="887"/>
                            <a:ext cx="12" cy="16"/>
                          </a:xfrm>
                          <a:custGeom>
                            <a:avLst/>
                            <a:gdLst>
                              <a:gd name="T0" fmla="+- 0 1006 1006"/>
                              <a:gd name="T1" fmla="*/ T0 w 12"/>
                              <a:gd name="T2" fmla="+- 0 903 888"/>
                              <a:gd name="T3" fmla="*/ 903 h 16"/>
                              <a:gd name="T4" fmla="+- 0 1009 1006"/>
                              <a:gd name="T5" fmla="*/ T4 w 12"/>
                              <a:gd name="T6" fmla="+- 0 903 888"/>
                              <a:gd name="T7" fmla="*/ 903 h 16"/>
                              <a:gd name="T8" fmla="+- 0 1012 1006"/>
                              <a:gd name="T9" fmla="*/ T8 w 12"/>
                              <a:gd name="T10" fmla="+- 0 901 888"/>
                              <a:gd name="T11" fmla="*/ 901 h 16"/>
                              <a:gd name="T12" fmla="+- 0 1014 1006"/>
                              <a:gd name="T13" fmla="*/ T12 w 12"/>
                              <a:gd name="T14" fmla="+- 0 898 888"/>
                              <a:gd name="T15" fmla="*/ 898 h 16"/>
                              <a:gd name="T16" fmla="+- 0 1016 1006"/>
                              <a:gd name="T17" fmla="*/ T16 w 12"/>
                              <a:gd name="T18" fmla="+- 0 895 888"/>
                              <a:gd name="T19" fmla="*/ 895 h 16"/>
                              <a:gd name="T20" fmla="+- 0 1017 1006"/>
                              <a:gd name="T21" fmla="*/ T20 w 12"/>
                              <a:gd name="T22" fmla="+- 0 891 888"/>
                              <a:gd name="T23" fmla="*/ 891 h 16"/>
                              <a:gd name="T24" fmla="+- 0 1017 1006"/>
                              <a:gd name="T25" fmla="*/ T24 w 12"/>
                              <a:gd name="T26" fmla="+- 0 888 888"/>
                              <a:gd name="T27" fmla="*/ 888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0" y="15"/>
                                </a:moveTo>
                                <a:lnTo>
                                  <a:pt x="3" y="15"/>
                                </a:lnTo>
                                <a:lnTo>
                                  <a:pt x="6" y="13"/>
                                </a:lnTo>
                                <a:lnTo>
                                  <a:pt x="8" y="10"/>
                                </a:lnTo>
                                <a:lnTo>
                                  <a:pt x="10"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1589"/>
                        <wps:cNvSpPr>
                          <a:spLocks/>
                        </wps:cNvSpPr>
                        <wps:spPr bwMode="auto">
                          <a:xfrm>
                            <a:off x="913" y="821"/>
                            <a:ext cx="2" cy="2"/>
                          </a:xfrm>
                          <a:custGeom>
                            <a:avLst/>
                            <a:gdLst>
                              <a:gd name="T0" fmla="+- 0 915 913"/>
                              <a:gd name="T1" fmla="*/ T0 w 2"/>
                              <a:gd name="T2" fmla="+- 0 823 821"/>
                              <a:gd name="T3" fmla="*/ 823 h 2"/>
                              <a:gd name="T4" fmla="+- 0 914 913"/>
                              <a:gd name="T5" fmla="*/ T4 w 2"/>
                              <a:gd name="T6" fmla="+- 0 822 821"/>
                              <a:gd name="T7" fmla="*/ 822 h 2"/>
                              <a:gd name="T8" fmla="+- 0 914 913"/>
                              <a:gd name="T9" fmla="*/ T8 w 2"/>
                              <a:gd name="T10" fmla="+- 0 822 821"/>
                              <a:gd name="T11" fmla="*/ 822 h 2"/>
                              <a:gd name="T12" fmla="+- 0 913 913"/>
                              <a:gd name="T13" fmla="*/ T12 w 2"/>
                              <a:gd name="T14" fmla="+- 0 821 821"/>
                              <a:gd name="T15" fmla="*/ 821 h 2"/>
                            </a:gdLst>
                            <a:ahLst/>
                            <a:cxnLst>
                              <a:cxn ang="0">
                                <a:pos x="T1" y="T3"/>
                              </a:cxn>
                              <a:cxn ang="0">
                                <a:pos x="T5" y="T7"/>
                              </a:cxn>
                              <a:cxn ang="0">
                                <a:pos x="T9" y="T11"/>
                              </a:cxn>
                              <a:cxn ang="0">
                                <a:pos x="T13" y="T15"/>
                              </a:cxn>
                            </a:cxnLst>
                            <a:rect l="0" t="0" r="r" b="b"/>
                            <a:pathLst>
                              <a:path w="2" h="2">
                                <a:moveTo>
                                  <a:pt x="2" y="2"/>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1590"/>
                        <wps:cNvSpPr>
                          <a:spLocks/>
                        </wps:cNvSpPr>
                        <wps:spPr bwMode="auto">
                          <a:xfrm>
                            <a:off x="915" y="816"/>
                            <a:ext cx="4" cy="8"/>
                          </a:xfrm>
                          <a:custGeom>
                            <a:avLst/>
                            <a:gdLst>
                              <a:gd name="T0" fmla="+- 0 919 915"/>
                              <a:gd name="T1" fmla="*/ T0 w 4"/>
                              <a:gd name="T2" fmla="+- 0 823 816"/>
                              <a:gd name="T3" fmla="*/ 823 h 8"/>
                              <a:gd name="T4" fmla="+- 0 918 915"/>
                              <a:gd name="T5" fmla="*/ T4 w 4"/>
                              <a:gd name="T6" fmla="+- 0 821 816"/>
                              <a:gd name="T7" fmla="*/ 821 h 8"/>
                              <a:gd name="T8" fmla="+- 0 917 915"/>
                              <a:gd name="T9" fmla="*/ T8 w 4"/>
                              <a:gd name="T10" fmla="+- 0 818 816"/>
                              <a:gd name="T11" fmla="*/ 818 h 8"/>
                              <a:gd name="T12" fmla="+- 0 915 915"/>
                              <a:gd name="T13" fmla="*/ T12 w 4"/>
                              <a:gd name="T14" fmla="+- 0 816 816"/>
                              <a:gd name="T15" fmla="*/ 816 h 8"/>
                            </a:gdLst>
                            <a:ahLst/>
                            <a:cxnLst>
                              <a:cxn ang="0">
                                <a:pos x="T1" y="T3"/>
                              </a:cxn>
                              <a:cxn ang="0">
                                <a:pos x="T5" y="T7"/>
                              </a:cxn>
                              <a:cxn ang="0">
                                <a:pos x="T9" y="T11"/>
                              </a:cxn>
                              <a:cxn ang="0">
                                <a:pos x="T13" y="T15"/>
                              </a:cxn>
                            </a:cxnLst>
                            <a:rect l="0" t="0" r="r" b="b"/>
                            <a:pathLst>
                              <a:path w="4" h="8">
                                <a:moveTo>
                                  <a:pt x="4" y="7"/>
                                </a:moveTo>
                                <a:lnTo>
                                  <a:pt x="3" y="5"/>
                                </a:lnTo>
                                <a:lnTo>
                                  <a:pt x="2"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Freeform 1591"/>
                        <wps:cNvSpPr>
                          <a:spLocks/>
                        </wps:cNvSpPr>
                        <wps:spPr bwMode="auto">
                          <a:xfrm>
                            <a:off x="948" y="1027"/>
                            <a:ext cx="25" cy="2"/>
                          </a:xfrm>
                          <a:custGeom>
                            <a:avLst/>
                            <a:gdLst>
                              <a:gd name="T0" fmla="+- 0 948 948"/>
                              <a:gd name="T1" fmla="*/ T0 w 25"/>
                              <a:gd name="T2" fmla="+- 0 1027 1027"/>
                              <a:gd name="T3" fmla="*/ 1027 h 2"/>
                              <a:gd name="T4" fmla="+- 0 951 948"/>
                              <a:gd name="T5" fmla="*/ T4 w 25"/>
                              <a:gd name="T6" fmla="+- 0 1028 1027"/>
                              <a:gd name="T7" fmla="*/ 1028 h 2"/>
                              <a:gd name="T8" fmla="+- 0 955 948"/>
                              <a:gd name="T9" fmla="*/ T8 w 25"/>
                              <a:gd name="T10" fmla="+- 0 1029 1027"/>
                              <a:gd name="T11" fmla="*/ 1029 h 2"/>
                              <a:gd name="T12" fmla="+- 0 959 948"/>
                              <a:gd name="T13" fmla="*/ T12 w 25"/>
                              <a:gd name="T14" fmla="+- 0 1029 1027"/>
                              <a:gd name="T15" fmla="*/ 1029 h 2"/>
                              <a:gd name="T16" fmla="+- 0 964 948"/>
                              <a:gd name="T17" fmla="*/ T16 w 25"/>
                              <a:gd name="T18" fmla="+- 0 1029 1027"/>
                              <a:gd name="T19" fmla="*/ 1029 h 2"/>
                              <a:gd name="T20" fmla="+- 0 969 948"/>
                              <a:gd name="T21" fmla="*/ T20 w 25"/>
                              <a:gd name="T22" fmla="+- 0 1029 1027"/>
                              <a:gd name="T23" fmla="*/ 1029 h 2"/>
                              <a:gd name="T24" fmla="+- 0 973 948"/>
                              <a:gd name="T25" fmla="*/ T24 w 25"/>
                              <a:gd name="T26" fmla="+- 0 1028 1027"/>
                              <a:gd name="T27" fmla="*/ 1028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3" y="1"/>
                                </a:lnTo>
                                <a:lnTo>
                                  <a:pt x="7" y="2"/>
                                </a:lnTo>
                                <a:lnTo>
                                  <a:pt x="11" y="2"/>
                                </a:lnTo>
                                <a:lnTo>
                                  <a:pt x="16" y="2"/>
                                </a:lnTo>
                                <a:lnTo>
                                  <a:pt x="21" y="2"/>
                                </a:lnTo>
                                <a:lnTo>
                                  <a:pt x="25"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Freeform 1592"/>
                        <wps:cNvSpPr>
                          <a:spLocks/>
                        </wps:cNvSpPr>
                        <wps:spPr bwMode="auto">
                          <a:xfrm>
                            <a:off x="1002" y="886"/>
                            <a:ext cx="12" cy="16"/>
                          </a:xfrm>
                          <a:custGeom>
                            <a:avLst/>
                            <a:gdLst>
                              <a:gd name="T0" fmla="+- 0 1002 1002"/>
                              <a:gd name="T1" fmla="*/ T0 w 12"/>
                              <a:gd name="T2" fmla="+- 0 902 886"/>
                              <a:gd name="T3" fmla="*/ 902 h 16"/>
                              <a:gd name="T4" fmla="+- 0 1005 1002"/>
                              <a:gd name="T5" fmla="*/ T4 w 12"/>
                              <a:gd name="T6" fmla="+- 0 901 886"/>
                              <a:gd name="T7" fmla="*/ 901 h 16"/>
                              <a:gd name="T8" fmla="+- 0 1008 1002"/>
                              <a:gd name="T9" fmla="*/ T8 w 12"/>
                              <a:gd name="T10" fmla="+- 0 899 886"/>
                              <a:gd name="T11" fmla="*/ 899 h 16"/>
                              <a:gd name="T12" fmla="+- 0 1011 1002"/>
                              <a:gd name="T13" fmla="*/ T12 w 12"/>
                              <a:gd name="T14" fmla="+- 0 896 886"/>
                              <a:gd name="T15" fmla="*/ 896 h 16"/>
                              <a:gd name="T16" fmla="+- 0 1013 1002"/>
                              <a:gd name="T17" fmla="*/ T16 w 12"/>
                              <a:gd name="T18" fmla="+- 0 894 886"/>
                              <a:gd name="T19" fmla="*/ 894 h 16"/>
                              <a:gd name="T20" fmla="+- 0 1014 1002"/>
                              <a:gd name="T21" fmla="*/ T20 w 12"/>
                              <a:gd name="T22" fmla="+- 0 890 886"/>
                              <a:gd name="T23" fmla="*/ 890 h 16"/>
                              <a:gd name="T24" fmla="+- 0 1014 1002"/>
                              <a:gd name="T25" fmla="*/ T24 w 12"/>
                              <a:gd name="T26" fmla="+- 0 886 886"/>
                              <a:gd name="T27" fmla="*/ 886 h 16"/>
                            </a:gdLst>
                            <a:ahLst/>
                            <a:cxnLst>
                              <a:cxn ang="0">
                                <a:pos x="T1" y="T3"/>
                              </a:cxn>
                              <a:cxn ang="0">
                                <a:pos x="T5" y="T7"/>
                              </a:cxn>
                              <a:cxn ang="0">
                                <a:pos x="T9" y="T11"/>
                              </a:cxn>
                              <a:cxn ang="0">
                                <a:pos x="T13" y="T15"/>
                              </a:cxn>
                              <a:cxn ang="0">
                                <a:pos x="T17" y="T19"/>
                              </a:cxn>
                              <a:cxn ang="0">
                                <a:pos x="T21" y="T23"/>
                              </a:cxn>
                              <a:cxn ang="0">
                                <a:pos x="T25" y="T27"/>
                              </a:cxn>
                            </a:cxnLst>
                            <a:rect l="0" t="0" r="r" b="b"/>
                            <a:pathLst>
                              <a:path w="12" h="16">
                                <a:moveTo>
                                  <a:pt x="0" y="16"/>
                                </a:moveTo>
                                <a:lnTo>
                                  <a:pt x="3" y="15"/>
                                </a:lnTo>
                                <a:lnTo>
                                  <a:pt x="6" y="13"/>
                                </a:lnTo>
                                <a:lnTo>
                                  <a:pt x="9" y="10"/>
                                </a:lnTo>
                                <a:lnTo>
                                  <a:pt x="11" y="8"/>
                                </a:lnTo>
                                <a:lnTo>
                                  <a:pt x="12" y="4"/>
                                </a:lnTo>
                                <a:lnTo>
                                  <a:pt x="1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Freeform 1593"/>
                        <wps:cNvSpPr>
                          <a:spLocks/>
                        </wps:cNvSpPr>
                        <wps:spPr bwMode="auto">
                          <a:xfrm>
                            <a:off x="582" y="931"/>
                            <a:ext cx="2" cy="2"/>
                          </a:xfrm>
                          <a:custGeom>
                            <a:avLst/>
                            <a:gdLst>
                              <a:gd name="T0" fmla="+- 0 584 583"/>
                              <a:gd name="T1" fmla="*/ T0 w 2"/>
                              <a:gd name="T2" fmla="+- 0 932 931"/>
                              <a:gd name="T3" fmla="*/ 932 h 1"/>
                              <a:gd name="T4" fmla="+- 0 584 583"/>
                              <a:gd name="T5" fmla="*/ T4 w 2"/>
                              <a:gd name="T6" fmla="+- 0 931 931"/>
                              <a:gd name="T7" fmla="*/ 931 h 1"/>
                              <a:gd name="T8" fmla="+- 0 583 583"/>
                              <a:gd name="T9" fmla="*/ T8 w 2"/>
                              <a:gd name="T10" fmla="+- 0 931 931"/>
                              <a:gd name="T11" fmla="*/ 931 h 1"/>
                              <a:gd name="T12" fmla="+- 0 583 583"/>
                              <a:gd name="T13" fmla="*/ T12 w 2"/>
                              <a:gd name="T14" fmla="+- 0 931 931"/>
                              <a:gd name="T15" fmla="*/ 931 h 1"/>
                            </a:gdLst>
                            <a:ahLst/>
                            <a:cxnLst>
                              <a:cxn ang="0">
                                <a:pos x="T1" y="T3"/>
                              </a:cxn>
                              <a:cxn ang="0">
                                <a:pos x="T5" y="T7"/>
                              </a:cxn>
                              <a:cxn ang="0">
                                <a:pos x="T9" y="T11"/>
                              </a:cxn>
                              <a:cxn ang="0">
                                <a:pos x="T13" y="T15"/>
                              </a:cxn>
                            </a:cxnLst>
                            <a:rect l="0" t="0" r="r" b="b"/>
                            <a:pathLst>
                              <a:path w="2" h="1">
                                <a:moveTo>
                                  <a:pt x="1" y="1"/>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1594"/>
                        <wps:cNvSpPr>
                          <a:spLocks/>
                        </wps:cNvSpPr>
                        <wps:spPr bwMode="auto">
                          <a:xfrm>
                            <a:off x="566" y="931"/>
                            <a:ext cx="18" cy="12"/>
                          </a:xfrm>
                          <a:custGeom>
                            <a:avLst/>
                            <a:gdLst>
                              <a:gd name="T0" fmla="+- 0 584 566"/>
                              <a:gd name="T1" fmla="*/ T0 w 18"/>
                              <a:gd name="T2" fmla="+- 0 932 932"/>
                              <a:gd name="T3" fmla="*/ 932 h 12"/>
                              <a:gd name="T4" fmla="+- 0 577 566"/>
                              <a:gd name="T5" fmla="*/ T4 w 18"/>
                              <a:gd name="T6" fmla="+- 0 933 932"/>
                              <a:gd name="T7" fmla="*/ 933 h 12"/>
                              <a:gd name="T8" fmla="+- 0 571 566"/>
                              <a:gd name="T9" fmla="*/ T8 w 18"/>
                              <a:gd name="T10" fmla="+- 0 935 932"/>
                              <a:gd name="T11" fmla="*/ 935 h 12"/>
                              <a:gd name="T12" fmla="+- 0 569 566"/>
                              <a:gd name="T13" fmla="*/ T12 w 18"/>
                              <a:gd name="T14" fmla="+- 0 937 932"/>
                              <a:gd name="T15" fmla="*/ 937 h 12"/>
                              <a:gd name="T16" fmla="+- 0 566 566"/>
                              <a:gd name="T17" fmla="*/ T16 w 18"/>
                              <a:gd name="T18" fmla="+- 0 939 932"/>
                              <a:gd name="T19" fmla="*/ 939 h 12"/>
                              <a:gd name="T20" fmla="+- 0 567 566"/>
                              <a:gd name="T21" fmla="*/ T20 w 18"/>
                              <a:gd name="T22" fmla="+- 0 942 932"/>
                              <a:gd name="T23" fmla="*/ 942 h 12"/>
                              <a:gd name="T24" fmla="+- 0 571 566"/>
                              <a:gd name="T25" fmla="*/ T24 w 18"/>
                              <a:gd name="T26" fmla="+- 0 943 932"/>
                              <a:gd name="T27" fmla="*/ 943 h 12"/>
                            </a:gdLst>
                            <a:ahLst/>
                            <a:cxnLst>
                              <a:cxn ang="0">
                                <a:pos x="T1" y="T3"/>
                              </a:cxn>
                              <a:cxn ang="0">
                                <a:pos x="T5" y="T7"/>
                              </a:cxn>
                              <a:cxn ang="0">
                                <a:pos x="T9" y="T11"/>
                              </a:cxn>
                              <a:cxn ang="0">
                                <a:pos x="T13" y="T15"/>
                              </a:cxn>
                              <a:cxn ang="0">
                                <a:pos x="T17" y="T19"/>
                              </a:cxn>
                              <a:cxn ang="0">
                                <a:pos x="T21" y="T23"/>
                              </a:cxn>
                              <a:cxn ang="0">
                                <a:pos x="T25" y="T27"/>
                              </a:cxn>
                            </a:cxnLst>
                            <a:rect l="0" t="0" r="r" b="b"/>
                            <a:pathLst>
                              <a:path w="18" h="12">
                                <a:moveTo>
                                  <a:pt x="18" y="0"/>
                                </a:moveTo>
                                <a:lnTo>
                                  <a:pt x="11" y="1"/>
                                </a:lnTo>
                                <a:lnTo>
                                  <a:pt x="5" y="3"/>
                                </a:lnTo>
                                <a:lnTo>
                                  <a:pt x="3" y="5"/>
                                </a:lnTo>
                                <a:lnTo>
                                  <a:pt x="0" y="7"/>
                                </a:lnTo>
                                <a:lnTo>
                                  <a:pt x="1" y="10"/>
                                </a:lnTo>
                                <a:lnTo>
                                  <a:pt x="5"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Freeform 1595"/>
                        <wps:cNvSpPr>
                          <a:spLocks/>
                        </wps:cNvSpPr>
                        <wps:spPr bwMode="auto">
                          <a:xfrm>
                            <a:off x="1154" y="1008"/>
                            <a:ext cx="2" cy="3"/>
                          </a:xfrm>
                          <a:custGeom>
                            <a:avLst/>
                            <a:gdLst>
                              <a:gd name="T0" fmla="+- 0 1154 1154"/>
                              <a:gd name="T1" fmla="*/ T0 w 1"/>
                              <a:gd name="T2" fmla="+- 0 1009 1009"/>
                              <a:gd name="T3" fmla="*/ 1009 h 3"/>
                              <a:gd name="T4" fmla="+- 0 1154 1154"/>
                              <a:gd name="T5" fmla="*/ T4 w 1"/>
                              <a:gd name="T6" fmla="+- 0 1009 1009"/>
                              <a:gd name="T7" fmla="*/ 1009 h 3"/>
                              <a:gd name="T8" fmla="+- 0 1154 1154"/>
                              <a:gd name="T9" fmla="*/ T8 w 1"/>
                              <a:gd name="T10" fmla="+- 0 1009 1009"/>
                              <a:gd name="T11" fmla="*/ 1009 h 3"/>
                              <a:gd name="T12" fmla="+- 0 1154 1154"/>
                              <a:gd name="T13" fmla="*/ T12 w 1"/>
                              <a:gd name="T14" fmla="+- 0 1010 1009"/>
                              <a:gd name="T15" fmla="*/ 1010 h 3"/>
                              <a:gd name="T16" fmla="+- 0 1154 1154"/>
                              <a:gd name="T17" fmla="*/ T16 w 1"/>
                              <a:gd name="T18" fmla="+- 0 1010 1009"/>
                              <a:gd name="T19" fmla="*/ 1010 h 3"/>
                              <a:gd name="T20" fmla="+- 0 1154 1154"/>
                              <a:gd name="T21" fmla="*/ T20 w 1"/>
                              <a:gd name="T22" fmla="+- 0 1011 1009"/>
                              <a:gd name="T23" fmla="*/ 1011 h 3"/>
                              <a:gd name="T24" fmla="+- 0 1154 1154"/>
                              <a:gd name="T25" fmla="*/ T24 w 1"/>
                              <a:gd name="T26" fmla="+- 0 1012 1009"/>
                              <a:gd name="T27" fmla="*/ 1012 h 3"/>
                            </a:gdLst>
                            <a:ahLst/>
                            <a:cxnLst>
                              <a:cxn ang="0">
                                <a:pos x="T1" y="T3"/>
                              </a:cxn>
                              <a:cxn ang="0">
                                <a:pos x="T5" y="T7"/>
                              </a:cxn>
                              <a:cxn ang="0">
                                <a:pos x="T9" y="T11"/>
                              </a:cxn>
                              <a:cxn ang="0">
                                <a:pos x="T13" y="T15"/>
                              </a:cxn>
                              <a:cxn ang="0">
                                <a:pos x="T17" y="T19"/>
                              </a:cxn>
                              <a:cxn ang="0">
                                <a:pos x="T21" y="T23"/>
                              </a:cxn>
                              <a:cxn ang="0">
                                <a:pos x="T25" y="T27"/>
                              </a:cxn>
                            </a:cxnLst>
                            <a:rect l="0" t="0" r="r" b="b"/>
                            <a:pathLst>
                              <a:path w="1" h="3">
                                <a:moveTo>
                                  <a:pt x="0" y="0"/>
                                </a:moveTo>
                                <a:lnTo>
                                  <a:pt x="0" y="0"/>
                                </a:lnTo>
                                <a:lnTo>
                                  <a:pt x="0"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 name="Freeform 1596"/>
                        <wps:cNvSpPr>
                          <a:spLocks/>
                        </wps:cNvSpPr>
                        <wps:spPr bwMode="auto">
                          <a:xfrm>
                            <a:off x="1280" y="1002"/>
                            <a:ext cx="2" cy="4"/>
                          </a:xfrm>
                          <a:custGeom>
                            <a:avLst/>
                            <a:gdLst>
                              <a:gd name="T0" fmla="+- 0 1281 1280"/>
                              <a:gd name="T1" fmla="*/ T0 w 2"/>
                              <a:gd name="T2" fmla="+- 0 1006 1003"/>
                              <a:gd name="T3" fmla="*/ 1006 h 4"/>
                              <a:gd name="T4" fmla="+- 0 1281 1280"/>
                              <a:gd name="T5" fmla="*/ T4 w 2"/>
                              <a:gd name="T6" fmla="+- 0 1005 1003"/>
                              <a:gd name="T7" fmla="*/ 1005 h 4"/>
                              <a:gd name="T8" fmla="+- 0 1281 1280"/>
                              <a:gd name="T9" fmla="*/ T8 w 2"/>
                              <a:gd name="T10" fmla="+- 0 1004 1003"/>
                              <a:gd name="T11" fmla="*/ 1004 h 4"/>
                              <a:gd name="T12" fmla="+- 0 1281 1280"/>
                              <a:gd name="T13" fmla="*/ T12 w 2"/>
                              <a:gd name="T14" fmla="+- 0 1003 1003"/>
                              <a:gd name="T15" fmla="*/ 1003 h 4"/>
                              <a:gd name="T16" fmla="+- 0 1280 1280"/>
                              <a:gd name="T17" fmla="*/ T16 w 2"/>
                              <a:gd name="T18" fmla="+- 0 1003 1003"/>
                              <a:gd name="T19" fmla="*/ 1003 h 4"/>
                              <a:gd name="T20" fmla="+- 0 1280 1280"/>
                              <a:gd name="T21" fmla="*/ T20 w 2"/>
                              <a:gd name="T22" fmla="+- 0 1003 1003"/>
                              <a:gd name="T23" fmla="*/ 1003 h 4"/>
                            </a:gdLst>
                            <a:ahLst/>
                            <a:cxnLst>
                              <a:cxn ang="0">
                                <a:pos x="T1" y="T3"/>
                              </a:cxn>
                              <a:cxn ang="0">
                                <a:pos x="T5" y="T7"/>
                              </a:cxn>
                              <a:cxn ang="0">
                                <a:pos x="T9" y="T11"/>
                              </a:cxn>
                              <a:cxn ang="0">
                                <a:pos x="T13" y="T15"/>
                              </a:cxn>
                              <a:cxn ang="0">
                                <a:pos x="T17" y="T19"/>
                              </a:cxn>
                              <a:cxn ang="0">
                                <a:pos x="T21" y="T23"/>
                              </a:cxn>
                            </a:cxnLst>
                            <a:rect l="0" t="0" r="r" b="b"/>
                            <a:pathLst>
                              <a:path w="2" h="4">
                                <a:moveTo>
                                  <a:pt x="1" y="3"/>
                                </a:moveTo>
                                <a:lnTo>
                                  <a:pt x="1"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Freeform 1597"/>
                        <wps:cNvSpPr>
                          <a:spLocks/>
                        </wps:cNvSpPr>
                        <wps:spPr bwMode="auto">
                          <a:xfrm>
                            <a:off x="554" y="931"/>
                            <a:ext cx="28" cy="23"/>
                          </a:xfrm>
                          <a:custGeom>
                            <a:avLst/>
                            <a:gdLst>
                              <a:gd name="T0" fmla="+- 0 583 555"/>
                              <a:gd name="T1" fmla="*/ T0 w 28"/>
                              <a:gd name="T2" fmla="+- 0 931 931"/>
                              <a:gd name="T3" fmla="*/ 931 h 23"/>
                              <a:gd name="T4" fmla="+- 0 581 555"/>
                              <a:gd name="T5" fmla="*/ T4 w 28"/>
                              <a:gd name="T6" fmla="+- 0 932 931"/>
                              <a:gd name="T7" fmla="*/ 932 h 23"/>
                              <a:gd name="T8" fmla="+- 0 580 555"/>
                              <a:gd name="T9" fmla="*/ T8 w 28"/>
                              <a:gd name="T10" fmla="+- 0 932 931"/>
                              <a:gd name="T11" fmla="*/ 932 h 23"/>
                              <a:gd name="T12" fmla="+- 0 579 555"/>
                              <a:gd name="T13" fmla="*/ T12 w 28"/>
                              <a:gd name="T14" fmla="+- 0 932 931"/>
                              <a:gd name="T15" fmla="*/ 932 h 23"/>
                              <a:gd name="T16" fmla="+- 0 577 555"/>
                              <a:gd name="T17" fmla="*/ T16 w 28"/>
                              <a:gd name="T18" fmla="+- 0 932 931"/>
                              <a:gd name="T19" fmla="*/ 932 h 23"/>
                              <a:gd name="T20" fmla="+- 0 575 555"/>
                              <a:gd name="T21" fmla="*/ T20 w 28"/>
                              <a:gd name="T22" fmla="+- 0 933 931"/>
                              <a:gd name="T23" fmla="*/ 933 h 23"/>
                              <a:gd name="T24" fmla="+- 0 573 555"/>
                              <a:gd name="T25" fmla="*/ T24 w 28"/>
                              <a:gd name="T26" fmla="+- 0 934 931"/>
                              <a:gd name="T27" fmla="*/ 934 h 23"/>
                              <a:gd name="T28" fmla="+- 0 571 555"/>
                              <a:gd name="T29" fmla="*/ T28 w 28"/>
                              <a:gd name="T30" fmla="+- 0 934 931"/>
                              <a:gd name="T31" fmla="*/ 934 h 23"/>
                              <a:gd name="T32" fmla="+- 0 557 555"/>
                              <a:gd name="T33" fmla="*/ T32 w 28"/>
                              <a:gd name="T34" fmla="+- 0 943 931"/>
                              <a:gd name="T35" fmla="*/ 943 h 23"/>
                              <a:gd name="T36" fmla="+- 0 557 555"/>
                              <a:gd name="T37" fmla="*/ T36 w 28"/>
                              <a:gd name="T38" fmla="+- 0 945 931"/>
                              <a:gd name="T39" fmla="*/ 945 h 23"/>
                              <a:gd name="T40" fmla="+- 0 556 555"/>
                              <a:gd name="T41" fmla="*/ T40 w 28"/>
                              <a:gd name="T42" fmla="+- 0 946 931"/>
                              <a:gd name="T43" fmla="*/ 946 h 23"/>
                              <a:gd name="T44" fmla="+- 0 556 555"/>
                              <a:gd name="T45" fmla="*/ T44 w 28"/>
                              <a:gd name="T46" fmla="+- 0 947 931"/>
                              <a:gd name="T47" fmla="*/ 947 h 23"/>
                              <a:gd name="T48" fmla="+- 0 555 555"/>
                              <a:gd name="T49" fmla="*/ T48 w 28"/>
                              <a:gd name="T50" fmla="+- 0 948 931"/>
                              <a:gd name="T51" fmla="*/ 948 h 23"/>
                              <a:gd name="T52" fmla="+- 0 555 555"/>
                              <a:gd name="T53" fmla="*/ T52 w 28"/>
                              <a:gd name="T54" fmla="+- 0 950 931"/>
                              <a:gd name="T55" fmla="*/ 950 h 23"/>
                              <a:gd name="T56" fmla="+- 0 555 555"/>
                              <a:gd name="T57" fmla="*/ T56 w 28"/>
                              <a:gd name="T58" fmla="+- 0 951 931"/>
                              <a:gd name="T59" fmla="*/ 951 h 23"/>
                              <a:gd name="T60" fmla="+- 0 555 555"/>
                              <a:gd name="T61" fmla="*/ T60 w 28"/>
                              <a:gd name="T62" fmla="+- 0 952 931"/>
                              <a:gd name="T63" fmla="*/ 952 h 23"/>
                              <a:gd name="T64" fmla="+- 0 555 555"/>
                              <a:gd name="T65" fmla="*/ T64 w 28"/>
                              <a:gd name="T66" fmla="+- 0 953 931"/>
                              <a:gd name="T67" fmla="*/ 953 h 23"/>
                              <a:gd name="T68" fmla="+- 0 555 555"/>
                              <a:gd name="T69" fmla="*/ T68 w 28"/>
                              <a:gd name="T70" fmla="+- 0 954 931"/>
                              <a:gd name="T71" fmla="*/ 9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23">
                                <a:moveTo>
                                  <a:pt x="28" y="0"/>
                                </a:moveTo>
                                <a:lnTo>
                                  <a:pt x="26" y="1"/>
                                </a:lnTo>
                                <a:lnTo>
                                  <a:pt x="25" y="1"/>
                                </a:lnTo>
                                <a:lnTo>
                                  <a:pt x="24" y="1"/>
                                </a:lnTo>
                                <a:lnTo>
                                  <a:pt x="22" y="1"/>
                                </a:lnTo>
                                <a:lnTo>
                                  <a:pt x="20" y="2"/>
                                </a:lnTo>
                                <a:lnTo>
                                  <a:pt x="18" y="3"/>
                                </a:lnTo>
                                <a:lnTo>
                                  <a:pt x="16" y="3"/>
                                </a:lnTo>
                                <a:lnTo>
                                  <a:pt x="2" y="12"/>
                                </a:lnTo>
                                <a:lnTo>
                                  <a:pt x="2" y="14"/>
                                </a:lnTo>
                                <a:lnTo>
                                  <a:pt x="1" y="15"/>
                                </a:lnTo>
                                <a:lnTo>
                                  <a:pt x="1" y="16"/>
                                </a:lnTo>
                                <a:lnTo>
                                  <a:pt x="0" y="17"/>
                                </a:lnTo>
                                <a:lnTo>
                                  <a:pt x="0" y="19"/>
                                </a:lnTo>
                                <a:lnTo>
                                  <a:pt x="0" y="20"/>
                                </a:lnTo>
                                <a:lnTo>
                                  <a:pt x="0" y="21"/>
                                </a:lnTo>
                                <a:lnTo>
                                  <a:pt x="0" y="22"/>
                                </a:lnTo>
                                <a:lnTo>
                                  <a:pt x="0" y="2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Freeform 1598"/>
                        <wps:cNvSpPr>
                          <a:spLocks/>
                        </wps:cNvSpPr>
                        <wps:spPr bwMode="auto">
                          <a:xfrm>
                            <a:off x="555" y="962"/>
                            <a:ext cx="12" cy="16"/>
                          </a:xfrm>
                          <a:custGeom>
                            <a:avLst/>
                            <a:gdLst>
                              <a:gd name="T0" fmla="+- 0 555 555"/>
                              <a:gd name="T1" fmla="*/ T0 w 12"/>
                              <a:gd name="T2" fmla="+- 0 962 962"/>
                              <a:gd name="T3" fmla="*/ 962 h 16"/>
                              <a:gd name="T4" fmla="+- 0 555 555"/>
                              <a:gd name="T5" fmla="*/ T4 w 12"/>
                              <a:gd name="T6" fmla="+- 0 963 962"/>
                              <a:gd name="T7" fmla="*/ 963 h 16"/>
                              <a:gd name="T8" fmla="+- 0 555 555"/>
                              <a:gd name="T9" fmla="*/ T8 w 12"/>
                              <a:gd name="T10" fmla="+- 0 963 962"/>
                              <a:gd name="T11" fmla="*/ 963 h 16"/>
                              <a:gd name="T12" fmla="+- 0 560 555"/>
                              <a:gd name="T13" fmla="*/ T12 w 12"/>
                              <a:gd name="T14" fmla="+- 0 974 962"/>
                              <a:gd name="T15" fmla="*/ 974 h 16"/>
                              <a:gd name="T16" fmla="+- 0 561 555"/>
                              <a:gd name="T17" fmla="*/ T16 w 12"/>
                              <a:gd name="T18" fmla="+- 0 975 962"/>
                              <a:gd name="T19" fmla="*/ 975 h 16"/>
                              <a:gd name="T20" fmla="+- 0 562 555"/>
                              <a:gd name="T21" fmla="*/ T20 w 12"/>
                              <a:gd name="T22" fmla="+- 0 975 962"/>
                              <a:gd name="T23" fmla="*/ 975 h 16"/>
                              <a:gd name="T24" fmla="+- 0 563 555"/>
                              <a:gd name="T25" fmla="*/ T24 w 12"/>
                              <a:gd name="T26" fmla="+- 0 976 962"/>
                              <a:gd name="T27" fmla="*/ 976 h 16"/>
                              <a:gd name="T28" fmla="+- 0 564 555"/>
                              <a:gd name="T29" fmla="*/ T28 w 12"/>
                              <a:gd name="T30" fmla="+- 0 977 962"/>
                              <a:gd name="T31" fmla="*/ 977 h 16"/>
                              <a:gd name="T32" fmla="+- 0 566 555"/>
                              <a:gd name="T33" fmla="*/ T32 w 12"/>
                              <a:gd name="T34" fmla="+- 0 977 962"/>
                              <a:gd name="T35" fmla="*/ 977 h 16"/>
                              <a:gd name="T36" fmla="+- 0 567 555"/>
                              <a:gd name="T37" fmla="*/ T36 w 12"/>
                              <a:gd name="T38" fmla="+- 0 978 962"/>
                              <a:gd name="T39" fmla="*/ 97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6">
                                <a:moveTo>
                                  <a:pt x="0" y="0"/>
                                </a:moveTo>
                                <a:lnTo>
                                  <a:pt x="0" y="1"/>
                                </a:lnTo>
                                <a:lnTo>
                                  <a:pt x="5" y="12"/>
                                </a:lnTo>
                                <a:lnTo>
                                  <a:pt x="6" y="13"/>
                                </a:lnTo>
                                <a:lnTo>
                                  <a:pt x="7" y="13"/>
                                </a:lnTo>
                                <a:lnTo>
                                  <a:pt x="8" y="14"/>
                                </a:lnTo>
                                <a:lnTo>
                                  <a:pt x="9" y="15"/>
                                </a:lnTo>
                                <a:lnTo>
                                  <a:pt x="11" y="15"/>
                                </a:lnTo>
                                <a:lnTo>
                                  <a:pt x="12"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Freeform 1599"/>
                        <wps:cNvSpPr>
                          <a:spLocks/>
                        </wps:cNvSpPr>
                        <wps:spPr bwMode="auto">
                          <a:xfrm>
                            <a:off x="909" y="728"/>
                            <a:ext cx="38" cy="20"/>
                          </a:xfrm>
                          <a:custGeom>
                            <a:avLst/>
                            <a:gdLst>
                              <a:gd name="T0" fmla="+- 0 946 909"/>
                              <a:gd name="T1" fmla="*/ T0 w 38"/>
                              <a:gd name="T2" fmla="+- 0 749 729"/>
                              <a:gd name="T3" fmla="*/ 749 h 20"/>
                              <a:gd name="T4" fmla="+- 0 946 909"/>
                              <a:gd name="T5" fmla="*/ T4 w 38"/>
                              <a:gd name="T6" fmla="+- 0 748 729"/>
                              <a:gd name="T7" fmla="*/ 748 h 20"/>
                              <a:gd name="T8" fmla="+- 0 946 909"/>
                              <a:gd name="T9" fmla="*/ T8 w 38"/>
                              <a:gd name="T10" fmla="+- 0 748 729"/>
                              <a:gd name="T11" fmla="*/ 748 h 20"/>
                              <a:gd name="T12" fmla="+- 0 946 909"/>
                              <a:gd name="T13" fmla="*/ T12 w 38"/>
                              <a:gd name="T14" fmla="+- 0 748 729"/>
                              <a:gd name="T15" fmla="*/ 748 h 20"/>
                              <a:gd name="T16" fmla="+- 0 946 909"/>
                              <a:gd name="T17" fmla="*/ T16 w 38"/>
                              <a:gd name="T18" fmla="+- 0 747 729"/>
                              <a:gd name="T19" fmla="*/ 747 h 20"/>
                              <a:gd name="T20" fmla="+- 0 946 909"/>
                              <a:gd name="T21" fmla="*/ T20 w 38"/>
                              <a:gd name="T22" fmla="+- 0 745 729"/>
                              <a:gd name="T23" fmla="*/ 745 h 20"/>
                              <a:gd name="T24" fmla="+- 0 945 909"/>
                              <a:gd name="T25" fmla="*/ T24 w 38"/>
                              <a:gd name="T26" fmla="+- 0 744 729"/>
                              <a:gd name="T27" fmla="*/ 744 h 20"/>
                              <a:gd name="T28" fmla="+- 0 945 909"/>
                              <a:gd name="T29" fmla="*/ T28 w 38"/>
                              <a:gd name="T30" fmla="+- 0 743 729"/>
                              <a:gd name="T31" fmla="*/ 743 h 20"/>
                              <a:gd name="T32" fmla="+- 0 910 909"/>
                              <a:gd name="T33" fmla="*/ T32 w 38"/>
                              <a:gd name="T34" fmla="+- 0 729 729"/>
                              <a:gd name="T35" fmla="*/ 729 h 20"/>
                              <a:gd name="T36" fmla="+- 0 909 909"/>
                              <a:gd name="T37" fmla="*/ T36 w 38"/>
                              <a:gd name="T38" fmla="+- 0 729 729"/>
                              <a:gd name="T39" fmla="*/ 7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20">
                                <a:moveTo>
                                  <a:pt x="37" y="20"/>
                                </a:moveTo>
                                <a:lnTo>
                                  <a:pt x="37" y="19"/>
                                </a:lnTo>
                                <a:lnTo>
                                  <a:pt x="37" y="18"/>
                                </a:lnTo>
                                <a:lnTo>
                                  <a:pt x="37" y="16"/>
                                </a:lnTo>
                                <a:lnTo>
                                  <a:pt x="36" y="15"/>
                                </a:lnTo>
                                <a:lnTo>
                                  <a:pt x="36" y="14"/>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1600"/>
                        <wps:cNvSpPr>
                          <a:spLocks/>
                        </wps:cNvSpPr>
                        <wps:spPr bwMode="auto">
                          <a:xfrm>
                            <a:off x="671" y="762"/>
                            <a:ext cx="18" cy="258"/>
                          </a:xfrm>
                          <a:custGeom>
                            <a:avLst/>
                            <a:gdLst>
                              <a:gd name="T0" fmla="+- 0 689 671"/>
                              <a:gd name="T1" fmla="*/ T0 w 18"/>
                              <a:gd name="T2" fmla="+- 0 763 763"/>
                              <a:gd name="T3" fmla="*/ 763 h 258"/>
                              <a:gd name="T4" fmla="+- 0 684 671"/>
                              <a:gd name="T5" fmla="*/ T4 w 18"/>
                              <a:gd name="T6" fmla="+- 0 828 763"/>
                              <a:gd name="T7" fmla="*/ 828 h 258"/>
                              <a:gd name="T8" fmla="+- 0 680 671"/>
                              <a:gd name="T9" fmla="*/ T8 w 18"/>
                              <a:gd name="T10" fmla="+- 0 894 763"/>
                              <a:gd name="T11" fmla="*/ 894 h 258"/>
                              <a:gd name="T12" fmla="+- 0 678 671"/>
                              <a:gd name="T13" fmla="*/ T12 w 18"/>
                              <a:gd name="T14" fmla="+- 0 916 763"/>
                              <a:gd name="T15" fmla="*/ 916 h 258"/>
                              <a:gd name="T16" fmla="+- 0 677 671"/>
                              <a:gd name="T17" fmla="*/ T16 w 18"/>
                              <a:gd name="T18" fmla="+- 0 938 763"/>
                              <a:gd name="T19" fmla="*/ 938 h 258"/>
                              <a:gd name="T20" fmla="+- 0 676 671"/>
                              <a:gd name="T21" fmla="*/ T20 w 18"/>
                              <a:gd name="T22" fmla="+- 0 959 763"/>
                              <a:gd name="T23" fmla="*/ 959 h 258"/>
                              <a:gd name="T24" fmla="+- 0 674 671"/>
                              <a:gd name="T25" fmla="*/ T24 w 18"/>
                              <a:gd name="T26" fmla="+- 0 979 763"/>
                              <a:gd name="T27" fmla="*/ 979 h 258"/>
                              <a:gd name="T28" fmla="+- 0 673 671"/>
                              <a:gd name="T29" fmla="*/ T28 w 18"/>
                              <a:gd name="T30" fmla="+- 0 1000 763"/>
                              <a:gd name="T31" fmla="*/ 1000 h 258"/>
                              <a:gd name="T32" fmla="+- 0 671 671"/>
                              <a:gd name="T33" fmla="*/ T32 w 18"/>
                              <a:gd name="T34" fmla="+- 0 1021 763"/>
                              <a:gd name="T35" fmla="*/ 102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58">
                                <a:moveTo>
                                  <a:pt x="18" y="0"/>
                                </a:moveTo>
                                <a:lnTo>
                                  <a:pt x="13" y="65"/>
                                </a:lnTo>
                                <a:lnTo>
                                  <a:pt x="9" y="131"/>
                                </a:lnTo>
                                <a:lnTo>
                                  <a:pt x="7" y="153"/>
                                </a:lnTo>
                                <a:lnTo>
                                  <a:pt x="6" y="175"/>
                                </a:lnTo>
                                <a:lnTo>
                                  <a:pt x="5" y="196"/>
                                </a:lnTo>
                                <a:lnTo>
                                  <a:pt x="3" y="216"/>
                                </a:lnTo>
                                <a:lnTo>
                                  <a:pt x="2" y="237"/>
                                </a:lnTo>
                                <a:lnTo>
                                  <a:pt x="0" y="25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1601"/>
                        <wps:cNvSpPr>
                          <a:spLocks/>
                        </wps:cNvSpPr>
                        <wps:spPr bwMode="auto">
                          <a:xfrm>
                            <a:off x="688" y="736"/>
                            <a:ext cx="19" cy="27"/>
                          </a:xfrm>
                          <a:custGeom>
                            <a:avLst/>
                            <a:gdLst>
                              <a:gd name="T0" fmla="+- 0 707 689"/>
                              <a:gd name="T1" fmla="*/ T0 w 19"/>
                              <a:gd name="T2" fmla="+- 0 737 737"/>
                              <a:gd name="T3" fmla="*/ 737 h 27"/>
                              <a:gd name="T4" fmla="+- 0 697 689"/>
                              <a:gd name="T5" fmla="*/ T4 w 19"/>
                              <a:gd name="T6" fmla="+- 0 744 737"/>
                              <a:gd name="T7" fmla="*/ 744 h 27"/>
                              <a:gd name="T8" fmla="+- 0 696 689"/>
                              <a:gd name="T9" fmla="*/ T8 w 19"/>
                              <a:gd name="T10" fmla="+- 0 745 737"/>
                              <a:gd name="T11" fmla="*/ 745 h 27"/>
                              <a:gd name="T12" fmla="+- 0 689 689"/>
                              <a:gd name="T13" fmla="*/ T12 w 19"/>
                              <a:gd name="T14" fmla="+- 0 759 737"/>
                              <a:gd name="T15" fmla="*/ 759 h 27"/>
                              <a:gd name="T16" fmla="+- 0 689 689"/>
                              <a:gd name="T17" fmla="*/ T16 w 19"/>
                              <a:gd name="T18" fmla="+- 0 760 737"/>
                              <a:gd name="T19" fmla="*/ 760 h 27"/>
                              <a:gd name="T20" fmla="+- 0 689 689"/>
                              <a:gd name="T21" fmla="*/ T20 w 19"/>
                              <a:gd name="T22" fmla="+- 0 762 737"/>
                              <a:gd name="T23" fmla="*/ 762 h 27"/>
                              <a:gd name="T24" fmla="+- 0 689 689"/>
                              <a:gd name="T25" fmla="*/ T24 w 19"/>
                              <a:gd name="T26" fmla="+- 0 763 737"/>
                              <a:gd name="T27" fmla="*/ 763 h 27"/>
                            </a:gdLst>
                            <a:ahLst/>
                            <a:cxnLst>
                              <a:cxn ang="0">
                                <a:pos x="T1" y="T3"/>
                              </a:cxn>
                              <a:cxn ang="0">
                                <a:pos x="T5" y="T7"/>
                              </a:cxn>
                              <a:cxn ang="0">
                                <a:pos x="T9" y="T11"/>
                              </a:cxn>
                              <a:cxn ang="0">
                                <a:pos x="T13" y="T15"/>
                              </a:cxn>
                              <a:cxn ang="0">
                                <a:pos x="T17" y="T19"/>
                              </a:cxn>
                              <a:cxn ang="0">
                                <a:pos x="T21" y="T23"/>
                              </a:cxn>
                              <a:cxn ang="0">
                                <a:pos x="T25" y="T27"/>
                              </a:cxn>
                            </a:cxnLst>
                            <a:rect l="0" t="0" r="r" b="b"/>
                            <a:pathLst>
                              <a:path w="19" h="27">
                                <a:moveTo>
                                  <a:pt x="18" y="0"/>
                                </a:moveTo>
                                <a:lnTo>
                                  <a:pt x="8" y="7"/>
                                </a:lnTo>
                                <a:lnTo>
                                  <a:pt x="7" y="8"/>
                                </a:lnTo>
                                <a:lnTo>
                                  <a:pt x="0" y="22"/>
                                </a:lnTo>
                                <a:lnTo>
                                  <a:pt x="0" y="23"/>
                                </a:lnTo>
                                <a:lnTo>
                                  <a:pt x="0" y="25"/>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Freeform 1602"/>
                        <wps:cNvSpPr>
                          <a:spLocks/>
                        </wps:cNvSpPr>
                        <wps:spPr bwMode="auto">
                          <a:xfrm>
                            <a:off x="754" y="711"/>
                            <a:ext cx="14" cy="3"/>
                          </a:xfrm>
                          <a:custGeom>
                            <a:avLst/>
                            <a:gdLst>
                              <a:gd name="T0" fmla="+- 0 769 755"/>
                              <a:gd name="T1" fmla="*/ T0 w 14"/>
                              <a:gd name="T2" fmla="+- 0 712 712"/>
                              <a:gd name="T3" fmla="*/ 712 h 3"/>
                              <a:gd name="T4" fmla="+- 0 768 755"/>
                              <a:gd name="T5" fmla="*/ T4 w 14"/>
                              <a:gd name="T6" fmla="+- 0 712 712"/>
                              <a:gd name="T7" fmla="*/ 712 h 3"/>
                              <a:gd name="T8" fmla="+- 0 766 755"/>
                              <a:gd name="T9" fmla="*/ T8 w 14"/>
                              <a:gd name="T10" fmla="+- 0 712 712"/>
                              <a:gd name="T11" fmla="*/ 712 h 3"/>
                              <a:gd name="T12" fmla="+- 0 765 755"/>
                              <a:gd name="T13" fmla="*/ T12 w 14"/>
                              <a:gd name="T14" fmla="+- 0 712 712"/>
                              <a:gd name="T15" fmla="*/ 712 h 3"/>
                              <a:gd name="T16" fmla="+- 0 764 755"/>
                              <a:gd name="T17" fmla="*/ T16 w 14"/>
                              <a:gd name="T18" fmla="+- 0 712 712"/>
                              <a:gd name="T19" fmla="*/ 712 h 3"/>
                              <a:gd name="T20" fmla="+- 0 755 755"/>
                              <a:gd name="T21" fmla="*/ T20 w 14"/>
                              <a:gd name="T22" fmla="+- 0 714 712"/>
                              <a:gd name="T23" fmla="*/ 714 h 3"/>
                            </a:gdLst>
                            <a:ahLst/>
                            <a:cxnLst>
                              <a:cxn ang="0">
                                <a:pos x="T1" y="T3"/>
                              </a:cxn>
                              <a:cxn ang="0">
                                <a:pos x="T5" y="T7"/>
                              </a:cxn>
                              <a:cxn ang="0">
                                <a:pos x="T9" y="T11"/>
                              </a:cxn>
                              <a:cxn ang="0">
                                <a:pos x="T13" y="T15"/>
                              </a:cxn>
                              <a:cxn ang="0">
                                <a:pos x="T17" y="T19"/>
                              </a:cxn>
                              <a:cxn ang="0">
                                <a:pos x="T21" y="T23"/>
                              </a:cxn>
                            </a:cxnLst>
                            <a:rect l="0" t="0" r="r" b="b"/>
                            <a:pathLst>
                              <a:path w="14" h="3">
                                <a:moveTo>
                                  <a:pt x="14" y="0"/>
                                </a:moveTo>
                                <a:lnTo>
                                  <a:pt x="13" y="0"/>
                                </a:lnTo>
                                <a:lnTo>
                                  <a:pt x="11" y="0"/>
                                </a:lnTo>
                                <a:lnTo>
                                  <a:pt x="10" y="0"/>
                                </a:lnTo>
                                <a:lnTo>
                                  <a:pt x="9"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Freeform 1603"/>
                        <wps:cNvSpPr>
                          <a:spLocks/>
                        </wps:cNvSpPr>
                        <wps:spPr bwMode="auto">
                          <a:xfrm>
                            <a:off x="695" y="747"/>
                            <a:ext cx="2" cy="2"/>
                          </a:xfrm>
                          <a:custGeom>
                            <a:avLst/>
                            <a:gdLst>
                              <a:gd name="T0" fmla="+- 0 695 695"/>
                              <a:gd name="T1" fmla="*/ T0 w 1"/>
                              <a:gd name="T2" fmla="+- 0 748 748"/>
                              <a:gd name="T3" fmla="*/ 748 h 1"/>
                              <a:gd name="T4" fmla="+- 0 695 695"/>
                              <a:gd name="T5" fmla="*/ T4 w 1"/>
                              <a:gd name="T6" fmla="+- 0 748 748"/>
                              <a:gd name="T7" fmla="*/ 748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Freeform 1604"/>
                        <wps:cNvSpPr>
                          <a:spLocks/>
                        </wps:cNvSpPr>
                        <wps:spPr bwMode="auto">
                          <a:xfrm>
                            <a:off x="680" y="833"/>
                            <a:ext cx="4" cy="65"/>
                          </a:xfrm>
                          <a:custGeom>
                            <a:avLst/>
                            <a:gdLst>
                              <a:gd name="T0" fmla="+- 0 680 680"/>
                              <a:gd name="T1" fmla="*/ T0 w 4"/>
                              <a:gd name="T2" fmla="+- 0 898 833"/>
                              <a:gd name="T3" fmla="*/ 898 h 65"/>
                              <a:gd name="T4" fmla="+- 0 684 680"/>
                              <a:gd name="T5" fmla="*/ T4 w 4"/>
                              <a:gd name="T6" fmla="+- 0 837 833"/>
                              <a:gd name="T7" fmla="*/ 837 h 65"/>
                              <a:gd name="T8" fmla="+- 0 684 680"/>
                              <a:gd name="T9" fmla="*/ T8 w 4"/>
                              <a:gd name="T10" fmla="+- 0 833 833"/>
                              <a:gd name="T11" fmla="*/ 833 h 65"/>
                            </a:gdLst>
                            <a:ahLst/>
                            <a:cxnLst>
                              <a:cxn ang="0">
                                <a:pos x="T1" y="T3"/>
                              </a:cxn>
                              <a:cxn ang="0">
                                <a:pos x="T5" y="T7"/>
                              </a:cxn>
                              <a:cxn ang="0">
                                <a:pos x="T9" y="T11"/>
                              </a:cxn>
                            </a:cxnLst>
                            <a:rect l="0" t="0" r="r" b="b"/>
                            <a:pathLst>
                              <a:path w="4" h="65">
                                <a:moveTo>
                                  <a:pt x="0" y="65"/>
                                </a:moveTo>
                                <a:lnTo>
                                  <a:pt x="4" y="4"/>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 name="Freeform 1605"/>
                        <wps:cNvSpPr>
                          <a:spLocks/>
                        </wps:cNvSpPr>
                        <wps:spPr bwMode="auto">
                          <a:xfrm>
                            <a:off x="687" y="902"/>
                            <a:ext cx="7" cy="126"/>
                          </a:xfrm>
                          <a:custGeom>
                            <a:avLst/>
                            <a:gdLst>
                              <a:gd name="T0" fmla="+- 0 688 688"/>
                              <a:gd name="T1" fmla="*/ T0 w 7"/>
                              <a:gd name="T2" fmla="+- 0 1028 902"/>
                              <a:gd name="T3" fmla="*/ 1028 h 126"/>
                              <a:gd name="T4" fmla="+- 0 690 688"/>
                              <a:gd name="T5" fmla="*/ T4 w 7"/>
                              <a:gd name="T6" fmla="+- 0 997 902"/>
                              <a:gd name="T7" fmla="*/ 997 h 126"/>
                              <a:gd name="T8" fmla="+- 0 692 688"/>
                              <a:gd name="T9" fmla="*/ T8 w 7"/>
                              <a:gd name="T10" fmla="+- 0 965 902"/>
                              <a:gd name="T11" fmla="*/ 965 h 126"/>
                              <a:gd name="T12" fmla="+- 0 693 688"/>
                              <a:gd name="T13" fmla="*/ T12 w 7"/>
                              <a:gd name="T14" fmla="+- 0 934 902"/>
                              <a:gd name="T15" fmla="*/ 934 h 126"/>
                              <a:gd name="T16" fmla="+- 0 695 688"/>
                              <a:gd name="T17" fmla="*/ T16 w 7"/>
                              <a:gd name="T18" fmla="+- 0 902 902"/>
                              <a:gd name="T19" fmla="*/ 902 h 126"/>
                            </a:gdLst>
                            <a:ahLst/>
                            <a:cxnLst>
                              <a:cxn ang="0">
                                <a:pos x="T1" y="T3"/>
                              </a:cxn>
                              <a:cxn ang="0">
                                <a:pos x="T5" y="T7"/>
                              </a:cxn>
                              <a:cxn ang="0">
                                <a:pos x="T9" y="T11"/>
                              </a:cxn>
                              <a:cxn ang="0">
                                <a:pos x="T13" y="T15"/>
                              </a:cxn>
                              <a:cxn ang="0">
                                <a:pos x="T17" y="T19"/>
                              </a:cxn>
                            </a:cxnLst>
                            <a:rect l="0" t="0" r="r" b="b"/>
                            <a:pathLst>
                              <a:path w="7" h="126">
                                <a:moveTo>
                                  <a:pt x="0" y="126"/>
                                </a:moveTo>
                                <a:lnTo>
                                  <a:pt x="2" y="95"/>
                                </a:lnTo>
                                <a:lnTo>
                                  <a:pt x="4" y="63"/>
                                </a:lnTo>
                                <a:lnTo>
                                  <a:pt x="5" y="32"/>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Line 1606"/>
                        <wps:cNvCnPr>
                          <a:cxnSpLocks noChangeShapeType="1"/>
                        </wps:cNvCnPr>
                        <wps:spPr bwMode="auto">
                          <a:xfrm flipV="1">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626" name="Freeform 1607"/>
                        <wps:cNvSpPr>
                          <a:spLocks/>
                        </wps:cNvSpPr>
                        <wps:spPr bwMode="auto">
                          <a:xfrm>
                            <a:off x="688" y="762"/>
                            <a:ext cx="13" cy="4"/>
                          </a:xfrm>
                          <a:custGeom>
                            <a:avLst/>
                            <a:gdLst>
                              <a:gd name="T0" fmla="+- 0 702 689"/>
                              <a:gd name="T1" fmla="*/ T0 w 13"/>
                              <a:gd name="T2" fmla="+- 0 766 763"/>
                              <a:gd name="T3" fmla="*/ 766 h 4"/>
                              <a:gd name="T4" fmla="+- 0 693 689"/>
                              <a:gd name="T5" fmla="*/ T4 w 13"/>
                              <a:gd name="T6" fmla="+- 0 765 763"/>
                              <a:gd name="T7" fmla="*/ 765 h 4"/>
                              <a:gd name="T8" fmla="+- 0 689 689"/>
                              <a:gd name="T9" fmla="*/ T8 w 13"/>
                              <a:gd name="T10" fmla="+- 0 763 763"/>
                              <a:gd name="T11" fmla="*/ 763 h 4"/>
                              <a:gd name="T12" fmla="+- 0 689 689"/>
                              <a:gd name="T13" fmla="*/ T12 w 13"/>
                              <a:gd name="T14" fmla="+- 0 763 763"/>
                              <a:gd name="T15" fmla="*/ 763 h 4"/>
                            </a:gdLst>
                            <a:ahLst/>
                            <a:cxnLst>
                              <a:cxn ang="0">
                                <a:pos x="T1" y="T3"/>
                              </a:cxn>
                              <a:cxn ang="0">
                                <a:pos x="T5" y="T7"/>
                              </a:cxn>
                              <a:cxn ang="0">
                                <a:pos x="T9" y="T11"/>
                              </a:cxn>
                              <a:cxn ang="0">
                                <a:pos x="T13" y="T15"/>
                              </a:cxn>
                            </a:cxnLst>
                            <a:rect l="0" t="0" r="r" b="b"/>
                            <a:pathLst>
                              <a:path w="13" h="4">
                                <a:moveTo>
                                  <a:pt x="13" y="3"/>
                                </a:moveTo>
                                <a:lnTo>
                                  <a:pt x="4"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1608"/>
                        <wps:cNvSpPr>
                          <a:spLocks/>
                        </wps:cNvSpPr>
                        <wps:spPr bwMode="auto">
                          <a:xfrm>
                            <a:off x="680" y="897"/>
                            <a:ext cx="15" cy="5"/>
                          </a:xfrm>
                          <a:custGeom>
                            <a:avLst/>
                            <a:gdLst>
                              <a:gd name="T0" fmla="+- 0 695 680"/>
                              <a:gd name="T1" fmla="*/ T0 w 15"/>
                              <a:gd name="T2" fmla="+- 0 902 898"/>
                              <a:gd name="T3" fmla="*/ 902 h 5"/>
                              <a:gd name="T4" fmla="+- 0 692 680"/>
                              <a:gd name="T5" fmla="*/ T4 w 15"/>
                              <a:gd name="T6" fmla="+- 0 902 898"/>
                              <a:gd name="T7" fmla="*/ 902 h 5"/>
                              <a:gd name="T8" fmla="+- 0 689 680"/>
                              <a:gd name="T9" fmla="*/ T8 w 15"/>
                              <a:gd name="T10" fmla="+- 0 902 898"/>
                              <a:gd name="T11" fmla="*/ 902 h 5"/>
                              <a:gd name="T12" fmla="+- 0 687 680"/>
                              <a:gd name="T13" fmla="*/ T12 w 15"/>
                              <a:gd name="T14" fmla="+- 0 901 898"/>
                              <a:gd name="T15" fmla="*/ 901 h 5"/>
                              <a:gd name="T16" fmla="+- 0 684 680"/>
                              <a:gd name="T17" fmla="*/ T16 w 15"/>
                              <a:gd name="T18" fmla="+- 0 900 898"/>
                              <a:gd name="T19" fmla="*/ 900 h 5"/>
                              <a:gd name="T20" fmla="+- 0 683 680"/>
                              <a:gd name="T21" fmla="*/ T20 w 15"/>
                              <a:gd name="T22" fmla="+- 0 900 898"/>
                              <a:gd name="T23" fmla="*/ 900 h 5"/>
                              <a:gd name="T24" fmla="+- 0 681 680"/>
                              <a:gd name="T25" fmla="*/ T24 w 15"/>
                              <a:gd name="T26" fmla="+- 0 899 898"/>
                              <a:gd name="T27" fmla="*/ 899 h 5"/>
                              <a:gd name="T28" fmla="+- 0 681 680"/>
                              <a:gd name="T29" fmla="*/ T28 w 15"/>
                              <a:gd name="T30" fmla="+- 0 898 898"/>
                              <a:gd name="T31" fmla="*/ 898 h 5"/>
                              <a:gd name="T32" fmla="+- 0 681 680"/>
                              <a:gd name="T33" fmla="*/ T32 w 15"/>
                              <a:gd name="T34" fmla="+- 0 898 898"/>
                              <a:gd name="T35" fmla="*/ 898 h 5"/>
                              <a:gd name="T36" fmla="+- 0 680 680"/>
                              <a:gd name="T37" fmla="*/ T36 w 15"/>
                              <a:gd name="T38" fmla="+- 0 898 898"/>
                              <a:gd name="T39" fmla="*/ 89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5">
                                <a:moveTo>
                                  <a:pt x="15" y="4"/>
                                </a:moveTo>
                                <a:lnTo>
                                  <a:pt x="12" y="4"/>
                                </a:lnTo>
                                <a:lnTo>
                                  <a:pt x="9" y="4"/>
                                </a:lnTo>
                                <a:lnTo>
                                  <a:pt x="7" y="3"/>
                                </a:lnTo>
                                <a:lnTo>
                                  <a:pt x="4" y="2"/>
                                </a:lnTo>
                                <a:lnTo>
                                  <a:pt x="3"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1609"/>
                        <wps:cNvSpPr>
                          <a:spLocks/>
                        </wps:cNvSpPr>
                        <wps:spPr bwMode="auto">
                          <a:xfrm>
                            <a:off x="684" y="833"/>
                            <a:ext cx="13" cy="5"/>
                          </a:xfrm>
                          <a:custGeom>
                            <a:avLst/>
                            <a:gdLst>
                              <a:gd name="T0" fmla="+- 0 684 684"/>
                              <a:gd name="T1" fmla="*/ T0 w 13"/>
                              <a:gd name="T2" fmla="+- 0 833 833"/>
                              <a:gd name="T3" fmla="*/ 833 h 5"/>
                              <a:gd name="T4" fmla="+- 0 685 684"/>
                              <a:gd name="T5" fmla="*/ T4 w 13"/>
                              <a:gd name="T6" fmla="+- 0 834 833"/>
                              <a:gd name="T7" fmla="*/ 834 h 5"/>
                              <a:gd name="T8" fmla="+- 0 686 684"/>
                              <a:gd name="T9" fmla="*/ T8 w 13"/>
                              <a:gd name="T10" fmla="+- 0 835 833"/>
                              <a:gd name="T11" fmla="*/ 835 h 5"/>
                              <a:gd name="T12" fmla="+- 0 687 684"/>
                              <a:gd name="T13" fmla="*/ T12 w 13"/>
                              <a:gd name="T14" fmla="+- 0 835 833"/>
                              <a:gd name="T15" fmla="*/ 835 h 5"/>
                              <a:gd name="T16" fmla="+- 0 689 684"/>
                              <a:gd name="T17" fmla="*/ T16 w 13"/>
                              <a:gd name="T18" fmla="+- 0 836 833"/>
                              <a:gd name="T19" fmla="*/ 836 h 5"/>
                              <a:gd name="T20" fmla="+- 0 691 684"/>
                              <a:gd name="T21" fmla="*/ T20 w 13"/>
                              <a:gd name="T22" fmla="+- 0 837 833"/>
                              <a:gd name="T23" fmla="*/ 837 h 5"/>
                              <a:gd name="T24" fmla="+- 0 694 684"/>
                              <a:gd name="T25" fmla="*/ T24 w 13"/>
                              <a:gd name="T26" fmla="+- 0 837 833"/>
                              <a:gd name="T27" fmla="*/ 837 h 5"/>
                              <a:gd name="T28" fmla="+- 0 695 684"/>
                              <a:gd name="T29" fmla="*/ T28 w 13"/>
                              <a:gd name="T30" fmla="+- 0 837 833"/>
                              <a:gd name="T31" fmla="*/ 837 h 5"/>
                              <a:gd name="T32" fmla="+- 0 696 684"/>
                              <a:gd name="T33" fmla="*/ T32 w 13"/>
                              <a:gd name="T34" fmla="+- 0 837 833"/>
                              <a:gd name="T35" fmla="*/ 837 h 5"/>
                              <a:gd name="T36" fmla="+- 0 697 684"/>
                              <a:gd name="T37" fmla="*/ T36 w 13"/>
                              <a:gd name="T38" fmla="+- 0 838 833"/>
                              <a:gd name="T39" fmla="*/ 83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0" y="0"/>
                                </a:moveTo>
                                <a:lnTo>
                                  <a:pt x="1" y="1"/>
                                </a:lnTo>
                                <a:lnTo>
                                  <a:pt x="2" y="2"/>
                                </a:lnTo>
                                <a:lnTo>
                                  <a:pt x="3" y="2"/>
                                </a:lnTo>
                                <a:lnTo>
                                  <a:pt x="5" y="3"/>
                                </a:lnTo>
                                <a:lnTo>
                                  <a:pt x="7" y="4"/>
                                </a:lnTo>
                                <a:lnTo>
                                  <a:pt x="10" y="4"/>
                                </a:lnTo>
                                <a:lnTo>
                                  <a:pt x="11" y="4"/>
                                </a:lnTo>
                                <a:lnTo>
                                  <a:pt x="12" y="4"/>
                                </a:lnTo>
                                <a:lnTo>
                                  <a:pt x="13"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Freeform 1610"/>
                        <wps:cNvSpPr>
                          <a:spLocks/>
                        </wps:cNvSpPr>
                        <wps:spPr bwMode="auto">
                          <a:xfrm>
                            <a:off x="671" y="1020"/>
                            <a:ext cx="17" cy="8"/>
                          </a:xfrm>
                          <a:custGeom>
                            <a:avLst/>
                            <a:gdLst>
                              <a:gd name="T0" fmla="+- 0 671 671"/>
                              <a:gd name="T1" fmla="*/ T0 w 17"/>
                              <a:gd name="T2" fmla="+- 0 1021 1021"/>
                              <a:gd name="T3" fmla="*/ 1021 h 8"/>
                              <a:gd name="T4" fmla="+- 0 671 671"/>
                              <a:gd name="T5" fmla="*/ T4 w 17"/>
                              <a:gd name="T6" fmla="+- 0 1021 1021"/>
                              <a:gd name="T7" fmla="*/ 1021 h 8"/>
                              <a:gd name="T8" fmla="+- 0 671 671"/>
                              <a:gd name="T9" fmla="*/ T8 w 17"/>
                              <a:gd name="T10" fmla="+- 0 1022 1021"/>
                              <a:gd name="T11" fmla="*/ 1022 h 8"/>
                              <a:gd name="T12" fmla="+- 0 672 671"/>
                              <a:gd name="T13" fmla="*/ T12 w 17"/>
                              <a:gd name="T14" fmla="+- 0 1023 1021"/>
                              <a:gd name="T15" fmla="*/ 1023 h 8"/>
                              <a:gd name="T16" fmla="+- 0 674 671"/>
                              <a:gd name="T17" fmla="*/ T16 w 17"/>
                              <a:gd name="T18" fmla="+- 0 1025 1021"/>
                              <a:gd name="T19" fmla="*/ 1025 h 8"/>
                              <a:gd name="T20" fmla="+- 0 680 671"/>
                              <a:gd name="T21" fmla="*/ T20 w 17"/>
                              <a:gd name="T22" fmla="+- 0 1027 1021"/>
                              <a:gd name="T23" fmla="*/ 1027 h 8"/>
                              <a:gd name="T24" fmla="+- 0 688 671"/>
                              <a:gd name="T25" fmla="*/ T24 w 17"/>
                              <a:gd name="T26" fmla="+- 0 1028 1021"/>
                              <a:gd name="T27" fmla="*/ 1028 h 8"/>
                            </a:gdLst>
                            <a:ahLst/>
                            <a:cxnLst>
                              <a:cxn ang="0">
                                <a:pos x="T1" y="T3"/>
                              </a:cxn>
                              <a:cxn ang="0">
                                <a:pos x="T5" y="T7"/>
                              </a:cxn>
                              <a:cxn ang="0">
                                <a:pos x="T9" y="T11"/>
                              </a:cxn>
                              <a:cxn ang="0">
                                <a:pos x="T13" y="T15"/>
                              </a:cxn>
                              <a:cxn ang="0">
                                <a:pos x="T17" y="T19"/>
                              </a:cxn>
                              <a:cxn ang="0">
                                <a:pos x="T21" y="T23"/>
                              </a:cxn>
                              <a:cxn ang="0">
                                <a:pos x="T25" y="T27"/>
                              </a:cxn>
                            </a:cxnLst>
                            <a:rect l="0" t="0" r="r" b="b"/>
                            <a:pathLst>
                              <a:path w="17" h="8">
                                <a:moveTo>
                                  <a:pt x="0" y="0"/>
                                </a:moveTo>
                                <a:lnTo>
                                  <a:pt x="0" y="0"/>
                                </a:lnTo>
                                <a:lnTo>
                                  <a:pt x="0" y="1"/>
                                </a:lnTo>
                                <a:lnTo>
                                  <a:pt x="1" y="2"/>
                                </a:lnTo>
                                <a:lnTo>
                                  <a:pt x="3" y="4"/>
                                </a:lnTo>
                                <a:lnTo>
                                  <a:pt x="9" y="6"/>
                                </a:lnTo>
                                <a:lnTo>
                                  <a:pt x="17"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Freeform 1611"/>
                        <wps:cNvSpPr>
                          <a:spLocks/>
                        </wps:cNvSpPr>
                        <wps:spPr bwMode="auto">
                          <a:xfrm>
                            <a:off x="697" y="766"/>
                            <a:ext cx="5" cy="72"/>
                          </a:xfrm>
                          <a:custGeom>
                            <a:avLst/>
                            <a:gdLst>
                              <a:gd name="T0" fmla="+- 0 697 697"/>
                              <a:gd name="T1" fmla="*/ T0 w 5"/>
                              <a:gd name="T2" fmla="+- 0 838 766"/>
                              <a:gd name="T3" fmla="*/ 838 h 72"/>
                              <a:gd name="T4" fmla="+- 0 698 697"/>
                              <a:gd name="T5" fmla="*/ T4 w 5"/>
                              <a:gd name="T6" fmla="+- 0 820 766"/>
                              <a:gd name="T7" fmla="*/ 820 h 72"/>
                              <a:gd name="T8" fmla="+- 0 699 697"/>
                              <a:gd name="T9" fmla="*/ T8 w 5"/>
                              <a:gd name="T10" fmla="+- 0 802 766"/>
                              <a:gd name="T11" fmla="*/ 802 h 72"/>
                              <a:gd name="T12" fmla="+- 0 700 697"/>
                              <a:gd name="T13" fmla="*/ T12 w 5"/>
                              <a:gd name="T14" fmla="+- 0 784 766"/>
                              <a:gd name="T15" fmla="*/ 784 h 72"/>
                              <a:gd name="T16" fmla="+- 0 702 697"/>
                              <a:gd name="T17" fmla="*/ T16 w 5"/>
                              <a:gd name="T18" fmla="+- 0 766 766"/>
                              <a:gd name="T19" fmla="*/ 766 h 72"/>
                            </a:gdLst>
                            <a:ahLst/>
                            <a:cxnLst>
                              <a:cxn ang="0">
                                <a:pos x="T1" y="T3"/>
                              </a:cxn>
                              <a:cxn ang="0">
                                <a:pos x="T5" y="T7"/>
                              </a:cxn>
                              <a:cxn ang="0">
                                <a:pos x="T9" y="T11"/>
                              </a:cxn>
                              <a:cxn ang="0">
                                <a:pos x="T13" y="T15"/>
                              </a:cxn>
                              <a:cxn ang="0">
                                <a:pos x="T17" y="T19"/>
                              </a:cxn>
                            </a:cxnLst>
                            <a:rect l="0" t="0" r="r" b="b"/>
                            <a:pathLst>
                              <a:path w="5" h="72">
                                <a:moveTo>
                                  <a:pt x="0" y="72"/>
                                </a:moveTo>
                                <a:lnTo>
                                  <a:pt x="1" y="54"/>
                                </a:lnTo>
                                <a:lnTo>
                                  <a:pt x="2" y="36"/>
                                </a:lnTo>
                                <a:lnTo>
                                  <a:pt x="3" y="18"/>
                                </a:lnTo>
                                <a:lnTo>
                                  <a:pt x="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Line 1612"/>
                        <wps:cNvCnPr>
                          <a:cxnSpLocks noChangeShapeType="1"/>
                        </wps:cNvCnPr>
                        <wps:spPr bwMode="auto">
                          <a:xfrm>
                            <a:off x="922" y="777"/>
                            <a:ext cx="644"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2" name="Picture 16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99" y="241"/>
                            <a:ext cx="1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3" name="Line 1614"/>
                        <wps:cNvCnPr>
                          <a:cxnSpLocks noChangeShapeType="1"/>
                        </wps:cNvCnPr>
                        <wps:spPr bwMode="auto">
                          <a:xfrm>
                            <a:off x="919" y="786"/>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34" name="Picture 16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35" y="240"/>
                            <a:ext cx="31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5" name="Picture 16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1" y="1122"/>
                            <a:ext cx="21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6" name="Freeform 1617"/>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Text Box 1618"/>
                        <wps:cNvSpPr txBox="1">
                          <a:spLocks noChangeArrowheads="1"/>
                        </wps:cNvSpPr>
                        <wps:spPr bwMode="auto">
                          <a:xfrm>
                            <a:off x="397"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2B212C4" w14:textId="77777777" w:rsidR="002A51E6" w:rsidRDefault="002A51E6" w:rsidP="002A51E6">
                              <w:pPr>
                                <w:rPr>
                                  <w:sz w:val="26"/>
                                </w:rPr>
                              </w:pPr>
                            </w:p>
                            <w:p w14:paraId="1486C225" w14:textId="77777777" w:rsidR="002A51E6" w:rsidRDefault="002A51E6" w:rsidP="002A51E6">
                              <w:pPr>
                                <w:rPr>
                                  <w:sz w:val="26"/>
                                </w:rPr>
                              </w:pPr>
                            </w:p>
                            <w:p w14:paraId="10D2D039" w14:textId="77777777" w:rsidR="002A51E6" w:rsidRDefault="002A51E6" w:rsidP="002A51E6">
                              <w:pPr>
                                <w:rPr>
                                  <w:sz w:val="26"/>
                                </w:rPr>
                              </w:pPr>
                            </w:p>
                            <w:p w14:paraId="028AD8D4" w14:textId="77777777" w:rsidR="002A51E6" w:rsidRDefault="002A51E6" w:rsidP="002A51E6">
                              <w:pPr>
                                <w:spacing w:before="174"/>
                                <w:ind w:left="321"/>
                                <w:rPr>
                                  <w:sz w:val="20"/>
                                </w:rPr>
                              </w:pPr>
                              <w:r>
                                <w:rPr>
                                  <w:color w:val="231F20"/>
                                  <w:w w:val="99"/>
                                  <w:sz w:val="20"/>
                                </w:rPr>
                                <w:t>1</w:t>
                              </w:r>
                            </w:p>
                          </w:txbxContent>
                        </wps:txbx>
                        <wps:bodyPr rot="0" vert="horz" wrap="square" lIns="0" tIns="0" rIns="0" bIns="0" anchor="t" anchorCtr="0" upright="1">
                          <a:noAutofit/>
                        </wps:bodyPr>
                      </wps:wsp>
                      <wps:wsp>
                        <wps:cNvPr id="3638" name="Text Box 1619"/>
                        <wps:cNvSpPr txBox="1">
                          <a:spLocks noChangeArrowheads="1"/>
                        </wps:cNvSpPr>
                        <wps:spPr bwMode="auto">
                          <a:xfrm>
                            <a:off x="1852"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8DF41" w14:textId="77777777" w:rsidR="002A51E6" w:rsidRDefault="002A51E6" w:rsidP="002A51E6">
                              <w:pPr>
                                <w:spacing w:before="7"/>
                                <w:rPr>
                                  <w:sz w:val="35"/>
                                </w:rPr>
                              </w:pPr>
                            </w:p>
                            <w:p w14:paraId="4D098E50" w14:textId="77777777" w:rsidR="002A51E6" w:rsidRDefault="002A51E6" w:rsidP="002A51E6">
                              <w:pPr>
                                <w:ind w:right="112"/>
                                <w:jc w:val="right"/>
                                <w:rPr>
                                  <w:sz w:val="20"/>
                                </w:rPr>
                              </w:pPr>
                              <w:r>
                                <w:rPr>
                                  <w:color w:val="231F20"/>
                                  <w:w w:val="99"/>
                                  <w:sz w:val="20"/>
                                </w:rPr>
                                <w:t>2</w:t>
                              </w:r>
                            </w:p>
                          </w:txbxContent>
                        </wps:txbx>
                        <wps:bodyPr rot="0" vert="horz" wrap="square" lIns="0" tIns="0" rIns="0" bIns="0" anchor="t" anchorCtr="0" upright="1">
                          <a:noAutofit/>
                        </wps:bodyPr>
                      </wps:wsp>
                      <wps:wsp>
                        <wps:cNvPr id="3639" name="Text Box 1620"/>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73AB" w14:textId="77777777" w:rsidR="002A51E6" w:rsidRDefault="002A51E6" w:rsidP="002A51E6">
                              <w:pPr>
                                <w:spacing w:before="142"/>
                                <w:ind w:left="87"/>
                                <w:rPr>
                                  <w:sz w:val="20"/>
                                </w:rPr>
                              </w:pPr>
                              <w:r>
                                <w:rPr>
                                  <w:color w:val="231F20"/>
                                  <w:w w:val="99"/>
                                  <w:sz w:val="20"/>
                                </w:rPr>
                                <w:t>b</w:t>
                              </w:r>
                            </w:p>
                          </w:txbxContent>
                        </wps:txbx>
                        <wps:bodyPr rot="0" vert="horz" wrap="square" lIns="0" tIns="0" rIns="0" bIns="0" anchor="t" anchorCtr="0" upright="1">
                          <a:noAutofit/>
                        </wps:bodyPr>
                      </wps:wsp>
                    </wpg:wgp>
                  </a:graphicData>
                </a:graphic>
              </wp:inline>
            </w:drawing>
          </mc:Choice>
          <mc:Fallback>
            <w:pict>
              <v:group w14:anchorId="32680098" id="Group 1449" o:spid="_x0000_s1667"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">
                <v:shape id="Picture 1450" o:spid="_x0000_s1668" type="#_x0000_t75" style="position:absolute;left:1850;top:520;width:85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">
                  <v:imagedata r:id="rId102" o:title=""/>
                </v:shape>
                <v:shape id="Picture 1451" o:spid="_x0000_s1669" type="#_x0000_t75" style="position:absolute;left:2285;top:369;width:2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">
                  <v:imagedata r:id="rId103" o:title=""/>
                </v:shape>
                <v:shape id="Picture 1452" o:spid="_x0000_s1670" type="#_x0000_t75" style="position:absolute;left:2669;top:702;width:15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">
                  <v:imagedata r:id="rId104" o:title=""/>
                </v:shape>
                <v:line id="Line 1453" o:spid="_x0000_s1671" style="position:absolute;flip:x y;visibility:visible;mso-wrap-style:square" from="2383,450" to="246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" strokecolor="#231f20" strokeweight=".07619mm"/>
                <v:line id="Line 1454" o:spid="_x0000_s1672" style="position:absolute;flip:y;visibility:visible;mso-wrap-style:square" from="2396,650" to="2422,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" strokecolor="#231f20" strokeweight=".07619mm"/>
                <v:line id="Line 1455" o:spid="_x0000_s1673" style="position:absolute;flip:x y;visibility:visible;mso-wrap-style:square" from="2329,650" to="239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" strokecolor="#231f20" strokeweight=".07619mm"/>
                <v:shape id="Picture 1456" o:spid="_x0000_s1674" type="#_x0000_t75" style="position:absolute;left:2232;top:368;width:28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">
                  <v:imagedata r:id="rId105" o:title=""/>
                </v:shape>
                <v:shape id="Picture 1457" o:spid="_x0000_s1675" type="#_x0000_t75" style="position:absolute;left:958;top:238;width:22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">
                  <v:imagedata r:id="rId106" o:title=""/>
                </v:shape>
                <v:line id="Line 1458" o:spid="_x0000_s1676" style="position:absolute;flip:x;visibility:visible;mso-wrap-style:square" from="868,597"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" strokecolor="#231f20" strokeweight=".07619mm"/>
                <v:line id="Line 1459" o:spid="_x0000_s1677" style="position:absolute;flip:y;visibility:visible;mso-wrap-style:square" from="974,940" to="98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" strokecolor="#231f20" strokeweight=".07619mm"/>
                <v:line id="Line 1460" o:spid="_x0000_s1678" style="position:absolute;visibility:visible;mso-wrap-style:square" from="920,813" to="156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" strokecolor="#231f20" strokeweight=".07619mm"/>
                <v:line id="Line 1461" o:spid="_x0000_s1679" style="position:absolute;flip:x;visibility:visible;mso-wrap-style:square" from="583,914" to="6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" strokecolor="#231f20" strokeweight=".07619mm"/>
                <v:line id="Line 1462" o:spid="_x0000_s1680" style="position:absolute;visibility:visible;mso-wrap-style:square" from="555,954" to="55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" strokecolor="#231f20" strokeweight=".07619mm"/>
                <v:line id="Line 1463" o:spid="_x0000_s1681" style="position:absolute;visibility:visible;mso-wrap-style:square" from="567,978" to="1566,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" strokecolor="#231f20" strokeweight=".07619mm"/>
                <v:line id="Line 1464" o:spid="_x0000_s1682" style="position:absolute;flip:x y;visibility:visible;mso-wrap-style:square" from="946,749" to="9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" strokecolor="#231f20" strokeweight=".07619mm"/>
                <v:line id="Line 1465" o:spid="_x0000_s1683" style="position:absolute;flip:y;visibility:visible;mso-wrap-style:square" from="975,842" to="97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" strokecolor="#231f20" strokeweight=".07619mm"/>
                <v:line id="Line 1466" o:spid="_x0000_s1684" style="position:absolute;flip:x y;visibility:visible;mso-wrap-style:square" from="976,877" to="97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" strokecolor="#231f20" strokeweight=".07619mm"/>
                <v:line id="Line 1467" o:spid="_x0000_s1685" style="position:absolute;flip:x y;visibility:visible;mso-wrap-style:square" from="769,712" to="90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" strokecolor="#231f20" strokeweight=".07619mm"/>
                <v:line id="Line 1468" o:spid="_x0000_s1686" style="position:absolute;flip:x;visibility:visible;mso-wrap-style:square" from="707,714" to="75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" strokecolor="#231f20" strokeweight=".07619mm"/>
                <v:line id="Line 1469" o:spid="_x0000_s1687" style="position:absolute;visibility:visible;mso-wrap-style:square" from="1154,1012" to="1155,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" strokecolor="#231f20" strokeweight=".07619mm"/>
                <v:line id="Line 1470" o:spid="_x0000_s1688" style="position:absolute;flip:x y;visibility:visible;mso-wrap-style:square" from="1281,1006" to="128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" strokecolor="#231f20" strokeweight=".07619mm"/>
                <v:line id="Line 1471" o:spid="_x0000_s1689" style="position:absolute;flip:x y;visibility:visible;mso-wrap-style:square" from="1280,988" to="128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" strokecolor="#231f20" strokeweight=".07619mm"/>
                <v:line id="Line 1472" o:spid="_x0000_s1690" style="position:absolute;visibility:visible;mso-wrap-style:square" from="1153,993" to="115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" strokecolor="#231f20" strokeweight=".07619mm"/>
                <v:line id="Line 1473" o:spid="_x0000_s1691" style="position:absolute;visibility:visible;mso-wrap-style:square" from="1358,728" to="15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" strokecolor="#231f20" strokeweight=".07619mm"/>
                <v:line id="Line 1474" o:spid="_x0000_s1692" style="position:absolute;visibility:visible;mso-wrap-style:square" from="695,748"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" strokecolor="#231f20" strokeweight=".07619mm"/>
                <v:line id="Line 1475" o:spid="_x0000_s1693" style="position:absolute;visibility:visible;mso-wrap-style:square" from="917,852"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" strokecolor="#231f20" strokeweight=".07619mm"/>
                <v:line id="Line 1476" o:spid="_x0000_s1694" style="position:absolute;flip:x;visibility:visible;mso-wrap-style:square" from="680,889" to="69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" strokecolor="#231f20" strokeweight=".07619mm"/>
                <v:line id="Line 1477" o:spid="_x0000_s1695" style="position:absolute;flip:x;visibility:visible;mso-wrap-style:square" from="916,839" to="9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" strokecolor="#231f20" strokeweight=".07619mm"/>
                <v:line id="Line 1478" o:spid="_x0000_s1696" style="position:absolute;flip:x;visibility:visible;mso-wrap-style:square" from="884,785" to="90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" strokecolor="#231f20" strokeweight=".07619mm"/>
                <v:line id="Line 1479" o:spid="_x0000_s1697" style="position:absolute;flip:x y;visibility:visible;mso-wrap-style:square" from="911,848"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" strokecolor="#231f20" strokeweight=".07619mm"/>
                <v:line id="Line 1480" o:spid="_x0000_s1698" style="position:absolute;visibility:visible;mso-wrap-style:square" from="973,873" to="97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" strokecolor="#231f20" strokeweight=".07619mm"/>
                <v:line id="Line 1481" o:spid="_x0000_s1699" style="position:absolute;visibility:visible;mso-wrap-style:square" from="965,895"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" strokecolor="#231f20" strokeweight=".07619mm"/>
                <v:line id="Line 1482" o:spid="_x0000_s1700" style="position:absolute;flip:y;visibility:visible;mso-wrap-style:square" from="972,878" to="97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" strokecolor="#231f20" strokeweight=".07619mm"/>
                <v:line id="Line 1483" o:spid="_x0000_s1701" style="position:absolute;flip:x y;visibility:visible;mso-wrap-style:square" from="913,827" to="91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" strokecolor="#231f20" strokeweight=".07619mm"/>
                <v:line id="Line 1484" o:spid="_x0000_s1702" style="position:absolute;visibility:visible;mso-wrap-style:square" from="919,82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" strokecolor="#231f20" strokeweight=".07619mm"/>
                <v:line id="Line 1485" o:spid="_x0000_s1703" style="position:absolute;visibility:visible;mso-wrap-style:square" from="688,1028" to="88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" strokecolor="#231f20" strokeweight=".07619mm"/>
                <v:line id="Line 1486" o:spid="_x0000_s1704" style="position:absolute;flip:y;visibility:visible;mso-wrap-style:square" from="964,843" to="97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" strokecolor="#231f20" strokeweight=".07619mm"/>
                <v:line id="Line 1487" o:spid="_x0000_s1705" style="position:absolute;visibility:visible;mso-wrap-style:square" from="911,852" to="9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" strokecolor="#231f20" strokeweight=".07619mm"/>
                <v:line id="Line 1488" o:spid="_x0000_s1706" style="position:absolute;visibility:visible;mso-wrap-style:square" from="975,878" to="97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" strokecolor="#231f20" strokeweight=".07619mm"/>
                <v:line id="Line 1489" o:spid="_x0000_s1707" style="position:absolute;visibility:visible;mso-wrap-style:square" from="971,857" to="97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" strokecolor="#231f20" strokeweight=".07619mm"/>
                <v:line id="Line 1490" o:spid="_x0000_s1708" style="position:absolute;flip:x y;visibility:visible;mso-wrap-style:square" from="913,823" to="92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" strokecolor="#231f20" strokeweight=".07619mm"/>
                <v:line id="Line 1491" o:spid="_x0000_s1709" style="position:absolute;flip:x;visibility:visible;mso-wrap-style:square" from="899,825" to="91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" strokecolor="#231f20" strokeweight=".07619mm"/>
                <v:line id="Line 1492" o:spid="_x0000_s1710" style="position:absolute;flip:x;visibility:visible;mso-wrap-style:square" from="697,838" to="70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" strokecolor="#231f20" strokeweight=".07619mm"/>
                <v:line id="Line 1493" o:spid="_x0000_s1711" style="position:absolute;visibility:visible;mso-wrap-style:square" from="926,824"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" strokecolor="#231f20" strokeweight=".07619mm"/>
                <v:line id="Line 1494" o:spid="_x0000_s1712" style="position:absolute;visibility:visible;mso-wrap-style:square" from="935,1027"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" strokecolor="#231f20" strokeweight=".07619mm"/>
                <v:line id="Line 1495" o:spid="_x0000_s1713" style="position:absolute;visibility:visible;mso-wrap-style:square" from="964,846" to="96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" strokecolor="#231f20" strokeweight=".07619mm"/>
                <v:line id="Line 1496" o:spid="_x0000_s1714" style="position:absolute;flip:x;visibility:visible;mso-wrap-style:square" from="899,1032" to="92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" strokecolor="#231f20" strokeweight=".07619mm"/>
                <v:line id="Line 1497" o:spid="_x0000_s1715" style="position:absolute;flip:y;visibility:visible;mso-wrap-style:square" from="894,786" to="9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" strokecolor="#231f20" strokeweight=".07619mm"/>
                <v:line id="Line 1498" o:spid="_x0000_s1716" style="position:absolute;visibility:visible;mso-wrap-style:square" from="768,712" to="90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" strokecolor="#231f20" strokeweight=".07619mm"/>
                <v:line id="Line 1499" o:spid="_x0000_s1717" style="position:absolute;flip:x;visibility:visible;mso-wrap-style:square" from="912,840" to="9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" strokecolor="#231f20" strokeweight=".07619mm"/>
                <v:line id="Line 1500" o:spid="_x0000_s1718" style="position:absolute;flip:x;visibility:visible;mso-wrap-style:square" from="924,770" to="93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" strokecolor="#231f20" strokeweight=".07619mm"/>
                <v:line id="Line 1501" o:spid="_x0000_s1719" style="position:absolute;visibility:visible;mso-wrap-style:square" from="693,748" to="69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" strokecolor="#231f20" strokeweight=".07619mm"/>
                <v:line id="Line 1502" o:spid="_x0000_s1720" style="position:absolute;flip:x y;visibility:visible;mso-wrap-style:square" from="719,735" to="9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" strokecolor="#231f20" strokeweight=".07619mm"/>
                <v:line id="Line 1503" o:spid="_x0000_s1721" style="position:absolute;visibility:visible;mso-wrap-style:square" from="964,846"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" strokecolor="#231f20" strokeweight=".07619mm"/>
                <v:line id="Line 1504" o:spid="_x0000_s1722" style="position:absolute;visibility:visible;mso-wrap-style:square" from="899,1029"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" strokecolor="#231f20" strokeweight=".07619mm"/>
                <v:line id="Line 1505" o:spid="_x0000_s1723" style="position:absolute;flip:x;visibility:visible;mso-wrap-style:square" from="971,856" to="9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" strokecolor="#231f20" strokeweight=".07619mm"/>
                <v:line id="Line 1506" o:spid="_x0000_s1724" style="position:absolute;visibility:visible;mso-wrap-style:square" from="971,839" to="97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" strokecolor="#231f20" strokeweight=".07619mm"/>
                <v:line id="Line 1507" o:spid="_x0000_s1725" style="position:absolute;flip:y;visibility:visible;mso-wrap-style:square" from="698,838" to="70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" strokecolor="#231f20" strokeweight=".07619mm"/>
                <v:line id="Line 1508" o:spid="_x0000_s1726" style="position:absolute;visibility:visible;mso-wrap-style:square" from="899,1035" to="89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" strokecolor="#231f20" strokeweight=".07619mm"/>
                <v:line id="Line 1509" o:spid="_x0000_s1727" style="position:absolute;visibility:visible;mso-wrap-style:square" from="921,813"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" strokecolor="#231f20" strokeweight=".07619mm"/>
                <v:line id="Line 1510" o:spid="_x0000_s1728" style="position:absolute;flip:x y;visibility:visible;mso-wrap-style:square" from="912,83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" strokecolor="#231f20" strokeweight=".07619mm"/>
                <v:line id="Line 1511" o:spid="_x0000_s1729" style="position:absolute;flip:y;visibility:visible;mso-wrap-style:square" from="918,813" to="92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" strokecolor="#231f20" strokeweight=".07619mm"/>
                <v:line id="Line 1512" o:spid="_x0000_s1730" style="position:absolute;flip:y;visibility:visible;mso-wrap-style:square" from="921,759" to="9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" strokecolor="#231f20" strokeweight=".07619mm"/>
                <v:line id="Line 1513" o:spid="_x0000_s1731" style="position:absolute;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" strokecolor="#231f20" strokeweight=".07619mm"/>
                <v:line id="Line 1514" o:spid="_x0000_s1732" style="position:absolute;visibility:visible;mso-wrap-style:square" from="695,902" to="69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" strokecolor="#231f20" strokeweight=".07619mm"/>
                <v:line id="Line 1515" o:spid="_x0000_s1733" style="position:absolute;flip:y;visibility:visible;mso-wrap-style:square" from="919,824" to="9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" strokecolor="#231f20" strokeweight=".07619mm"/>
                <v:line id="Line 1516" o:spid="_x0000_s1734" style="position:absolute;visibility:visible;mso-wrap-style:square" from="916,840"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" strokecolor="#231f20" strokeweight=".07619mm"/>
                <v:line id="Line 1517" o:spid="_x0000_s1735" style="position:absolute;flip:y;visibility:visible;mso-wrap-style:square" from="719,712" to="7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" strokecolor="#231f20" strokeweight=".07619mm"/>
                <v:line id="Line 1518" o:spid="_x0000_s1736" style="position:absolute;flip:y;visibility:visible;mso-wrap-style:square" from="894,1031" to="93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" strokecolor="#231f20" strokeweight=".07619mm"/>
                <v:line id="Line 1519" o:spid="_x0000_s1737" style="position:absolute;visibility:visible;mso-wrap-style:square" from="935,759" to="93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" strokecolor="#231f20" strokeweight=".07619mm"/>
                <v:line id="Line 1520" o:spid="_x0000_s1738" style="position:absolute;flip:y;visibility:visible;mso-wrap-style:square" from="967,891" to="9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" strokecolor="#231f20" strokeweight=".07619mm"/>
                <v:line id="Line 1521" o:spid="_x0000_s1739" style="position:absolute;visibility:visible;mso-wrap-style:square" from="706,762" to="90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" strokecolor="#231f20" strokeweight=".07619mm"/>
                <v:line id="Line 1522" o:spid="_x0000_s1740" style="position:absolute;flip:x;visibility:visible;mso-wrap-style:square" from="915,751" to="92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" strokecolor="#231f20" strokeweight=".07619mm"/>
                <v:line id="Line 1523" o:spid="_x0000_s1741" style="position:absolute;visibility:visible;mso-wrap-style:square" from="973,843" to="97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" strokecolor="#231f20" strokeweight=".07619mm"/>
                <v:line id="Line 1524" o:spid="_x0000_s1742"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" strokecolor="#231f20" strokeweight=".07619mm"/>
                <v:line id="Line 1525" o:spid="_x0000_s1743"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" strokecolor="#231f20" strokeweight=".07619mm"/>
                <v:line id="Line 1526" o:spid="_x0000_s1744" style="position:absolute;flip:x;visibility:visible;mso-wrap-style:square" from="870,598"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" strokecolor="#231f20" strokeweight=".07619mm"/>
                <v:line id="Line 1527" o:spid="_x0000_s1745" style="position:absolute;flip:y;visibility:visible;mso-wrap-style:square" from="934,952" to="123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" strokecolor="#231f20" strokeweight=".07619mm"/>
                <v:line id="Line 1528" o:spid="_x0000_s1746" style="position:absolute;visibility:visible;mso-wrap-style:square" from="938,1029"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" strokecolor="#231f20" strokeweight=".07619mm"/>
                <v:line id="Line 1529" o:spid="_x0000_s1747" style="position:absolute;flip:x y;visibility:visible;mso-wrap-style:square" from="962,853" to="9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" strokecolor="#231f20" strokeweight=".07619mm"/>
                <v:line id="Line 1530" o:spid="_x0000_s1748" style="position:absolute;visibility:visible;mso-wrap-style:square" from="973,1028" to="97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" strokecolor="#231f20" strokeweight=".07619mm"/>
                <v:line id="Line 1531" o:spid="_x0000_s1749" style="position:absolute;flip:x y;visibility:visible;mso-wrap-style:square" from="948,1027"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" strokecolor="#231f20" strokeweight=".07619mm"/>
                <v:line id="Line 1532" o:spid="_x0000_s1750" style="position:absolute;flip:x y;visibility:visible;mso-wrap-style:square" from="1012,854" to="10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" strokecolor="#231f20" strokeweight=".07619mm"/>
                <v:line id="Line 1533" o:spid="_x0000_s1751" style="position:absolute;visibility:visible;mso-wrap-style:square" from="974,838" to="97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" strokecolor="#231f20" strokeweight=".07619mm"/>
                <v:line id="Line 1534" o:spid="_x0000_s1752" style="position:absolute;flip:x;visibility:visible;mso-wrap-style:square" from="978,903" to="10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" strokecolor="#231f20" strokeweight=".07619mm"/>
                <v:line id="Line 1535" o:spid="_x0000_s1753" style="position:absolute;visibility:visible;mso-wrap-style:square" from="1015,855"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" strokecolor="#231f20" strokeweight=".07619mm"/>
                <v:line id="Line 1536" o:spid="_x0000_s1754" style="position:absolute;flip:x;visibility:visible;mso-wrap-style:square" from="938,964" to="12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" strokecolor="#231f20" strokeweight=".07619mm"/>
                <v:line id="Line 1537" o:spid="_x0000_s1755" style="position:absolute;flip:x y;visibility:visible;mso-wrap-style:square" from="1002,902" to="100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" strokecolor="#231f20" strokeweight=".07619mm"/>
                <v:line id="Line 1538" o:spid="_x0000_s1756" style="position:absolute;flip:y;visibility:visible;mso-wrap-style:square" from="973,995" to="115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" strokecolor="#231f20" strokeweight=".07619mm"/>
                <v:line id="Line 1539" o:spid="_x0000_s1757" style="position:absolute;flip:y;visibility:visible;mso-wrap-style:square" from="1258,972" to="127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" strokecolor="#231f20" strokeweight=".07619mm"/>
                <v:line id="Line 1540" o:spid="_x0000_s1758" style="position:absolute;flip:x y;visibility:visible;mso-wrap-style:square" from="938,1022" to="948,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" strokecolor="#231f20" strokeweight=".07619mm"/>
                <v:line id="Line 1541" o:spid="_x0000_s1759" style="position:absolute;flip:y;visibility:visible;mso-wrap-style:square" from="974,902" to="10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" strokecolor="#231f20" strokeweight=".07619mm"/>
                <v:line id="Line 1542" o:spid="_x0000_s1760" style="position:absolute;flip:x;visibility:visible;mso-wrap-style:square" from="926,828" to="95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" strokecolor="#231f20" strokeweight=".07619mm"/>
                <v:line id="Line 1543" o:spid="_x0000_s1761" style="position:absolute;flip:y;visibility:visible;mso-wrap-style:square" from="973,1002" to="1154,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" strokecolor="#231f20" strokeweight=".07619mm"/>
                <v:line id="Line 1544" o:spid="_x0000_s1762" style="position:absolute;flip:y;visibility:visible;mso-wrap-style:square" from="1273,977" to="129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" strokecolor="#231f20" strokeweight=".07619mm"/>
                <v:line id="Line 1545" o:spid="_x0000_s1763" style="position:absolute;visibility:visible;mso-wrap-style:square" from="1014,886"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" strokecolor="#231f20" strokeweight=".07619mm"/>
                <v:line id="Line 1546" o:spid="_x0000_s1764" style="position:absolute;visibility:visible;mso-wrap-style:square" from="974,907" to="97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" strokecolor="#231f20" strokeweight=".07619mm"/>
                <v:line id="Line 1547" o:spid="_x0000_s1765" style="position:absolute;flip:x;visibility:visible;mso-wrap-style:square" from="584,915" to="67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" strokecolor="#231f20" strokeweight=".07619mm"/>
                <v:line id="Line 1548" o:spid="_x0000_s1766" style="position:absolute;visibility:visible;mso-wrap-style:square" from="571,943" to="6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" strokecolor="#231f20" strokeweight=".07619mm"/>
                <v:line id="Line 1549" o:spid="_x0000_s1767" style="position:absolute;visibility:visible;mso-wrap-style:square" from="789,1040" to="156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" strokecolor="#231f20" strokeweight=".07619mm"/>
                <v:shape id="Freeform 1550" o:spid="_x0000_s1768" style="position:absolute;left:1153;top:974;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" path="m,19r6,7l19,30r21,3l65,33,89,31r20,-5l123,20r4,-6l122,7,108,3,88,,63,,38,2,18,7,5,13,,19xe" filled="f" strokecolor="#231f20" strokeweight=".07619mm">
                  <v:path arrowok="t" o:connecttype="custom" o:connectlocs="0,993;6,1000;19,1004;40,1007;65,1007;89,1005;109,1000;123,994;127,988;122,981;108,977;88,974;63,974;38,976;18,981;5,987;0,993" o:connectangles="0,0,0,0,0,0,0,0,0,0,0,0,0,0,0,0,0"/>
                </v:shape>
                <v:shape id="Freeform 1551" o:spid="_x0000_s1769" style="position:absolute;left:1192;top:983;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" path="m,9r1,3l12,14r13,l39,13,50,10,49,6r,-3l38,,25,1,11,2,,5,,9xe" filled="f" strokecolor="#231f20" strokeweight=".07619mm">
                  <v:path arrowok="t" o:connecttype="custom" o:connectlocs="0,992;1,995;12,997;25,997;39,996;50,993;49,989;49,986;38,983;25,984;11,985;0,988;0,992" o:connectangles="0,0,0,0,0,0,0,0,0,0,0,0,0"/>
                </v:shape>
                <v:shape id="Freeform 1552" o:spid="_x0000_s1770" style="position:absolute;left:1153;top:1001;width:128;height:20;visibility:visible;mso-wrap-style:square;v-text-anchor:top" coordsize="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" path="m,5r5,7l19,16r20,3l64,19,89,17r20,-5l122,6,127,e" filled="f" strokecolor="#231f20" strokeweight=".07619mm">
                  <v:path arrowok="t" o:connecttype="custom" o:connectlocs="0,1007;5,1014;19,1018;39,1021;64,1021;89,1019;109,1014;122,1008;127,1002" o:connectangles="0,0,0,0,0,0,0,0,0"/>
                </v:shape>
                <v:shape id="Freeform 1553" o:spid="_x0000_s1771" style="position:absolute;left:1154;top:1020;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" path="m,l,5r12,5l31,12r15,1l62,13,78,12,93,10e" filled="f" strokecolor="#231f20" strokeweight=".07619mm">
                  <v:path arrowok="t" o:connecttype="custom" o:connectlocs="0,1021;0,1026;12,1031;31,1033;46,1034;62,1034;78,1033;93,1031" o:connectangles="0,0,0,0,0,0,0,0"/>
                </v:shape>
                <v:shape id="Freeform 1554" o:spid="_x0000_s1772" style="position:absolute;left:1248;top:1014;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" path="m,16l21,12,34,6,34,e" filled="f" strokecolor="#231f20" strokeweight=".07619mm">
                  <v:path arrowok="t" o:connecttype="custom" o:connectlocs="0,1031;21,1027;34,1021;34,1015" o:connectangles="0,0,0,0"/>
                </v:shape>
                <v:shape id="Freeform 1555" o:spid="_x0000_s1773" style="position:absolute;left:1154;top:1011;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" path="m,l,6r12,4l31,12r15,2l62,13,78,12,94,10e" filled="f" strokecolor="#231f20" strokeweight=".07619mm">
                  <v:path arrowok="t" o:connecttype="custom" o:connectlocs="0,1012;0,1018;12,1022;31,1024;46,1026;62,1025;78,1024;94,1022" o:connectangles="0,0,0,0,0,0,0,0"/>
                </v:shape>
                <v:shape id="Freeform 1556" o:spid="_x0000_s1774" style="position:absolute;left:1247;top:1005;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" path="m,16l21,12,34,6,33,e" filled="f" strokecolor="#231f20" strokeweight=".07619mm">
                  <v:path arrowok="t" o:connecttype="custom" o:connectlocs="0,1022;21,1018;34,1012;33,1006" o:connectangles="0,0,0,0"/>
                </v:shape>
                <v:shape id="Freeform 1557" o:spid="_x0000_s1775" style="position:absolute;left:973;top:8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" path="m,2l1,1r1,l1,e" filled="f" strokecolor="#231f20" strokeweight=".07619mm">
                  <v:path arrowok="t" o:connecttype="custom" o:connectlocs="0,843;1,842;2,842;1,841" o:connectangles="0,0,0,0"/>
                </v:shape>
                <v:shape id="Freeform 1558" o:spid="_x0000_s1776" style="position:absolute;left:974;top:8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" path="m,1r1,l1,e" filled="f" strokecolor="#231f20" strokeweight=".07619mm">
                  <v:path arrowok="t" o:connecttype="custom" o:connectlocs="0,856;1,856;1,855;1,855" o:connectangles="0,0,0,0"/>
                </v:shape>
                <v:shape id="Freeform 1559" o:spid="_x0000_s1777" style="position:absolute;left:914;top:75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" path="m6,8l6,6,5,4,4,3,3,1,1,,,e" filled="f" strokecolor="#231f20" strokeweight=".07619mm">
                  <v:path arrowok="t" o:connecttype="custom" o:connectlocs="6,766;6,764;5,762;4,761;3,759;1,758;0,758" o:connectangles="0,0,0,0,0,0,0"/>
                </v:shape>
                <v:shape id="Freeform 1560" o:spid="_x0000_s1778" style="position:absolute;left:767;top:71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" path="m1,l,e" filled="f" strokecolor="#231f20" strokeweight=".07619mm">
                  <v:path arrowok="t" o:connecttype="custom" o:connectlocs="1,1424;0,1424;0,1424;0,1424" o:connectangles="0,0,0,0"/>
                </v:shape>
                <v:shape id="Freeform 1561" o:spid="_x0000_s1779" style="position:absolute;left:907;top:72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" path="m21,22r9,-4l33,14,29,9,25,5,15,2,,e" filled="f" strokecolor="#231f20" strokeweight=".07619mm">
                  <v:path arrowok="t" o:connecttype="custom" o:connectlocs="21,751;30,747;33,743;29,738;25,734;15,731;0,729" o:connectangles="0,0,0,0,0,0,0"/>
                </v:shape>
                <v:shape id="Freeform 1562" o:spid="_x0000_s1780" style="position:absolute;left:707;top:734;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" path="m12,1l8,,4,1,,2e" filled="f" strokecolor="#231f20" strokeweight=".07619mm">
                  <v:path arrowok="t" o:connecttype="custom" o:connectlocs="12,735;8,734;4,735;0,736" o:connectangles="0,0,0,0"/>
                </v:shape>
                <v:shape id="Freeform 1563" o:spid="_x0000_s1781" style="position:absolute;left:705;top:734;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" path="m13,l6,3,1,14,,27e" filled="f" strokecolor="#231f20" strokeweight=".07619mm">
                  <v:path arrowok="t" o:connecttype="custom" o:connectlocs="13,735;6,738;1,749;0,762" o:connectangles="0,0,0,0"/>
                </v:shape>
                <v:shape id="Freeform 1564" o:spid="_x0000_s1782" style="position:absolute;left:901;top:785;width:10;height:2;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" path="m,l2,,4,1r2,l8,1r1,l10,1e" filled="f" strokecolor="#231f20" strokeweight=".07619mm">
                  <v:path arrowok="t" o:connecttype="custom" o:connectlocs="0,1570;2,1570;4,1572;6,1572;8,1572;9,1572;10,1572" o:connectangles="0,0,0,0,0,0,0"/>
                </v:shape>
                <v:shape id="Freeform 1565" o:spid="_x0000_s1783" style="position:absolute;left:701;top:76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" path="m4,l2,,,2,,4e" filled="f" strokecolor="#231f20" strokeweight=".07619mm">
                  <v:path arrowok="t" o:connecttype="custom" o:connectlocs="4,762;2,762;0,764;0,766" o:connectangles="0,0,0,0"/>
                </v:shape>
                <v:shape id="Freeform 1566" o:spid="_x0000_s1784" style="position:absolute;left:883;top:1050;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" path="m,1l1,2r2,l5,1r2,l9,1,10,e" filled="f" strokecolor="#231f20" strokeweight=".07619mm">
                  <v:path arrowok="t" o:connecttype="custom" o:connectlocs="0,1051;1,1052;3,1052;5,1051;7,1051;9,1051;10,1050" o:connectangles="0,0,0,0,0,0,0"/>
                </v:shape>
                <v:shape id="Freeform 1567" o:spid="_x0000_s1785" style="position:absolute;left:907;top:72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" path="m1,r,l,e" filled="f" strokecolor="#231f20" strokeweight=".07619mm">
                  <v:path arrowok="t" o:connecttype="custom" o:connectlocs="1,1458;1,1458;0,1458;0,1458" o:connectangles="0,0,0,0"/>
                </v:shape>
                <v:shape id="Freeform 1568" o:spid="_x0000_s1786" style="position:absolute;left:975;top:8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" path="m,2l1,1,1,e" filled="f" strokecolor="#231f20" strokeweight=".07619mm">
                  <v:path arrowok="t" o:connecttype="custom" o:connectlocs="0,878;1,877;1,877;1,876" o:connectangles="0,0,0,0"/>
                </v:shape>
                <v:shape id="Freeform 1569" o:spid="_x0000_s1787" style="position:absolute;left:755;top:711;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" path="m12,l7,,3,,,2e" filled="f" strokecolor="#231f20" strokeweight=".07619mm">
                  <v:path arrowok="t" o:connecttype="custom" o:connectlocs="12,712;7,712;3,712;0,714" o:connectangles="0,0,0,0"/>
                </v:shape>
                <v:shape id="Freeform 1570" o:spid="_x0000_s1788" style="position:absolute;left:912;top:813;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" path="m5,l2,1,,6r,5e" filled="f" strokecolor="#231f20" strokeweight=".07619mm">
                  <v:path arrowok="t" o:connecttype="custom" o:connectlocs="5,814;2,815;0,820;0,825" o:connectangles="0,0,0,0"/>
                </v:shape>
                <v:shape id="Freeform 1571" o:spid="_x0000_s1789" style="position:absolute;left:971;top:87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" path="m1,1r,l,1,,e" filled="f" strokecolor="#231f20" strokeweight=".07619mm">
                  <v:path arrowok="t" o:connecttype="custom" o:connectlocs="1,1746;1,1746;0,1746;0,1744" o:connectangles="0,0,0,0"/>
                </v:shape>
                <v:shape id="Freeform 1572" o:spid="_x0000_s1790" style="position:absolute;left:928;top:75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" path="m6,8l1,1,,e" filled="f" strokecolor="#231f20" strokeweight=".07619mm">
                  <v:path arrowok="t" o:connecttype="custom" o:connectlocs="6,759;1,752;0,751" o:connectangles="0,0,0"/>
                </v:shape>
                <v:shape id="Freeform 1573" o:spid="_x0000_s1791" style="position:absolute;left:935;top:748;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" path="m,10l8,7,11,3,11,e" filled="f" strokecolor="#231f20" strokeweight=".07619mm">
                  <v:path arrowok="t" o:connecttype="custom" o:connectlocs="0,759;8,756;11,752;11,749" o:connectangles="0,0,0,0"/>
                </v:shape>
                <v:shape id="Freeform 1574" o:spid="_x0000_s1792" style="position:absolute;left:901;top:757;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" path="m14,l7,3,1,14,,27e" filled="f" strokecolor="#231f20" strokeweight=".07619mm">
                  <v:path arrowok="t" o:connecttype="custom" o:connectlocs="14,758;7,761;1,772;0,785" o:connectangles="0,0,0,0"/>
                </v:shape>
                <v:shape id="Freeform 1575" o:spid="_x0000_s1793" style="position:absolute;left:911;top:76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" path="m10,l5,2,1,10,,20e" filled="f" strokecolor="#231f20" strokeweight=".07619mm">
                  <v:path arrowok="t" o:connecttype="custom" o:connectlocs="10,766;5,768;1,776;0,786" o:connectangles="0,0,0,0"/>
                </v:shape>
                <v:shape id="Freeform 1576" o:spid="_x0000_s1794" style="position:absolute;left:975;top:8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" path="m,1r,l1,e" filled="f" strokecolor="#231f20" strokeweight=".07619mm">
                  <v:path arrowok="t" o:connecttype="custom" o:connectlocs="0,891;0,891;1,890;1,890" o:connectangles="0,0,0,0"/>
                </v:shape>
                <v:shape id="Freeform 1577" o:spid="_x0000_s1795" style="position:absolute;left:919;top:775;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" path="m5,l3,1,2,2,1,4r,2l,9r,2e" filled="f" strokecolor="#231f20" strokeweight=".07619mm">
                  <v:path arrowok="t" o:connecttype="custom" o:connectlocs="5,775;3,776;2,777;1,779;1,781;0,784;0,786" o:connectangles="0,0,0,0,0,0,0"/>
                </v:shape>
                <v:shape id="Freeform 1578" o:spid="_x0000_s1796" style="position:absolute;left:935;top:75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" path="m,11l7,7,11,4,11,e" filled="f" strokecolor="#231f20" strokeweight=".07619mm">
                  <v:path arrowok="t" o:connecttype="custom" o:connectlocs="0,770;7,766;11,763;11,759" o:connectangles="0,0,0,0"/>
                </v:shape>
                <v:shape id="Freeform 1579" o:spid="_x0000_s1797" style="position:absolute;left:915;top:84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" path="m1,3l1,2,1,,,e" filled="f" strokecolor="#231f20" strokeweight=".07619mm">
                  <v:path arrowok="t" o:connecttype="custom" o:connectlocs="1,852;1,851;1,849;0,849" o:connectangles="0,0,0,0"/>
                </v:shape>
                <v:shape id="Freeform 1580" o:spid="_x0000_s1798" style="position:absolute;left:973;top:939;width:11;height: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" path="m,17r4,l8,15,9,11,11,7,10,3,7,e" filled="f" strokecolor="#231f20" strokeweight=".07619mm">
                  <v:path arrowok="t" o:connecttype="custom" o:connectlocs="0,956;4,956;8,954;9,950;11,946;10,942;7,939" o:connectangles="0,0,0,0,0,0,0"/>
                </v:shape>
                <v:shape id="Freeform 1581" o:spid="_x0000_s1799" style="position:absolute;left:964;top:897;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" path="m,l9,12r4,-1e" filled="f" strokecolor="#231f20" strokeweight=".07619mm">
                  <v:path arrowok="t" o:connecttype="custom" o:connectlocs="0,897;9,909;13,908" o:connectangles="0,0,0"/>
                </v:shape>
                <v:shape id="Freeform 1582" o:spid="_x0000_s1800" style="position:absolute;left:969;top:93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" path="m6,19r4,1l15,18r2,-5l18,8,17,3,13,2,9,,4,3,2,7,,12r2,5l6,19xe" filled="f" strokecolor="#231f20" strokeweight=".07619mm">
                  <v:path arrowok="t" o:connecttype="custom" o:connectlocs="6,957;10,958;15,956;17,951;18,946;17,941;13,940;9,938;4,941;2,945;0,950;2,955;6,957" o:connectangles="0,0,0,0,0,0,0,0,0,0,0,0,0"/>
                </v:shape>
                <v:shape id="Freeform 1583" o:spid="_x0000_s1801" style="position:absolute;left:948;top:1034;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" path="m,l2,1,6,2r4,l15,2r5,l24,1e" filled="f" strokecolor="#231f20" strokeweight=".07619mm">
                  <v:path arrowok="t" o:connecttype="custom" o:connectlocs="0,1034;2,1035;6,1036;10,1036;15,1036;20,1036;24,1035" o:connectangles="0,0,0,0,0,0,0"/>
                </v:shape>
                <v:shape id="Freeform 1584" o:spid="_x0000_s1802" style="position:absolute;left:970;top:90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" path="m,l2,,3,,4,e" filled="f" strokecolor="#231f20" strokeweight=".07619mm">
                  <v:path arrowok="t" o:connecttype="custom" o:connectlocs="0,1814;2,1814;3,1814;4,1814" o:connectangles="0,0,0,0"/>
                </v:shape>
                <v:shape id="Freeform 1585" o:spid="_x0000_s1803" style="position:absolute;left:962;top:83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" path="m12,l8,,6,2,3,5,1,8,,12r,3e" filled="f" strokecolor="#231f20" strokeweight=".07619mm">
                  <v:path arrowok="t" o:connecttype="custom" o:connectlocs="12,838;8,838;6,840;3,843;1,846;0,850;0,853" o:connectangles="0,0,0,0,0,0,0"/>
                </v:shape>
                <v:shape id="Freeform 1586" o:spid="_x0000_s1804" style="position:absolute;left:933;top:102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" path="m,l1,1,3,3r1,e" filled="f" strokecolor="#231f20" strokeweight=".07619mm">
                  <v:path arrowok="t" o:connecttype="custom" o:connectlocs="0,1026;1,1027;3,1029;4,1029" o:connectangles="0,0,0,0"/>
                </v:shape>
                <v:shape id="Freeform 1587" o:spid="_x0000_s1805" style="position:absolute;left:933;top:101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" path="m,l2,2,3,4r2,e" filled="f" strokecolor="#231f20" strokeweight=".07619mm">
                  <v:path arrowok="t" o:connecttype="custom" o:connectlocs="0,1018;2,1020;3,1022;5,1022" o:connectangles="0,0,0,0"/>
                </v:shape>
                <v:shape id="Freeform 1588" o:spid="_x0000_s1806" style="position:absolute;left:1005;top:88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" path="m,15r3,l6,13,8,10,10,7,11,3,11,e" filled="f" strokecolor="#231f20" strokeweight=".07619mm">
                  <v:path arrowok="t" o:connecttype="custom" o:connectlocs="0,903;3,903;6,901;8,898;10,895;11,891;11,888" o:connectangles="0,0,0,0,0,0,0"/>
                </v:shape>
                <v:shape id="Freeform 1589" o:spid="_x0000_s1807" style="position:absolute;left:913;top:8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" path="m2,2l1,1,,e" filled="f" strokecolor="#231f20" strokeweight=".07619mm">
                  <v:path arrowok="t" o:connecttype="custom" o:connectlocs="2,823;1,822;1,822;0,821" o:connectangles="0,0,0,0"/>
                </v:shape>
                <v:shape id="Freeform 1590" o:spid="_x0000_s1808" style="position:absolute;left:915;top:816;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" path="m4,7l3,5,2,2,,e" filled="f" strokecolor="#231f20" strokeweight=".07619mm">
                  <v:path arrowok="t" o:connecttype="custom" o:connectlocs="4,823;3,821;2,818;0,816" o:connectangles="0,0,0,0"/>
                </v:shape>
                <v:shape id="Freeform 1591" o:spid="_x0000_s1809" style="position:absolute;left:948;top:1027;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" path="m,l3,1,7,2r4,l16,2r5,l25,1e" filled="f" strokecolor="#231f20" strokeweight=".07619mm">
                  <v:path arrowok="t" o:connecttype="custom" o:connectlocs="0,1027;3,1028;7,1029;11,1029;16,1029;21,1029;25,1028" o:connectangles="0,0,0,0,0,0,0"/>
                </v:shape>
                <v:shape id="Freeform 1592" o:spid="_x0000_s1810" style="position:absolute;left:1002;top:886;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" path="m,16l3,15,6,13,9,10,11,8,12,4,12,e" filled="f" strokecolor="#231f20" strokeweight=".07619mm">
                  <v:path arrowok="t" o:connecttype="custom" o:connectlocs="0,902;3,901;6,899;9,896;11,894;12,890;12,886" o:connectangles="0,0,0,0,0,0,0"/>
                </v:shape>
                <v:shape id="Freeform 1593" o:spid="_x0000_s1811" style="position:absolute;left:582;top:9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" path="m1,1l1,,,e" filled="f" strokecolor="#231f20" strokeweight=".07619mm">
                  <v:path arrowok="t" o:connecttype="custom" o:connectlocs="1,1864;1,1862;0,1862;0,1862" o:connectangles="0,0,0,0"/>
                </v:shape>
                <v:shape id="Freeform 1594" o:spid="_x0000_s1812" style="position:absolute;left:566;top:931;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" path="m18,l11,1,5,3,3,5,,7r1,3l5,11e" filled="f" strokecolor="#231f20" strokeweight=".07619mm">
                  <v:path arrowok="t" o:connecttype="custom" o:connectlocs="18,932;11,933;5,935;3,937;0,939;1,942;5,943" o:connectangles="0,0,0,0,0,0,0"/>
                </v:shape>
                <v:shape id="Freeform 1595" o:spid="_x0000_s1813" style="position:absolute;left:1154;top:1008;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" path="m,l,,,1,,2,,3e" filled="f" strokecolor="#231f20" strokeweight=".07619mm">
                  <v:path arrowok="t" o:connecttype="custom" o:connectlocs="0,1009;0,1009;0,1009;0,1010;0,1010;0,1011;0,1012" o:connectangles="0,0,0,0,0,0,0"/>
                </v:shape>
                <v:shape id="Freeform 1596" o:spid="_x0000_s1814" style="position:absolute;left:1280;top:100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" path="m1,3l1,2,1,1,1,,,e" filled="f" strokecolor="#231f20" strokeweight=".07619mm">
                  <v:path arrowok="t" o:connecttype="custom" o:connectlocs="1,1006;1,1005;1,1004;1,1003;0,1003;0,1003" o:connectangles="0,0,0,0,0,0"/>
                </v:shape>
                <v:shape id="Freeform 1597" o:spid="_x0000_s1815" style="position:absolute;left:554;top:931;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" path="m28,l26,1r-1,l24,1r-2,l20,2,18,3r-2,l2,12r,2l1,15r,1l,17r,2l,20r,1l,22r,1e" filled="f" strokecolor="#231f20" strokeweight=".07619mm">
                  <v:path arrowok="t" o:connecttype="custom" o:connectlocs="28,931;26,932;25,932;24,932;22,932;20,933;18,934;16,934;2,943;2,945;1,946;1,947;0,948;0,950;0,951;0,952;0,953;0,954" o:connectangles="0,0,0,0,0,0,0,0,0,0,0,0,0,0,0,0,0,0"/>
                </v:shape>
                <v:shape id="Freeform 1598" o:spid="_x0000_s1816" style="position:absolute;left:555;top:962;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" path="m,l,1,5,12r1,1l7,13r1,1l9,15r2,l12,16e" filled="f" strokecolor="#231f20" strokeweight=".07619mm">
                  <v:path arrowok="t" o:connecttype="custom" o:connectlocs="0,962;0,963;0,963;5,974;6,975;7,975;8,976;9,977;11,977;12,978" o:connectangles="0,0,0,0,0,0,0,0,0,0"/>
                </v:shape>
                <v:shape id="Freeform 1599" o:spid="_x0000_s1817" style="position:absolute;left:909;top:728;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" path="m37,20r,-1l37,18r,-2l36,15r,-1l1,,,e" filled="f" strokecolor="#231f20" strokeweight=".07619mm">
                  <v:path arrowok="t" o:connecttype="custom" o:connectlocs="37,749;37,748;37,748;37,748;37,747;37,745;36,744;36,743;1,729;0,729" o:connectangles="0,0,0,0,0,0,0,0,0,0"/>
                </v:shape>
                <v:shape id="Freeform 1600" o:spid="_x0000_s1818" style="position:absolute;left:671;top:762;width:18;height:258;visibility:visible;mso-wrap-style:square;v-text-anchor:top" coordsize="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" path="m18,l13,65,9,131,7,153,6,175,5,196,3,216,2,237,,258e" filled="f" strokecolor="#231f20" strokeweight=".07619mm">
                  <v:path arrowok="t" o:connecttype="custom" o:connectlocs="18,763;13,828;9,894;7,916;6,938;5,959;3,979;2,1000;0,1021" o:connectangles="0,0,0,0,0,0,0,0,0"/>
                </v:shape>
                <v:shape id="Freeform 1601" o:spid="_x0000_s1819" style="position:absolute;left:688;top:736;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" path="m18,l8,7,7,8,,22r,1l,25r,1e" filled="f" strokecolor="#231f20" strokeweight=".07619mm">
                  <v:path arrowok="t" o:connecttype="custom" o:connectlocs="18,737;8,744;7,745;0,759;0,760;0,762;0,763" o:connectangles="0,0,0,0,0,0,0"/>
                </v:shape>
                <v:shape id="Freeform 1602" o:spid="_x0000_s1820" style="position:absolute;left:754;top:711;width:14;height:3;visibility:visible;mso-wrap-style:square;v-text-anchor:top" coordsize="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" path="m14,l13,,11,,10,,9,,,2e" filled="f" strokecolor="#231f20" strokeweight=".07619mm">
                  <v:path arrowok="t" o:connecttype="custom" o:connectlocs="14,712;13,712;11,712;10,712;9,712;0,714" o:connectangles="0,0,0,0,0,0"/>
                </v:shape>
                <v:shape id="Freeform 1603" o:spid="_x0000_s1821" style="position:absolute;left:695;top:74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" path="m,l,e" filled="f" strokecolor="#231f20" strokeweight=".07619mm">
                  <v:path arrowok="t" o:connecttype="custom" o:connectlocs="0,1496;0,1496" o:connectangles="0,0"/>
                </v:shape>
                <v:shape id="Freeform 1604" o:spid="_x0000_s1822" style="position:absolute;left:680;top:833;width:4;height:65;visibility:visible;mso-wrap-style:square;v-text-anchor:top" coordsize="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" path="m,65l4,4,4,e" filled="f" strokecolor="#231f20" strokeweight=".07619mm">
                  <v:path arrowok="t" o:connecttype="custom" o:connectlocs="0,898;4,837;4,833" o:connectangles="0,0,0"/>
                </v:shape>
                <v:shape id="Freeform 1605" o:spid="_x0000_s1823" style="position:absolute;left:687;top:902;width:7;height:126;visibility:visible;mso-wrap-style:square;v-text-anchor:top" coordsize="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" path="m,126l2,95,4,63,5,32,7,e" filled="f" strokecolor="#231f20" strokeweight=".07619mm">
                  <v:path arrowok="t" o:connecttype="custom" o:connectlocs="0,1028;2,997;4,965;5,934;7,902" o:connectangles="0,0,0,0,0"/>
                </v:shape>
                <v:line id="Line 1606" o:spid="_x0000_s1824" style="position:absolute;flip:y;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" strokecolor="#231f20" strokeweight=".07619mm"/>
                <v:shape id="Freeform 1607" o:spid="_x0000_s1825" style="position:absolute;left:688;top:762;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" path="m13,3l4,2,,e" filled="f" strokecolor="#231f20" strokeweight=".07619mm">
                  <v:path arrowok="t" o:connecttype="custom" o:connectlocs="13,766;4,765;0,763;0,763" o:connectangles="0,0,0,0"/>
                </v:shape>
                <v:shape id="Freeform 1608" o:spid="_x0000_s1826" style="position:absolute;left:680;top:89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" path="m15,4r-3,l9,4,7,3,4,2,3,2,1,1,1,,,e" filled="f" strokecolor="#231f20" strokeweight=".07619mm">
                  <v:path arrowok="t" o:connecttype="custom" o:connectlocs="15,902;12,902;9,902;7,901;4,900;3,900;1,899;1,898;1,898;0,898" o:connectangles="0,0,0,0,0,0,0,0,0,0"/>
                </v:shape>
                <v:shape id="Freeform 1609" o:spid="_x0000_s1827" style="position:absolute;left:684;top:833;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" path="m,l1,1,2,2r1,l5,3,7,4r3,l11,4r1,l13,5e" filled="f" strokecolor="#231f20" strokeweight=".07619mm">
                  <v:path arrowok="t" o:connecttype="custom" o:connectlocs="0,833;1,834;2,835;3,835;5,836;7,837;10,837;11,837;12,837;13,838" o:connectangles="0,0,0,0,0,0,0,0,0,0"/>
                </v:shape>
                <v:shape id="Freeform 1610" o:spid="_x0000_s1828" style="position:absolute;left:671;top:1020;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" path="m,l,,,1,1,2,3,4,9,6r8,1e" filled="f" strokecolor="#231f20" strokeweight=".07619mm">
                  <v:path arrowok="t" o:connecttype="custom" o:connectlocs="0,1021;0,1021;0,1022;1,1023;3,1025;9,1027;17,1028" o:connectangles="0,0,0,0,0,0,0"/>
                </v:shape>
                <v:shape id="Freeform 1611" o:spid="_x0000_s1829" style="position:absolute;left:697;top:766;width:5;height:7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" path="m,72l1,54,2,36,3,18,5,e" filled="f" strokecolor="#231f20" strokeweight=".07619mm">
                  <v:path arrowok="t" o:connecttype="custom" o:connectlocs="0,838;1,820;2,802;3,784;5,766" o:connectangles="0,0,0,0,0"/>
                </v:shape>
                <v:line id="Line 1612" o:spid="_x0000_s1830" style="position:absolute;visibility:visible;mso-wrap-style:square" from="922,777" to="1566,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" strokecolor="#231f20" strokeweight=".07619mm"/>
                <v:shape id="Picture 1613" o:spid="_x0000_s1831" type="#_x0000_t75" style="position:absolute;left:999;top:241;width:1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">
                  <v:imagedata r:id="rId107" o:title=""/>
                </v:shape>
                <v:line id="Line 1614" o:spid="_x0000_s1832" style="position:absolute;visibility:visible;mso-wrap-style:square" from="919,786"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" strokecolor="#231f20" strokeweight=".07619mm"/>
                <v:shape id="Picture 1615" o:spid="_x0000_s1833" type="#_x0000_t75" style="position:absolute;left:935;top:240;width:319;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">
                  <v:imagedata r:id="rId108" o:title=""/>
                </v:shape>
                <v:shape id="Picture 1616" o:spid="_x0000_s1834" type="#_x0000_t75" style="position:absolute;left:581;top:1122;width:21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">
                  <v:imagedata r:id="rId109" o:title=""/>
                </v:shape>
                <v:shape id="Freeform 1617" o:spid="_x0000_s1835"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" path="m,l3118,11r,1572l,1584,,xe" filled="f" strokecolor="#231f20" strokeweight=".7pt">
                  <v:path arrowok="t" o:connecttype="custom" o:connectlocs="0,7;3118,18;3118,1590;0,1591;0,7" o:connectangles="0,0,0,0,0"/>
                </v:shape>
                <v:shape id="Text Box 1618" o:spid="_x0000_s1836" type="#_x0000_t202" style="position:absolute;left:397;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" filled="f" strokecolor="#231f20" strokeweight=".07619mm">
                  <v:textbox inset="0,0,0,0">
                    <w:txbxContent>
                      <w:p w14:paraId="52B212C4" w14:textId="77777777" w:rsidR="002A51E6" w:rsidRDefault="002A51E6" w:rsidP="002A51E6">
                        <w:pPr>
                          <w:rPr>
                            <w:sz w:val="26"/>
                          </w:rPr>
                        </w:pPr>
                      </w:p>
                      <w:p w14:paraId="1486C225" w14:textId="77777777" w:rsidR="002A51E6" w:rsidRDefault="002A51E6" w:rsidP="002A51E6">
                        <w:pPr>
                          <w:rPr>
                            <w:sz w:val="26"/>
                          </w:rPr>
                        </w:pPr>
                      </w:p>
                      <w:p w14:paraId="10D2D039" w14:textId="77777777" w:rsidR="002A51E6" w:rsidRDefault="002A51E6" w:rsidP="002A51E6">
                        <w:pPr>
                          <w:rPr>
                            <w:sz w:val="26"/>
                          </w:rPr>
                        </w:pPr>
                      </w:p>
                      <w:p w14:paraId="028AD8D4" w14:textId="77777777" w:rsidR="002A51E6" w:rsidRDefault="002A51E6" w:rsidP="002A51E6">
                        <w:pPr>
                          <w:spacing w:before="174"/>
                          <w:ind w:left="321"/>
                          <w:rPr>
                            <w:sz w:val="20"/>
                          </w:rPr>
                        </w:pPr>
                        <w:r>
                          <w:rPr>
                            <w:color w:val="231F20"/>
                            <w:w w:val="99"/>
                            <w:sz w:val="20"/>
                          </w:rPr>
                          <w:t>1</w:t>
                        </w:r>
                      </w:p>
                    </w:txbxContent>
                  </v:textbox>
                </v:shape>
                <v:shape id="Text Box 1619" o:spid="_x0000_s1837" type="#_x0000_t202" style="position:absolute;left:1852;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" filled="f" strokecolor="#231f20" strokeweight=".07619mm">
                  <v:textbox inset="0,0,0,0">
                    <w:txbxContent>
                      <w:p w14:paraId="3A28DF41" w14:textId="77777777" w:rsidR="002A51E6" w:rsidRDefault="002A51E6" w:rsidP="002A51E6">
                        <w:pPr>
                          <w:spacing w:before="7"/>
                          <w:rPr>
                            <w:sz w:val="35"/>
                          </w:rPr>
                        </w:pPr>
                      </w:p>
                      <w:p w14:paraId="4D098E50" w14:textId="77777777" w:rsidR="002A51E6" w:rsidRDefault="002A51E6" w:rsidP="002A51E6">
                        <w:pPr>
                          <w:ind w:right="112"/>
                          <w:jc w:val="right"/>
                          <w:rPr>
                            <w:sz w:val="20"/>
                          </w:rPr>
                        </w:pPr>
                        <w:r>
                          <w:rPr>
                            <w:color w:val="231F20"/>
                            <w:w w:val="99"/>
                            <w:sz w:val="20"/>
                          </w:rPr>
                          <w:t>2</w:t>
                        </w:r>
                      </w:p>
                    </w:txbxContent>
                  </v:textbox>
                </v:shape>
                <v:shape id="Text Box 1620" o:spid="_x0000_s1838"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bIxgAAAN0AAAAPAAAAZHJzL2Rvd25yZXYueG1sRI9Ba8JA&#10;FITvhf6H5RW81Y0VQo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2zRGyMYAAADdAAAA&#10;DwAAAAAAAAAAAAAAAAAHAgAAZHJzL2Rvd25yZXYueG1sUEsFBgAAAAADAAMAtwAAAPoCAAAAAA==&#10;" filled="f" stroked="f">
                  <v:textbox inset="0,0,0,0">
                    <w:txbxContent>
                      <w:p w14:paraId="216373AB" w14:textId="77777777" w:rsidR="002A51E6" w:rsidRDefault="002A51E6" w:rsidP="002A51E6">
                        <w:pPr>
                          <w:spacing w:before="142"/>
                          <w:ind w:left="87"/>
                          <w:rPr>
                            <w:sz w:val="20"/>
                          </w:rPr>
                        </w:pPr>
                        <w:r>
                          <w:rPr>
                            <w:color w:val="231F20"/>
                            <w:w w:val="99"/>
                            <w:sz w:val="20"/>
                          </w:rPr>
                          <w:t>b</w:t>
                        </w:r>
                      </w:p>
                    </w:txbxContent>
                  </v:textbox>
                </v:shape>
                <w10:anchorlock/>
              </v:group>
            </w:pict>
          </mc:Fallback>
        </mc:AlternateContent>
      </w:r>
    </w:p>
    <w:p w14:paraId="3B9AAEDD" w14:textId="77777777" w:rsidR="002A51E6" w:rsidRDefault="002A51E6" w:rsidP="002A51E6">
      <w:pPr>
        <w:pStyle w:val="a3"/>
        <w:spacing w:before="2"/>
        <w:rPr>
          <w:sz w:val="29"/>
        </w:rPr>
      </w:pPr>
    </w:p>
    <w:p w14:paraId="383316F9" w14:textId="77777777" w:rsidR="002A51E6" w:rsidRPr="00840DE3" w:rsidRDefault="002A51E6" w:rsidP="002A51E6">
      <w:pPr>
        <w:pStyle w:val="a5"/>
        <w:numPr>
          <w:ilvl w:val="0"/>
          <w:numId w:val="12"/>
        </w:numPr>
        <w:tabs>
          <w:tab w:val="left" w:pos="459"/>
        </w:tabs>
        <w:spacing w:before="117" w:line="232" w:lineRule="auto"/>
        <w:ind w:right="4399"/>
        <w:rPr>
          <w:sz w:val="16"/>
          <w:lang w:val="ru-RU"/>
        </w:rPr>
      </w:pPr>
      <w:r>
        <w:rPr>
          <w:noProof/>
          <w:lang w:val="ru-RU" w:eastAsia="ru-RU"/>
        </w:rPr>
        <mc:AlternateContent>
          <mc:Choice Requires="wpg">
            <w:drawing>
              <wp:anchor distT="0" distB="0" distL="114300" distR="114300" simplePos="0" relativeHeight="251834368" behindDoc="0" locked="0" layoutInCell="1" allowOverlap="1" wp14:anchorId="1C8E8E20" wp14:editId="23EF14A7">
                <wp:simplePos x="0" y="0"/>
                <wp:positionH relativeFrom="page">
                  <wp:posOffset>367665</wp:posOffset>
                </wp:positionH>
                <wp:positionV relativeFrom="paragraph">
                  <wp:posOffset>358775</wp:posOffset>
                </wp:positionV>
                <wp:extent cx="2025015" cy="1262380"/>
                <wp:effectExtent l="5715" t="5080" r="0" b="0"/>
                <wp:wrapTopAndBottom/>
                <wp:docPr id="3464"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262380"/>
                          <a:chOff x="580" y="565"/>
                          <a:chExt cx="3189" cy="1988"/>
                        </a:xfrm>
                      </wpg:grpSpPr>
                      <pic:pic xmlns:pic="http://schemas.openxmlformats.org/drawingml/2006/picture">
                        <pic:nvPicPr>
                          <pic:cNvPr id="3465" name="Picture 16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79" y="565"/>
                            <a:ext cx="3189"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6" name="Text Box 1623"/>
                        <wps:cNvSpPr txBox="1">
                          <a:spLocks noChangeArrowheads="1"/>
                        </wps:cNvSpPr>
                        <wps:spPr bwMode="auto">
                          <a:xfrm>
                            <a:off x="873" y="1963"/>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E0A1" w14:textId="77777777" w:rsidR="002A51E6" w:rsidRDefault="002A51E6" w:rsidP="002A51E6">
                              <w:pPr>
                                <w:spacing w:before="13"/>
                                <w:rPr>
                                  <w:sz w:val="20"/>
                                </w:rPr>
                              </w:pPr>
                              <w:r>
                                <w:rPr>
                                  <w:color w:val="231F20"/>
                                  <w:w w:val="99"/>
                                  <w:sz w:val="20"/>
                                </w:rPr>
                                <w:t>3</w:t>
                              </w:r>
                            </w:p>
                          </w:txbxContent>
                        </wps:txbx>
                        <wps:bodyPr rot="0" vert="horz" wrap="square" lIns="0" tIns="0" rIns="0" bIns="0" anchor="t" anchorCtr="0" upright="1">
                          <a:noAutofit/>
                        </wps:bodyPr>
                      </wps:wsp>
                      <wps:wsp>
                        <wps:cNvPr id="3467" name="Text Box 1624"/>
                        <wps:cNvSpPr txBox="1">
                          <a:spLocks noChangeArrowheads="1"/>
                        </wps:cNvSpPr>
                        <wps:spPr bwMode="auto">
                          <a:xfrm>
                            <a:off x="1658" y="2286"/>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4C0FD" w14:textId="77777777" w:rsidR="002A51E6" w:rsidRDefault="002A51E6" w:rsidP="002A51E6">
                              <w:pPr>
                                <w:spacing w:before="13"/>
                                <w:rPr>
                                  <w:sz w:val="20"/>
                                </w:rPr>
                              </w:pPr>
                              <w:r>
                                <w:rPr>
                                  <w:color w:val="231F20"/>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E8E20" id="Group 1621" o:spid="_x0000_s1839" style="position:absolute;left:0;text-align:left;margin-left:28.95pt;margin-top:28.25pt;width:159.45pt;height:99.4pt;z-index:251834368;mso-position-horizontal-relative:page;mso-position-vertical-relative:text" coordorigin="580,565" coordsize="3189,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">
                <v:shape id="Picture 1622" o:spid="_x0000_s1840" type="#_x0000_t75" style="position:absolute;left:579;top:565;width:3189;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">
                  <v:imagedata r:id="rId111" o:title=""/>
                </v:shape>
                <v:shape id="Text Box 1623" o:spid="_x0000_s1841" type="#_x0000_t202" style="position:absolute;left:873;top:1963;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NG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PySpvD/Jj4BufoDAAD//wMAUEsBAi0AFAAGAAgAAAAhANvh9svuAAAAhQEAABMAAAAAAAAA&#10;AAAAAAAAAAAAAFtDb250ZW50X1R5cGVzXS54bWxQSwECLQAUAAYACAAAACEAWvQsW78AAAAVAQAA&#10;CwAAAAAAAAAAAAAAAAAfAQAAX3JlbHMvLnJlbHNQSwECLQAUAAYACAAAACEAFNyTRsYAAADdAAAA&#10;DwAAAAAAAAAAAAAAAAAHAgAAZHJzL2Rvd25yZXYueG1sUEsFBgAAAAADAAMAtwAAAPoCAAAAAA==&#10;" filled="f" stroked="f">
                  <v:textbox inset="0,0,0,0">
                    <w:txbxContent>
                      <w:p w14:paraId="1907E0A1" w14:textId="77777777" w:rsidR="002A51E6" w:rsidRDefault="002A51E6" w:rsidP="002A51E6">
                        <w:pPr>
                          <w:spacing w:before="13"/>
                          <w:rPr>
                            <w:sz w:val="20"/>
                          </w:rPr>
                        </w:pPr>
                        <w:r>
                          <w:rPr>
                            <w:color w:val="231F20"/>
                            <w:w w:val="99"/>
                            <w:sz w:val="20"/>
                          </w:rPr>
                          <w:t>3</w:t>
                        </w:r>
                      </w:p>
                    </w:txbxContent>
                  </v:textbox>
                </v:shape>
                <v:shape id="Text Box 1624" o:spid="_x0000_s1842" type="#_x0000_t202" style="position:absolute;left:1658;top:2286;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" filled="f" stroked="f">
                  <v:textbox inset="0,0,0,0">
                    <w:txbxContent>
                      <w:p w14:paraId="08D4C0FD" w14:textId="77777777" w:rsidR="002A51E6" w:rsidRDefault="002A51E6" w:rsidP="002A51E6">
                        <w:pPr>
                          <w:spacing w:before="13"/>
                          <w:rPr>
                            <w:sz w:val="20"/>
                          </w:rPr>
                        </w:pPr>
                        <w:r>
                          <w:rPr>
                            <w:color w:val="231F20"/>
                            <w:w w:val="99"/>
                            <w:sz w:val="20"/>
                          </w:rPr>
                          <w:t>4</w:t>
                        </w:r>
                      </w:p>
                    </w:txbxContent>
                  </v:textbox>
                </v:shape>
                <w10:wrap type="topAndBottom" anchorx="page"/>
              </v:group>
            </w:pict>
          </mc:Fallback>
        </mc:AlternateContent>
      </w:r>
      <w:r w:rsidRPr="00840DE3">
        <w:rPr>
          <w:lang w:val="ru-RU"/>
        </w:rPr>
        <w:t xml:space="preserve"> </w:t>
      </w:r>
      <w:r w:rsidRPr="00840DE3">
        <w:rPr>
          <w:color w:val="231F20"/>
          <w:spacing w:val="5"/>
          <w:sz w:val="16"/>
          <w:lang w:val="ru-RU"/>
        </w:rPr>
        <w:t>Вставьте радиатор в верхний левый фиксированный блок.,</w:t>
      </w:r>
    </w:p>
    <w:p w14:paraId="1B051B43" w14:textId="77777777" w:rsidR="002A51E6" w:rsidRPr="00840DE3" w:rsidRDefault="002A51E6" w:rsidP="002A51E6">
      <w:pPr>
        <w:pStyle w:val="a3"/>
        <w:rPr>
          <w:sz w:val="20"/>
          <w:lang w:val="ru-RU"/>
        </w:rPr>
      </w:pPr>
    </w:p>
    <w:p w14:paraId="2DF393C9" w14:textId="77777777" w:rsidR="002A51E6" w:rsidRPr="00840DE3" w:rsidRDefault="002A51E6" w:rsidP="002A51E6">
      <w:pPr>
        <w:pStyle w:val="a3"/>
        <w:spacing w:before="7"/>
        <w:rPr>
          <w:sz w:val="19"/>
          <w:lang w:val="ru-RU"/>
        </w:rPr>
      </w:pPr>
    </w:p>
    <w:p w14:paraId="74795391" w14:textId="77777777" w:rsidR="002A51E6" w:rsidRPr="00840DE3" w:rsidRDefault="002A51E6" w:rsidP="002A51E6">
      <w:pPr>
        <w:pStyle w:val="a3"/>
        <w:spacing w:line="181" w:lineRule="exact"/>
        <w:ind w:left="257"/>
        <w:rPr>
          <w:rFonts w:eastAsia="Calibri" w:hAnsi="Calibri" w:cs="Calibri"/>
          <w:color w:val="231F20"/>
          <w:spacing w:val="5"/>
          <w:szCs w:val="22"/>
          <w:lang w:val="ru-RU"/>
        </w:rPr>
      </w:pPr>
      <w:r w:rsidRPr="00840DE3">
        <w:rPr>
          <w:rFonts w:eastAsia="Calibri" w:hAnsi="Calibri" w:cs="Calibri"/>
          <w:color w:val="231F20"/>
          <w:spacing w:val="5"/>
          <w:szCs w:val="22"/>
          <w:lang w:val="ru-RU"/>
        </w:rPr>
        <w:t>Вставьте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правый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верхний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неподвижный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блок</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панель</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радиатора</w:t>
      </w:r>
      <w:r w:rsidRPr="00840DE3">
        <w:rPr>
          <w:rFonts w:eastAsia="Calibri" w:hAnsi="Calibri" w:cs="Calibri"/>
          <w:color w:val="231F20"/>
          <w:spacing w:val="5"/>
          <w:szCs w:val="22"/>
          <w:lang w:val="ru-RU"/>
        </w:rPr>
        <w:t>.</w:t>
      </w:r>
    </w:p>
    <w:p w14:paraId="6D87E1CD" w14:textId="77777777" w:rsidR="002A51E6" w:rsidRPr="00840DE3" w:rsidRDefault="002A51E6" w:rsidP="002A51E6">
      <w:pPr>
        <w:pStyle w:val="a3"/>
        <w:spacing w:line="181" w:lineRule="exact"/>
        <w:ind w:left="257"/>
        <w:rPr>
          <w:lang w:val="ru-RU"/>
        </w:rPr>
      </w:pPr>
      <w:r w:rsidRPr="00840DE3">
        <w:rPr>
          <w:rFonts w:eastAsia="Calibri" w:hAnsi="Calibri" w:cs="Calibri"/>
          <w:color w:val="231F20"/>
          <w:spacing w:val="5"/>
          <w:szCs w:val="22"/>
          <w:lang w:val="ru-RU"/>
        </w:rPr>
        <w:t>Закрепите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блок</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железной</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раме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и</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обратите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внимание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на</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положение</w:t>
      </w:r>
      <w:r w:rsidRPr="00840DE3">
        <w:rPr>
          <w:rFonts w:eastAsia="Calibri" w:hAnsi="Calibri" w:cs="Calibri"/>
          <w:color w:val="231F20"/>
          <w:spacing w:val="5"/>
          <w:szCs w:val="22"/>
          <w:lang w:val="ru-RU"/>
        </w:rPr>
        <w:t xml:space="preserve"> </w:t>
      </w:r>
      <w:r w:rsidRPr="00840DE3">
        <w:rPr>
          <w:rFonts w:eastAsia="Calibri" w:hAnsi="Calibri" w:cs="Calibri"/>
          <w:color w:val="231F20"/>
          <w:spacing w:val="5"/>
          <w:szCs w:val="22"/>
          <w:lang w:val="ru-RU"/>
        </w:rPr>
        <w:t>карты</w:t>
      </w:r>
      <w:r w:rsidRPr="00840DE3">
        <w:rPr>
          <w:color w:val="231F20"/>
          <w:lang w:val="ru-RU"/>
        </w:rPr>
        <w:t>.</w:t>
      </w:r>
    </w:p>
    <w:p w14:paraId="10EE66B1" w14:textId="77777777" w:rsidR="002A51E6" w:rsidRPr="00840DE3" w:rsidRDefault="002A51E6" w:rsidP="002A51E6">
      <w:pPr>
        <w:pStyle w:val="a3"/>
        <w:spacing w:before="9"/>
        <w:rPr>
          <w:sz w:val="21"/>
          <w:lang w:val="ru-RU"/>
        </w:rPr>
      </w:pPr>
      <w:r>
        <w:rPr>
          <w:noProof/>
          <w:lang w:val="ru-RU" w:eastAsia="ru-RU"/>
        </w:rPr>
        <mc:AlternateContent>
          <mc:Choice Requires="wpg">
            <w:drawing>
              <wp:anchor distT="0" distB="0" distL="114300" distR="114300" simplePos="0" relativeHeight="251835392" behindDoc="0" locked="0" layoutInCell="1" allowOverlap="1" wp14:anchorId="25F818E5" wp14:editId="39DFD4F2">
                <wp:simplePos x="0" y="0"/>
                <wp:positionH relativeFrom="page">
                  <wp:posOffset>415290</wp:posOffset>
                </wp:positionH>
                <wp:positionV relativeFrom="paragraph">
                  <wp:posOffset>183515</wp:posOffset>
                </wp:positionV>
                <wp:extent cx="2096770" cy="1633220"/>
                <wp:effectExtent l="5715" t="7620" r="12065" b="6985"/>
                <wp:wrapTopAndBottom/>
                <wp:docPr id="3083"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633220"/>
                          <a:chOff x="655" y="290"/>
                          <a:chExt cx="3302" cy="2572"/>
                        </a:xfrm>
                      </wpg:grpSpPr>
                      <wps:wsp>
                        <wps:cNvPr id="3084" name="Line 1823"/>
                        <wps:cNvCnPr>
                          <a:cxnSpLocks noChangeShapeType="1"/>
                        </wps:cNvCnPr>
                        <wps:spPr bwMode="auto">
                          <a:xfrm>
                            <a:off x="657" y="867"/>
                            <a:ext cx="146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5" name="Line 1824"/>
                        <wps:cNvCnPr>
                          <a:cxnSpLocks noChangeShapeType="1"/>
                        </wps:cNvCnPr>
                        <wps:spPr bwMode="auto">
                          <a:xfrm flipV="1">
                            <a:off x="2120" y="292"/>
                            <a:ext cx="0" cy="5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6" name="Line 1825"/>
                        <wps:cNvCnPr>
                          <a:cxnSpLocks noChangeShapeType="1"/>
                        </wps:cNvCnPr>
                        <wps:spPr bwMode="auto">
                          <a:xfrm>
                            <a:off x="1157" y="234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7" name="Line 1826"/>
                        <wps:cNvCnPr>
                          <a:cxnSpLocks noChangeShapeType="1"/>
                        </wps:cNvCnPr>
                        <wps:spPr bwMode="auto">
                          <a:xfrm flipH="1">
                            <a:off x="1156" y="234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8" name="Line 1827"/>
                        <wps:cNvCnPr>
                          <a:cxnSpLocks noChangeShapeType="1"/>
                        </wps:cNvCnPr>
                        <wps:spPr bwMode="auto">
                          <a:xfrm>
                            <a:off x="1679" y="2396"/>
                            <a:ext cx="348"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9" name="Line 1828"/>
                        <wps:cNvCnPr>
                          <a:cxnSpLocks noChangeShapeType="1"/>
                        </wps:cNvCnPr>
                        <wps:spPr bwMode="auto">
                          <a:xfrm flipH="1">
                            <a:off x="897" y="229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0" name="Line 1829"/>
                        <wps:cNvCnPr>
                          <a:cxnSpLocks noChangeShapeType="1"/>
                        </wps:cNvCnPr>
                        <wps:spPr bwMode="auto">
                          <a:xfrm flipH="1" flipV="1">
                            <a:off x="657" y="2223"/>
                            <a:ext cx="1641" cy="1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1" name="Line 1830"/>
                        <wps:cNvCnPr>
                          <a:cxnSpLocks noChangeShapeType="1"/>
                        </wps:cNvCnPr>
                        <wps:spPr bwMode="auto">
                          <a:xfrm flipH="1">
                            <a:off x="2271" y="2286"/>
                            <a:ext cx="2"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2" name="Line 1831"/>
                        <wps:cNvCnPr>
                          <a:cxnSpLocks noChangeShapeType="1"/>
                        </wps:cNvCnPr>
                        <wps:spPr bwMode="auto">
                          <a:xfrm>
                            <a:off x="1680" y="2377"/>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3" name="Line 1832"/>
                        <wps:cNvCnPr>
                          <a:cxnSpLocks noChangeShapeType="1"/>
                        </wps:cNvCnPr>
                        <wps:spPr bwMode="auto">
                          <a:xfrm>
                            <a:off x="2349" y="245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4" name="Line 1833"/>
                        <wps:cNvCnPr>
                          <a:cxnSpLocks noChangeShapeType="1"/>
                        </wps:cNvCnPr>
                        <wps:spPr bwMode="auto">
                          <a:xfrm flipV="1">
                            <a:off x="1943" y="2364"/>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5" name="Line 1834"/>
                        <wps:cNvCnPr>
                          <a:cxnSpLocks noChangeShapeType="1"/>
                        </wps:cNvCnPr>
                        <wps:spPr bwMode="auto">
                          <a:xfrm>
                            <a:off x="657" y="2268"/>
                            <a:ext cx="67"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6" name="Line 1835"/>
                        <wps:cNvCnPr>
                          <a:cxnSpLocks noChangeShapeType="1"/>
                        </wps:cNvCnPr>
                        <wps:spPr bwMode="auto">
                          <a:xfrm flipH="1">
                            <a:off x="1504" y="2370"/>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7" name="Line 1836"/>
                        <wps:cNvCnPr>
                          <a:cxnSpLocks noChangeShapeType="1"/>
                        </wps:cNvCnPr>
                        <wps:spPr bwMode="auto">
                          <a:xfrm>
                            <a:off x="657" y="2286"/>
                            <a:ext cx="66"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8" name="Line 1837"/>
                        <wps:cNvCnPr>
                          <a:cxnSpLocks noChangeShapeType="1"/>
                        </wps:cNvCnPr>
                        <wps:spPr bwMode="auto">
                          <a:xfrm flipH="1">
                            <a:off x="1420" y="232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99" name="Line 1838"/>
                        <wps:cNvCnPr>
                          <a:cxnSpLocks noChangeShapeType="1"/>
                        </wps:cNvCnPr>
                        <wps:spPr bwMode="auto">
                          <a:xfrm flipV="1">
                            <a:off x="2349" y="2378"/>
                            <a:ext cx="5" cy="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0" name="Line 1839"/>
                        <wps:cNvCnPr>
                          <a:cxnSpLocks noChangeShapeType="1"/>
                        </wps:cNvCnPr>
                        <wps:spPr bwMode="auto">
                          <a:xfrm>
                            <a:off x="898" y="2285"/>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1" name="Line 1840"/>
                        <wps:cNvCnPr>
                          <a:cxnSpLocks noChangeShapeType="1"/>
                        </wps:cNvCnPr>
                        <wps:spPr bwMode="auto">
                          <a:xfrm flipH="1" flipV="1">
                            <a:off x="1944" y="2360"/>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2" name="Line 1841"/>
                        <wps:cNvCnPr>
                          <a:cxnSpLocks noChangeShapeType="1"/>
                        </wps:cNvCnPr>
                        <wps:spPr bwMode="auto">
                          <a:xfrm>
                            <a:off x="657" y="2323"/>
                            <a:ext cx="32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3" name="Line 1842"/>
                        <wps:cNvCnPr>
                          <a:cxnSpLocks noChangeShapeType="1"/>
                        </wps:cNvCnPr>
                        <wps:spPr bwMode="auto">
                          <a:xfrm>
                            <a:off x="657" y="2305"/>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4" name="Line 1843"/>
                        <wps:cNvCnPr>
                          <a:cxnSpLocks noChangeShapeType="1"/>
                        </wps:cNvCnPr>
                        <wps:spPr bwMode="auto">
                          <a:xfrm flipH="1">
                            <a:off x="723" y="227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5" name="Line 1844"/>
                        <wps:cNvCnPr>
                          <a:cxnSpLocks noChangeShapeType="1"/>
                        </wps:cNvCnPr>
                        <wps:spPr bwMode="auto">
                          <a:xfrm>
                            <a:off x="657" y="2273"/>
                            <a:ext cx="6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6" name="Line 1845"/>
                        <wps:cNvCnPr>
                          <a:cxnSpLocks noChangeShapeType="1"/>
                        </wps:cNvCnPr>
                        <wps:spPr bwMode="auto">
                          <a:xfrm flipH="1">
                            <a:off x="1679" y="238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7" name="Line 1846"/>
                        <wps:cNvCnPr>
                          <a:cxnSpLocks noChangeShapeType="1"/>
                        </wps:cNvCnPr>
                        <wps:spPr bwMode="auto">
                          <a:xfrm>
                            <a:off x="1156" y="2358"/>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8" name="Line 1847"/>
                        <wps:cNvCnPr>
                          <a:cxnSpLocks noChangeShapeType="1"/>
                        </wps:cNvCnPr>
                        <wps:spPr bwMode="auto">
                          <a:xfrm flipV="1">
                            <a:off x="2030" y="237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09" name="Line 1848"/>
                        <wps:cNvCnPr>
                          <a:cxnSpLocks noChangeShapeType="1"/>
                        </wps:cNvCnPr>
                        <wps:spPr bwMode="auto">
                          <a:xfrm>
                            <a:off x="1943" y="2378"/>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0" name="Line 1849"/>
                        <wps:cNvCnPr>
                          <a:cxnSpLocks noChangeShapeType="1"/>
                        </wps:cNvCnPr>
                        <wps:spPr bwMode="auto">
                          <a:xfrm flipH="1">
                            <a:off x="982" y="233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1" name="Line 1850"/>
                        <wps:cNvCnPr>
                          <a:cxnSpLocks noChangeShapeType="1"/>
                        </wps:cNvCnPr>
                        <wps:spPr bwMode="auto">
                          <a:xfrm>
                            <a:off x="1421" y="2323"/>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2" name="Line 1851"/>
                        <wps:cNvCnPr>
                          <a:cxnSpLocks noChangeShapeType="1"/>
                        </wps:cNvCnPr>
                        <wps:spPr bwMode="auto">
                          <a:xfrm flipH="1">
                            <a:off x="2158" y="2384"/>
                            <a:ext cx="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3" name="Line 1852"/>
                        <wps:cNvCnPr>
                          <a:cxnSpLocks noChangeShapeType="1"/>
                        </wps:cNvCnPr>
                        <wps:spPr bwMode="auto">
                          <a:xfrm>
                            <a:off x="1421" y="2327"/>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4" name="Line 1853"/>
                        <wps:cNvCnPr>
                          <a:cxnSpLocks noChangeShapeType="1"/>
                        </wps:cNvCnPr>
                        <wps:spPr bwMode="auto">
                          <a:xfrm>
                            <a:off x="657" y="2309"/>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5" name="Line 1854"/>
                        <wps:cNvCnPr>
                          <a:cxnSpLocks noChangeShapeType="1"/>
                        </wps:cNvCnPr>
                        <wps:spPr bwMode="auto">
                          <a:xfrm flipH="1" flipV="1">
                            <a:off x="2160" y="2405"/>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6" name="Line 1855"/>
                        <wps:cNvCnPr>
                          <a:cxnSpLocks noChangeShapeType="1"/>
                        </wps:cNvCnPr>
                        <wps:spPr bwMode="auto">
                          <a:xfrm>
                            <a:off x="1420" y="2341"/>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7" name="Line 1856"/>
                        <wps:cNvCnPr>
                          <a:cxnSpLocks noChangeShapeType="1"/>
                        </wps:cNvCnPr>
                        <wps:spPr bwMode="auto">
                          <a:xfrm flipH="1">
                            <a:off x="2027" y="240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8" name="Line 1857"/>
                        <wps:cNvCnPr>
                          <a:cxnSpLocks noChangeShapeType="1"/>
                        </wps:cNvCnPr>
                        <wps:spPr bwMode="auto">
                          <a:xfrm>
                            <a:off x="1157" y="2345"/>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19" name="Line 1858"/>
                        <wps:cNvCnPr>
                          <a:cxnSpLocks noChangeShapeType="1"/>
                        </wps:cNvCnPr>
                        <wps:spPr bwMode="auto">
                          <a:xfrm>
                            <a:off x="1944" y="2364"/>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0" name="Line 1859"/>
                        <wps:cNvCnPr>
                          <a:cxnSpLocks noChangeShapeType="1"/>
                        </wps:cNvCnPr>
                        <wps:spPr bwMode="auto">
                          <a:xfrm flipH="1">
                            <a:off x="1768" y="235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1" name="Line 1860"/>
                        <wps:cNvCnPr>
                          <a:cxnSpLocks noChangeShapeType="1"/>
                        </wps:cNvCnPr>
                        <wps:spPr bwMode="auto">
                          <a:xfrm>
                            <a:off x="898" y="229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2" name="Line 1861"/>
                        <wps:cNvCnPr>
                          <a:cxnSpLocks noChangeShapeType="1"/>
                        </wps:cNvCnPr>
                        <wps:spPr bwMode="auto">
                          <a:xfrm flipH="1">
                            <a:off x="1246" y="231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3" name="Line 1862"/>
                        <wps:cNvCnPr>
                          <a:cxnSpLocks noChangeShapeType="1"/>
                        </wps:cNvCnPr>
                        <wps:spPr bwMode="auto">
                          <a:xfrm>
                            <a:off x="1680" y="2382"/>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4" name="Line 1863"/>
                        <wps:cNvCnPr>
                          <a:cxnSpLocks noChangeShapeType="1"/>
                        </wps:cNvCnPr>
                        <wps:spPr bwMode="auto">
                          <a:xfrm>
                            <a:off x="897" y="2304"/>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5" name="Line 1864"/>
                        <wps:cNvCnPr>
                          <a:cxnSpLocks noChangeShapeType="1"/>
                        </wps:cNvCnPr>
                        <wps:spPr bwMode="auto">
                          <a:xfrm flipH="1">
                            <a:off x="2246" y="2390"/>
                            <a:ext cx="2"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6" name="Line 1865"/>
                        <wps:cNvCnPr>
                          <a:cxnSpLocks noChangeShapeType="1"/>
                        </wps:cNvCnPr>
                        <wps:spPr bwMode="auto">
                          <a:xfrm flipH="1" flipV="1">
                            <a:off x="2271" y="2321"/>
                            <a:ext cx="27"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7" name="Line 1866"/>
                        <wps:cNvCnPr>
                          <a:cxnSpLocks noChangeShapeType="1"/>
                        </wps:cNvCnPr>
                        <wps:spPr bwMode="auto">
                          <a:xfrm>
                            <a:off x="2312" y="2358"/>
                            <a:ext cx="0" cy="1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8" name="Line 1867"/>
                        <wps:cNvCnPr>
                          <a:cxnSpLocks noChangeShapeType="1"/>
                        </wps:cNvCnPr>
                        <wps:spPr bwMode="auto">
                          <a:xfrm flipV="1">
                            <a:off x="2753" y="2389"/>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29" name="Line 1868"/>
                        <wps:cNvCnPr>
                          <a:cxnSpLocks noChangeShapeType="1"/>
                        </wps:cNvCnPr>
                        <wps:spPr bwMode="auto">
                          <a:xfrm flipH="1">
                            <a:off x="2753" y="2415"/>
                            <a:ext cx="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0" name="Line 1869"/>
                        <wps:cNvCnPr>
                          <a:cxnSpLocks noChangeShapeType="1"/>
                        </wps:cNvCnPr>
                        <wps:spPr bwMode="auto">
                          <a:xfrm>
                            <a:off x="2818" y="2130"/>
                            <a:ext cx="0" cy="1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1" name="Line 1870"/>
                        <wps:cNvCnPr>
                          <a:cxnSpLocks noChangeShapeType="1"/>
                        </wps:cNvCnPr>
                        <wps:spPr bwMode="auto">
                          <a:xfrm>
                            <a:off x="2787" y="2116"/>
                            <a:ext cx="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2" name="Line 1871"/>
                        <wps:cNvCnPr>
                          <a:cxnSpLocks noChangeShapeType="1"/>
                        </wps:cNvCnPr>
                        <wps:spPr bwMode="auto">
                          <a:xfrm>
                            <a:off x="2826" y="2297"/>
                            <a:ext cx="0" cy="4"/>
                          </a:xfrm>
                          <a:prstGeom prst="line">
                            <a:avLst/>
                          </a:prstGeom>
                          <a:noFill/>
                          <a:ln w="330">
                            <a:solidFill>
                              <a:srgbClr val="231F20"/>
                            </a:solidFill>
                            <a:round/>
                            <a:headEnd/>
                            <a:tailEnd/>
                          </a:ln>
                          <a:extLst>
                            <a:ext uri="{909E8E84-426E-40DD-AFC4-6F175D3DCCD1}">
                              <a14:hiddenFill xmlns:a14="http://schemas.microsoft.com/office/drawing/2010/main">
                                <a:noFill/>
                              </a14:hiddenFill>
                            </a:ext>
                          </a:extLst>
                        </wps:spPr>
                        <wps:bodyPr/>
                      </wps:wsp>
                      <wps:wsp>
                        <wps:cNvPr id="3133" name="Line 1872"/>
                        <wps:cNvCnPr>
                          <a:cxnSpLocks noChangeShapeType="1"/>
                        </wps:cNvCnPr>
                        <wps:spPr bwMode="auto">
                          <a:xfrm flipH="1">
                            <a:off x="2312" y="2358"/>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4" name="Line 1873"/>
                        <wps:cNvCnPr>
                          <a:cxnSpLocks noChangeShapeType="1"/>
                        </wps:cNvCnPr>
                        <wps:spPr bwMode="auto">
                          <a:xfrm>
                            <a:off x="2753" y="2389"/>
                            <a:ext cx="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5" name="Line 1874"/>
                        <wps:cNvCnPr>
                          <a:cxnSpLocks noChangeShapeType="1"/>
                        </wps:cNvCnPr>
                        <wps:spPr bwMode="auto">
                          <a:xfrm flipV="1">
                            <a:off x="2298" y="2256"/>
                            <a:ext cx="0" cy="8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6" name="Line 1875"/>
                        <wps:cNvCnPr>
                          <a:cxnSpLocks noChangeShapeType="1"/>
                        </wps:cNvCnPr>
                        <wps:spPr bwMode="auto">
                          <a:xfrm flipH="1">
                            <a:off x="2304" y="2142"/>
                            <a:ext cx="4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7" name="Line 1876"/>
                        <wps:cNvCnPr>
                          <a:cxnSpLocks noChangeShapeType="1"/>
                        </wps:cNvCnPr>
                        <wps:spPr bwMode="auto">
                          <a:xfrm>
                            <a:off x="2312"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8" name="Line 1877"/>
                        <wps:cNvCnPr>
                          <a:cxnSpLocks noChangeShapeType="1"/>
                        </wps:cNvCnPr>
                        <wps:spPr bwMode="auto">
                          <a:xfrm>
                            <a:off x="2826" y="2130"/>
                            <a:ext cx="0" cy="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39" name="Line 1878"/>
                        <wps:cNvCnPr>
                          <a:cxnSpLocks noChangeShapeType="1"/>
                        </wps:cNvCnPr>
                        <wps:spPr bwMode="auto">
                          <a:xfrm>
                            <a:off x="2312" y="2307"/>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0" name="Line 1879"/>
                        <wps:cNvCnPr>
                          <a:cxnSpLocks noChangeShapeType="1"/>
                        </wps:cNvCnPr>
                        <wps:spPr bwMode="auto">
                          <a:xfrm>
                            <a:off x="2756" y="2116"/>
                            <a:ext cx="4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1" name="Line 1880"/>
                        <wps:cNvCnPr>
                          <a:cxnSpLocks noChangeShapeType="1"/>
                        </wps:cNvCnPr>
                        <wps:spPr bwMode="auto">
                          <a:xfrm>
                            <a:off x="2438" y="2116"/>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2" name="Line 1881"/>
                        <wps:cNvCnPr>
                          <a:cxnSpLocks noChangeShapeType="1"/>
                        </wps:cNvCnPr>
                        <wps:spPr bwMode="auto">
                          <a:xfrm>
                            <a:off x="2740" y="2090"/>
                            <a:ext cx="0"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3" name="Line 1882"/>
                        <wps:cNvCnPr>
                          <a:cxnSpLocks noChangeShapeType="1"/>
                        </wps:cNvCnPr>
                        <wps:spPr bwMode="auto">
                          <a:xfrm>
                            <a:off x="2726" y="209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4" name="Line 1883"/>
                        <wps:cNvCnPr>
                          <a:cxnSpLocks noChangeShapeType="1"/>
                        </wps:cNvCnPr>
                        <wps:spPr bwMode="auto">
                          <a:xfrm flipV="1">
                            <a:off x="2336" y="2159"/>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5" name="Line 1884"/>
                        <wps:cNvCnPr>
                          <a:cxnSpLocks noChangeShapeType="1"/>
                        </wps:cNvCnPr>
                        <wps:spPr bwMode="auto">
                          <a:xfrm flipH="1">
                            <a:off x="2272" y="2207"/>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6" name="Line 1885"/>
                        <wps:cNvCnPr>
                          <a:cxnSpLocks noChangeShapeType="1"/>
                        </wps:cNvCnPr>
                        <wps:spPr bwMode="auto">
                          <a:xfrm flipH="1">
                            <a:off x="2312" y="2465"/>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7" name="Line 1886"/>
                        <wps:cNvCnPr>
                          <a:cxnSpLocks noChangeShapeType="1"/>
                        </wps:cNvCnPr>
                        <wps:spPr bwMode="auto">
                          <a:xfrm>
                            <a:off x="2296" y="2450"/>
                            <a:ext cx="5" cy="0"/>
                          </a:xfrm>
                          <a:prstGeom prst="line">
                            <a:avLst/>
                          </a:prstGeom>
                          <a:noFill/>
                          <a:ln w="737">
                            <a:solidFill>
                              <a:srgbClr val="231F20"/>
                            </a:solidFill>
                            <a:round/>
                            <a:headEnd/>
                            <a:tailEnd/>
                          </a:ln>
                          <a:extLst>
                            <a:ext uri="{909E8E84-426E-40DD-AFC4-6F175D3DCCD1}">
                              <a14:hiddenFill xmlns:a14="http://schemas.microsoft.com/office/drawing/2010/main">
                                <a:noFill/>
                              </a14:hiddenFill>
                            </a:ext>
                          </a:extLst>
                        </wps:spPr>
                        <wps:bodyPr/>
                      </wps:wsp>
                      <wps:wsp>
                        <wps:cNvPr id="3148" name="Line 1887"/>
                        <wps:cNvCnPr>
                          <a:cxnSpLocks noChangeShapeType="1"/>
                        </wps:cNvCnPr>
                        <wps:spPr bwMode="auto">
                          <a:xfrm flipH="1">
                            <a:off x="2726" y="2107"/>
                            <a:ext cx="1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49" name="Line 1888"/>
                        <wps:cNvCnPr>
                          <a:cxnSpLocks noChangeShapeType="1"/>
                        </wps:cNvCnPr>
                        <wps:spPr bwMode="auto">
                          <a:xfrm flipV="1">
                            <a:off x="2826" y="2299"/>
                            <a:ext cx="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0" name="Line 1889"/>
                        <wps:cNvCnPr>
                          <a:cxnSpLocks noChangeShapeType="1"/>
                        </wps:cNvCnPr>
                        <wps:spPr bwMode="auto">
                          <a:xfrm>
                            <a:off x="2743" y="2115"/>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1" name="Line 1890"/>
                        <wps:cNvCnPr>
                          <a:cxnSpLocks noChangeShapeType="1"/>
                        </wps:cNvCnPr>
                        <wps:spPr bwMode="auto">
                          <a:xfrm flipH="1">
                            <a:off x="2818" y="2130"/>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2" name="Line 1891"/>
                        <wps:cNvCnPr>
                          <a:cxnSpLocks noChangeShapeType="1"/>
                        </wps:cNvCnPr>
                        <wps:spPr bwMode="auto">
                          <a:xfrm flipH="1">
                            <a:off x="2756" y="2130"/>
                            <a:ext cx="6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3" name="Line 1892"/>
                        <wps:cNvCnPr>
                          <a:cxnSpLocks noChangeShapeType="1"/>
                        </wps:cNvCnPr>
                        <wps:spPr bwMode="auto">
                          <a:xfrm flipV="1">
                            <a:off x="2756" y="2130"/>
                            <a:ext cx="0"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4" name="Line 1893"/>
                        <wps:cNvCnPr>
                          <a:cxnSpLocks noChangeShapeType="1"/>
                        </wps:cNvCnPr>
                        <wps:spPr bwMode="auto">
                          <a:xfrm>
                            <a:off x="2312"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5" name="Line 1894"/>
                        <wps:cNvCnPr>
                          <a:cxnSpLocks noChangeShapeType="1"/>
                        </wps:cNvCnPr>
                        <wps:spPr bwMode="auto">
                          <a:xfrm flipH="1">
                            <a:off x="2276" y="2146"/>
                            <a:ext cx="18"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6" name="Line 1895"/>
                        <wps:cNvCnPr>
                          <a:cxnSpLocks noChangeShapeType="1"/>
                        </wps:cNvCnPr>
                        <wps:spPr bwMode="auto">
                          <a:xfrm>
                            <a:off x="2298" y="230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7" name="Line 1896"/>
                        <wps:cNvCnPr>
                          <a:cxnSpLocks noChangeShapeType="1"/>
                        </wps:cNvCnPr>
                        <wps:spPr bwMode="auto">
                          <a:xfrm flipH="1">
                            <a:off x="2438" y="2130"/>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8" name="Line 1897"/>
                        <wps:cNvCnPr>
                          <a:cxnSpLocks noChangeShapeType="1"/>
                        </wps:cNvCnPr>
                        <wps:spPr bwMode="auto">
                          <a:xfrm>
                            <a:off x="2298" y="2256"/>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59" name="Line 1898"/>
                        <wps:cNvCnPr>
                          <a:cxnSpLocks noChangeShapeType="1"/>
                        </wps:cNvCnPr>
                        <wps:spPr bwMode="auto">
                          <a:xfrm>
                            <a:off x="2804" y="2116"/>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0" name="Line 1899"/>
                        <wps:cNvCnPr>
                          <a:cxnSpLocks noChangeShapeType="1"/>
                        </wps:cNvCnPr>
                        <wps:spPr bwMode="auto">
                          <a:xfrm>
                            <a:off x="2756"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1" name="Line 1900"/>
                        <wps:cNvCnPr>
                          <a:cxnSpLocks noChangeShapeType="1"/>
                        </wps:cNvCnPr>
                        <wps:spPr bwMode="auto">
                          <a:xfrm flipV="1">
                            <a:off x="2726" y="2090"/>
                            <a:ext cx="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2" name="Line 1901"/>
                        <wps:cNvCnPr>
                          <a:cxnSpLocks noChangeShapeType="1"/>
                        </wps:cNvCnPr>
                        <wps:spPr bwMode="auto">
                          <a:xfrm flipV="1">
                            <a:off x="2272" y="2174"/>
                            <a:ext cx="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3" name="Line 1902"/>
                        <wps:cNvCnPr>
                          <a:cxnSpLocks noChangeShapeType="1"/>
                        </wps:cNvCnPr>
                        <wps:spPr bwMode="auto">
                          <a:xfrm flipV="1">
                            <a:off x="2298"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4" name="Line 1903"/>
                        <wps:cNvCnPr>
                          <a:cxnSpLocks noChangeShapeType="1"/>
                        </wps:cNvCnPr>
                        <wps:spPr bwMode="auto">
                          <a:xfrm>
                            <a:off x="2756"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5" name="Line 1904"/>
                        <wps:cNvCnPr>
                          <a:cxnSpLocks noChangeShapeType="1"/>
                        </wps:cNvCnPr>
                        <wps:spPr bwMode="auto">
                          <a:xfrm>
                            <a:off x="2336" y="2157"/>
                            <a:ext cx="0" cy="5"/>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3166" name="Line 1905"/>
                        <wps:cNvCnPr>
                          <a:cxnSpLocks noChangeShapeType="1"/>
                        </wps:cNvCnPr>
                        <wps:spPr bwMode="auto">
                          <a:xfrm>
                            <a:off x="2726" y="2107"/>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7" name="Line 1906"/>
                        <wps:cNvCnPr>
                          <a:cxnSpLocks noChangeShapeType="1"/>
                        </wps:cNvCnPr>
                        <wps:spPr bwMode="auto">
                          <a:xfrm>
                            <a:off x="2438"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8" name="Line 1907"/>
                        <wps:cNvCnPr>
                          <a:cxnSpLocks noChangeShapeType="1"/>
                        </wps:cNvCnPr>
                        <wps:spPr bwMode="auto">
                          <a:xfrm flipV="1">
                            <a:off x="2298" y="2299"/>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169" name="Freeform 1908"/>
                        <wps:cNvSpPr>
                          <a:spLocks/>
                        </wps:cNvSpPr>
                        <wps:spPr bwMode="auto">
                          <a:xfrm>
                            <a:off x="2224" y="2229"/>
                            <a:ext cx="49" cy="56"/>
                          </a:xfrm>
                          <a:custGeom>
                            <a:avLst/>
                            <a:gdLst>
                              <a:gd name="T0" fmla="+- 0 2273 2225"/>
                              <a:gd name="T1" fmla="*/ T0 w 49"/>
                              <a:gd name="T2" fmla="+- 0 2286 2230"/>
                              <a:gd name="T3" fmla="*/ 2286 h 56"/>
                              <a:gd name="T4" fmla="+- 0 2270 2225"/>
                              <a:gd name="T5" fmla="*/ T4 w 49"/>
                              <a:gd name="T6" fmla="+- 0 2265 2230"/>
                              <a:gd name="T7" fmla="*/ 2265 h 56"/>
                              <a:gd name="T8" fmla="+- 0 2260 2225"/>
                              <a:gd name="T9" fmla="*/ T8 w 49"/>
                              <a:gd name="T10" fmla="+- 0 2248 2230"/>
                              <a:gd name="T11" fmla="*/ 2248 h 56"/>
                              <a:gd name="T12" fmla="+- 0 2245 2225"/>
                              <a:gd name="T13" fmla="*/ T12 w 49"/>
                              <a:gd name="T14" fmla="+- 0 2235 2230"/>
                              <a:gd name="T15" fmla="*/ 2235 h 56"/>
                              <a:gd name="T16" fmla="+- 0 2225 2225"/>
                              <a:gd name="T17" fmla="*/ T16 w 49"/>
                              <a:gd name="T18" fmla="+- 0 2230 2230"/>
                              <a:gd name="T19" fmla="*/ 2230 h 56"/>
                            </a:gdLst>
                            <a:ahLst/>
                            <a:cxnLst>
                              <a:cxn ang="0">
                                <a:pos x="T1" y="T3"/>
                              </a:cxn>
                              <a:cxn ang="0">
                                <a:pos x="T5" y="T7"/>
                              </a:cxn>
                              <a:cxn ang="0">
                                <a:pos x="T9" y="T11"/>
                              </a:cxn>
                              <a:cxn ang="0">
                                <a:pos x="T13" y="T15"/>
                              </a:cxn>
                              <a:cxn ang="0">
                                <a:pos x="T17" y="T19"/>
                              </a:cxn>
                            </a:cxnLst>
                            <a:rect l="0" t="0" r="r" b="b"/>
                            <a:pathLst>
                              <a:path w="49" h="56">
                                <a:moveTo>
                                  <a:pt x="48" y="56"/>
                                </a:moveTo>
                                <a:lnTo>
                                  <a:pt x="45" y="35"/>
                                </a:lnTo>
                                <a:lnTo>
                                  <a:pt x="35" y="18"/>
                                </a:lnTo>
                                <a:lnTo>
                                  <a:pt x="20"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 name="Freeform 1909"/>
                        <wps:cNvSpPr>
                          <a:spLocks/>
                        </wps:cNvSpPr>
                        <wps:spPr bwMode="auto">
                          <a:xfrm>
                            <a:off x="2312" y="2129"/>
                            <a:ext cx="126" cy="126"/>
                          </a:xfrm>
                          <a:custGeom>
                            <a:avLst/>
                            <a:gdLst>
                              <a:gd name="T0" fmla="+- 0 2438 2312"/>
                              <a:gd name="T1" fmla="*/ T0 w 126"/>
                              <a:gd name="T2" fmla="+- 0 2130 2130"/>
                              <a:gd name="T3" fmla="*/ 2130 h 126"/>
                              <a:gd name="T4" fmla="+- 0 2368 2312"/>
                              <a:gd name="T5" fmla="*/ T4 w 126"/>
                              <a:gd name="T6" fmla="+- 0 2151 2130"/>
                              <a:gd name="T7" fmla="*/ 2151 h 126"/>
                              <a:gd name="T8" fmla="+- 0 2322 2312"/>
                              <a:gd name="T9" fmla="*/ T8 w 126"/>
                              <a:gd name="T10" fmla="+- 0 2207 2130"/>
                              <a:gd name="T11" fmla="*/ 2207 h 126"/>
                              <a:gd name="T12" fmla="+- 0 2315 2312"/>
                              <a:gd name="T13" fmla="*/ T12 w 126"/>
                              <a:gd name="T14" fmla="+- 0 2231 2130"/>
                              <a:gd name="T15" fmla="*/ 2231 h 126"/>
                              <a:gd name="T16" fmla="+- 0 2312 2312"/>
                              <a:gd name="T17" fmla="*/ T16 w 126"/>
                              <a:gd name="T18" fmla="+- 0 2256 2130"/>
                              <a:gd name="T19" fmla="*/ 2256 h 126"/>
                            </a:gdLst>
                            <a:ahLst/>
                            <a:cxnLst>
                              <a:cxn ang="0">
                                <a:pos x="T1" y="T3"/>
                              </a:cxn>
                              <a:cxn ang="0">
                                <a:pos x="T5" y="T7"/>
                              </a:cxn>
                              <a:cxn ang="0">
                                <a:pos x="T9" y="T11"/>
                              </a:cxn>
                              <a:cxn ang="0">
                                <a:pos x="T13" y="T15"/>
                              </a:cxn>
                              <a:cxn ang="0">
                                <a:pos x="T17" y="T19"/>
                              </a:cxn>
                            </a:cxnLst>
                            <a:rect l="0" t="0" r="r" b="b"/>
                            <a:pathLst>
                              <a:path w="126" h="126">
                                <a:moveTo>
                                  <a:pt x="126" y="0"/>
                                </a:moveTo>
                                <a:lnTo>
                                  <a:pt x="56" y="21"/>
                                </a:lnTo>
                                <a:lnTo>
                                  <a:pt x="10" y="77"/>
                                </a:lnTo>
                                <a:lnTo>
                                  <a:pt x="3" y="101"/>
                                </a:lnTo>
                                <a:lnTo>
                                  <a:pt x="0" y="1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1" name="Freeform 1910"/>
                        <wps:cNvSpPr>
                          <a:spLocks/>
                        </wps:cNvSpPr>
                        <wps:spPr bwMode="auto">
                          <a:xfrm>
                            <a:off x="2272" y="2164"/>
                            <a:ext cx="5" cy="10"/>
                          </a:xfrm>
                          <a:custGeom>
                            <a:avLst/>
                            <a:gdLst>
                              <a:gd name="T0" fmla="+- 0 2276 2272"/>
                              <a:gd name="T1" fmla="*/ T0 w 5"/>
                              <a:gd name="T2" fmla="+- 0 2164 2164"/>
                              <a:gd name="T3" fmla="*/ 2164 h 10"/>
                              <a:gd name="T4" fmla="+- 0 2274 2272"/>
                              <a:gd name="T5" fmla="*/ T4 w 5"/>
                              <a:gd name="T6" fmla="+- 0 2167 2164"/>
                              <a:gd name="T7" fmla="*/ 2167 h 10"/>
                              <a:gd name="T8" fmla="+- 0 2272 2272"/>
                              <a:gd name="T9" fmla="*/ T8 w 5"/>
                              <a:gd name="T10" fmla="+- 0 2170 2164"/>
                              <a:gd name="T11" fmla="*/ 2170 h 10"/>
                              <a:gd name="T12" fmla="+- 0 2272 2272"/>
                              <a:gd name="T13" fmla="*/ T12 w 5"/>
                              <a:gd name="T14" fmla="+- 0 2174 2164"/>
                              <a:gd name="T15" fmla="*/ 2174 h 10"/>
                            </a:gdLst>
                            <a:ahLst/>
                            <a:cxnLst>
                              <a:cxn ang="0">
                                <a:pos x="T1" y="T3"/>
                              </a:cxn>
                              <a:cxn ang="0">
                                <a:pos x="T5" y="T7"/>
                              </a:cxn>
                              <a:cxn ang="0">
                                <a:pos x="T9" y="T11"/>
                              </a:cxn>
                              <a:cxn ang="0">
                                <a:pos x="T13" y="T15"/>
                              </a:cxn>
                            </a:cxnLst>
                            <a:rect l="0" t="0" r="r" b="b"/>
                            <a:pathLst>
                              <a:path w="5" h="10">
                                <a:moveTo>
                                  <a:pt x="4" y="0"/>
                                </a:moveTo>
                                <a:lnTo>
                                  <a:pt x="2" y="3"/>
                                </a:lnTo>
                                <a:lnTo>
                                  <a:pt x="0" y="6"/>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2" name="Freeform 1911"/>
                        <wps:cNvSpPr>
                          <a:spLocks/>
                        </wps:cNvSpPr>
                        <wps:spPr bwMode="auto">
                          <a:xfrm>
                            <a:off x="2740" y="2107"/>
                            <a:ext cx="3" cy="8"/>
                          </a:xfrm>
                          <a:custGeom>
                            <a:avLst/>
                            <a:gdLst>
                              <a:gd name="T0" fmla="+- 0 2741 2741"/>
                              <a:gd name="T1" fmla="*/ T0 w 3"/>
                              <a:gd name="T2" fmla="+- 0 2107 2107"/>
                              <a:gd name="T3" fmla="*/ 2107 h 8"/>
                              <a:gd name="T4" fmla="+- 0 2741 2741"/>
                              <a:gd name="T5" fmla="*/ T4 w 3"/>
                              <a:gd name="T6" fmla="+- 0 2110 2107"/>
                              <a:gd name="T7" fmla="*/ 2110 h 8"/>
                              <a:gd name="T8" fmla="+- 0 2742 2741"/>
                              <a:gd name="T9" fmla="*/ T8 w 3"/>
                              <a:gd name="T10" fmla="+- 0 2112 2107"/>
                              <a:gd name="T11" fmla="*/ 2112 h 8"/>
                              <a:gd name="T12" fmla="+- 0 2743 2741"/>
                              <a:gd name="T13" fmla="*/ T12 w 3"/>
                              <a:gd name="T14" fmla="+- 0 2115 2107"/>
                              <a:gd name="T15" fmla="*/ 2115 h 8"/>
                            </a:gdLst>
                            <a:ahLst/>
                            <a:cxnLst>
                              <a:cxn ang="0">
                                <a:pos x="T1" y="T3"/>
                              </a:cxn>
                              <a:cxn ang="0">
                                <a:pos x="T5" y="T7"/>
                              </a:cxn>
                              <a:cxn ang="0">
                                <a:pos x="T9" y="T11"/>
                              </a:cxn>
                              <a:cxn ang="0">
                                <a:pos x="T13" y="T15"/>
                              </a:cxn>
                            </a:cxnLst>
                            <a:rect l="0" t="0" r="r" b="b"/>
                            <a:pathLst>
                              <a:path w="3" h="8">
                                <a:moveTo>
                                  <a:pt x="0" y="0"/>
                                </a:moveTo>
                                <a:lnTo>
                                  <a:pt x="0" y="3"/>
                                </a:lnTo>
                                <a:lnTo>
                                  <a:pt x="1" y="5"/>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Freeform 1912"/>
                        <wps:cNvSpPr>
                          <a:spLocks/>
                        </wps:cNvSpPr>
                        <wps:spPr bwMode="auto">
                          <a:xfrm>
                            <a:off x="2294" y="2141"/>
                            <a:ext cx="10" cy="5"/>
                          </a:xfrm>
                          <a:custGeom>
                            <a:avLst/>
                            <a:gdLst>
                              <a:gd name="T0" fmla="+- 0 2304 2294"/>
                              <a:gd name="T1" fmla="*/ T0 w 10"/>
                              <a:gd name="T2" fmla="+- 0 2142 2142"/>
                              <a:gd name="T3" fmla="*/ 2142 h 5"/>
                              <a:gd name="T4" fmla="+- 0 2301 2294"/>
                              <a:gd name="T5" fmla="*/ T4 w 10"/>
                              <a:gd name="T6" fmla="+- 0 2142 2142"/>
                              <a:gd name="T7" fmla="*/ 2142 h 5"/>
                              <a:gd name="T8" fmla="+- 0 2297 2294"/>
                              <a:gd name="T9" fmla="*/ T8 w 10"/>
                              <a:gd name="T10" fmla="+- 0 2143 2142"/>
                              <a:gd name="T11" fmla="*/ 2143 h 5"/>
                              <a:gd name="T12" fmla="+- 0 2294 2294"/>
                              <a:gd name="T13" fmla="*/ T12 w 10"/>
                              <a:gd name="T14" fmla="+- 0 2146 2142"/>
                              <a:gd name="T15" fmla="*/ 2146 h 5"/>
                            </a:gdLst>
                            <a:ahLst/>
                            <a:cxnLst>
                              <a:cxn ang="0">
                                <a:pos x="T1" y="T3"/>
                              </a:cxn>
                              <a:cxn ang="0">
                                <a:pos x="T5" y="T7"/>
                              </a:cxn>
                              <a:cxn ang="0">
                                <a:pos x="T9" y="T11"/>
                              </a:cxn>
                              <a:cxn ang="0">
                                <a:pos x="T13" y="T15"/>
                              </a:cxn>
                            </a:cxnLst>
                            <a:rect l="0" t="0" r="r" b="b"/>
                            <a:pathLst>
                              <a:path w="10" h="5">
                                <a:moveTo>
                                  <a:pt x="10" y="0"/>
                                </a:moveTo>
                                <a:lnTo>
                                  <a:pt x="7" y="0"/>
                                </a:lnTo>
                                <a:lnTo>
                                  <a:pt x="3" y="1"/>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4" name="Freeform 1913"/>
                        <wps:cNvSpPr>
                          <a:spLocks/>
                        </wps:cNvSpPr>
                        <wps:spPr bwMode="auto">
                          <a:xfrm>
                            <a:off x="2298" y="2115"/>
                            <a:ext cx="140" cy="140"/>
                          </a:xfrm>
                          <a:custGeom>
                            <a:avLst/>
                            <a:gdLst>
                              <a:gd name="T0" fmla="+- 0 2438 2298"/>
                              <a:gd name="T1" fmla="*/ T0 w 140"/>
                              <a:gd name="T2" fmla="+- 0 2116 2116"/>
                              <a:gd name="T3" fmla="*/ 2116 h 140"/>
                              <a:gd name="T4" fmla="+- 0 2361 2298"/>
                              <a:gd name="T5" fmla="*/ T4 w 140"/>
                              <a:gd name="T6" fmla="+- 0 2139 2116"/>
                              <a:gd name="T7" fmla="*/ 2139 h 140"/>
                              <a:gd name="T8" fmla="+- 0 2309 2298"/>
                              <a:gd name="T9" fmla="*/ T8 w 140"/>
                              <a:gd name="T10" fmla="+- 0 2202 2116"/>
                              <a:gd name="T11" fmla="*/ 2202 h 140"/>
                              <a:gd name="T12" fmla="+- 0 2301 2298"/>
                              <a:gd name="T13" fmla="*/ T12 w 140"/>
                              <a:gd name="T14" fmla="+- 0 2228 2116"/>
                              <a:gd name="T15" fmla="*/ 2228 h 140"/>
                              <a:gd name="T16" fmla="+- 0 2298 2298"/>
                              <a:gd name="T17" fmla="*/ T16 w 140"/>
                              <a:gd name="T18" fmla="+- 0 2256 2116"/>
                              <a:gd name="T19" fmla="*/ 2256 h 140"/>
                            </a:gdLst>
                            <a:ahLst/>
                            <a:cxnLst>
                              <a:cxn ang="0">
                                <a:pos x="T1" y="T3"/>
                              </a:cxn>
                              <a:cxn ang="0">
                                <a:pos x="T5" y="T7"/>
                              </a:cxn>
                              <a:cxn ang="0">
                                <a:pos x="T9" y="T11"/>
                              </a:cxn>
                              <a:cxn ang="0">
                                <a:pos x="T13" y="T15"/>
                              </a:cxn>
                              <a:cxn ang="0">
                                <a:pos x="T17" y="T19"/>
                              </a:cxn>
                            </a:cxnLst>
                            <a:rect l="0" t="0" r="r" b="b"/>
                            <a:pathLst>
                              <a:path w="140" h="140">
                                <a:moveTo>
                                  <a:pt x="140" y="0"/>
                                </a:moveTo>
                                <a:lnTo>
                                  <a:pt x="63" y="23"/>
                                </a:lnTo>
                                <a:lnTo>
                                  <a:pt x="11" y="86"/>
                                </a:lnTo>
                                <a:lnTo>
                                  <a:pt x="3" y="112"/>
                                </a:lnTo>
                                <a:lnTo>
                                  <a:pt x="0" y="14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5" name="Freeform 1914"/>
                        <wps:cNvSpPr>
                          <a:spLocks/>
                        </wps:cNvSpPr>
                        <wps:spPr bwMode="auto">
                          <a:xfrm>
                            <a:off x="2351" y="2141"/>
                            <a:ext cx="5" cy="2"/>
                          </a:xfrm>
                          <a:custGeom>
                            <a:avLst/>
                            <a:gdLst>
                              <a:gd name="T0" fmla="+- 0 2355 2351"/>
                              <a:gd name="T1" fmla="*/ T0 w 5"/>
                              <a:gd name="T2" fmla="+- 0 2143 2142"/>
                              <a:gd name="T3" fmla="*/ 2143 h 2"/>
                              <a:gd name="T4" fmla="+- 0 2354 2351"/>
                              <a:gd name="T5" fmla="*/ T4 w 5"/>
                              <a:gd name="T6" fmla="+- 0 2142 2142"/>
                              <a:gd name="T7" fmla="*/ 2142 h 2"/>
                              <a:gd name="T8" fmla="+- 0 2353 2351"/>
                              <a:gd name="T9" fmla="*/ T8 w 5"/>
                              <a:gd name="T10" fmla="+- 0 2142 2142"/>
                              <a:gd name="T11" fmla="*/ 2142 h 2"/>
                              <a:gd name="T12" fmla="+- 0 2351 2351"/>
                              <a:gd name="T13" fmla="*/ T12 w 5"/>
                              <a:gd name="T14" fmla="+- 0 2142 2142"/>
                              <a:gd name="T15" fmla="*/ 2142 h 2"/>
                            </a:gdLst>
                            <a:ahLst/>
                            <a:cxnLst>
                              <a:cxn ang="0">
                                <a:pos x="T1" y="T3"/>
                              </a:cxn>
                              <a:cxn ang="0">
                                <a:pos x="T5" y="T7"/>
                              </a:cxn>
                              <a:cxn ang="0">
                                <a:pos x="T9" y="T11"/>
                              </a:cxn>
                              <a:cxn ang="0">
                                <a:pos x="T13" y="T15"/>
                              </a:cxn>
                            </a:cxnLst>
                            <a:rect l="0" t="0" r="r" b="b"/>
                            <a:pathLst>
                              <a:path w="5" h="2">
                                <a:moveTo>
                                  <a:pt x="4" y="1"/>
                                </a:moveTo>
                                <a:lnTo>
                                  <a:pt x="3" y="0"/>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Freeform 1915"/>
                        <wps:cNvSpPr>
                          <a:spLocks/>
                        </wps:cNvSpPr>
                        <wps:spPr bwMode="auto">
                          <a:xfrm>
                            <a:off x="1245" y="2310"/>
                            <a:ext cx="47" cy="20"/>
                          </a:xfrm>
                          <a:custGeom>
                            <a:avLst/>
                            <a:gdLst>
                              <a:gd name="T0" fmla="+- 0 1246 1246"/>
                              <a:gd name="T1" fmla="*/ T0 w 47"/>
                              <a:gd name="T2" fmla="+- 0 2328 2310"/>
                              <a:gd name="T3" fmla="*/ 2328 h 20"/>
                              <a:gd name="T4" fmla="+- 0 1261 1246"/>
                              <a:gd name="T5" fmla="*/ T4 w 47"/>
                              <a:gd name="T6" fmla="+- 0 2329 2310"/>
                              <a:gd name="T7" fmla="*/ 2329 h 20"/>
                              <a:gd name="T8" fmla="+- 0 1276 1246"/>
                              <a:gd name="T9" fmla="*/ T8 w 47"/>
                              <a:gd name="T10" fmla="+- 0 2329 2310"/>
                              <a:gd name="T11" fmla="*/ 2329 h 20"/>
                              <a:gd name="T12" fmla="+- 0 1284 1246"/>
                              <a:gd name="T13" fmla="*/ T12 w 47"/>
                              <a:gd name="T14" fmla="+- 0 2326 2310"/>
                              <a:gd name="T15" fmla="*/ 2326 h 20"/>
                              <a:gd name="T16" fmla="+- 0 1292 1246"/>
                              <a:gd name="T17" fmla="*/ T16 w 47"/>
                              <a:gd name="T18" fmla="+- 0 2324 2310"/>
                              <a:gd name="T19" fmla="*/ 2324 h 20"/>
                              <a:gd name="T20" fmla="+- 0 1292 1246"/>
                              <a:gd name="T21" fmla="*/ T20 w 47"/>
                              <a:gd name="T22" fmla="+- 0 2321 2310"/>
                              <a:gd name="T23" fmla="*/ 2321 h 20"/>
                              <a:gd name="T24" fmla="+- 0 1284 1246"/>
                              <a:gd name="T25" fmla="*/ T24 w 47"/>
                              <a:gd name="T26" fmla="+- 0 2317 2310"/>
                              <a:gd name="T27" fmla="*/ 2317 h 20"/>
                              <a:gd name="T28" fmla="+- 0 1277 1246"/>
                              <a:gd name="T29" fmla="*/ T28 w 47"/>
                              <a:gd name="T30" fmla="+- 0 2314 2310"/>
                              <a:gd name="T31" fmla="*/ 2314 h 20"/>
                              <a:gd name="T32" fmla="+- 0 1262 1246"/>
                              <a:gd name="T33" fmla="*/ T32 w 47"/>
                              <a:gd name="T34" fmla="+- 0 2311 2310"/>
                              <a:gd name="T35" fmla="*/ 2311 h 20"/>
                              <a:gd name="T36" fmla="+- 0 1247 1246"/>
                              <a:gd name="T37" fmla="*/ T36 w 47"/>
                              <a:gd name="T38" fmla="+- 0 2310 2310"/>
                              <a:gd name="T39" fmla="*/ 231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6"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7" name="Freeform 1916"/>
                        <wps:cNvSpPr>
                          <a:spLocks/>
                        </wps:cNvSpPr>
                        <wps:spPr bwMode="auto">
                          <a:xfrm>
                            <a:off x="2029" y="2366"/>
                            <a:ext cx="47" cy="20"/>
                          </a:xfrm>
                          <a:custGeom>
                            <a:avLst/>
                            <a:gdLst>
                              <a:gd name="T0" fmla="+- 0 2030 2030"/>
                              <a:gd name="T1" fmla="*/ T0 w 47"/>
                              <a:gd name="T2" fmla="+- 0 2384 2366"/>
                              <a:gd name="T3" fmla="*/ 2384 h 20"/>
                              <a:gd name="T4" fmla="+- 0 2045 2030"/>
                              <a:gd name="T5" fmla="*/ T4 w 47"/>
                              <a:gd name="T6" fmla="+- 0 2385 2366"/>
                              <a:gd name="T7" fmla="*/ 2385 h 20"/>
                              <a:gd name="T8" fmla="+- 0 2060 2030"/>
                              <a:gd name="T9" fmla="*/ T8 w 47"/>
                              <a:gd name="T10" fmla="+- 0 2385 2366"/>
                              <a:gd name="T11" fmla="*/ 2385 h 20"/>
                              <a:gd name="T12" fmla="+- 0 2068 2030"/>
                              <a:gd name="T13" fmla="*/ T12 w 47"/>
                              <a:gd name="T14" fmla="+- 0 2382 2366"/>
                              <a:gd name="T15" fmla="*/ 2382 h 20"/>
                              <a:gd name="T16" fmla="+- 0 2076 2030"/>
                              <a:gd name="T17" fmla="*/ T16 w 47"/>
                              <a:gd name="T18" fmla="+- 0 2380 2366"/>
                              <a:gd name="T19" fmla="*/ 2380 h 20"/>
                              <a:gd name="T20" fmla="+- 0 2076 2030"/>
                              <a:gd name="T21" fmla="*/ T20 w 47"/>
                              <a:gd name="T22" fmla="+- 0 2377 2366"/>
                              <a:gd name="T23" fmla="*/ 2377 h 20"/>
                              <a:gd name="T24" fmla="+- 0 2068 2030"/>
                              <a:gd name="T25" fmla="*/ T24 w 47"/>
                              <a:gd name="T26" fmla="+- 0 2373 2366"/>
                              <a:gd name="T27" fmla="*/ 2373 h 20"/>
                              <a:gd name="T28" fmla="+- 0 2061 2030"/>
                              <a:gd name="T29" fmla="*/ T28 w 47"/>
                              <a:gd name="T30" fmla="+- 0 2370 2366"/>
                              <a:gd name="T31" fmla="*/ 2370 h 20"/>
                              <a:gd name="T32" fmla="+- 0 2047 2030"/>
                              <a:gd name="T33" fmla="*/ T32 w 47"/>
                              <a:gd name="T34" fmla="+- 0 2367 2366"/>
                              <a:gd name="T35" fmla="*/ 2367 h 20"/>
                              <a:gd name="T36" fmla="+- 0 2031 2030"/>
                              <a:gd name="T37" fmla="*/ T36 w 47"/>
                              <a:gd name="T38" fmla="+- 0 2366 2366"/>
                              <a:gd name="T39" fmla="*/ 23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Freeform 1917"/>
                        <wps:cNvSpPr>
                          <a:spLocks/>
                        </wps:cNvSpPr>
                        <wps:spPr bwMode="auto">
                          <a:xfrm>
                            <a:off x="1769" y="2351"/>
                            <a:ext cx="29" cy="2"/>
                          </a:xfrm>
                          <a:custGeom>
                            <a:avLst/>
                            <a:gdLst>
                              <a:gd name="T0" fmla="+- 0 1769 1769"/>
                              <a:gd name="T1" fmla="*/ T0 w 29"/>
                              <a:gd name="T2" fmla="+- 0 2352 2352"/>
                              <a:gd name="T3" fmla="*/ 2352 h 1"/>
                              <a:gd name="T4" fmla="+- 0 1780 1769"/>
                              <a:gd name="T5" fmla="*/ T4 w 29"/>
                              <a:gd name="T6" fmla="+- 0 2353 2352"/>
                              <a:gd name="T7" fmla="*/ 2353 h 1"/>
                              <a:gd name="T8" fmla="+- 0 1790 1769"/>
                              <a:gd name="T9" fmla="*/ T8 w 29"/>
                              <a:gd name="T10" fmla="+- 0 2353 2352"/>
                              <a:gd name="T11" fmla="*/ 2353 h 1"/>
                              <a:gd name="T12" fmla="+- 0 1798 1769"/>
                              <a:gd name="T13" fmla="*/ T12 w 29"/>
                              <a:gd name="T14" fmla="+- 0 2352 2352"/>
                              <a:gd name="T15" fmla="*/ 2352 h 1"/>
                            </a:gdLst>
                            <a:ahLst/>
                            <a:cxnLst>
                              <a:cxn ang="0">
                                <a:pos x="T1" y="T3"/>
                              </a:cxn>
                              <a:cxn ang="0">
                                <a:pos x="T5" y="T7"/>
                              </a:cxn>
                              <a:cxn ang="0">
                                <a:pos x="T9" y="T11"/>
                              </a:cxn>
                              <a:cxn ang="0">
                                <a:pos x="T13" y="T15"/>
                              </a:cxn>
                            </a:cxnLst>
                            <a:rect l="0" t="0" r="r" b="b"/>
                            <a:pathLst>
                              <a:path w="29" h="1">
                                <a:moveTo>
                                  <a:pt x="0" y="0"/>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9" name="Freeform 1918"/>
                        <wps:cNvSpPr>
                          <a:spLocks/>
                        </wps:cNvSpPr>
                        <wps:spPr bwMode="auto">
                          <a:xfrm>
                            <a:off x="1651" y="2377"/>
                            <a:ext cx="29" cy="5"/>
                          </a:xfrm>
                          <a:custGeom>
                            <a:avLst/>
                            <a:gdLst>
                              <a:gd name="T0" fmla="+- 0 1651 1651"/>
                              <a:gd name="T1" fmla="*/ T0 w 29"/>
                              <a:gd name="T2" fmla="+- 0 2378 2378"/>
                              <a:gd name="T3" fmla="*/ 2378 h 5"/>
                              <a:gd name="T4" fmla="+- 0 1659 1651"/>
                              <a:gd name="T5" fmla="*/ T4 w 29"/>
                              <a:gd name="T6" fmla="+- 0 2380 2378"/>
                              <a:gd name="T7" fmla="*/ 2380 h 5"/>
                              <a:gd name="T8" fmla="+- 0 1669 1651"/>
                              <a:gd name="T9" fmla="*/ T8 w 29"/>
                              <a:gd name="T10" fmla="+- 0 2381 2378"/>
                              <a:gd name="T11" fmla="*/ 2381 h 5"/>
                              <a:gd name="T12" fmla="+- 0 1680 1651"/>
                              <a:gd name="T13" fmla="*/ T12 w 29"/>
                              <a:gd name="T14" fmla="+- 0 2382 2378"/>
                              <a:gd name="T15" fmla="*/ 2382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1919"/>
                        <wps:cNvSpPr>
                          <a:spLocks/>
                        </wps:cNvSpPr>
                        <wps:spPr bwMode="auto">
                          <a:xfrm>
                            <a:off x="1504" y="2365"/>
                            <a:ext cx="47" cy="20"/>
                          </a:xfrm>
                          <a:custGeom>
                            <a:avLst/>
                            <a:gdLst>
                              <a:gd name="T0" fmla="+- 0 1504 1504"/>
                              <a:gd name="T1" fmla="*/ T0 w 47"/>
                              <a:gd name="T2" fmla="+- 0 2383 2365"/>
                              <a:gd name="T3" fmla="*/ 2383 h 20"/>
                              <a:gd name="T4" fmla="+- 0 1520 1504"/>
                              <a:gd name="T5" fmla="*/ T4 w 47"/>
                              <a:gd name="T6" fmla="+- 0 2384 2365"/>
                              <a:gd name="T7" fmla="*/ 2384 h 20"/>
                              <a:gd name="T8" fmla="+- 0 1534 1504"/>
                              <a:gd name="T9" fmla="*/ T8 w 47"/>
                              <a:gd name="T10" fmla="+- 0 2384 2365"/>
                              <a:gd name="T11" fmla="*/ 2384 h 20"/>
                              <a:gd name="T12" fmla="+- 0 1542 1504"/>
                              <a:gd name="T13" fmla="*/ T12 w 47"/>
                              <a:gd name="T14" fmla="+- 0 2381 2365"/>
                              <a:gd name="T15" fmla="*/ 2381 h 20"/>
                              <a:gd name="T16" fmla="+- 0 1550 1504"/>
                              <a:gd name="T17" fmla="*/ T16 w 47"/>
                              <a:gd name="T18" fmla="+- 0 2379 2365"/>
                              <a:gd name="T19" fmla="*/ 2379 h 20"/>
                              <a:gd name="T20" fmla="+- 0 1551 1504"/>
                              <a:gd name="T21" fmla="*/ T20 w 47"/>
                              <a:gd name="T22" fmla="+- 0 2376 2365"/>
                              <a:gd name="T23" fmla="*/ 2376 h 20"/>
                              <a:gd name="T24" fmla="+- 0 1543 1504"/>
                              <a:gd name="T25" fmla="*/ T24 w 47"/>
                              <a:gd name="T26" fmla="+- 0 2372 2365"/>
                              <a:gd name="T27" fmla="*/ 2372 h 20"/>
                              <a:gd name="T28" fmla="+- 0 1535 1504"/>
                              <a:gd name="T29" fmla="*/ T28 w 47"/>
                              <a:gd name="T30" fmla="+- 0 2369 2365"/>
                              <a:gd name="T31" fmla="*/ 2369 h 20"/>
                              <a:gd name="T32" fmla="+- 0 1521 1504"/>
                              <a:gd name="T33" fmla="*/ T32 w 47"/>
                              <a:gd name="T34" fmla="+- 0 2366 2365"/>
                              <a:gd name="T35" fmla="*/ 2366 h 20"/>
                              <a:gd name="T36" fmla="+- 0 1506 1504"/>
                              <a:gd name="T37" fmla="*/ T36 w 47"/>
                              <a:gd name="T38" fmla="+- 0 2365 2365"/>
                              <a:gd name="T39" fmla="*/ 23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6"/>
                                </a:lnTo>
                                <a:lnTo>
                                  <a:pt x="46" y="14"/>
                                </a:lnTo>
                                <a:lnTo>
                                  <a:pt x="47" y="11"/>
                                </a:lnTo>
                                <a:lnTo>
                                  <a:pt x="39" y="7"/>
                                </a:lnTo>
                                <a:lnTo>
                                  <a:pt x="31" y="4"/>
                                </a:lnTo>
                                <a:lnTo>
                                  <a:pt x="17" y="1"/>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Freeform 1920"/>
                        <wps:cNvSpPr>
                          <a:spLocks/>
                        </wps:cNvSpPr>
                        <wps:spPr bwMode="auto">
                          <a:xfrm>
                            <a:off x="2158" y="2419"/>
                            <a:ext cx="88" cy="13"/>
                          </a:xfrm>
                          <a:custGeom>
                            <a:avLst/>
                            <a:gdLst>
                              <a:gd name="T0" fmla="+- 0 2158 2158"/>
                              <a:gd name="T1" fmla="*/ T0 w 88"/>
                              <a:gd name="T2" fmla="+- 0 2420 2420"/>
                              <a:gd name="T3" fmla="*/ 2420 h 13"/>
                              <a:gd name="T4" fmla="+- 0 2213 2158"/>
                              <a:gd name="T5" fmla="*/ T4 w 88"/>
                              <a:gd name="T6" fmla="+- 0 2433 2420"/>
                              <a:gd name="T7" fmla="*/ 2433 h 13"/>
                              <a:gd name="T8" fmla="+- 0 2223 2158"/>
                              <a:gd name="T9" fmla="*/ T8 w 88"/>
                              <a:gd name="T10" fmla="+- 0 2432 2420"/>
                              <a:gd name="T11" fmla="*/ 2432 h 13"/>
                              <a:gd name="T12" fmla="+- 0 2237 2158"/>
                              <a:gd name="T13" fmla="*/ T12 w 88"/>
                              <a:gd name="T14" fmla="+- 0 2432 2420"/>
                              <a:gd name="T15" fmla="*/ 2432 h 13"/>
                              <a:gd name="T16" fmla="+- 0 2245 2158"/>
                              <a:gd name="T17" fmla="*/ T16 w 88"/>
                              <a:gd name="T18" fmla="+- 0 2429 2420"/>
                              <a:gd name="T19" fmla="*/ 2429 h 13"/>
                              <a:gd name="T20" fmla="+- 0 2246 2158"/>
                              <a:gd name="T21" fmla="*/ T20 w 88"/>
                              <a:gd name="T22" fmla="+- 0 2426 2420"/>
                              <a:gd name="T23" fmla="*/ 2426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5" y="13"/>
                                </a:lnTo>
                                <a:lnTo>
                                  <a:pt x="65" y="12"/>
                                </a:lnTo>
                                <a:lnTo>
                                  <a:pt x="79" y="12"/>
                                </a:lnTo>
                                <a:lnTo>
                                  <a:pt x="87" y="9"/>
                                </a:lnTo>
                                <a:lnTo>
                                  <a:pt x="88"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1921"/>
                        <wps:cNvSpPr>
                          <a:spLocks/>
                        </wps:cNvSpPr>
                        <wps:spPr bwMode="auto">
                          <a:xfrm>
                            <a:off x="982" y="2332"/>
                            <a:ext cx="29" cy="2"/>
                          </a:xfrm>
                          <a:custGeom>
                            <a:avLst/>
                            <a:gdLst>
                              <a:gd name="T0" fmla="+- 0 983 983"/>
                              <a:gd name="T1" fmla="*/ T0 w 29"/>
                              <a:gd name="T2" fmla="+- 0 2332 2332"/>
                              <a:gd name="T3" fmla="*/ 2332 h 1"/>
                              <a:gd name="T4" fmla="+- 0 993 983"/>
                              <a:gd name="T5" fmla="*/ T4 w 29"/>
                              <a:gd name="T6" fmla="+- 0 2333 2332"/>
                              <a:gd name="T7" fmla="*/ 2333 h 1"/>
                              <a:gd name="T8" fmla="+- 0 1003 983"/>
                              <a:gd name="T9" fmla="*/ T8 w 29"/>
                              <a:gd name="T10" fmla="+- 0 2333 2332"/>
                              <a:gd name="T11" fmla="*/ 2333 h 1"/>
                              <a:gd name="T12" fmla="+- 0 1011 983"/>
                              <a:gd name="T13" fmla="*/ T12 w 29"/>
                              <a:gd name="T14" fmla="+- 0 2332 2332"/>
                              <a:gd name="T15" fmla="*/ 2332 h 1"/>
                            </a:gdLst>
                            <a:ahLst/>
                            <a:cxnLst>
                              <a:cxn ang="0">
                                <a:pos x="T1" y="T3"/>
                              </a:cxn>
                              <a:cxn ang="0">
                                <a:pos x="T5" y="T7"/>
                              </a:cxn>
                              <a:cxn ang="0">
                                <a:pos x="T9" y="T11"/>
                              </a:cxn>
                              <a:cxn ang="0">
                                <a:pos x="T13" y="T15"/>
                              </a:cxn>
                            </a:cxnLst>
                            <a:rect l="0" t="0" r="r" b="b"/>
                            <a:pathLst>
                              <a:path w="29" h="1">
                                <a:moveTo>
                                  <a:pt x="0" y="0"/>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Freeform 1922"/>
                        <wps:cNvSpPr>
                          <a:spLocks/>
                        </wps:cNvSpPr>
                        <wps:spPr bwMode="auto">
                          <a:xfrm>
                            <a:off x="1768" y="2347"/>
                            <a:ext cx="47" cy="20"/>
                          </a:xfrm>
                          <a:custGeom>
                            <a:avLst/>
                            <a:gdLst>
                              <a:gd name="T0" fmla="+- 0 1768 1768"/>
                              <a:gd name="T1" fmla="*/ T0 w 47"/>
                              <a:gd name="T2" fmla="+- 0 2366 2347"/>
                              <a:gd name="T3" fmla="*/ 2366 h 20"/>
                              <a:gd name="T4" fmla="+- 0 1784 1768"/>
                              <a:gd name="T5" fmla="*/ T4 w 47"/>
                              <a:gd name="T6" fmla="+- 0 2367 2347"/>
                              <a:gd name="T7" fmla="*/ 2367 h 20"/>
                              <a:gd name="T8" fmla="+- 0 1798 1768"/>
                              <a:gd name="T9" fmla="*/ T8 w 47"/>
                              <a:gd name="T10" fmla="+- 0 2366 2347"/>
                              <a:gd name="T11" fmla="*/ 2366 h 20"/>
                              <a:gd name="T12" fmla="+- 0 1806 1768"/>
                              <a:gd name="T13" fmla="*/ T12 w 47"/>
                              <a:gd name="T14" fmla="+- 0 2364 2347"/>
                              <a:gd name="T15" fmla="*/ 2364 h 20"/>
                              <a:gd name="T16" fmla="+- 0 1814 1768"/>
                              <a:gd name="T17" fmla="*/ T16 w 47"/>
                              <a:gd name="T18" fmla="+- 0 2361 2347"/>
                              <a:gd name="T19" fmla="*/ 2361 h 20"/>
                              <a:gd name="T20" fmla="+- 0 1815 1768"/>
                              <a:gd name="T21" fmla="*/ T20 w 47"/>
                              <a:gd name="T22" fmla="+- 0 2358 2347"/>
                              <a:gd name="T23" fmla="*/ 2358 h 20"/>
                              <a:gd name="T24" fmla="+- 0 1807 1768"/>
                              <a:gd name="T25" fmla="*/ T24 w 47"/>
                              <a:gd name="T26" fmla="+- 0 2355 2347"/>
                              <a:gd name="T27" fmla="*/ 2355 h 20"/>
                              <a:gd name="T28" fmla="+- 0 1799 1768"/>
                              <a:gd name="T29" fmla="*/ T28 w 47"/>
                              <a:gd name="T30" fmla="+- 0 2351 2347"/>
                              <a:gd name="T31" fmla="*/ 2351 h 20"/>
                              <a:gd name="T32" fmla="+- 0 1785 1768"/>
                              <a:gd name="T33" fmla="*/ T32 w 47"/>
                              <a:gd name="T34" fmla="+- 0 2349 2347"/>
                              <a:gd name="T35" fmla="*/ 2349 h 20"/>
                              <a:gd name="T36" fmla="+- 0 1770 1768"/>
                              <a:gd name="T37" fmla="*/ T36 w 47"/>
                              <a:gd name="T38" fmla="+- 0 2347 2347"/>
                              <a:gd name="T39" fmla="*/ 2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9"/>
                                </a:moveTo>
                                <a:lnTo>
                                  <a:pt x="16" y="20"/>
                                </a:lnTo>
                                <a:lnTo>
                                  <a:pt x="30" y="19"/>
                                </a:lnTo>
                                <a:lnTo>
                                  <a:pt x="38" y="17"/>
                                </a:lnTo>
                                <a:lnTo>
                                  <a:pt x="46" y="14"/>
                                </a:lnTo>
                                <a:lnTo>
                                  <a:pt x="47" y="11"/>
                                </a:lnTo>
                                <a:lnTo>
                                  <a:pt x="39" y="8"/>
                                </a:lnTo>
                                <a:lnTo>
                                  <a:pt x="31" y="4"/>
                                </a:lnTo>
                                <a:lnTo>
                                  <a:pt x="17"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Freeform 1923"/>
                        <wps:cNvSpPr>
                          <a:spLocks/>
                        </wps:cNvSpPr>
                        <wps:spPr bwMode="auto">
                          <a:xfrm>
                            <a:off x="981" y="2327"/>
                            <a:ext cx="47" cy="20"/>
                          </a:xfrm>
                          <a:custGeom>
                            <a:avLst/>
                            <a:gdLst>
                              <a:gd name="T0" fmla="+- 0 982 982"/>
                              <a:gd name="T1" fmla="*/ T0 w 47"/>
                              <a:gd name="T2" fmla="+- 0 2346 2328"/>
                              <a:gd name="T3" fmla="*/ 2346 h 20"/>
                              <a:gd name="T4" fmla="+- 0 997 982"/>
                              <a:gd name="T5" fmla="*/ T4 w 47"/>
                              <a:gd name="T6" fmla="+- 0 2347 2328"/>
                              <a:gd name="T7" fmla="*/ 2347 h 20"/>
                              <a:gd name="T8" fmla="+- 0 1012 982"/>
                              <a:gd name="T9" fmla="*/ T8 w 47"/>
                              <a:gd name="T10" fmla="+- 0 2346 2328"/>
                              <a:gd name="T11" fmla="*/ 2346 h 20"/>
                              <a:gd name="T12" fmla="+- 0 1020 982"/>
                              <a:gd name="T13" fmla="*/ T12 w 47"/>
                              <a:gd name="T14" fmla="+- 0 2344 2328"/>
                              <a:gd name="T15" fmla="*/ 2344 h 20"/>
                              <a:gd name="T16" fmla="+- 0 1028 982"/>
                              <a:gd name="T17" fmla="*/ T16 w 47"/>
                              <a:gd name="T18" fmla="+- 0 2342 2328"/>
                              <a:gd name="T19" fmla="*/ 2342 h 20"/>
                              <a:gd name="T20" fmla="+- 0 1028 982"/>
                              <a:gd name="T21" fmla="*/ T20 w 47"/>
                              <a:gd name="T22" fmla="+- 0 2338 2328"/>
                              <a:gd name="T23" fmla="*/ 2338 h 20"/>
                              <a:gd name="T24" fmla="+- 0 1020 982"/>
                              <a:gd name="T25" fmla="*/ T24 w 47"/>
                              <a:gd name="T26" fmla="+- 0 2335 2328"/>
                              <a:gd name="T27" fmla="*/ 2335 h 20"/>
                              <a:gd name="T28" fmla="+- 0 1013 982"/>
                              <a:gd name="T29" fmla="*/ T28 w 47"/>
                              <a:gd name="T30" fmla="+- 0 2332 2328"/>
                              <a:gd name="T31" fmla="*/ 2332 h 20"/>
                              <a:gd name="T32" fmla="+- 0 998 982"/>
                              <a:gd name="T33" fmla="*/ T32 w 47"/>
                              <a:gd name="T34" fmla="+- 0 2329 2328"/>
                              <a:gd name="T35" fmla="*/ 2329 h 20"/>
                              <a:gd name="T36" fmla="+- 0 983 982"/>
                              <a:gd name="T37" fmla="*/ T36 w 47"/>
                              <a:gd name="T38" fmla="+- 0 2328 2328"/>
                              <a:gd name="T39" fmla="*/ 23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8"/>
                                </a:lnTo>
                                <a:lnTo>
                                  <a:pt x="38" y="16"/>
                                </a:lnTo>
                                <a:lnTo>
                                  <a:pt x="46" y="14"/>
                                </a:lnTo>
                                <a:lnTo>
                                  <a:pt x="46" y="10"/>
                                </a:lnTo>
                                <a:lnTo>
                                  <a:pt x="38" y="7"/>
                                </a:lnTo>
                                <a:lnTo>
                                  <a:pt x="31" y="4"/>
                                </a:lnTo>
                                <a:lnTo>
                                  <a:pt x="16"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5" name="Freeform 1924"/>
                        <wps:cNvSpPr>
                          <a:spLocks/>
                        </wps:cNvSpPr>
                        <wps:spPr bwMode="auto">
                          <a:xfrm>
                            <a:off x="1246" y="2314"/>
                            <a:ext cx="29" cy="2"/>
                          </a:xfrm>
                          <a:custGeom>
                            <a:avLst/>
                            <a:gdLst>
                              <a:gd name="T0" fmla="+- 0 1247 1247"/>
                              <a:gd name="T1" fmla="*/ T0 w 29"/>
                              <a:gd name="T2" fmla="+- 0 2315 2314"/>
                              <a:gd name="T3" fmla="*/ 2315 h 1"/>
                              <a:gd name="T4" fmla="+- 0 1257 1247"/>
                              <a:gd name="T5" fmla="*/ T4 w 29"/>
                              <a:gd name="T6" fmla="+- 0 2315 2314"/>
                              <a:gd name="T7" fmla="*/ 2315 h 1"/>
                              <a:gd name="T8" fmla="+- 0 1267 1247"/>
                              <a:gd name="T9" fmla="*/ T8 w 29"/>
                              <a:gd name="T10" fmla="+- 0 2315 2314"/>
                              <a:gd name="T11" fmla="*/ 2315 h 1"/>
                              <a:gd name="T12" fmla="+- 0 1275 1247"/>
                              <a:gd name="T13" fmla="*/ T12 w 29"/>
                              <a:gd name="T14" fmla="+- 0 2314 2314"/>
                              <a:gd name="T15" fmla="*/ 2314 h 1"/>
                            </a:gdLst>
                            <a:ahLst/>
                            <a:cxnLst>
                              <a:cxn ang="0">
                                <a:pos x="T1" y="T3"/>
                              </a:cxn>
                              <a:cxn ang="0">
                                <a:pos x="T5" y="T7"/>
                              </a:cxn>
                              <a:cxn ang="0">
                                <a:pos x="T9" y="T11"/>
                              </a:cxn>
                              <a:cxn ang="0">
                                <a:pos x="T13" y="T15"/>
                              </a:cxn>
                            </a:cxnLst>
                            <a:rect l="0" t="0" r="r" b="b"/>
                            <a:pathLst>
                              <a:path w="29" h="1">
                                <a:moveTo>
                                  <a:pt x="0" y="1"/>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Freeform 1925"/>
                        <wps:cNvSpPr>
                          <a:spLocks/>
                        </wps:cNvSpPr>
                        <wps:spPr bwMode="auto">
                          <a:xfrm>
                            <a:off x="1374" y="2321"/>
                            <a:ext cx="47" cy="20"/>
                          </a:xfrm>
                          <a:custGeom>
                            <a:avLst/>
                            <a:gdLst>
                              <a:gd name="T0" fmla="+- 0 1421 1375"/>
                              <a:gd name="T1" fmla="*/ T0 w 47"/>
                              <a:gd name="T2" fmla="+- 0 2323 2322"/>
                              <a:gd name="T3" fmla="*/ 2323 h 20"/>
                              <a:gd name="T4" fmla="+- 0 1406 1375"/>
                              <a:gd name="T5" fmla="*/ T4 w 47"/>
                              <a:gd name="T6" fmla="+- 0 2322 2322"/>
                              <a:gd name="T7" fmla="*/ 2322 h 20"/>
                              <a:gd name="T8" fmla="+- 0 1391 1375"/>
                              <a:gd name="T9" fmla="*/ T8 w 47"/>
                              <a:gd name="T10" fmla="+- 0 2322 2322"/>
                              <a:gd name="T11" fmla="*/ 2322 h 20"/>
                              <a:gd name="T12" fmla="+- 0 1383 1375"/>
                              <a:gd name="T13" fmla="*/ T12 w 47"/>
                              <a:gd name="T14" fmla="+- 0 2324 2322"/>
                              <a:gd name="T15" fmla="*/ 2324 h 20"/>
                              <a:gd name="T16" fmla="+- 0 1375 1375"/>
                              <a:gd name="T17" fmla="*/ T16 w 47"/>
                              <a:gd name="T18" fmla="+- 0 2327 2322"/>
                              <a:gd name="T19" fmla="*/ 2327 h 20"/>
                              <a:gd name="T20" fmla="+- 0 1375 1375"/>
                              <a:gd name="T21" fmla="*/ T20 w 47"/>
                              <a:gd name="T22" fmla="+- 0 2330 2322"/>
                              <a:gd name="T23" fmla="*/ 2330 h 20"/>
                              <a:gd name="T24" fmla="+- 0 1382 1375"/>
                              <a:gd name="T25" fmla="*/ T24 w 47"/>
                              <a:gd name="T26" fmla="+- 0 2334 2322"/>
                              <a:gd name="T27" fmla="*/ 2334 h 20"/>
                              <a:gd name="T28" fmla="+- 0 1390 1375"/>
                              <a:gd name="T29" fmla="*/ T28 w 47"/>
                              <a:gd name="T30" fmla="+- 0 2337 2322"/>
                              <a:gd name="T31" fmla="*/ 2337 h 20"/>
                              <a:gd name="T32" fmla="+- 0 1404 1375"/>
                              <a:gd name="T33" fmla="*/ T32 w 47"/>
                              <a:gd name="T34" fmla="+- 0 2340 2322"/>
                              <a:gd name="T35" fmla="*/ 2340 h 20"/>
                              <a:gd name="T36" fmla="+- 0 1420 1375"/>
                              <a:gd name="T37" fmla="*/ T36 w 47"/>
                              <a:gd name="T38" fmla="+- 0 2341 2322"/>
                              <a:gd name="T39" fmla="*/ 2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0"/>
                                </a:lnTo>
                                <a:lnTo>
                                  <a:pt x="8" y="2"/>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Freeform 1926"/>
                        <wps:cNvSpPr>
                          <a:spLocks/>
                        </wps:cNvSpPr>
                        <wps:spPr bwMode="auto">
                          <a:xfrm>
                            <a:off x="1505" y="2369"/>
                            <a:ext cx="29" cy="2"/>
                          </a:xfrm>
                          <a:custGeom>
                            <a:avLst/>
                            <a:gdLst>
                              <a:gd name="T0" fmla="+- 0 1505 1505"/>
                              <a:gd name="T1" fmla="*/ T0 w 29"/>
                              <a:gd name="T2" fmla="+- 0 2370 2369"/>
                              <a:gd name="T3" fmla="*/ 2370 h 1"/>
                              <a:gd name="T4" fmla="+- 0 1516 1505"/>
                              <a:gd name="T5" fmla="*/ T4 w 29"/>
                              <a:gd name="T6" fmla="+- 0 2370 2369"/>
                              <a:gd name="T7" fmla="*/ 2370 h 1"/>
                              <a:gd name="T8" fmla="+- 0 1526 1505"/>
                              <a:gd name="T9" fmla="*/ T8 w 29"/>
                              <a:gd name="T10" fmla="+- 0 2370 2369"/>
                              <a:gd name="T11" fmla="*/ 2370 h 1"/>
                              <a:gd name="T12" fmla="+- 0 1534 1505"/>
                              <a:gd name="T13" fmla="*/ T12 w 29"/>
                              <a:gd name="T14" fmla="+- 0 2369 2369"/>
                              <a:gd name="T15" fmla="*/ 2369 h 1"/>
                            </a:gdLst>
                            <a:ahLst/>
                            <a:cxnLst>
                              <a:cxn ang="0">
                                <a:pos x="T1" y="T3"/>
                              </a:cxn>
                              <a:cxn ang="0">
                                <a:pos x="T5" y="T7"/>
                              </a:cxn>
                              <a:cxn ang="0">
                                <a:pos x="T9" y="T11"/>
                              </a:cxn>
                              <a:cxn ang="0">
                                <a:pos x="T13" y="T15"/>
                              </a:cxn>
                            </a:cxnLst>
                            <a:rect l="0" t="0" r="r" b="b"/>
                            <a:pathLst>
                              <a:path w="29" h="1">
                                <a:moveTo>
                                  <a:pt x="0" y="1"/>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8" name="Freeform 1927"/>
                        <wps:cNvSpPr>
                          <a:spLocks/>
                        </wps:cNvSpPr>
                        <wps:spPr bwMode="auto">
                          <a:xfrm>
                            <a:off x="2159" y="2406"/>
                            <a:ext cx="88" cy="13"/>
                          </a:xfrm>
                          <a:custGeom>
                            <a:avLst/>
                            <a:gdLst>
                              <a:gd name="T0" fmla="+- 0 2159 2159"/>
                              <a:gd name="T1" fmla="*/ T0 w 88"/>
                              <a:gd name="T2" fmla="+- 0 2406 2406"/>
                              <a:gd name="T3" fmla="*/ 2406 h 13"/>
                              <a:gd name="T4" fmla="+- 0 2214 2159"/>
                              <a:gd name="T5" fmla="*/ T4 w 88"/>
                              <a:gd name="T6" fmla="+- 0 2419 2406"/>
                              <a:gd name="T7" fmla="*/ 2419 h 13"/>
                              <a:gd name="T8" fmla="+- 0 2224 2159"/>
                              <a:gd name="T9" fmla="*/ T8 w 88"/>
                              <a:gd name="T10" fmla="+- 0 2419 2406"/>
                              <a:gd name="T11" fmla="*/ 2419 h 13"/>
                              <a:gd name="T12" fmla="+- 0 2238 2159"/>
                              <a:gd name="T13" fmla="*/ T12 w 88"/>
                              <a:gd name="T14" fmla="+- 0 2418 2406"/>
                              <a:gd name="T15" fmla="*/ 2418 h 13"/>
                              <a:gd name="T16" fmla="+- 0 2246 2159"/>
                              <a:gd name="T17" fmla="*/ T16 w 88"/>
                              <a:gd name="T18" fmla="+- 0 2416 2406"/>
                              <a:gd name="T19" fmla="*/ 2416 h 13"/>
                              <a:gd name="T20" fmla="+- 0 2247 2159"/>
                              <a:gd name="T21" fmla="*/ T20 w 88"/>
                              <a:gd name="T22" fmla="+- 0 2413 2406"/>
                              <a:gd name="T23" fmla="*/ 2413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5" y="13"/>
                                </a:lnTo>
                                <a:lnTo>
                                  <a:pt x="65" y="13"/>
                                </a:lnTo>
                                <a:lnTo>
                                  <a:pt x="79" y="12"/>
                                </a:lnTo>
                                <a:lnTo>
                                  <a:pt x="87" y="10"/>
                                </a:lnTo>
                                <a:lnTo>
                                  <a:pt x="88"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9" name="Freeform 1928"/>
                        <wps:cNvSpPr>
                          <a:spLocks/>
                        </wps:cNvSpPr>
                        <wps:spPr bwMode="auto">
                          <a:xfrm>
                            <a:off x="2030" y="2370"/>
                            <a:ext cx="29" cy="2"/>
                          </a:xfrm>
                          <a:custGeom>
                            <a:avLst/>
                            <a:gdLst>
                              <a:gd name="T0" fmla="+- 0 2031 2031"/>
                              <a:gd name="T1" fmla="*/ T0 w 29"/>
                              <a:gd name="T2" fmla="+- 0 2370 2370"/>
                              <a:gd name="T3" fmla="*/ 2370 h 1"/>
                              <a:gd name="T4" fmla="+- 0 2041 2031"/>
                              <a:gd name="T5" fmla="*/ T4 w 29"/>
                              <a:gd name="T6" fmla="+- 0 2371 2370"/>
                              <a:gd name="T7" fmla="*/ 2371 h 1"/>
                              <a:gd name="T8" fmla="+- 0 2051 2031"/>
                              <a:gd name="T9" fmla="*/ T8 w 29"/>
                              <a:gd name="T10" fmla="+- 0 2371 2370"/>
                              <a:gd name="T11" fmla="*/ 2371 h 1"/>
                              <a:gd name="T12" fmla="+- 0 2060 2031"/>
                              <a:gd name="T13" fmla="*/ T12 w 29"/>
                              <a:gd name="T14" fmla="+- 0 2370 2370"/>
                              <a:gd name="T15" fmla="*/ 2370 h 1"/>
                            </a:gdLst>
                            <a:ahLst/>
                            <a:cxnLst>
                              <a:cxn ang="0">
                                <a:pos x="T1" y="T3"/>
                              </a:cxn>
                              <a:cxn ang="0">
                                <a:pos x="T5" y="T7"/>
                              </a:cxn>
                              <a:cxn ang="0">
                                <a:pos x="T9" y="T11"/>
                              </a:cxn>
                              <a:cxn ang="0">
                                <a:pos x="T13" y="T15"/>
                              </a:cxn>
                            </a:cxnLst>
                            <a:rect l="0" t="0" r="r" b="b"/>
                            <a:pathLst>
                              <a:path w="29" h="1">
                                <a:moveTo>
                                  <a:pt x="0" y="0"/>
                                </a:moveTo>
                                <a:lnTo>
                                  <a:pt x="10" y="1"/>
                                </a:lnTo>
                                <a:lnTo>
                                  <a:pt x="20"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0" name="Freeform 1929"/>
                        <wps:cNvSpPr>
                          <a:spLocks/>
                        </wps:cNvSpPr>
                        <wps:spPr bwMode="auto">
                          <a:xfrm>
                            <a:off x="2161" y="2377"/>
                            <a:ext cx="88" cy="13"/>
                          </a:xfrm>
                          <a:custGeom>
                            <a:avLst/>
                            <a:gdLst>
                              <a:gd name="T0" fmla="+- 0 2248 2161"/>
                              <a:gd name="T1" fmla="*/ T0 w 88"/>
                              <a:gd name="T2" fmla="+- 0 2390 2377"/>
                              <a:gd name="T3" fmla="*/ 2390 h 13"/>
                              <a:gd name="T4" fmla="+- 0 2194 2161"/>
                              <a:gd name="T5" fmla="*/ T4 w 88"/>
                              <a:gd name="T6" fmla="+- 0 2377 2377"/>
                              <a:gd name="T7" fmla="*/ 2377 h 13"/>
                              <a:gd name="T8" fmla="+- 0 2183 2161"/>
                              <a:gd name="T9" fmla="*/ T8 w 88"/>
                              <a:gd name="T10" fmla="+- 0 2377 2377"/>
                              <a:gd name="T11" fmla="*/ 2377 h 13"/>
                              <a:gd name="T12" fmla="+- 0 2170 2161"/>
                              <a:gd name="T13" fmla="*/ T12 w 88"/>
                              <a:gd name="T14" fmla="+- 0 2378 2377"/>
                              <a:gd name="T15" fmla="*/ 2378 h 13"/>
                              <a:gd name="T16" fmla="+- 0 2161 2161"/>
                              <a:gd name="T17" fmla="*/ T16 w 88"/>
                              <a:gd name="T18" fmla="+- 0 2380 2377"/>
                              <a:gd name="T19" fmla="*/ 2380 h 13"/>
                              <a:gd name="T20" fmla="+- 0 2161 2161"/>
                              <a:gd name="T21" fmla="*/ T20 w 88"/>
                              <a:gd name="T22" fmla="+- 0 2384 2377"/>
                              <a:gd name="T23" fmla="*/ 2384 h 13"/>
                            </a:gdLst>
                            <a:ahLst/>
                            <a:cxnLst>
                              <a:cxn ang="0">
                                <a:pos x="T1" y="T3"/>
                              </a:cxn>
                              <a:cxn ang="0">
                                <a:pos x="T5" y="T7"/>
                              </a:cxn>
                              <a:cxn ang="0">
                                <a:pos x="T9" y="T11"/>
                              </a:cxn>
                              <a:cxn ang="0">
                                <a:pos x="T13" y="T15"/>
                              </a:cxn>
                              <a:cxn ang="0">
                                <a:pos x="T17" y="T19"/>
                              </a:cxn>
                              <a:cxn ang="0">
                                <a:pos x="T21" y="T23"/>
                              </a:cxn>
                            </a:cxnLst>
                            <a:rect l="0" t="0" r="r" b="b"/>
                            <a:pathLst>
                              <a:path w="88" h="13">
                                <a:moveTo>
                                  <a:pt x="87" y="13"/>
                                </a:moveTo>
                                <a:lnTo>
                                  <a:pt x="33" y="0"/>
                                </a:lnTo>
                                <a:lnTo>
                                  <a:pt x="22" y="0"/>
                                </a:lnTo>
                                <a:lnTo>
                                  <a:pt x="9" y="1"/>
                                </a:lnTo>
                                <a:lnTo>
                                  <a:pt x="0" y="3"/>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Freeform 1930"/>
                        <wps:cNvSpPr>
                          <a:spLocks/>
                        </wps:cNvSpPr>
                        <wps:spPr bwMode="auto">
                          <a:xfrm>
                            <a:off x="852" y="2284"/>
                            <a:ext cx="47" cy="20"/>
                          </a:xfrm>
                          <a:custGeom>
                            <a:avLst/>
                            <a:gdLst>
                              <a:gd name="T0" fmla="+- 0 898 852"/>
                              <a:gd name="T1" fmla="*/ T0 w 47"/>
                              <a:gd name="T2" fmla="+- 0 2285 2284"/>
                              <a:gd name="T3" fmla="*/ 2285 h 20"/>
                              <a:gd name="T4" fmla="+- 0 883 852"/>
                              <a:gd name="T5" fmla="*/ T4 w 47"/>
                              <a:gd name="T6" fmla="+- 0 2284 2284"/>
                              <a:gd name="T7" fmla="*/ 2284 h 20"/>
                              <a:gd name="T8" fmla="+- 0 868 852"/>
                              <a:gd name="T9" fmla="*/ T8 w 47"/>
                              <a:gd name="T10" fmla="+- 0 2285 2284"/>
                              <a:gd name="T11" fmla="*/ 2285 h 20"/>
                              <a:gd name="T12" fmla="+- 0 860 852"/>
                              <a:gd name="T13" fmla="*/ T12 w 47"/>
                              <a:gd name="T14" fmla="+- 0 2287 2284"/>
                              <a:gd name="T15" fmla="*/ 2287 h 20"/>
                              <a:gd name="T16" fmla="+- 0 852 852"/>
                              <a:gd name="T17" fmla="*/ T16 w 47"/>
                              <a:gd name="T18" fmla="+- 0 2289 2284"/>
                              <a:gd name="T19" fmla="*/ 2289 h 20"/>
                              <a:gd name="T20" fmla="+- 0 852 852"/>
                              <a:gd name="T21" fmla="*/ T20 w 47"/>
                              <a:gd name="T22" fmla="+- 0 2293 2284"/>
                              <a:gd name="T23" fmla="*/ 2293 h 20"/>
                              <a:gd name="T24" fmla="+- 0 860 852"/>
                              <a:gd name="T25" fmla="*/ T24 w 47"/>
                              <a:gd name="T26" fmla="+- 0 2296 2284"/>
                              <a:gd name="T27" fmla="*/ 2296 h 20"/>
                              <a:gd name="T28" fmla="+- 0 867 852"/>
                              <a:gd name="T29" fmla="*/ T28 w 47"/>
                              <a:gd name="T30" fmla="+- 0 2300 2284"/>
                              <a:gd name="T31" fmla="*/ 2300 h 20"/>
                              <a:gd name="T32" fmla="+- 0 882 852"/>
                              <a:gd name="T33" fmla="*/ T32 w 47"/>
                              <a:gd name="T34" fmla="+- 0 2302 2284"/>
                              <a:gd name="T35" fmla="*/ 2302 h 20"/>
                              <a:gd name="T36" fmla="+- 0 897 852"/>
                              <a:gd name="T37" fmla="*/ T36 w 47"/>
                              <a:gd name="T38" fmla="+- 0 2304 2284"/>
                              <a:gd name="T39" fmla="*/ 23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8" y="12"/>
                                </a:lnTo>
                                <a:lnTo>
                                  <a:pt x="15" y="16"/>
                                </a:lnTo>
                                <a:lnTo>
                                  <a:pt x="30"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2" name="Freeform 1931"/>
                        <wps:cNvSpPr>
                          <a:spLocks/>
                        </wps:cNvSpPr>
                        <wps:spPr bwMode="auto">
                          <a:xfrm>
                            <a:off x="723" y="2277"/>
                            <a:ext cx="29" cy="2"/>
                          </a:xfrm>
                          <a:custGeom>
                            <a:avLst/>
                            <a:gdLst>
                              <a:gd name="T0" fmla="+- 0 724 724"/>
                              <a:gd name="T1" fmla="*/ T0 w 29"/>
                              <a:gd name="T2" fmla="+- 0 2277 2277"/>
                              <a:gd name="T3" fmla="*/ 2277 h 1"/>
                              <a:gd name="T4" fmla="+- 0 734 724"/>
                              <a:gd name="T5" fmla="*/ T4 w 29"/>
                              <a:gd name="T6" fmla="+- 0 2278 2277"/>
                              <a:gd name="T7" fmla="*/ 2278 h 1"/>
                              <a:gd name="T8" fmla="+- 0 745 724"/>
                              <a:gd name="T9" fmla="*/ T8 w 29"/>
                              <a:gd name="T10" fmla="+- 0 2278 2277"/>
                              <a:gd name="T11" fmla="*/ 2278 h 1"/>
                              <a:gd name="T12" fmla="+- 0 753 724"/>
                              <a:gd name="T13" fmla="*/ T12 w 29"/>
                              <a:gd name="T14" fmla="+- 0 2277 2277"/>
                              <a:gd name="T15" fmla="*/ 2277 h 1"/>
                            </a:gdLst>
                            <a:ahLst/>
                            <a:cxnLst>
                              <a:cxn ang="0">
                                <a:pos x="T1" y="T3"/>
                              </a:cxn>
                              <a:cxn ang="0">
                                <a:pos x="T5" y="T7"/>
                              </a:cxn>
                              <a:cxn ang="0">
                                <a:pos x="T9" y="T11"/>
                              </a:cxn>
                              <a:cxn ang="0">
                                <a:pos x="T13" y="T15"/>
                              </a:cxn>
                            </a:cxnLst>
                            <a:rect l="0" t="0" r="r" b="b"/>
                            <a:pathLst>
                              <a:path w="29" h="1">
                                <a:moveTo>
                                  <a:pt x="0" y="0"/>
                                </a:moveTo>
                                <a:lnTo>
                                  <a:pt x="10"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3" name="Freeform 1932"/>
                        <wps:cNvSpPr>
                          <a:spLocks/>
                        </wps:cNvSpPr>
                        <wps:spPr bwMode="auto">
                          <a:xfrm>
                            <a:off x="1897" y="2358"/>
                            <a:ext cx="47" cy="20"/>
                          </a:xfrm>
                          <a:custGeom>
                            <a:avLst/>
                            <a:gdLst>
                              <a:gd name="T0" fmla="+- 0 1944 1898"/>
                              <a:gd name="T1" fmla="*/ T0 w 47"/>
                              <a:gd name="T2" fmla="+- 0 2360 2359"/>
                              <a:gd name="T3" fmla="*/ 2360 h 20"/>
                              <a:gd name="T4" fmla="+- 0 1928 1898"/>
                              <a:gd name="T5" fmla="*/ T4 w 47"/>
                              <a:gd name="T6" fmla="+- 0 2359 2359"/>
                              <a:gd name="T7" fmla="*/ 2359 h 20"/>
                              <a:gd name="T8" fmla="+- 0 1914 1898"/>
                              <a:gd name="T9" fmla="*/ T8 w 47"/>
                              <a:gd name="T10" fmla="+- 0 2359 2359"/>
                              <a:gd name="T11" fmla="*/ 2359 h 20"/>
                              <a:gd name="T12" fmla="+- 0 1906 1898"/>
                              <a:gd name="T13" fmla="*/ T12 w 47"/>
                              <a:gd name="T14" fmla="+- 0 2362 2359"/>
                              <a:gd name="T15" fmla="*/ 2362 h 20"/>
                              <a:gd name="T16" fmla="+- 0 1898 1898"/>
                              <a:gd name="T17" fmla="*/ T16 w 47"/>
                              <a:gd name="T18" fmla="+- 0 2364 2359"/>
                              <a:gd name="T19" fmla="*/ 2364 h 20"/>
                              <a:gd name="T20" fmla="+- 0 1898 1898"/>
                              <a:gd name="T21" fmla="*/ T20 w 47"/>
                              <a:gd name="T22" fmla="+- 0 2367 2359"/>
                              <a:gd name="T23" fmla="*/ 2367 h 20"/>
                              <a:gd name="T24" fmla="+- 0 1905 1898"/>
                              <a:gd name="T25" fmla="*/ T24 w 47"/>
                              <a:gd name="T26" fmla="+- 0 2371 2359"/>
                              <a:gd name="T27" fmla="*/ 2371 h 20"/>
                              <a:gd name="T28" fmla="+- 0 1913 1898"/>
                              <a:gd name="T29" fmla="*/ T28 w 47"/>
                              <a:gd name="T30" fmla="+- 0 2374 2359"/>
                              <a:gd name="T31" fmla="*/ 2374 h 20"/>
                              <a:gd name="T32" fmla="+- 0 1927 1898"/>
                              <a:gd name="T33" fmla="*/ T32 w 47"/>
                              <a:gd name="T34" fmla="+- 0 2377 2359"/>
                              <a:gd name="T35" fmla="*/ 2377 h 20"/>
                              <a:gd name="T36" fmla="+- 0 1943 1898"/>
                              <a:gd name="T37" fmla="*/ T36 w 47"/>
                              <a:gd name="T38" fmla="+- 0 2378 2359"/>
                              <a:gd name="T39" fmla="*/ 23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0" y="0"/>
                                </a:lnTo>
                                <a:lnTo>
                                  <a:pt x="16" y="0"/>
                                </a:lnTo>
                                <a:lnTo>
                                  <a:pt x="8" y="3"/>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4" name="Freeform 1933"/>
                        <wps:cNvSpPr>
                          <a:spLocks/>
                        </wps:cNvSpPr>
                        <wps:spPr bwMode="auto">
                          <a:xfrm>
                            <a:off x="2027" y="2402"/>
                            <a:ext cx="47" cy="20"/>
                          </a:xfrm>
                          <a:custGeom>
                            <a:avLst/>
                            <a:gdLst>
                              <a:gd name="T0" fmla="+- 0 2027 2027"/>
                              <a:gd name="T1" fmla="*/ T0 w 47"/>
                              <a:gd name="T2" fmla="+- 0 2420 2402"/>
                              <a:gd name="T3" fmla="*/ 2420 h 20"/>
                              <a:gd name="T4" fmla="+- 0 2043 2027"/>
                              <a:gd name="T5" fmla="*/ T4 w 47"/>
                              <a:gd name="T6" fmla="+- 0 2421 2402"/>
                              <a:gd name="T7" fmla="*/ 2421 h 20"/>
                              <a:gd name="T8" fmla="+- 0 2057 2027"/>
                              <a:gd name="T9" fmla="*/ T8 w 47"/>
                              <a:gd name="T10" fmla="+- 0 2421 2402"/>
                              <a:gd name="T11" fmla="*/ 2421 h 20"/>
                              <a:gd name="T12" fmla="+- 0 2065 2027"/>
                              <a:gd name="T13" fmla="*/ T12 w 47"/>
                              <a:gd name="T14" fmla="+- 0 2419 2402"/>
                              <a:gd name="T15" fmla="*/ 2419 h 20"/>
                              <a:gd name="T16" fmla="+- 0 2073 2027"/>
                              <a:gd name="T17" fmla="*/ T16 w 47"/>
                              <a:gd name="T18" fmla="+- 0 2416 2402"/>
                              <a:gd name="T19" fmla="*/ 2416 h 20"/>
                              <a:gd name="T20" fmla="+- 0 2073 2027"/>
                              <a:gd name="T21" fmla="*/ T20 w 47"/>
                              <a:gd name="T22" fmla="+- 0 2413 2402"/>
                              <a:gd name="T23" fmla="*/ 2413 h 20"/>
                              <a:gd name="T24" fmla="+- 0 2066 2027"/>
                              <a:gd name="T25" fmla="*/ T24 w 47"/>
                              <a:gd name="T26" fmla="+- 0 2409 2402"/>
                              <a:gd name="T27" fmla="*/ 2409 h 20"/>
                              <a:gd name="T28" fmla="+- 0 2058 2027"/>
                              <a:gd name="T29" fmla="*/ T28 w 47"/>
                              <a:gd name="T30" fmla="+- 0 2406 2402"/>
                              <a:gd name="T31" fmla="*/ 2406 h 20"/>
                              <a:gd name="T32" fmla="+- 0 2044 2027"/>
                              <a:gd name="T33" fmla="*/ T32 w 47"/>
                              <a:gd name="T34" fmla="+- 0 2403 2402"/>
                              <a:gd name="T35" fmla="*/ 2403 h 20"/>
                              <a:gd name="T36" fmla="+- 0 2028 2027"/>
                              <a:gd name="T37" fmla="*/ T36 w 47"/>
                              <a:gd name="T38" fmla="+- 0 2402 2402"/>
                              <a:gd name="T39" fmla="*/ 2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7"/>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Freeform 1934"/>
                        <wps:cNvSpPr>
                          <a:spLocks/>
                        </wps:cNvSpPr>
                        <wps:spPr bwMode="auto">
                          <a:xfrm>
                            <a:off x="1110" y="2339"/>
                            <a:ext cx="47" cy="20"/>
                          </a:xfrm>
                          <a:custGeom>
                            <a:avLst/>
                            <a:gdLst>
                              <a:gd name="T0" fmla="+- 0 1157 1111"/>
                              <a:gd name="T1" fmla="*/ T0 w 47"/>
                              <a:gd name="T2" fmla="+- 0 2340 2339"/>
                              <a:gd name="T3" fmla="*/ 2340 h 20"/>
                              <a:gd name="T4" fmla="+- 0 1142 1111"/>
                              <a:gd name="T5" fmla="*/ T4 w 47"/>
                              <a:gd name="T6" fmla="+- 0 2339 2339"/>
                              <a:gd name="T7" fmla="*/ 2339 h 20"/>
                              <a:gd name="T8" fmla="+- 0 1127 1111"/>
                              <a:gd name="T9" fmla="*/ T8 w 47"/>
                              <a:gd name="T10" fmla="+- 0 2340 2339"/>
                              <a:gd name="T11" fmla="*/ 2340 h 20"/>
                              <a:gd name="T12" fmla="+- 0 1119 1111"/>
                              <a:gd name="T13" fmla="*/ T12 w 47"/>
                              <a:gd name="T14" fmla="+- 0 2342 2339"/>
                              <a:gd name="T15" fmla="*/ 2342 h 20"/>
                              <a:gd name="T16" fmla="+- 0 1111 1111"/>
                              <a:gd name="T17" fmla="*/ T16 w 47"/>
                              <a:gd name="T18" fmla="+- 0 2344 2339"/>
                              <a:gd name="T19" fmla="*/ 2344 h 20"/>
                              <a:gd name="T20" fmla="+- 0 1111 1111"/>
                              <a:gd name="T21" fmla="*/ T20 w 47"/>
                              <a:gd name="T22" fmla="+- 0 2348 2339"/>
                              <a:gd name="T23" fmla="*/ 2348 h 20"/>
                              <a:gd name="T24" fmla="+- 0 1118 1111"/>
                              <a:gd name="T25" fmla="*/ T24 w 47"/>
                              <a:gd name="T26" fmla="+- 0 2351 2339"/>
                              <a:gd name="T27" fmla="*/ 2351 h 20"/>
                              <a:gd name="T28" fmla="+- 0 1126 1111"/>
                              <a:gd name="T29" fmla="*/ T28 w 47"/>
                              <a:gd name="T30" fmla="+- 0 2354 2339"/>
                              <a:gd name="T31" fmla="*/ 2354 h 20"/>
                              <a:gd name="T32" fmla="+- 0 1140 1111"/>
                              <a:gd name="T33" fmla="*/ T32 w 47"/>
                              <a:gd name="T34" fmla="+- 0 2357 2339"/>
                              <a:gd name="T35" fmla="*/ 2357 h 20"/>
                              <a:gd name="T36" fmla="+- 0 1156 1111"/>
                              <a:gd name="T37" fmla="*/ T36 w 47"/>
                              <a:gd name="T38" fmla="+- 0 2358 2339"/>
                              <a:gd name="T39" fmla="*/ 23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 name="Freeform 1935"/>
                        <wps:cNvSpPr>
                          <a:spLocks/>
                        </wps:cNvSpPr>
                        <wps:spPr bwMode="auto">
                          <a:xfrm>
                            <a:off x="869" y="2285"/>
                            <a:ext cx="29" cy="5"/>
                          </a:xfrm>
                          <a:custGeom>
                            <a:avLst/>
                            <a:gdLst>
                              <a:gd name="T0" fmla="+- 0 870 870"/>
                              <a:gd name="T1" fmla="*/ T0 w 29"/>
                              <a:gd name="T2" fmla="+- 0 2286 2286"/>
                              <a:gd name="T3" fmla="*/ 2286 h 5"/>
                              <a:gd name="T4" fmla="+- 0 877 870"/>
                              <a:gd name="T5" fmla="*/ T4 w 29"/>
                              <a:gd name="T6" fmla="+- 0 2288 2286"/>
                              <a:gd name="T7" fmla="*/ 2288 h 5"/>
                              <a:gd name="T8" fmla="+- 0 887 870"/>
                              <a:gd name="T9" fmla="*/ T8 w 29"/>
                              <a:gd name="T10" fmla="+- 0 2289 2286"/>
                              <a:gd name="T11" fmla="*/ 2289 h 5"/>
                              <a:gd name="T12" fmla="+- 0 898 870"/>
                              <a:gd name="T13" fmla="*/ T12 w 29"/>
                              <a:gd name="T14" fmla="+- 0 2290 2286"/>
                              <a:gd name="T15" fmla="*/ 2290 h 5"/>
                            </a:gdLst>
                            <a:ahLst/>
                            <a:cxnLst>
                              <a:cxn ang="0">
                                <a:pos x="T1" y="T3"/>
                              </a:cxn>
                              <a:cxn ang="0">
                                <a:pos x="T5" y="T7"/>
                              </a:cxn>
                              <a:cxn ang="0">
                                <a:pos x="T9" y="T11"/>
                              </a:cxn>
                              <a:cxn ang="0">
                                <a:pos x="T13" y="T15"/>
                              </a:cxn>
                            </a:cxnLst>
                            <a:rect l="0" t="0" r="r" b="b"/>
                            <a:pathLst>
                              <a:path w="29" h="5">
                                <a:moveTo>
                                  <a:pt x="0" y="0"/>
                                </a:moveTo>
                                <a:lnTo>
                                  <a:pt x="7" y="2"/>
                                </a:lnTo>
                                <a:lnTo>
                                  <a:pt x="17" y="3"/>
                                </a:lnTo>
                                <a:lnTo>
                                  <a:pt x="28"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Freeform 1936"/>
                        <wps:cNvSpPr>
                          <a:spLocks/>
                        </wps:cNvSpPr>
                        <wps:spPr bwMode="auto">
                          <a:xfrm>
                            <a:off x="1128" y="2340"/>
                            <a:ext cx="29" cy="5"/>
                          </a:xfrm>
                          <a:custGeom>
                            <a:avLst/>
                            <a:gdLst>
                              <a:gd name="T0" fmla="+- 0 1128 1128"/>
                              <a:gd name="T1" fmla="*/ T0 w 29"/>
                              <a:gd name="T2" fmla="+- 0 2340 2340"/>
                              <a:gd name="T3" fmla="*/ 2340 h 5"/>
                              <a:gd name="T4" fmla="+- 0 1136 1128"/>
                              <a:gd name="T5" fmla="*/ T4 w 29"/>
                              <a:gd name="T6" fmla="+- 0 2342 2340"/>
                              <a:gd name="T7" fmla="*/ 2342 h 5"/>
                              <a:gd name="T8" fmla="+- 0 1146 1128"/>
                              <a:gd name="T9" fmla="*/ T8 w 29"/>
                              <a:gd name="T10" fmla="+- 0 2344 2340"/>
                              <a:gd name="T11" fmla="*/ 2344 h 5"/>
                              <a:gd name="T12" fmla="+- 0 1157 1128"/>
                              <a:gd name="T13" fmla="*/ T12 w 29"/>
                              <a:gd name="T14" fmla="+- 0 2345 2340"/>
                              <a:gd name="T15" fmla="*/ 2345 h 5"/>
                            </a:gdLst>
                            <a:ahLst/>
                            <a:cxnLst>
                              <a:cxn ang="0">
                                <a:pos x="T1" y="T3"/>
                              </a:cxn>
                              <a:cxn ang="0">
                                <a:pos x="T5" y="T7"/>
                              </a:cxn>
                              <a:cxn ang="0">
                                <a:pos x="T9" y="T11"/>
                              </a:cxn>
                              <a:cxn ang="0">
                                <a:pos x="T13" y="T15"/>
                              </a:cxn>
                            </a:cxnLst>
                            <a:rect l="0" t="0" r="r" b="b"/>
                            <a:pathLst>
                              <a:path w="29" h="5">
                                <a:moveTo>
                                  <a:pt x="0" y="0"/>
                                </a:moveTo>
                                <a:lnTo>
                                  <a:pt x="8" y="2"/>
                                </a:lnTo>
                                <a:lnTo>
                                  <a:pt x="18" y="4"/>
                                </a:lnTo>
                                <a:lnTo>
                                  <a:pt x="29"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8" name="Freeform 1937"/>
                        <wps:cNvSpPr>
                          <a:spLocks/>
                        </wps:cNvSpPr>
                        <wps:spPr bwMode="auto">
                          <a:xfrm>
                            <a:off x="722" y="2273"/>
                            <a:ext cx="47" cy="20"/>
                          </a:xfrm>
                          <a:custGeom>
                            <a:avLst/>
                            <a:gdLst>
                              <a:gd name="T0" fmla="+- 0 723 723"/>
                              <a:gd name="T1" fmla="*/ T0 w 47"/>
                              <a:gd name="T2" fmla="+- 0 2291 2273"/>
                              <a:gd name="T3" fmla="*/ 2291 h 20"/>
                              <a:gd name="T4" fmla="+- 0 738 723"/>
                              <a:gd name="T5" fmla="*/ T4 w 47"/>
                              <a:gd name="T6" fmla="+- 0 2292 2273"/>
                              <a:gd name="T7" fmla="*/ 2292 h 20"/>
                              <a:gd name="T8" fmla="+- 0 753 723"/>
                              <a:gd name="T9" fmla="*/ T8 w 47"/>
                              <a:gd name="T10" fmla="+- 0 2292 2273"/>
                              <a:gd name="T11" fmla="*/ 2292 h 20"/>
                              <a:gd name="T12" fmla="+- 0 761 723"/>
                              <a:gd name="T13" fmla="*/ T12 w 47"/>
                              <a:gd name="T14" fmla="+- 0 2289 2273"/>
                              <a:gd name="T15" fmla="*/ 2289 h 20"/>
                              <a:gd name="T16" fmla="+- 0 769 723"/>
                              <a:gd name="T17" fmla="*/ T16 w 47"/>
                              <a:gd name="T18" fmla="+- 0 2287 2273"/>
                              <a:gd name="T19" fmla="*/ 2287 h 20"/>
                              <a:gd name="T20" fmla="+- 0 769 723"/>
                              <a:gd name="T21" fmla="*/ T20 w 47"/>
                              <a:gd name="T22" fmla="+- 0 2284 2273"/>
                              <a:gd name="T23" fmla="*/ 2284 h 20"/>
                              <a:gd name="T24" fmla="+- 0 762 723"/>
                              <a:gd name="T25" fmla="*/ T24 w 47"/>
                              <a:gd name="T26" fmla="+- 0 2280 2273"/>
                              <a:gd name="T27" fmla="*/ 2280 h 20"/>
                              <a:gd name="T28" fmla="+- 0 754 723"/>
                              <a:gd name="T29" fmla="*/ T28 w 47"/>
                              <a:gd name="T30" fmla="+- 0 2277 2273"/>
                              <a:gd name="T31" fmla="*/ 2277 h 20"/>
                              <a:gd name="T32" fmla="+- 0 740 723"/>
                              <a:gd name="T33" fmla="*/ T32 w 47"/>
                              <a:gd name="T34" fmla="+- 0 2274 2273"/>
                              <a:gd name="T35" fmla="*/ 2274 h 20"/>
                              <a:gd name="T36" fmla="+- 0 724 723"/>
                              <a:gd name="T37" fmla="*/ T36 w 47"/>
                              <a:gd name="T38" fmla="+- 0 2273 2273"/>
                              <a:gd name="T39" fmla="*/ 22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9" name="Freeform 1938"/>
                        <wps:cNvSpPr>
                          <a:spLocks/>
                        </wps:cNvSpPr>
                        <wps:spPr bwMode="auto">
                          <a:xfrm>
                            <a:off x="1633" y="2376"/>
                            <a:ext cx="47" cy="20"/>
                          </a:xfrm>
                          <a:custGeom>
                            <a:avLst/>
                            <a:gdLst>
                              <a:gd name="T0" fmla="+- 0 1680 1634"/>
                              <a:gd name="T1" fmla="*/ T0 w 47"/>
                              <a:gd name="T2" fmla="+- 0 2377 2376"/>
                              <a:gd name="T3" fmla="*/ 2377 h 20"/>
                              <a:gd name="T4" fmla="+- 0 1664 1634"/>
                              <a:gd name="T5" fmla="*/ T4 w 47"/>
                              <a:gd name="T6" fmla="+- 0 2376 2376"/>
                              <a:gd name="T7" fmla="*/ 2376 h 20"/>
                              <a:gd name="T8" fmla="+- 0 1650 1634"/>
                              <a:gd name="T9" fmla="*/ T8 w 47"/>
                              <a:gd name="T10" fmla="+- 0 2377 2376"/>
                              <a:gd name="T11" fmla="*/ 2377 h 20"/>
                              <a:gd name="T12" fmla="+- 0 1642 1634"/>
                              <a:gd name="T13" fmla="*/ T12 w 47"/>
                              <a:gd name="T14" fmla="+- 0 2379 2376"/>
                              <a:gd name="T15" fmla="*/ 2379 h 20"/>
                              <a:gd name="T16" fmla="+- 0 1634 1634"/>
                              <a:gd name="T17" fmla="*/ T16 w 47"/>
                              <a:gd name="T18" fmla="+- 0 2382 2376"/>
                              <a:gd name="T19" fmla="*/ 2382 h 20"/>
                              <a:gd name="T20" fmla="+- 0 1634 1634"/>
                              <a:gd name="T21" fmla="*/ T20 w 47"/>
                              <a:gd name="T22" fmla="+- 0 2385 2376"/>
                              <a:gd name="T23" fmla="*/ 2385 h 20"/>
                              <a:gd name="T24" fmla="+- 0 1641 1634"/>
                              <a:gd name="T25" fmla="*/ T24 w 47"/>
                              <a:gd name="T26" fmla="+- 0 2388 2376"/>
                              <a:gd name="T27" fmla="*/ 2388 h 20"/>
                              <a:gd name="T28" fmla="+- 0 1649 1634"/>
                              <a:gd name="T29" fmla="*/ T28 w 47"/>
                              <a:gd name="T30" fmla="+- 0 2392 2376"/>
                              <a:gd name="T31" fmla="*/ 2392 h 20"/>
                              <a:gd name="T32" fmla="+- 0 1663 1634"/>
                              <a:gd name="T33" fmla="*/ T32 w 47"/>
                              <a:gd name="T34" fmla="+- 0 2394 2376"/>
                              <a:gd name="T35" fmla="*/ 2394 h 20"/>
                              <a:gd name="T36" fmla="+- 0 1679 1634"/>
                              <a:gd name="T37" fmla="*/ T36 w 47"/>
                              <a:gd name="T38" fmla="+- 0 2396 2376"/>
                              <a:gd name="T39" fmla="*/ 23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0" y="0"/>
                                </a:lnTo>
                                <a:lnTo>
                                  <a:pt x="16" y="1"/>
                                </a:lnTo>
                                <a:lnTo>
                                  <a:pt x="8" y="3"/>
                                </a:lnTo>
                                <a:lnTo>
                                  <a:pt x="0" y="6"/>
                                </a:lnTo>
                                <a:lnTo>
                                  <a:pt x="0" y="9"/>
                                </a:lnTo>
                                <a:lnTo>
                                  <a:pt x="7" y="12"/>
                                </a:lnTo>
                                <a:lnTo>
                                  <a:pt x="15" y="16"/>
                                </a:lnTo>
                                <a:lnTo>
                                  <a:pt x="29"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Freeform 1939"/>
                        <wps:cNvSpPr>
                          <a:spLocks/>
                        </wps:cNvSpPr>
                        <wps:spPr bwMode="auto">
                          <a:xfrm>
                            <a:off x="2028" y="2406"/>
                            <a:ext cx="29" cy="2"/>
                          </a:xfrm>
                          <a:custGeom>
                            <a:avLst/>
                            <a:gdLst>
                              <a:gd name="T0" fmla="+- 0 2028 2028"/>
                              <a:gd name="T1" fmla="*/ T0 w 29"/>
                              <a:gd name="T2" fmla="+- 0 2407 2407"/>
                              <a:gd name="T3" fmla="*/ 2407 h 1"/>
                              <a:gd name="T4" fmla="+- 0 2039 2028"/>
                              <a:gd name="T5" fmla="*/ T4 w 29"/>
                              <a:gd name="T6" fmla="+- 0 2407 2407"/>
                              <a:gd name="T7" fmla="*/ 2407 h 1"/>
                              <a:gd name="T8" fmla="+- 0 2049 2028"/>
                              <a:gd name="T9" fmla="*/ T8 w 29"/>
                              <a:gd name="T10" fmla="+- 0 2407 2407"/>
                              <a:gd name="T11" fmla="*/ 2407 h 1"/>
                              <a:gd name="T12" fmla="+- 0 2057 2028"/>
                              <a:gd name="T13" fmla="*/ T12 w 29"/>
                              <a:gd name="T14" fmla="+- 0 2407 2407"/>
                              <a:gd name="T15" fmla="*/ 2407 h 1"/>
                            </a:gdLst>
                            <a:ahLst/>
                            <a:cxnLst>
                              <a:cxn ang="0">
                                <a:pos x="T1" y="T3"/>
                              </a:cxn>
                              <a:cxn ang="0">
                                <a:pos x="T5" y="T7"/>
                              </a:cxn>
                              <a:cxn ang="0">
                                <a:pos x="T9" y="T11"/>
                              </a:cxn>
                              <a:cxn ang="0">
                                <a:pos x="T13" y="T15"/>
                              </a:cxn>
                            </a:cxnLst>
                            <a:rect l="0" t="0" r="r" b="b"/>
                            <a:pathLst>
                              <a:path w="29" h="1">
                                <a:moveTo>
                                  <a:pt x="0" y="0"/>
                                </a:moveTo>
                                <a:lnTo>
                                  <a:pt x="11" y="0"/>
                                </a:lnTo>
                                <a:lnTo>
                                  <a:pt x="21" y="0"/>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Freeform 1940"/>
                        <wps:cNvSpPr>
                          <a:spLocks/>
                        </wps:cNvSpPr>
                        <wps:spPr bwMode="auto">
                          <a:xfrm>
                            <a:off x="1392" y="2322"/>
                            <a:ext cx="29" cy="5"/>
                          </a:xfrm>
                          <a:custGeom>
                            <a:avLst/>
                            <a:gdLst>
                              <a:gd name="T0" fmla="+- 0 1392 1392"/>
                              <a:gd name="T1" fmla="*/ T0 w 29"/>
                              <a:gd name="T2" fmla="+- 0 2323 2323"/>
                              <a:gd name="T3" fmla="*/ 2323 h 5"/>
                              <a:gd name="T4" fmla="+- 0 1400 1392"/>
                              <a:gd name="T5" fmla="*/ T4 w 29"/>
                              <a:gd name="T6" fmla="+- 0 2325 2323"/>
                              <a:gd name="T7" fmla="*/ 2325 h 5"/>
                              <a:gd name="T8" fmla="+- 0 1410 1392"/>
                              <a:gd name="T9" fmla="*/ T8 w 29"/>
                              <a:gd name="T10" fmla="+- 0 2326 2323"/>
                              <a:gd name="T11" fmla="*/ 2326 h 5"/>
                              <a:gd name="T12" fmla="+- 0 1421 1392"/>
                              <a:gd name="T13" fmla="*/ T12 w 29"/>
                              <a:gd name="T14" fmla="+- 0 2327 2323"/>
                              <a:gd name="T15" fmla="*/ 2327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Freeform 1941"/>
                        <wps:cNvSpPr>
                          <a:spLocks/>
                        </wps:cNvSpPr>
                        <wps:spPr bwMode="auto">
                          <a:xfrm>
                            <a:off x="1915" y="2360"/>
                            <a:ext cx="29" cy="5"/>
                          </a:xfrm>
                          <a:custGeom>
                            <a:avLst/>
                            <a:gdLst>
                              <a:gd name="T0" fmla="+- 0 1915 1915"/>
                              <a:gd name="T1" fmla="*/ T0 w 29"/>
                              <a:gd name="T2" fmla="+- 0 2360 2360"/>
                              <a:gd name="T3" fmla="*/ 2360 h 5"/>
                              <a:gd name="T4" fmla="+- 0 1923 1915"/>
                              <a:gd name="T5" fmla="*/ T4 w 29"/>
                              <a:gd name="T6" fmla="+- 0 2362 2360"/>
                              <a:gd name="T7" fmla="*/ 2362 h 5"/>
                              <a:gd name="T8" fmla="+- 0 1933 1915"/>
                              <a:gd name="T9" fmla="*/ T8 w 29"/>
                              <a:gd name="T10" fmla="+- 0 2364 2360"/>
                              <a:gd name="T11" fmla="*/ 2364 h 5"/>
                              <a:gd name="T12" fmla="+- 0 1944 1915"/>
                              <a:gd name="T13" fmla="*/ T12 w 29"/>
                              <a:gd name="T14" fmla="+- 0 2364 2360"/>
                              <a:gd name="T15" fmla="*/ 2364 h 5"/>
                            </a:gdLst>
                            <a:ahLst/>
                            <a:cxnLst>
                              <a:cxn ang="0">
                                <a:pos x="T1" y="T3"/>
                              </a:cxn>
                              <a:cxn ang="0">
                                <a:pos x="T5" y="T7"/>
                              </a:cxn>
                              <a:cxn ang="0">
                                <a:pos x="T9" y="T11"/>
                              </a:cxn>
                              <a:cxn ang="0">
                                <a:pos x="T13" y="T15"/>
                              </a:cxn>
                            </a:cxnLst>
                            <a:rect l="0" t="0" r="r" b="b"/>
                            <a:pathLst>
                              <a:path w="29" h="5">
                                <a:moveTo>
                                  <a:pt x="0" y="0"/>
                                </a:moveTo>
                                <a:lnTo>
                                  <a:pt x="8" y="2"/>
                                </a:lnTo>
                                <a:lnTo>
                                  <a:pt x="18" y="4"/>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Freeform 1942"/>
                        <wps:cNvSpPr>
                          <a:spLocks/>
                        </wps:cNvSpPr>
                        <wps:spPr bwMode="auto">
                          <a:xfrm>
                            <a:off x="2298" y="2344"/>
                            <a:ext cx="14" cy="14"/>
                          </a:xfrm>
                          <a:custGeom>
                            <a:avLst/>
                            <a:gdLst>
                              <a:gd name="T0" fmla="+- 0 2298 2298"/>
                              <a:gd name="T1" fmla="*/ T0 w 14"/>
                              <a:gd name="T2" fmla="+- 0 2344 2344"/>
                              <a:gd name="T3" fmla="*/ 2344 h 14"/>
                              <a:gd name="T4" fmla="+- 0 2298 2298"/>
                              <a:gd name="T5" fmla="*/ T4 w 14"/>
                              <a:gd name="T6" fmla="+- 0 2348 2344"/>
                              <a:gd name="T7" fmla="*/ 2348 h 14"/>
                              <a:gd name="T8" fmla="+- 0 2300 2298"/>
                              <a:gd name="T9" fmla="*/ T8 w 14"/>
                              <a:gd name="T10" fmla="+- 0 2352 2344"/>
                              <a:gd name="T11" fmla="*/ 2352 h 14"/>
                              <a:gd name="T12" fmla="+- 0 2303 2298"/>
                              <a:gd name="T13" fmla="*/ T12 w 14"/>
                              <a:gd name="T14" fmla="+- 0 2354 2344"/>
                              <a:gd name="T15" fmla="*/ 2354 h 14"/>
                              <a:gd name="T16" fmla="+- 0 2305 2298"/>
                              <a:gd name="T17" fmla="*/ T16 w 14"/>
                              <a:gd name="T18" fmla="+- 0 2357 2344"/>
                              <a:gd name="T19" fmla="*/ 2357 h 14"/>
                              <a:gd name="T20" fmla="+- 0 2309 2298"/>
                              <a:gd name="T21" fmla="*/ T20 w 14"/>
                              <a:gd name="T22" fmla="+- 0 2358 2344"/>
                              <a:gd name="T23" fmla="*/ 2358 h 14"/>
                              <a:gd name="T24" fmla="+- 0 2312 2298"/>
                              <a:gd name="T25" fmla="*/ T24 w 14"/>
                              <a:gd name="T26" fmla="+- 0 2358 2344"/>
                              <a:gd name="T27" fmla="*/ 2358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0" y="0"/>
                                </a:moveTo>
                                <a:lnTo>
                                  <a:pt x="0" y="4"/>
                                </a:lnTo>
                                <a:lnTo>
                                  <a:pt x="2" y="8"/>
                                </a:lnTo>
                                <a:lnTo>
                                  <a:pt x="5" y="10"/>
                                </a:lnTo>
                                <a:lnTo>
                                  <a:pt x="7" y="13"/>
                                </a:lnTo>
                                <a:lnTo>
                                  <a:pt x="11"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Freeform 1943"/>
                        <wps:cNvSpPr>
                          <a:spLocks/>
                        </wps:cNvSpPr>
                        <wps:spPr bwMode="auto">
                          <a:xfrm>
                            <a:off x="2298" y="2450"/>
                            <a:ext cx="14" cy="15"/>
                          </a:xfrm>
                          <a:custGeom>
                            <a:avLst/>
                            <a:gdLst>
                              <a:gd name="T0" fmla="+- 0 2298 2298"/>
                              <a:gd name="T1" fmla="*/ T0 w 14"/>
                              <a:gd name="T2" fmla="+- 0 2451 2451"/>
                              <a:gd name="T3" fmla="*/ 2451 h 15"/>
                              <a:gd name="T4" fmla="+- 0 2298 2298"/>
                              <a:gd name="T5" fmla="*/ T4 w 14"/>
                              <a:gd name="T6" fmla="+- 0 2455 2451"/>
                              <a:gd name="T7" fmla="*/ 2455 h 15"/>
                              <a:gd name="T8" fmla="+- 0 2300 2298"/>
                              <a:gd name="T9" fmla="*/ T8 w 14"/>
                              <a:gd name="T10" fmla="+- 0 2458 2451"/>
                              <a:gd name="T11" fmla="*/ 2458 h 15"/>
                              <a:gd name="T12" fmla="+- 0 2303 2298"/>
                              <a:gd name="T13" fmla="*/ T12 w 14"/>
                              <a:gd name="T14" fmla="+- 0 2461 2451"/>
                              <a:gd name="T15" fmla="*/ 2461 h 15"/>
                              <a:gd name="T16" fmla="+- 0 2305 2298"/>
                              <a:gd name="T17" fmla="*/ T16 w 14"/>
                              <a:gd name="T18" fmla="+- 0 2464 2451"/>
                              <a:gd name="T19" fmla="*/ 2464 h 15"/>
                              <a:gd name="T20" fmla="+- 0 2309 2298"/>
                              <a:gd name="T21" fmla="*/ T20 w 14"/>
                              <a:gd name="T22" fmla="+- 0 2465 2451"/>
                              <a:gd name="T23" fmla="*/ 2465 h 15"/>
                              <a:gd name="T24" fmla="+- 0 2312 2298"/>
                              <a:gd name="T25" fmla="*/ T24 w 14"/>
                              <a:gd name="T26" fmla="+- 0 2465 2451"/>
                              <a:gd name="T27" fmla="*/ 2465 h 15"/>
                            </a:gdLst>
                            <a:ahLst/>
                            <a:cxnLst>
                              <a:cxn ang="0">
                                <a:pos x="T1" y="T3"/>
                              </a:cxn>
                              <a:cxn ang="0">
                                <a:pos x="T5" y="T7"/>
                              </a:cxn>
                              <a:cxn ang="0">
                                <a:pos x="T9" y="T11"/>
                              </a:cxn>
                              <a:cxn ang="0">
                                <a:pos x="T13" y="T15"/>
                              </a:cxn>
                              <a:cxn ang="0">
                                <a:pos x="T17" y="T19"/>
                              </a:cxn>
                              <a:cxn ang="0">
                                <a:pos x="T21" y="T23"/>
                              </a:cxn>
                              <a:cxn ang="0">
                                <a:pos x="T25" y="T27"/>
                              </a:cxn>
                            </a:cxnLst>
                            <a:rect l="0" t="0" r="r" b="b"/>
                            <a:pathLst>
                              <a:path w="14" h="15">
                                <a:moveTo>
                                  <a:pt x="0" y="0"/>
                                </a:moveTo>
                                <a:lnTo>
                                  <a:pt x="0" y="4"/>
                                </a:lnTo>
                                <a:lnTo>
                                  <a:pt x="2" y="7"/>
                                </a:lnTo>
                                <a:lnTo>
                                  <a:pt x="5" y="10"/>
                                </a:lnTo>
                                <a:lnTo>
                                  <a:pt x="7" y="13"/>
                                </a:lnTo>
                                <a:lnTo>
                                  <a:pt x="11"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Freeform 1944"/>
                        <wps:cNvSpPr>
                          <a:spLocks/>
                        </wps:cNvSpPr>
                        <wps:spPr bwMode="auto">
                          <a:xfrm>
                            <a:off x="2756" y="2358"/>
                            <a:ext cx="9" cy="2"/>
                          </a:xfrm>
                          <a:custGeom>
                            <a:avLst/>
                            <a:gdLst>
                              <a:gd name="T0" fmla="+- 0 2765 2756"/>
                              <a:gd name="T1" fmla="*/ T0 w 9"/>
                              <a:gd name="T2" fmla="+- 0 2360 2358"/>
                              <a:gd name="T3" fmla="*/ 2360 h 2"/>
                              <a:gd name="T4" fmla="+- 0 2765 2756"/>
                              <a:gd name="T5" fmla="*/ T4 w 9"/>
                              <a:gd name="T6" fmla="+- 0 2359 2358"/>
                              <a:gd name="T7" fmla="*/ 2359 h 2"/>
                              <a:gd name="T8" fmla="+- 0 2761 2756"/>
                              <a:gd name="T9" fmla="*/ T8 w 9"/>
                              <a:gd name="T10" fmla="+- 0 2358 2358"/>
                              <a:gd name="T11" fmla="*/ 2358 h 2"/>
                              <a:gd name="T12" fmla="+- 0 2756 2756"/>
                              <a:gd name="T13" fmla="*/ T12 w 9"/>
                              <a:gd name="T14" fmla="+- 0 2358 2358"/>
                              <a:gd name="T15" fmla="*/ 2358 h 2"/>
                            </a:gdLst>
                            <a:ahLst/>
                            <a:cxnLst>
                              <a:cxn ang="0">
                                <a:pos x="T1" y="T3"/>
                              </a:cxn>
                              <a:cxn ang="0">
                                <a:pos x="T5" y="T7"/>
                              </a:cxn>
                              <a:cxn ang="0">
                                <a:pos x="T9" y="T11"/>
                              </a:cxn>
                              <a:cxn ang="0">
                                <a:pos x="T13" y="T15"/>
                              </a:cxn>
                            </a:cxnLst>
                            <a:rect l="0" t="0" r="r" b="b"/>
                            <a:pathLst>
                              <a:path w="9" h="2">
                                <a:moveTo>
                                  <a:pt x="9" y="2"/>
                                </a:moveTo>
                                <a:lnTo>
                                  <a:pt x="9" y="1"/>
                                </a:lnTo>
                                <a:lnTo>
                                  <a:pt x="5"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Freeform 1945"/>
                        <wps:cNvSpPr>
                          <a:spLocks/>
                        </wps:cNvSpPr>
                        <wps:spPr bwMode="auto">
                          <a:xfrm>
                            <a:off x="2756" y="2306"/>
                            <a:ext cx="62" cy="2"/>
                          </a:xfrm>
                          <a:custGeom>
                            <a:avLst/>
                            <a:gdLst>
                              <a:gd name="T0" fmla="+- 0 2818 2756"/>
                              <a:gd name="T1" fmla="*/ T0 w 62"/>
                              <a:gd name="T2" fmla="+- 0 2309 2307"/>
                              <a:gd name="T3" fmla="*/ 2309 h 2"/>
                              <a:gd name="T4" fmla="+- 0 2812 2756"/>
                              <a:gd name="T5" fmla="*/ T4 w 62"/>
                              <a:gd name="T6" fmla="+- 0 2308 2307"/>
                              <a:gd name="T7" fmla="*/ 2308 h 2"/>
                              <a:gd name="T8" fmla="+- 0 2799 2756"/>
                              <a:gd name="T9" fmla="*/ T8 w 62"/>
                              <a:gd name="T10" fmla="+- 0 2307 2307"/>
                              <a:gd name="T11" fmla="*/ 2307 h 2"/>
                              <a:gd name="T12" fmla="+- 0 2780 2756"/>
                              <a:gd name="T13" fmla="*/ T12 w 62"/>
                              <a:gd name="T14" fmla="+- 0 2307 2307"/>
                              <a:gd name="T15" fmla="*/ 2307 h 2"/>
                              <a:gd name="T16" fmla="+- 0 2756 2756"/>
                              <a:gd name="T17" fmla="*/ T16 w 62"/>
                              <a:gd name="T18" fmla="+- 0 2307 2307"/>
                              <a:gd name="T19" fmla="*/ 2307 h 2"/>
                            </a:gdLst>
                            <a:ahLst/>
                            <a:cxnLst>
                              <a:cxn ang="0">
                                <a:pos x="T1" y="T3"/>
                              </a:cxn>
                              <a:cxn ang="0">
                                <a:pos x="T5" y="T7"/>
                              </a:cxn>
                              <a:cxn ang="0">
                                <a:pos x="T9" y="T11"/>
                              </a:cxn>
                              <a:cxn ang="0">
                                <a:pos x="T13" y="T15"/>
                              </a:cxn>
                              <a:cxn ang="0">
                                <a:pos x="T17" y="T19"/>
                              </a:cxn>
                            </a:cxnLst>
                            <a:rect l="0" t="0" r="r" b="b"/>
                            <a:pathLst>
                              <a:path w="62" h="2">
                                <a:moveTo>
                                  <a:pt x="62" y="2"/>
                                </a:moveTo>
                                <a:lnTo>
                                  <a:pt x="56" y="1"/>
                                </a:lnTo>
                                <a:lnTo>
                                  <a:pt x="43" y="0"/>
                                </a:lnTo>
                                <a:lnTo>
                                  <a:pt x="24"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Freeform 1946"/>
                        <wps:cNvSpPr>
                          <a:spLocks/>
                        </wps:cNvSpPr>
                        <wps:spPr bwMode="auto">
                          <a:xfrm>
                            <a:off x="2803" y="2115"/>
                            <a:ext cx="14" cy="14"/>
                          </a:xfrm>
                          <a:custGeom>
                            <a:avLst/>
                            <a:gdLst>
                              <a:gd name="T0" fmla="+- 0 2818 2804"/>
                              <a:gd name="T1" fmla="*/ T0 w 14"/>
                              <a:gd name="T2" fmla="+- 0 2130 2116"/>
                              <a:gd name="T3" fmla="*/ 2130 h 14"/>
                              <a:gd name="T4" fmla="+- 0 2818 2804"/>
                              <a:gd name="T5" fmla="*/ T4 w 14"/>
                              <a:gd name="T6" fmla="+- 0 2126 2116"/>
                              <a:gd name="T7" fmla="*/ 2126 h 14"/>
                              <a:gd name="T8" fmla="+- 0 2816 2804"/>
                              <a:gd name="T9" fmla="*/ T8 w 14"/>
                              <a:gd name="T10" fmla="+- 0 2122 2116"/>
                              <a:gd name="T11" fmla="*/ 2122 h 14"/>
                              <a:gd name="T12" fmla="+- 0 2813 2804"/>
                              <a:gd name="T13" fmla="*/ T12 w 14"/>
                              <a:gd name="T14" fmla="+- 0 2120 2116"/>
                              <a:gd name="T15" fmla="*/ 2120 h 14"/>
                              <a:gd name="T16" fmla="+- 0 2811 2804"/>
                              <a:gd name="T17" fmla="*/ T16 w 14"/>
                              <a:gd name="T18" fmla="+- 0 2117 2116"/>
                              <a:gd name="T19" fmla="*/ 2117 h 14"/>
                              <a:gd name="T20" fmla="+- 0 2807 2804"/>
                              <a:gd name="T21" fmla="*/ T20 w 14"/>
                              <a:gd name="T22" fmla="+- 0 2116 2116"/>
                              <a:gd name="T23" fmla="*/ 2116 h 14"/>
                              <a:gd name="T24" fmla="+- 0 2804 2804"/>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9" y="4"/>
                                </a:lnTo>
                                <a:lnTo>
                                  <a:pt x="7" y="1"/>
                                </a:lnTo>
                                <a:lnTo>
                                  <a:pt x="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Freeform 1947"/>
                        <wps:cNvSpPr>
                          <a:spLocks/>
                        </wps:cNvSpPr>
                        <wps:spPr bwMode="auto">
                          <a:xfrm>
                            <a:off x="2811" y="2115"/>
                            <a:ext cx="14" cy="14"/>
                          </a:xfrm>
                          <a:custGeom>
                            <a:avLst/>
                            <a:gdLst>
                              <a:gd name="T0" fmla="+- 0 2826 2812"/>
                              <a:gd name="T1" fmla="*/ T0 w 14"/>
                              <a:gd name="T2" fmla="+- 0 2130 2116"/>
                              <a:gd name="T3" fmla="*/ 2130 h 14"/>
                              <a:gd name="T4" fmla="+- 0 2826 2812"/>
                              <a:gd name="T5" fmla="*/ T4 w 14"/>
                              <a:gd name="T6" fmla="+- 0 2126 2116"/>
                              <a:gd name="T7" fmla="*/ 2126 h 14"/>
                              <a:gd name="T8" fmla="+- 0 2824 2812"/>
                              <a:gd name="T9" fmla="*/ T8 w 14"/>
                              <a:gd name="T10" fmla="+- 0 2122 2116"/>
                              <a:gd name="T11" fmla="*/ 2122 h 14"/>
                              <a:gd name="T12" fmla="+- 0 2821 2812"/>
                              <a:gd name="T13" fmla="*/ T12 w 14"/>
                              <a:gd name="T14" fmla="+- 0 2120 2116"/>
                              <a:gd name="T15" fmla="*/ 2120 h 14"/>
                              <a:gd name="T16" fmla="+- 0 2819 2812"/>
                              <a:gd name="T17" fmla="*/ T16 w 14"/>
                              <a:gd name="T18" fmla="+- 0 2117 2116"/>
                              <a:gd name="T19" fmla="*/ 2117 h 14"/>
                              <a:gd name="T20" fmla="+- 0 2815 2812"/>
                              <a:gd name="T21" fmla="*/ T20 w 14"/>
                              <a:gd name="T22" fmla="+- 0 2116 2116"/>
                              <a:gd name="T23" fmla="*/ 2116 h 14"/>
                              <a:gd name="T24" fmla="+- 0 2812 2812"/>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9" y="4"/>
                                </a:lnTo>
                                <a:lnTo>
                                  <a:pt x="7" y="1"/>
                                </a:lnTo>
                                <a:lnTo>
                                  <a:pt x="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 name="Freeform 1948"/>
                        <wps:cNvSpPr>
                          <a:spLocks/>
                        </wps:cNvSpPr>
                        <wps:spPr bwMode="auto">
                          <a:xfrm>
                            <a:off x="2756" y="2394"/>
                            <a:ext cx="70" cy="72"/>
                          </a:xfrm>
                          <a:custGeom>
                            <a:avLst/>
                            <a:gdLst>
                              <a:gd name="T0" fmla="+- 0 2826 2756"/>
                              <a:gd name="T1" fmla="*/ T0 w 70"/>
                              <a:gd name="T2" fmla="+- 0 2394 2394"/>
                              <a:gd name="T3" fmla="*/ 2394 h 72"/>
                              <a:gd name="T4" fmla="+- 0 2795 2756"/>
                              <a:gd name="T5" fmla="*/ T4 w 70"/>
                              <a:gd name="T6" fmla="+- 0 2453 2394"/>
                              <a:gd name="T7" fmla="*/ 2453 h 72"/>
                              <a:gd name="T8" fmla="+- 0 2770 2756"/>
                              <a:gd name="T9" fmla="*/ T8 w 70"/>
                              <a:gd name="T10" fmla="+- 0 2464 2394"/>
                              <a:gd name="T11" fmla="*/ 2464 h 72"/>
                              <a:gd name="T12" fmla="+- 0 2756 2756"/>
                              <a:gd name="T13" fmla="*/ T12 w 70"/>
                              <a:gd name="T14" fmla="+- 0 2465 2394"/>
                              <a:gd name="T15" fmla="*/ 2465 h 72"/>
                            </a:gdLst>
                            <a:ahLst/>
                            <a:cxnLst>
                              <a:cxn ang="0">
                                <a:pos x="T1" y="T3"/>
                              </a:cxn>
                              <a:cxn ang="0">
                                <a:pos x="T5" y="T7"/>
                              </a:cxn>
                              <a:cxn ang="0">
                                <a:pos x="T9" y="T11"/>
                              </a:cxn>
                              <a:cxn ang="0">
                                <a:pos x="T13" y="T15"/>
                              </a:cxn>
                            </a:cxnLst>
                            <a:rect l="0" t="0" r="r" b="b"/>
                            <a:pathLst>
                              <a:path w="70" h="72">
                                <a:moveTo>
                                  <a:pt x="70" y="0"/>
                                </a:moveTo>
                                <a:lnTo>
                                  <a:pt x="39" y="59"/>
                                </a:lnTo>
                                <a:lnTo>
                                  <a:pt x="14" y="70"/>
                                </a:lnTo>
                                <a:lnTo>
                                  <a:pt x="0" y="7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Freeform 1949"/>
                        <wps:cNvSpPr>
                          <a:spLocks/>
                        </wps:cNvSpPr>
                        <wps:spPr bwMode="auto">
                          <a:xfrm>
                            <a:off x="2756" y="2414"/>
                            <a:ext cx="5" cy="51"/>
                          </a:xfrm>
                          <a:custGeom>
                            <a:avLst/>
                            <a:gdLst>
                              <a:gd name="T0" fmla="+- 0 2756 2756"/>
                              <a:gd name="T1" fmla="*/ T0 w 5"/>
                              <a:gd name="T2" fmla="+- 0 2465 2415"/>
                              <a:gd name="T3" fmla="*/ 2465 h 51"/>
                              <a:gd name="T4" fmla="+- 0 2756 2756"/>
                              <a:gd name="T5" fmla="*/ T4 w 5"/>
                              <a:gd name="T6" fmla="+- 0 2453 2415"/>
                              <a:gd name="T7" fmla="*/ 2453 h 51"/>
                              <a:gd name="T8" fmla="+- 0 2757 2756"/>
                              <a:gd name="T9" fmla="*/ T8 w 5"/>
                              <a:gd name="T10" fmla="+- 0 2440 2415"/>
                              <a:gd name="T11" fmla="*/ 2440 h 51"/>
                              <a:gd name="T12" fmla="+- 0 2758 2756"/>
                              <a:gd name="T13" fmla="*/ T12 w 5"/>
                              <a:gd name="T14" fmla="+- 0 2427 2415"/>
                              <a:gd name="T15" fmla="*/ 2427 h 51"/>
                              <a:gd name="T16" fmla="+- 0 2760 2756"/>
                              <a:gd name="T17" fmla="*/ T16 w 5"/>
                              <a:gd name="T18" fmla="+- 0 2415 2415"/>
                              <a:gd name="T19" fmla="*/ 2415 h 51"/>
                            </a:gdLst>
                            <a:ahLst/>
                            <a:cxnLst>
                              <a:cxn ang="0">
                                <a:pos x="T1" y="T3"/>
                              </a:cxn>
                              <a:cxn ang="0">
                                <a:pos x="T5" y="T7"/>
                              </a:cxn>
                              <a:cxn ang="0">
                                <a:pos x="T9" y="T11"/>
                              </a:cxn>
                              <a:cxn ang="0">
                                <a:pos x="T13" y="T15"/>
                              </a:cxn>
                              <a:cxn ang="0">
                                <a:pos x="T17" y="T19"/>
                              </a:cxn>
                            </a:cxnLst>
                            <a:rect l="0" t="0" r="r" b="b"/>
                            <a:pathLst>
                              <a:path w="5" h="51">
                                <a:moveTo>
                                  <a:pt x="0" y="50"/>
                                </a:moveTo>
                                <a:lnTo>
                                  <a:pt x="0" y="38"/>
                                </a:lnTo>
                                <a:lnTo>
                                  <a:pt x="1" y="25"/>
                                </a:lnTo>
                                <a:lnTo>
                                  <a:pt x="2" y="1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Freeform 1950"/>
                        <wps:cNvSpPr>
                          <a:spLocks/>
                        </wps:cNvSpPr>
                        <wps:spPr bwMode="auto">
                          <a:xfrm>
                            <a:off x="2764" y="2359"/>
                            <a:ext cx="2" cy="29"/>
                          </a:xfrm>
                          <a:custGeom>
                            <a:avLst/>
                            <a:gdLst>
                              <a:gd name="T0" fmla="+- 0 2764 2764"/>
                              <a:gd name="T1" fmla="*/ T0 w 2"/>
                              <a:gd name="T2" fmla="+- 0 2389 2360"/>
                              <a:gd name="T3" fmla="*/ 2389 h 29"/>
                              <a:gd name="T4" fmla="+- 0 2765 2764"/>
                              <a:gd name="T5" fmla="*/ T4 w 2"/>
                              <a:gd name="T6" fmla="+- 0 2379 2360"/>
                              <a:gd name="T7" fmla="*/ 2379 h 29"/>
                              <a:gd name="T8" fmla="+- 0 2766 2764"/>
                              <a:gd name="T9" fmla="*/ T8 w 2"/>
                              <a:gd name="T10" fmla="+- 0 2370 2360"/>
                              <a:gd name="T11" fmla="*/ 2370 h 29"/>
                              <a:gd name="T12" fmla="+- 0 2765 2764"/>
                              <a:gd name="T13" fmla="*/ T12 w 2"/>
                              <a:gd name="T14" fmla="+- 0 2360 2360"/>
                              <a:gd name="T15" fmla="*/ 2360 h 29"/>
                            </a:gdLst>
                            <a:ahLst/>
                            <a:cxnLst>
                              <a:cxn ang="0">
                                <a:pos x="T1" y="T3"/>
                              </a:cxn>
                              <a:cxn ang="0">
                                <a:pos x="T5" y="T7"/>
                              </a:cxn>
                              <a:cxn ang="0">
                                <a:pos x="T9" y="T11"/>
                              </a:cxn>
                              <a:cxn ang="0">
                                <a:pos x="T13" y="T15"/>
                              </a:cxn>
                            </a:cxnLst>
                            <a:rect l="0" t="0" r="r" b="b"/>
                            <a:pathLst>
                              <a:path w="2" h="29">
                                <a:moveTo>
                                  <a:pt x="0" y="29"/>
                                </a:moveTo>
                                <a:lnTo>
                                  <a:pt x="1" y="19"/>
                                </a:lnTo>
                                <a:lnTo>
                                  <a:pt x="2" y="10"/>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2" name="Freeform 1951"/>
                        <wps:cNvSpPr>
                          <a:spLocks/>
                        </wps:cNvSpPr>
                        <wps:spPr bwMode="auto">
                          <a:xfrm>
                            <a:off x="2740" y="2105"/>
                            <a:ext cx="2" cy="2"/>
                          </a:xfrm>
                          <a:custGeom>
                            <a:avLst/>
                            <a:gdLst>
                              <a:gd name="T0" fmla="+- 0 2741 2740"/>
                              <a:gd name="T1" fmla="*/ T0 w 1"/>
                              <a:gd name="T2" fmla="+- 0 2107 2105"/>
                              <a:gd name="T3" fmla="*/ 2107 h 2"/>
                              <a:gd name="T4" fmla="+- 0 2740 2740"/>
                              <a:gd name="T5" fmla="*/ T4 w 1"/>
                              <a:gd name="T6" fmla="+- 0 2106 2105"/>
                              <a:gd name="T7" fmla="*/ 2106 h 2"/>
                              <a:gd name="T8" fmla="+- 0 2740 2740"/>
                              <a:gd name="T9" fmla="*/ T8 w 1"/>
                              <a:gd name="T10" fmla="+- 0 2106 2105"/>
                              <a:gd name="T11" fmla="*/ 2106 h 2"/>
                              <a:gd name="T12" fmla="+- 0 2740 2740"/>
                              <a:gd name="T13" fmla="*/ T12 w 1"/>
                              <a:gd name="T14" fmla="+- 0 2105 2105"/>
                              <a:gd name="T15" fmla="*/ 2105 h 2"/>
                            </a:gdLst>
                            <a:ahLst/>
                            <a:cxnLst>
                              <a:cxn ang="0">
                                <a:pos x="T1" y="T3"/>
                              </a:cxn>
                              <a:cxn ang="0">
                                <a:pos x="T5" y="T7"/>
                              </a:cxn>
                              <a:cxn ang="0">
                                <a:pos x="T9" y="T11"/>
                              </a:cxn>
                              <a:cxn ang="0">
                                <a:pos x="T13" y="T15"/>
                              </a:cxn>
                            </a:cxnLst>
                            <a:rect l="0" t="0" r="r" b="b"/>
                            <a:pathLst>
                              <a:path w="1" h="2">
                                <a:moveTo>
                                  <a:pt x="1" y="2"/>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Freeform 1952"/>
                        <wps:cNvSpPr>
                          <a:spLocks/>
                        </wps:cNvSpPr>
                        <wps:spPr bwMode="auto">
                          <a:xfrm>
                            <a:off x="2765" y="2308"/>
                            <a:ext cx="53" cy="52"/>
                          </a:xfrm>
                          <a:custGeom>
                            <a:avLst/>
                            <a:gdLst>
                              <a:gd name="T0" fmla="+- 0 2765 2765"/>
                              <a:gd name="T1" fmla="*/ T0 w 53"/>
                              <a:gd name="T2" fmla="+- 0 2360 2309"/>
                              <a:gd name="T3" fmla="*/ 2360 h 52"/>
                              <a:gd name="T4" fmla="+- 0 2788 2765"/>
                              <a:gd name="T5" fmla="*/ T4 w 53"/>
                              <a:gd name="T6" fmla="+- 0 2354 2309"/>
                              <a:gd name="T7" fmla="*/ 2354 h 52"/>
                              <a:gd name="T8" fmla="+- 0 2804 2765"/>
                              <a:gd name="T9" fmla="*/ T8 w 53"/>
                              <a:gd name="T10" fmla="+- 0 2341 2309"/>
                              <a:gd name="T11" fmla="*/ 2341 h 52"/>
                              <a:gd name="T12" fmla="+- 0 2814 2765"/>
                              <a:gd name="T13" fmla="*/ T12 w 53"/>
                              <a:gd name="T14" fmla="+- 0 2324 2309"/>
                              <a:gd name="T15" fmla="*/ 2324 h 52"/>
                              <a:gd name="T16" fmla="+- 0 2818 2765"/>
                              <a:gd name="T17" fmla="*/ T16 w 53"/>
                              <a:gd name="T18" fmla="+- 0 2309 2309"/>
                              <a:gd name="T19" fmla="*/ 2309 h 52"/>
                            </a:gdLst>
                            <a:ahLst/>
                            <a:cxnLst>
                              <a:cxn ang="0">
                                <a:pos x="T1" y="T3"/>
                              </a:cxn>
                              <a:cxn ang="0">
                                <a:pos x="T5" y="T7"/>
                              </a:cxn>
                              <a:cxn ang="0">
                                <a:pos x="T9" y="T11"/>
                              </a:cxn>
                              <a:cxn ang="0">
                                <a:pos x="T13" y="T15"/>
                              </a:cxn>
                              <a:cxn ang="0">
                                <a:pos x="T17" y="T19"/>
                              </a:cxn>
                            </a:cxnLst>
                            <a:rect l="0" t="0" r="r" b="b"/>
                            <a:pathLst>
                              <a:path w="53" h="52">
                                <a:moveTo>
                                  <a:pt x="0" y="51"/>
                                </a:moveTo>
                                <a:lnTo>
                                  <a:pt x="23" y="45"/>
                                </a:lnTo>
                                <a:lnTo>
                                  <a:pt x="39" y="32"/>
                                </a:lnTo>
                                <a:lnTo>
                                  <a:pt x="49" y="15"/>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4" name="Freeform 1953"/>
                        <wps:cNvSpPr>
                          <a:spLocks/>
                        </wps:cNvSpPr>
                        <wps:spPr bwMode="auto">
                          <a:xfrm>
                            <a:off x="2764" y="2370"/>
                            <a:ext cx="41" cy="19"/>
                          </a:xfrm>
                          <a:custGeom>
                            <a:avLst/>
                            <a:gdLst>
                              <a:gd name="T0" fmla="+- 0 2805 2764"/>
                              <a:gd name="T1" fmla="*/ T0 w 41"/>
                              <a:gd name="T2" fmla="+- 0 2371 2371"/>
                              <a:gd name="T3" fmla="*/ 2371 h 19"/>
                              <a:gd name="T4" fmla="+- 0 2801 2764"/>
                              <a:gd name="T5" fmla="*/ T4 w 41"/>
                              <a:gd name="T6" fmla="+- 0 2375 2371"/>
                              <a:gd name="T7" fmla="*/ 2375 h 19"/>
                              <a:gd name="T8" fmla="+- 0 2796 2764"/>
                              <a:gd name="T9" fmla="*/ T8 w 41"/>
                              <a:gd name="T10" fmla="+- 0 2379 2371"/>
                              <a:gd name="T11" fmla="*/ 2379 h 19"/>
                              <a:gd name="T12" fmla="+- 0 2790 2764"/>
                              <a:gd name="T13" fmla="*/ T12 w 41"/>
                              <a:gd name="T14" fmla="+- 0 2382 2371"/>
                              <a:gd name="T15" fmla="*/ 2382 h 19"/>
                              <a:gd name="T16" fmla="+- 0 2785 2764"/>
                              <a:gd name="T17" fmla="*/ T16 w 41"/>
                              <a:gd name="T18" fmla="+- 0 2385 2371"/>
                              <a:gd name="T19" fmla="*/ 2385 h 19"/>
                              <a:gd name="T20" fmla="+- 0 2779 2764"/>
                              <a:gd name="T21" fmla="*/ T20 w 41"/>
                              <a:gd name="T22" fmla="+- 0 2387 2371"/>
                              <a:gd name="T23" fmla="*/ 2387 h 19"/>
                              <a:gd name="T24" fmla="+- 0 2773 2764"/>
                              <a:gd name="T25" fmla="*/ T24 w 41"/>
                              <a:gd name="T26" fmla="+- 0 2388 2371"/>
                              <a:gd name="T27" fmla="*/ 2388 h 19"/>
                              <a:gd name="T28" fmla="+- 0 2770 2764"/>
                              <a:gd name="T29" fmla="*/ T28 w 41"/>
                              <a:gd name="T30" fmla="+- 0 2388 2371"/>
                              <a:gd name="T31" fmla="*/ 2388 h 19"/>
                              <a:gd name="T32" fmla="+- 0 2767 2764"/>
                              <a:gd name="T33" fmla="*/ T32 w 41"/>
                              <a:gd name="T34" fmla="+- 0 2389 2371"/>
                              <a:gd name="T35" fmla="*/ 2389 h 19"/>
                              <a:gd name="T36" fmla="+- 0 2764 2764"/>
                              <a:gd name="T37" fmla="*/ T36 w 41"/>
                              <a:gd name="T38" fmla="+- 0 2389 2371"/>
                              <a:gd name="T39" fmla="*/ 238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19">
                                <a:moveTo>
                                  <a:pt x="41" y="0"/>
                                </a:moveTo>
                                <a:lnTo>
                                  <a:pt x="37" y="4"/>
                                </a:lnTo>
                                <a:lnTo>
                                  <a:pt x="32" y="8"/>
                                </a:lnTo>
                                <a:lnTo>
                                  <a:pt x="26" y="11"/>
                                </a:lnTo>
                                <a:lnTo>
                                  <a:pt x="21" y="14"/>
                                </a:lnTo>
                                <a:lnTo>
                                  <a:pt x="15" y="16"/>
                                </a:lnTo>
                                <a:lnTo>
                                  <a:pt x="9" y="17"/>
                                </a:lnTo>
                                <a:lnTo>
                                  <a:pt x="6" y="17"/>
                                </a:lnTo>
                                <a:lnTo>
                                  <a:pt x="3" y="18"/>
                                </a:lnTo>
                                <a:lnTo>
                                  <a:pt x="0"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1954"/>
                        <wps:cNvSpPr>
                          <a:spLocks/>
                        </wps:cNvSpPr>
                        <wps:spPr bwMode="auto">
                          <a:xfrm>
                            <a:off x="2817" y="2308"/>
                            <a:ext cx="9" cy="86"/>
                          </a:xfrm>
                          <a:custGeom>
                            <a:avLst/>
                            <a:gdLst>
                              <a:gd name="T0" fmla="+- 0 2818 2818"/>
                              <a:gd name="T1" fmla="*/ T0 w 9"/>
                              <a:gd name="T2" fmla="+- 0 2309 2309"/>
                              <a:gd name="T3" fmla="*/ 2309 h 86"/>
                              <a:gd name="T4" fmla="+- 0 2820 2818"/>
                              <a:gd name="T5" fmla="*/ T4 w 9"/>
                              <a:gd name="T6" fmla="+- 0 2332 2309"/>
                              <a:gd name="T7" fmla="*/ 2332 h 86"/>
                              <a:gd name="T8" fmla="+- 0 2822 2818"/>
                              <a:gd name="T9" fmla="*/ T8 w 9"/>
                              <a:gd name="T10" fmla="+- 0 2352 2309"/>
                              <a:gd name="T11" fmla="*/ 2352 h 86"/>
                              <a:gd name="T12" fmla="+- 0 2824 2818"/>
                              <a:gd name="T13" fmla="*/ T12 w 9"/>
                              <a:gd name="T14" fmla="+- 0 2371 2309"/>
                              <a:gd name="T15" fmla="*/ 2371 h 86"/>
                              <a:gd name="T16" fmla="+- 0 2826 2818"/>
                              <a:gd name="T17" fmla="*/ T16 w 9"/>
                              <a:gd name="T18" fmla="+- 0 2394 2309"/>
                              <a:gd name="T19" fmla="*/ 2394 h 86"/>
                            </a:gdLst>
                            <a:ahLst/>
                            <a:cxnLst>
                              <a:cxn ang="0">
                                <a:pos x="T1" y="T3"/>
                              </a:cxn>
                              <a:cxn ang="0">
                                <a:pos x="T5" y="T7"/>
                              </a:cxn>
                              <a:cxn ang="0">
                                <a:pos x="T9" y="T11"/>
                              </a:cxn>
                              <a:cxn ang="0">
                                <a:pos x="T13" y="T15"/>
                              </a:cxn>
                              <a:cxn ang="0">
                                <a:pos x="T17" y="T19"/>
                              </a:cxn>
                            </a:cxnLst>
                            <a:rect l="0" t="0" r="r" b="b"/>
                            <a:pathLst>
                              <a:path w="9" h="86">
                                <a:moveTo>
                                  <a:pt x="0" y="0"/>
                                </a:moveTo>
                                <a:lnTo>
                                  <a:pt x="2" y="23"/>
                                </a:lnTo>
                                <a:lnTo>
                                  <a:pt x="4" y="43"/>
                                </a:lnTo>
                                <a:lnTo>
                                  <a:pt x="6" y="62"/>
                                </a:lnTo>
                                <a:lnTo>
                                  <a:pt x="8" y="8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Freeform 1955"/>
                        <wps:cNvSpPr>
                          <a:spLocks/>
                        </wps:cNvSpPr>
                        <wps:spPr bwMode="auto">
                          <a:xfrm>
                            <a:off x="2760" y="2395"/>
                            <a:ext cx="45" cy="20"/>
                          </a:xfrm>
                          <a:custGeom>
                            <a:avLst/>
                            <a:gdLst>
                              <a:gd name="T0" fmla="+- 0 2760 2760"/>
                              <a:gd name="T1" fmla="*/ T0 w 45"/>
                              <a:gd name="T2" fmla="+- 0 2415 2395"/>
                              <a:gd name="T3" fmla="*/ 2415 h 20"/>
                              <a:gd name="T4" fmla="+- 0 2767 2760"/>
                              <a:gd name="T5" fmla="*/ T4 w 45"/>
                              <a:gd name="T6" fmla="+- 0 2415 2395"/>
                              <a:gd name="T7" fmla="*/ 2415 h 20"/>
                              <a:gd name="T8" fmla="+- 0 2774 2760"/>
                              <a:gd name="T9" fmla="*/ T8 w 45"/>
                              <a:gd name="T10" fmla="+- 0 2413 2395"/>
                              <a:gd name="T11" fmla="*/ 2413 h 20"/>
                              <a:gd name="T12" fmla="+- 0 2781 2760"/>
                              <a:gd name="T13" fmla="*/ T12 w 45"/>
                              <a:gd name="T14" fmla="+- 0 2411 2395"/>
                              <a:gd name="T15" fmla="*/ 2411 h 20"/>
                              <a:gd name="T16" fmla="+- 0 2787 2760"/>
                              <a:gd name="T17" fmla="*/ T16 w 45"/>
                              <a:gd name="T18" fmla="+- 0 2409 2395"/>
                              <a:gd name="T19" fmla="*/ 2409 h 20"/>
                              <a:gd name="T20" fmla="+- 0 2793 2760"/>
                              <a:gd name="T21" fmla="*/ T20 w 45"/>
                              <a:gd name="T22" fmla="+- 0 2406 2395"/>
                              <a:gd name="T23" fmla="*/ 2406 h 20"/>
                              <a:gd name="T24" fmla="+- 0 2798 2760"/>
                              <a:gd name="T25" fmla="*/ T24 w 45"/>
                              <a:gd name="T26" fmla="+- 0 2401 2395"/>
                              <a:gd name="T27" fmla="*/ 2401 h 20"/>
                              <a:gd name="T28" fmla="+- 0 2801 2760"/>
                              <a:gd name="T29" fmla="*/ T28 w 45"/>
                              <a:gd name="T30" fmla="+- 0 2399 2395"/>
                              <a:gd name="T31" fmla="*/ 2399 h 20"/>
                              <a:gd name="T32" fmla="+- 0 2803 2760"/>
                              <a:gd name="T33" fmla="*/ T32 w 45"/>
                              <a:gd name="T34" fmla="+- 0 2397 2395"/>
                              <a:gd name="T35" fmla="*/ 2397 h 20"/>
                              <a:gd name="T36" fmla="+- 0 2805 2760"/>
                              <a:gd name="T37" fmla="*/ T36 w 45"/>
                              <a:gd name="T38" fmla="+- 0 2395 2395"/>
                              <a:gd name="T39" fmla="*/ 23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20">
                                <a:moveTo>
                                  <a:pt x="0" y="20"/>
                                </a:moveTo>
                                <a:lnTo>
                                  <a:pt x="7" y="20"/>
                                </a:lnTo>
                                <a:lnTo>
                                  <a:pt x="14" y="18"/>
                                </a:lnTo>
                                <a:lnTo>
                                  <a:pt x="21" y="16"/>
                                </a:lnTo>
                                <a:lnTo>
                                  <a:pt x="27" y="14"/>
                                </a:lnTo>
                                <a:lnTo>
                                  <a:pt x="33" y="11"/>
                                </a:lnTo>
                                <a:lnTo>
                                  <a:pt x="38" y="6"/>
                                </a:lnTo>
                                <a:lnTo>
                                  <a:pt x="41" y="4"/>
                                </a:lnTo>
                                <a:lnTo>
                                  <a:pt x="43" y="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Line 1956"/>
                        <wps:cNvCnPr>
                          <a:cxnSpLocks noChangeShapeType="1"/>
                        </wps:cNvCnPr>
                        <wps:spPr bwMode="auto">
                          <a:xfrm>
                            <a:off x="2805" y="2371"/>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18" name="Line 1957"/>
                        <wps:cNvCnPr>
                          <a:cxnSpLocks noChangeShapeType="1"/>
                        </wps:cNvCnPr>
                        <wps:spPr bwMode="auto">
                          <a:xfrm flipH="1" flipV="1">
                            <a:off x="657" y="2258"/>
                            <a:ext cx="1697"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19" name="Line 1958"/>
                        <wps:cNvCnPr>
                          <a:cxnSpLocks noChangeShapeType="1"/>
                        </wps:cNvCnPr>
                        <wps:spPr bwMode="auto">
                          <a:xfrm flipH="1" flipV="1">
                            <a:off x="657" y="2118"/>
                            <a:ext cx="1568" cy="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0" name="Line 1959"/>
                        <wps:cNvCnPr>
                          <a:cxnSpLocks noChangeShapeType="1"/>
                        </wps:cNvCnPr>
                        <wps:spPr bwMode="auto">
                          <a:xfrm flipH="1" flipV="1">
                            <a:off x="657" y="2332"/>
                            <a:ext cx="1692" cy="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1" name="Line 1960"/>
                        <wps:cNvCnPr>
                          <a:cxnSpLocks noChangeShapeType="1"/>
                        </wps:cNvCnPr>
                        <wps:spPr bwMode="auto">
                          <a:xfrm>
                            <a:off x="657" y="2333"/>
                            <a:ext cx="169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2" name="Line 1961"/>
                        <wps:cNvCnPr>
                          <a:cxnSpLocks noChangeShapeType="1"/>
                        </wps:cNvCnPr>
                        <wps:spPr bwMode="auto">
                          <a:xfrm>
                            <a:off x="2749" y="292"/>
                            <a:ext cx="0" cy="13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3" name="Line 1962"/>
                        <wps:cNvCnPr>
                          <a:cxnSpLocks noChangeShapeType="1"/>
                        </wps:cNvCnPr>
                        <wps:spPr bwMode="auto">
                          <a:xfrm>
                            <a:off x="2786" y="1520"/>
                            <a:ext cx="0" cy="4"/>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3224" name="Line 1963"/>
                        <wps:cNvCnPr>
                          <a:cxnSpLocks noChangeShapeType="1"/>
                        </wps:cNvCnPr>
                        <wps:spPr bwMode="auto">
                          <a:xfrm flipV="1">
                            <a:off x="2897" y="653"/>
                            <a:ext cx="0" cy="10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5" name="Line 1964"/>
                        <wps:cNvCnPr>
                          <a:cxnSpLocks noChangeShapeType="1"/>
                        </wps:cNvCnPr>
                        <wps:spPr bwMode="auto">
                          <a:xfrm flipH="1">
                            <a:off x="2818" y="1723"/>
                            <a:ext cx="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6" name="Line 1965"/>
                        <wps:cNvCnPr>
                          <a:cxnSpLocks noChangeShapeType="1"/>
                        </wps:cNvCnPr>
                        <wps:spPr bwMode="auto">
                          <a:xfrm>
                            <a:off x="2897" y="625"/>
                            <a:ext cx="0"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7" name="Line 1966"/>
                        <wps:cNvCnPr>
                          <a:cxnSpLocks noChangeShapeType="1"/>
                        </wps:cNvCnPr>
                        <wps:spPr bwMode="auto">
                          <a:xfrm flipH="1">
                            <a:off x="2749"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8" name="Line 1967"/>
                        <wps:cNvCnPr>
                          <a:cxnSpLocks noChangeShapeType="1"/>
                        </wps:cNvCnPr>
                        <wps:spPr bwMode="auto">
                          <a:xfrm>
                            <a:off x="2818" y="625"/>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29" name="Line 1968"/>
                        <wps:cNvCnPr>
                          <a:cxnSpLocks noChangeShapeType="1"/>
                        </wps:cNvCnPr>
                        <wps:spPr bwMode="auto">
                          <a:xfrm flipV="1">
                            <a:off x="2897" y="479"/>
                            <a:ext cx="0" cy="1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0" name="Line 1969"/>
                        <wps:cNvCnPr>
                          <a:cxnSpLocks noChangeShapeType="1"/>
                        </wps:cNvCnPr>
                        <wps:spPr bwMode="auto">
                          <a:xfrm>
                            <a:off x="2792"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1" name="Line 1970"/>
                        <wps:cNvCnPr>
                          <a:cxnSpLocks noChangeShapeType="1"/>
                        </wps:cNvCnPr>
                        <wps:spPr bwMode="auto">
                          <a:xfrm flipH="1">
                            <a:off x="2818" y="479"/>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2" name="Line 1971"/>
                        <wps:cNvCnPr>
                          <a:cxnSpLocks noChangeShapeType="1"/>
                        </wps:cNvCnPr>
                        <wps:spPr bwMode="auto">
                          <a:xfrm>
                            <a:off x="2897" y="452"/>
                            <a:ext cx="0"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3" name="Line 1972"/>
                        <wps:cNvCnPr>
                          <a:cxnSpLocks noChangeShapeType="1"/>
                        </wps:cNvCnPr>
                        <wps:spPr bwMode="auto">
                          <a:xfrm>
                            <a:off x="2789" y="1548"/>
                            <a:ext cx="0" cy="84"/>
                          </a:xfrm>
                          <a:prstGeom prst="line">
                            <a:avLst/>
                          </a:prstGeom>
                          <a:noFill/>
                          <a:ln w="4064">
                            <a:solidFill>
                              <a:srgbClr val="231F20"/>
                            </a:solidFill>
                            <a:round/>
                            <a:headEnd/>
                            <a:tailEnd/>
                          </a:ln>
                          <a:extLst>
                            <a:ext uri="{909E8E84-426E-40DD-AFC4-6F175D3DCCD1}">
                              <a14:hiddenFill xmlns:a14="http://schemas.microsoft.com/office/drawing/2010/main">
                                <a:noFill/>
                              </a14:hiddenFill>
                            </a:ext>
                          </a:extLst>
                        </wps:spPr>
                        <wps:bodyPr/>
                      </wps:wsp>
                      <wps:wsp>
                        <wps:cNvPr id="3234" name="Line 1973"/>
                        <wps:cNvCnPr>
                          <a:cxnSpLocks noChangeShapeType="1"/>
                        </wps:cNvCnPr>
                        <wps:spPr bwMode="auto">
                          <a:xfrm flipH="1">
                            <a:off x="2784" y="1723"/>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5" name="Line 1974"/>
                        <wps:cNvCnPr>
                          <a:cxnSpLocks noChangeShapeType="1"/>
                        </wps:cNvCnPr>
                        <wps:spPr bwMode="auto">
                          <a:xfrm flipV="1">
                            <a:off x="2897" y="292"/>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6" name="Line 1975"/>
                        <wps:cNvCnPr>
                          <a:cxnSpLocks noChangeShapeType="1"/>
                        </wps:cNvCnPr>
                        <wps:spPr bwMode="auto">
                          <a:xfrm>
                            <a:off x="2786" y="1633"/>
                            <a:ext cx="0" cy="5"/>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3237" name="Line 1976"/>
                        <wps:cNvCnPr>
                          <a:cxnSpLocks noChangeShapeType="1"/>
                        </wps:cNvCnPr>
                        <wps:spPr bwMode="auto">
                          <a:xfrm flipH="1">
                            <a:off x="2792" y="452"/>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38" name="Line 1977"/>
                        <wps:cNvCnPr>
                          <a:cxnSpLocks noChangeShapeType="1"/>
                        </wps:cNvCnPr>
                        <wps:spPr bwMode="auto">
                          <a:xfrm>
                            <a:off x="2785" y="1546"/>
                            <a:ext cx="0" cy="65"/>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3239" name="Line 1978"/>
                        <wps:cNvCnPr>
                          <a:cxnSpLocks noChangeShapeType="1"/>
                        </wps:cNvCnPr>
                        <wps:spPr bwMode="auto">
                          <a:xfrm flipH="1">
                            <a:off x="2818" y="653"/>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0" name="Line 1979"/>
                        <wps:cNvCnPr>
                          <a:cxnSpLocks noChangeShapeType="1"/>
                        </wps:cNvCnPr>
                        <wps:spPr bwMode="auto">
                          <a:xfrm flipH="1">
                            <a:off x="2792" y="65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1" name="Line 1980"/>
                        <wps:cNvCnPr>
                          <a:cxnSpLocks noChangeShapeType="1"/>
                        </wps:cNvCnPr>
                        <wps:spPr bwMode="auto">
                          <a:xfrm>
                            <a:off x="2818"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2" name="Line 1981"/>
                        <wps:cNvCnPr>
                          <a:cxnSpLocks noChangeShapeType="1"/>
                        </wps:cNvCnPr>
                        <wps:spPr bwMode="auto">
                          <a:xfrm>
                            <a:off x="2818" y="452"/>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3" name="Line 1982"/>
                        <wps:cNvCnPr>
                          <a:cxnSpLocks noChangeShapeType="1"/>
                        </wps:cNvCnPr>
                        <wps:spPr bwMode="auto">
                          <a:xfrm flipH="1">
                            <a:off x="2792" y="172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4" name="Line 1983"/>
                        <wps:cNvCnPr>
                          <a:cxnSpLocks noChangeShapeType="1"/>
                        </wps:cNvCnPr>
                        <wps:spPr bwMode="auto">
                          <a:xfrm flipH="1">
                            <a:off x="2714"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45" name="Freeform 1984"/>
                        <wps:cNvSpPr>
                          <a:spLocks/>
                        </wps:cNvSpPr>
                        <wps:spPr bwMode="auto">
                          <a:xfrm>
                            <a:off x="2661" y="1652"/>
                            <a:ext cx="88" cy="88"/>
                          </a:xfrm>
                          <a:custGeom>
                            <a:avLst/>
                            <a:gdLst>
                              <a:gd name="T0" fmla="+- 0 2661 2661"/>
                              <a:gd name="T1" fmla="*/ T0 w 88"/>
                              <a:gd name="T2" fmla="+- 0 1740 1653"/>
                              <a:gd name="T3" fmla="*/ 1740 h 88"/>
                              <a:gd name="T4" fmla="+- 0 2695 2661"/>
                              <a:gd name="T5" fmla="*/ T4 w 88"/>
                              <a:gd name="T6" fmla="+- 0 1733 1653"/>
                              <a:gd name="T7" fmla="*/ 1733 h 88"/>
                              <a:gd name="T8" fmla="+- 0 2723 2661"/>
                              <a:gd name="T9" fmla="*/ T8 w 88"/>
                              <a:gd name="T10" fmla="+- 0 1715 1653"/>
                              <a:gd name="T11" fmla="*/ 1715 h 88"/>
                              <a:gd name="T12" fmla="+- 0 2742 2661"/>
                              <a:gd name="T13" fmla="*/ T12 w 88"/>
                              <a:gd name="T14" fmla="+- 0 1687 1653"/>
                              <a:gd name="T15" fmla="*/ 1687 h 88"/>
                              <a:gd name="T16" fmla="+- 0 2749 2661"/>
                              <a:gd name="T17" fmla="*/ T16 w 88"/>
                              <a:gd name="T18" fmla="+- 0 1653 1653"/>
                              <a:gd name="T19" fmla="*/ 1653 h 88"/>
                            </a:gdLst>
                            <a:ahLst/>
                            <a:cxnLst>
                              <a:cxn ang="0">
                                <a:pos x="T1" y="T3"/>
                              </a:cxn>
                              <a:cxn ang="0">
                                <a:pos x="T5" y="T7"/>
                              </a:cxn>
                              <a:cxn ang="0">
                                <a:pos x="T9" y="T11"/>
                              </a:cxn>
                              <a:cxn ang="0">
                                <a:pos x="T13" y="T15"/>
                              </a:cxn>
                              <a:cxn ang="0">
                                <a:pos x="T17" y="T19"/>
                              </a:cxn>
                            </a:cxnLst>
                            <a:rect l="0" t="0" r="r" b="b"/>
                            <a:pathLst>
                              <a:path w="88" h="88">
                                <a:moveTo>
                                  <a:pt x="0" y="87"/>
                                </a:moveTo>
                                <a:lnTo>
                                  <a:pt x="34" y="80"/>
                                </a:lnTo>
                                <a:lnTo>
                                  <a:pt x="62" y="62"/>
                                </a:lnTo>
                                <a:lnTo>
                                  <a:pt x="81" y="34"/>
                                </a:lnTo>
                                <a:lnTo>
                                  <a:pt x="8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Freeform 1985"/>
                        <wps:cNvSpPr>
                          <a:spLocks/>
                        </wps:cNvSpPr>
                        <wps:spPr bwMode="auto">
                          <a:xfrm>
                            <a:off x="2862" y="1715"/>
                            <a:ext cx="22" cy="8"/>
                          </a:xfrm>
                          <a:custGeom>
                            <a:avLst/>
                            <a:gdLst>
                              <a:gd name="T0" fmla="+- 0 2862 2862"/>
                              <a:gd name="T1" fmla="*/ T0 w 22"/>
                              <a:gd name="T2" fmla="+- 0 1723 1716"/>
                              <a:gd name="T3" fmla="*/ 1723 h 8"/>
                              <a:gd name="T4" fmla="+- 0 2870 2862"/>
                              <a:gd name="T5" fmla="*/ T4 w 22"/>
                              <a:gd name="T6" fmla="+- 0 1723 1716"/>
                              <a:gd name="T7" fmla="*/ 1723 h 8"/>
                              <a:gd name="T8" fmla="+- 0 2877 2862"/>
                              <a:gd name="T9" fmla="*/ T8 w 22"/>
                              <a:gd name="T10" fmla="+- 0 1720 1716"/>
                              <a:gd name="T11" fmla="*/ 1720 h 8"/>
                              <a:gd name="T12" fmla="+- 0 2883 2862"/>
                              <a:gd name="T13" fmla="*/ T12 w 22"/>
                              <a:gd name="T14" fmla="+- 0 1716 1716"/>
                              <a:gd name="T15" fmla="*/ 1716 h 8"/>
                            </a:gdLst>
                            <a:ahLst/>
                            <a:cxnLst>
                              <a:cxn ang="0">
                                <a:pos x="T1" y="T3"/>
                              </a:cxn>
                              <a:cxn ang="0">
                                <a:pos x="T5" y="T7"/>
                              </a:cxn>
                              <a:cxn ang="0">
                                <a:pos x="T9" y="T11"/>
                              </a:cxn>
                              <a:cxn ang="0">
                                <a:pos x="T13" y="T15"/>
                              </a:cxn>
                            </a:cxnLst>
                            <a:rect l="0" t="0" r="r" b="b"/>
                            <a:pathLst>
                              <a:path w="22" h="8">
                                <a:moveTo>
                                  <a:pt x="0" y="7"/>
                                </a:moveTo>
                                <a:lnTo>
                                  <a:pt x="8" y="7"/>
                                </a:lnTo>
                                <a:lnTo>
                                  <a:pt x="15" y="4"/>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Freeform 1986"/>
                        <wps:cNvSpPr>
                          <a:spLocks/>
                        </wps:cNvSpPr>
                        <wps:spPr bwMode="auto">
                          <a:xfrm>
                            <a:off x="2787" y="1609"/>
                            <a:ext cx="2" cy="27"/>
                          </a:xfrm>
                          <a:custGeom>
                            <a:avLst/>
                            <a:gdLst>
                              <a:gd name="T0" fmla="+- 0 2787 2787"/>
                              <a:gd name="T1" fmla="*/ T0 w 1"/>
                              <a:gd name="T2" fmla="+- 0 1635 1609"/>
                              <a:gd name="T3" fmla="*/ 1635 h 27"/>
                              <a:gd name="T4" fmla="+- 0 2788 2787"/>
                              <a:gd name="T5" fmla="*/ T4 w 1"/>
                              <a:gd name="T6" fmla="+- 0 1633 1609"/>
                              <a:gd name="T7" fmla="*/ 1633 h 27"/>
                              <a:gd name="T8" fmla="+- 0 2788 2787"/>
                              <a:gd name="T9" fmla="*/ T8 w 1"/>
                              <a:gd name="T10" fmla="+- 0 1628 1609"/>
                              <a:gd name="T11" fmla="*/ 1628 h 27"/>
                              <a:gd name="T12" fmla="+- 0 2788 2787"/>
                              <a:gd name="T13" fmla="*/ T12 w 1"/>
                              <a:gd name="T14" fmla="+- 0 1623 1609"/>
                              <a:gd name="T15" fmla="*/ 1623 h 27"/>
                              <a:gd name="T16" fmla="+- 0 2788 2787"/>
                              <a:gd name="T17" fmla="*/ T16 w 1"/>
                              <a:gd name="T18" fmla="+- 0 1616 1609"/>
                              <a:gd name="T19" fmla="*/ 1616 h 27"/>
                              <a:gd name="T20" fmla="+- 0 2788 2787"/>
                              <a:gd name="T21" fmla="*/ T20 w 1"/>
                              <a:gd name="T22" fmla="+- 0 1609 1609"/>
                              <a:gd name="T23" fmla="*/ 1609 h 27"/>
                            </a:gdLst>
                            <a:ahLst/>
                            <a:cxnLst>
                              <a:cxn ang="0">
                                <a:pos x="T1" y="T3"/>
                              </a:cxn>
                              <a:cxn ang="0">
                                <a:pos x="T5" y="T7"/>
                              </a:cxn>
                              <a:cxn ang="0">
                                <a:pos x="T9" y="T11"/>
                              </a:cxn>
                              <a:cxn ang="0">
                                <a:pos x="T13" y="T15"/>
                              </a:cxn>
                              <a:cxn ang="0">
                                <a:pos x="T17" y="T19"/>
                              </a:cxn>
                              <a:cxn ang="0">
                                <a:pos x="T21" y="T23"/>
                              </a:cxn>
                            </a:cxnLst>
                            <a:rect l="0" t="0" r="r" b="b"/>
                            <a:pathLst>
                              <a:path w="1" h="27">
                                <a:moveTo>
                                  <a:pt x="0" y="26"/>
                                </a:moveTo>
                                <a:lnTo>
                                  <a:pt x="1" y="24"/>
                                </a:lnTo>
                                <a:lnTo>
                                  <a:pt x="1" y="19"/>
                                </a:lnTo>
                                <a:lnTo>
                                  <a:pt x="1" y="14"/>
                                </a:lnTo>
                                <a:lnTo>
                                  <a:pt x="1" y="7"/>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Freeform 1987"/>
                        <wps:cNvSpPr>
                          <a:spLocks/>
                        </wps:cNvSpPr>
                        <wps:spPr bwMode="auto">
                          <a:xfrm>
                            <a:off x="2784" y="1609"/>
                            <a:ext cx="2" cy="27"/>
                          </a:xfrm>
                          <a:custGeom>
                            <a:avLst/>
                            <a:gdLst>
                              <a:gd name="T0" fmla="+- 0 2785 2785"/>
                              <a:gd name="T1" fmla="*/ T0 w 1"/>
                              <a:gd name="T2" fmla="+- 0 1609 1609"/>
                              <a:gd name="T3" fmla="*/ 1609 h 27"/>
                              <a:gd name="T4" fmla="+- 0 2785 2785"/>
                              <a:gd name="T5" fmla="*/ T4 w 1"/>
                              <a:gd name="T6" fmla="+- 0 1616 1609"/>
                              <a:gd name="T7" fmla="*/ 1616 h 27"/>
                              <a:gd name="T8" fmla="+- 0 2785 2785"/>
                              <a:gd name="T9" fmla="*/ T8 w 1"/>
                              <a:gd name="T10" fmla="+- 0 1623 1609"/>
                              <a:gd name="T11" fmla="*/ 1623 h 27"/>
                              <a:gd name="T12" fmla="+- 0 2785 2785"/>
                              <a:gd name="T13" fmla="*/ T12 w 1"/>
                              <a:gd name="T14" fmla="+- 0 1628 1609"/>
                              <a:gd name="T15" fmla="*/ 1628 h 27"/>
                              <a:gd name="T16" fmla="+- 0 2785 2785"/>
                              <a:gd name="T17" fmla="*/ T16 w 1"/>
                              <a:gd name="T18" fmla="+- 0 1633 1609"/>
                              <a:gd name="T19" fmla="*/ 1633 h 27"/>
                              <a:gd name="T20" fmla="+- 0 2785 2785"/>
                              <a:gd name="T21" fmla="*/ T20 w 1"/>
                              <a:gd name="T22" fmla="+- 0 1635 1609"/>
                              <a:gd name="T23" fmla="*/ 1635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7"/>
                                </a:lnTo>
                                <a:lnTo>
                                  <a:pt x="0" y="14"/>
                                </a:lnTo>
                                <a:lnTo>
                                  <a:pt x="0" y="19"/>
                                </a:lnTo>
                                <a:lnTo>
                                  <a:pt x="0" y="24"/>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Freeform 1988"/>
                        <wps:cNvSpPr>
                          <a:spLocks/>
                        </wps:cNvSpPr>
                        <wps:spPr bwMode="auto">
                          <a:xfrm>
                            <a:off x="2791" y="479"/>
                            <a:ext cx="27" cy="5"/>
                          </a:xfrm>
                          <a:custGeom>
                            <a:avLst/>
                            <a:gdLst>
                              <a:gd name="T0" fmla="+- 0 2818 2792"/>
                              <a:gd name="T1" fmla="*/ T0 w 27"/>
                              <a:gd name="T2" fmla="+- 0 479 479"/>
                              <a:gd name="T3" fmla="*/ 479 h 5"/>
                              <a:gd name="T4" fmla="+- 0 2804 2792"/>
                              <a:gd name="T5" fmla="*/ T4 w 27"/>
                              <a:gd name="T6" fmla="+- 0 479 479"/>
                              <a:gd name="T7" fmla="*/ 479 h 5"/>
                              <a:gd name="T8" fmla="+- 0 2792 2792"/>
                              <a:gd name="T9" fmla="*/ T8 w 27"/>
                              <a:gd name="T10" fmla="+- 0 481 479"/>
                              <a:gd name="T11" fmla="*/ 481 h 5"/>
                              <a:gd name="T12" fmla="+- 0 2792 2792"/>
                              <a:gd name="T13" fmla="*/ T12 w 27"/>
                              <a:gd name="T14" fmla="+- 0 484 479"/>
                              <a:gd name="T15" fmla="*/ 484 h 5"/>
                            </a:gdLst>
                            <a:ahLst/>
                            <a:cxnLst>
                              <a:cxn ang="0">
                                <a:pos x="T1" y="T3"/>
                              </a:cxn>
                              <a:cxn ang="0">
                                <a:pos x="T5" y="T7"/>
                              </a:cxn>
                              <a:cxn ang="0">
                                <a:pos x="T9" y="T11"/>
                              </a:cxn>
                              <a:cxn ang="0">
                                <a:pos x="T13" y="T15"/>
                              </a:cxn>
                            </a:cxnLst>
                            <a:rect l="0" t="0" r="r" b="b"/>
                            <a:pathLst>
                              <a:path w="27" h="5">
                                <a:moveTo>
                                  <a:pt x="26" y="0"/>
                                </a:moveTo>
                                <a:lnTo>
                                  <a:pt x="12" y="0"/>
                                </a:lnTo>
                                <a:lnTo>
                                  <a:pt x="0"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Freeform 1989"/>
                        <wps:cNvSpPr>
                          <a:spLocks/>
                        </wps:cNvSpPr>
                        <wps:spPr bwMode="auto">
                          <a:xfrm>
                            <a:off x="2784" y="1521"/>
                            <a:ext cx="2" cy="27"/>
                          </a:xfrm>
                          <a:custGeom>
                            <a:avLst/>
                            <a:gdLst>
                              <a:gd name="T0" fmla="+- 0 2785 2785"/>
                              <a:gd name="T1" fmla="*/ T0 w 1"/>
                              <a:gd name="T2" fmla="+- 0 1522 1522"/>
                              <a:gd name="T3" fmla="*/ 1522 h 27"/>
                              <a:gd name="T4" fmla="+- 0 2785 2785"/>
                              <a:gd name="T5" fmla="*/ T4 w 1"/>
                              <a:gd name="T6" fmla="+- 0 1525 1522"/>
                              <a:gd name="T7" fmla="*/ 1525 h 27"/>
                              <a:gd name="T8" fmla="+- 0 2785 2785"/>
                              <a:gd name="T9" fmla="*/ T8 w 1"/>
                              <a:gd name="T10" fmla="+- 0 1529 1522"/>
                              <a:gd name="T11" fmla="*/ 1529 h 27"/>
                              <a:gd name="T12" fmla="+- 0 2785 2785"/>
                              <a:gd name="T13" fmla="*/ T12 w 1"/>
                              <a:gd name="T14" fmla="+- 0 1534 1522"/>
                              <a:gd name="T15" fmla="*/ 1534 h 27"/>
                              <a:gd name="T16" fmla="+- 0 2785 2785"/>
                              <a:gd name="T17" fmla="*/ T16 w 1"/>
                              <a:gd name="T18" fmla="+- 0 1541 1522"/>
                              <a:gd name="T19" fmla="*/ 1541 h 27"/>
                              <a:gd name="T20" fmla="+- 0 2785 2785"/>
                              <a:gd name="T21" fmla="*/ T20 w 1"/>
                              <a:gd name="T22" fmla="+- 0 1548 1522"/>
                              <a:gd name="T23" fmla="*/ 1548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3"/>
                                </a:lnTo>
                                <a:lnTo>
                                  <a:pt x="0" y="7"/>
                                </a:lnTo>
                                <a:lnTo>
                                  <a:pt x="0" y="12"/>
                                </a:lnTo>
                                <a:lnTo>
                                  <a:pt x="0" y="19"/>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 name="Freeform 1990"/>
                        <wps:cNvSpPr>
                          <a:spLocks/>
                        </wps:cNvSpPr>
                        <wps:spPr bwMode="auto">
                          <a:xfrm>
                            <a:off x="2791" y="620"/>
                            <a:ext cx="27" cy="5"/>
                          </a:xfrm>
                          <a:custGeom>
                            <a:avLst/>
                            <a:gdLst>
                              <a:gd name="T0" fmla="+- 0 2792 2792"/>
                              <a:gd name="T1" fmla="*/ T0 w 27"/>
                              <a:gd name="T2" fmla="+- 0 621 621"/>
                              <a:gd name="T3" fmla="*/ 621 h 5"/>
                              <a:gd name="T4" fmla="+- 0 2792 2792"/>
                              <a:gd name="T5" fmla="*/ T4 w 27"/>
                              <a:gd name="T6" fmla="+- 0 623 621"/>
                              <a:gd name="T7" fmla="*/ 623 h 5"/>
                              <a:gd name="T8" fmla="+- 0 2804 2792"/>
                              <a:gd name="T9" fmla="*/ T8 w 27"/>
                              <a:gd name="T10" fmla="+- 0 625 621"/>
                              <a:gd name="T11" fmla="*/ 625 h 5"/>
                              <a:gd name="T12" fmla="+- 0 2818 2792"/>
                              <a:gd name="T13" fmla="*/ T12 w 27"/>
                              <a:gd name="T14" fmla="+- 0 625 621"/>
                              <a:gd name="T15" fmla="*/ 625 h 5"/>
                            </a:gdLst>
                            <a:ahLst/>
                            <a:cxnLst>
                              <a:cxn ang="0">
                                <a:pos x="T1" y="T3"/>
                              </a:cxn>
                              <a:cxn ang="0">
                                <a:pos x="T5" y="T7"/>
                              </a:cxn>
                              <a:cxn ang="0">
                                <a:pos x="T9" y="T11"/>
                              </a:cxn>
                              <a:cxn ang="0">
                                <a:pos x="T13" y="T15"/>
                              </a:cxn>
                            </a:cxnLst>
                            <a:rect l="0" t="0" r="r" b="b"/>
                            <a:pathLst>
                              <a:path w="27" h="5">
                                <a:moveTo>
                                  <a:pt x="0" y="0"/>
                                </a:moveTo>
                                <a:lnTo>
                                  <a:pt x="0" y="2"/>
                                </a:lnTo>
                                <a:lnTo>
                                  <a:pt x="12" y="4"/>
                                </a:lnTo>
                                <a:lnTo>
                                  <a:pt x="26"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Freeform 1991"/>
                        <wps:cNvSpPr>
                          <a:spLocks/>
                        </wps:cNvSpPr>
                        <wps:spPr bwMode="auto">
                          <a:xfrm>
                            <a:off x="2787" y="1521"/>
                            <a:ext cx="2" cy="27"/>
                          </a:xfrm>
                          <a:custGeom>
                            <a:avLst/>
                            <a:gdLst>
                              <a:gd name="T0" fmla="+- 0 2788 2787"/>
                              <a:gd name="T1" fmla="*/ T0 w 1"/>
                              <a:gd name="T2" fmla="+- 0 1548 1522"/>
                              <a:gd name="T3" fmla="*/ 1548 h 27"/>
                              <a:gd name="T4" fmla="+- 0 2788 2787"/>
                              <a:gd name="T5" fmla="*/ T4 w 1"/>
                              <a:gd name="T6" fmla="+- 0 1541 1522"/>
                              <a:gd name="T7" fmla="*/ 1541 h 27"/>
                              <a:gd name="T8" fmla="+- 0 2788 2787"/>
                              <a:gd name="T9" fmla="*/ T8 w 1"/>
                              <a:gd name="T10" fmla="+- 0 1534 1522"/>
                              <a:gd name="T11" fmla="*/ 1534 h 27"/>
                              <a:gd name="T12" fmla="+- 0 2788 2787"/>
                              <a:gd name="T13" fmla="*/ T12 w 1"/>
                              <a:gd name="T14" fmla="+- 0 1529 1522"/>
                              <a:gd name="T15" fmla="*/ 1529 h 27"/>
                              <a:gd name="T16" fmla="+- 0 2788 2787"/>
                              <a:gd name="T17" fmla="*/ T16 w 1"/>
                              <a:gd name="T18" fmla="+- 0 1525 1522"/>
                              <a:gd name="T19" fmla="*/ 1525 h 27"/>
                              <a:gd name="T20" fmla="+- 0 2787 2787"/>
                              <a:gd name="T21" fmla="*/ T20 w 1"/>
                              <a:gd name="T22" fmla="+- 0 1522 1522"/>
                              <a:gd name="T23" fmla="*/ 1522 h 27"/>
                            </a:gdLst>
                            <a:ahLst/>
                            <a:cxnLst>
                              <a:cxn ang="0">
                                <a:pos x="T1" y="T3"/>
                              </a:cxn>
                              <a:cxn ang="0">
                                <a:pos x="T5" y="T7"/>
                              </a:cxn>
                              <a:cxn ang="0">
                                <a:pos x="T9" y="T11"/>
                              </a:cxn>
                              <a:cxn ang="0">
                                <a:pos x="T13" y="T15"/>
                              </a:cxn>
                              <a:cxn ang="0">
                                <a:pos x="T17" y="T19"/>
                              </a:cxn>
                              <a:cxn ang="0">
                                <a:pos x="T21" y="T23"/>
                              </a:cxn>
                            </a:cxnLst>
                            <a:rect l="0" t="0" r="r" b="b"/>
                            <a:pathLst>
                              <a:path w="1" h="27">
                                <a:moveTo>
                                  <a:pt x="1" y="26"/>
                                </a:moveTo>
                                <a:lnTo>
                                  <a:pt x="1" y="19"/>
                                </a:lnTo>
                                <a:lnTo>
                                  <a:pt x="1" y="12"/>
                                </a:lnTo>
                                <a:lnTo>
                                  <a:pt x="1" y="7"/>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3" name="Line 1992"/>
                        <wps:cNvCnPr>
                          <a:cxnSpLocks noChangeShapeType="1"/>
                        </wps:cNvCnPr>
                        <wps:spPr bwMode="auto">
                          <a:xfrm flipH="1">
                            <a:off x="657" y="1740"/>
                            <a:ext cx="200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4" name="Line 1993"/>
                        <wps:cNvCnPr>
                          <a:cxnSpLocks noChangeShapeType="1"/>
                        </wps:cNvCnPr>
                        <wps:spPr bwMode="auto">
                          <a:xfrm flipV="1">
                            <a:off x="2749"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5" name="Line 1994"/>
                        <wps:cNvCnPr>
                          <a:cxnSpLocks noChangeShapeType="1"/>
                        </wps:cNvCnPr>
                        <wps:spPr bwMode="auto">
                          <a:xfrm>
                            <a:off x="2784"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56" name="Freeform 1995"/>
                        <wps:cNvSpPr>
                          <a:spLocks/>
                        </wps:cNvSpPr>
                        <wps:spPr bwMode="auto">
                          <a:xfrm>
                            <a:off x="3303" y="1914"/>
                            <a:ext cx="88" cy="88"/>
                          </a:xfrm>
                          <a:custGeom>
                            <a:avLst/>
                            <a:gdLst>
                              <a:gd name="T0" fmla="+- 0 3303 3303"/>
                              <a:gd name="T1" fmla="*/ T0 w 88"/>
                              <a:gd name="T2" fmla="+- 0 2002 1915"/>
                              <a:gd name="T3" fmla="*/ 2002 h 88"/>
                              <a:gd name="T4" fmla="+- 0 3365 3303"/>
                              <a:gd name="T5" fmla="*/ T4 w 88"/>
                              <a:gd name="T6" fmla="+- 0 1977 1915"/>
                              <a:gd name="T7" fmla="*/ 1977 h 88"/>
                              <a:gd name="T8" fmla="+- 0 3389 3303"/>
                              <a:gd name="T9" fmla="*/ T8 w 88"/>
                              <a:gd name="T10" fmla="+- 0 1932 1915"/>
                              <a:gd name="T11" fmla="*/ 1932 h 88"/>
                              <a:gd name="T12" fmla="+- 0 3391 3303"/>
                              <a:gd name="T13" fmla="*/ T12 w 88"/>
                              <a:gd name="T14" fmla="+- 0 1915 1915"/>
                              <a:gd name="T15" fmla="*/ 1915 h 88"/>
                            </a:gdLst>
                            <a:ahLst/>
                            <a:cxnLst>
                              <a:cxn ang="0">
                                <a:pos x="T1" y="T3"/>
                              </a:cxn>
                              <a:cxn ang="0">
                                <a:pos x="T5" y="T7"/>
                              </a:cxn>
                              <a:cxn ang="0">
                                <a:pos x="T9" y="T11"/>
                              </a:cxn>
                              <a:cxn ang="0">
                                <a:pos x="T13" y="T15"/>
                              </a:cxn>
                            </a:cxnLst>
                            <a:rect l="0" t="0" r="r" b="b"/>
                            <a:pathLst>
                              <a:path w="88" h="88">
                                <a:moveTo>
                                  <a:pt x="0" y="87"/>
                                </a:moveTo>
                                <a:lnTo>
                                  <a:pt x="62" y="62"/>
                                </a:lnTo>
                                <a:lnTo>
                                  <a:pt x="86" y="17"/>
                                </a:lnTo>
                                <a:lnTo>
                                  <a:pt x="8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7" name="Line 1996"/>
                        <wps:cNvCnPr>
                          <a:cxnSpLocks noChangeShapeType="1"/>
                        </wps:cNvCnPr>
                        <wps:spPr bwMode="auto">
                          <a:xfrm flipH="1">
                            <a:off x="657" y="2002"/>
                            <a:ext cx="264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8" name="Picture 19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117" y="1361"/>
                            <a:ext cx="29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9" name="Line 1998"/>
                        <wps:cNvCnPr>
                          <a:cxnSpLocks noChangeShapeType="1"/>
                        </wps:cNvCnPr>
                        <wps:spPr bwMode="auto">
                          <a:xfrm>
                            <a:off x="3391" y="292"/>
                            <a:ext cx="0" cy="10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0" name="Line 1999"/>
                        <wps:cNvCnPr>
                          <a:cxnSpLocks noChangeShapeType="1"/>
                        </wps:cNvCnPr>
                        <wps:spPr bwMode="auto">
                          <a:xfrm>
                            <a:off x="3391" y="1755"/>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1" name="Rectangle 2000"/>
                        <wps:cNvSpPr>
                          <a:spLocks noChangeArrowheads="1"/>
                        </wps:cNvSpPr>
                        <wps:spPr bwMode="auto">
                          <a:xfrm>
                            <a:off x="657" y="292"/>
                            <a:ext cx="3297" cy="2567"/>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2" name="Picture 20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651" y="1776"/>
                            <a:ext cx="1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3" name="Line 2002"/>
                        <wps:cNvCnPr>
                          <a:cxnSpLocks noChangeShapeType="1"/>
                        </wps:cNvCnPr>
                        <wps:spPr bwMode="auto">
                          <a:xfrm flipV="1">
                            <a:off x="2771" y="1605"/>
                            <a:ext cx="338" cy="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4" name="Line 2003"/>
                        <wps:cNvCnPr>
                          <a:cxnSpLocks noChangeShapeType="1"/>
                        </wps:cNvCnPr>
                        <wps:spPr bwMode="auto">
                          <a:xfrm flipV="1">
                            <a:off x="2771" y="1698"/>
                            <a:ext cx="382"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65" name="Freeform 2004"/>
                        <wps:cNvSpPr>
                          <a:spLocks/>
                        </wps:cNvSpPr>
                        <wps:spPr bwMode="auto">
                          <a:xfrm>
                            <a:off x="3108" y="1362"/>
                            <a:ext cx="406" cy="408"/>
                          </a:xfrm>
                          <a:custGeom>
                            <a:avLst/>
                            <a:gdLst>
                              <a:gd name="T0" fmla="+- 0 3153 3109"/>
                              <a:gd name="T1" fmla="*/ T0 w 406"/>
                              <a:gd name="T2" fmla="+- 0 1698 1362"/>
                              <a:gd name="T3" fmla="*/ 1698 h 408"/>
                              <a:gd name="T4" fmla="+- 0 3211 3109"/>
                              <a:gd name="T5" fmla="*/ T4 w 406"/>
                              <a:gd name="T6" fmla="+- 0 1746 1362"/>
                              <a:gd name="T7" fmla="*/ 1746 h 408"/>
                              <a:gd name="T8" fmla="+- 0 3279 3109"/>
                              <a:gd name="T9" fmla="*/ T8 w 406"/>
                              <a:gd name="T10" fmla="+- 0 1769 1362"/>
                              <a:gd name="T11" fmla="*/ 1769 h 408"/>
                              <a:gd name="T12" fmla="+- 0 3352 3109"/>
                              <a:gd name="T13" fmla="*/ T12 w 406"/>
                              <a:gd name="T14" fmla="+- 0 1768 1362"/>
                              <a:gd name="T15" fmla="*/ 1768 h 408"/>
                              <a:gd name="T16" fmla="+- 0 3421 3109"/>
                              <a:gd name="T17" fmla="*/ T16 w 406"/>
                              <a:gd name="T18" fmla="+- 0 1739 1362"/>
                              <a:gd name="T19" fmla="*/ 1739 h 408"/>
                              <a:gd name="T20" fmla="+- 0 3475 3109"/>
                              <a:gd name="T21" fmla="*/ T20 w 406"/>
                              <a:gd name="T22" fmla="+- 0 1688 1362"/>
                              <a:gd name="T23" fmla="*/ 1688 h 408"/>
                              <a:gd name="T24" fmla="+- 0 3507 3109"/>
                              <a:gd name="T25" fmla="*/ T24 w 406"/>
                              <a:gd name="T26" fmla="+- 0 1623 1362"/>
                              <a:gd name="T27" fmla="*/ 1623 h 408"/>
                              <a:gd name="T28" fmla="+- 0 3515 3109"/>
                              <a:gd name="T29" fmla="*/ T28 w 406"/>
                              <a:gd name="T30" fmla="+- 0 1551 1362"/>
                              <a:gd name="T31" fmla="*/ 1551 h 408"/>
                              <a:gd name="T32" fmla="+- 0 3495 3109"/>
                              <a:gd name="T33" fmla="*/ T32 w 406"/>
                              <a:gd name="T34" fmla="+- 0 1479 1362"/>
                              <a:gd name="T35" fmla="*/ 1479 h 408"/>
                              <a:gd name="T36" fmla="+- 0 3452 3109"/>
                              <a:gd name="T37" fmla="*/ T36 w 406"/>
                              <a:gd name="T38" fmla="+- 0 1419 1362"/>
                              <a:gd name="T39" fmla="*/ 1419 h 408"/>
                              <a:gd name="T40" fmla="+- 0 3391 3109"/>
                              <a:gd name="T41" fmla="*/ T40 w 406"/>
                              <a:gd name="T42" fmla="+- 0 1379 1362"/>
                              <a:gd name="T43" fmla="*/ 1379 h 408"/>
                              <a:gd name="T44" fmla="+- 0 3321 3109"/>
                              <a:gd name="T45" fmla="*/ T44 w 406"/>
                              <a:gd name="T46" fmla="+- 0 1362 1362"/>
                              <a:gd name="T47" fmla="*/ 1362 h 408"/>
                              <a:gd name="T48" fmla="+- 0 3247 3109"/>
                              <a:gd name="T49" fmla="*/ T48 w 406"/>
                              <a:gd name="T50" fmla="+- 0 1372 1362"/>
                              <a:gd name="T51" fmla="*/ 1372 h 408"/>
                              <a:gd name="T52" fmla="+- 0 3181 3109"/>
                              <a:gd name="T53" fmla="*/ T52 w 406"/>
                              <a:gd name="T54" fmla="+- 0 1408 1362"/>
                              <a:gd name="T55" fmla="*/ 1408 h 408"/>
                              <a:gd name="T56" fmla="+- 0 3134 3109"/>
                              <a:gd name="T57" fmla="*/ T56 w 406"/>
                              <a:gd name="T58" fmla="+- 0 1463 1362"/>
                              <a:gd name="T59" fmla="*/ 1463 h 408"/>
                              <a:gd name="T60" fmla="+- 0 3109 3109"/>
                              <a:gd name="T61" fmla="*/ T60 w 406"/>
                              <a:gd name="T62" fmla="+- 0 1531 1362"/>
                              <a:gd name="T63" fmla="*/ 1531 h 408"/>
                              <a:gd name="T64" fmla="+- 0 3109 3109"/>
                              <a:gd name="T65" fmla="*/ T64 w 406"/>
                              <a:gd name="T66" fmla="+- 0 1605 1362"/>
                              <a:gd name="T67" fmla="*/ 160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408">
                                <a:moveTo>
                                  <a:pt x="44" y="336"/>
                                </a:moveTo>
                                <a:lnTo>
                                  <a:pt x="102" y="384"/>
                                </a:lnTo>
                                <a:lnTo>
                                  <a:pt x="170" y="407"/>
                                </a:lnTo>
                                <a:lnTo>
                                  <a:pt x="243" y="406"/>
                                </a:lnTo>
                                <a:lnTo>
                                  <a:pt x="312" y="377"/>
                                </a:lnTo>
                                <a:lnTo>
                                  <a:pt x="366" y="326"/>
                                </a:lnTo>
                                <a:lnTo>
                                  <a:pt x="398" y="261"/>
                                </a:lnTo>
                                <a:lnTo>
                                  <a:pt x="406" y="189"/>
                                </a:lnTo>
                                <a:lnTo>
                                  <a:pt x="386" y="117"/>
                                </a:lnTo>
                                <a:lnTo>
                                  <a:pt x="343" y="57"/>
                                </a:lnTo>
                                <a:lnTo>
                                  <a:pt x="282" y="17"/>
                                </a:lnTo>
                                <a:lnTo>
                                  <a:pt x="212" y="0"/>
                                </a:lnTo>
                                <a:lnTo>
                                  <a:pt x="138" y="10"/>
                                </a:lnTo>
                                <a:lnTo>
                                  <a:pt x="72" y="46"/>
                                </a:lnTo>
                                <a:lnTo>
                                  <a:pt x="25" y="101"/>
                                </a:lnTo>
                                <a:lnTo>
                                  <a:pt x="0" y="169"/>
                                </a:lnTo>
                                <a:lnTo>
                                  <a:pt x="0" y="24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6" name="Text Box 2005"/>
                        <wps:cNvSpPr txBox="1">
                          <a:spLocks noChangeArrowheads="1"/>
                        </wps:cNvSpPr>
                        <wps:spPr bwMode="auto">
                          <a:xfrm>
                            <a:off x="2797" y="1787"/>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A269" w14:textId="77777777" w:rsidR="002A51E6" w:rsidRDefault="002A51E6" w:rsidP="002A51E6">
                              <w:pPr>
                                <w:spacing w:before="13"/>
                                <w:rPr>
                                  <w:sz w:val="20"/>
                                </w:rPr>
                              </w:pPr>
                              <w:r>
                                <w:rPr>
                                  <w:color w:val="231F20"/>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818E5" id="Group 1822" o:spid="_x0000_s1843" style="position:absolute;margin-left:32.7pt;margin-top:14.45pt;width:165.1pt;height:128.6pt;z-index:251835392;mso-position-horizontal-relative:page;mso-position-vertical-relative:text" coordorigin="655,290" coordsize="3302,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">
                <v:line id="Line 1823" o:spid="_x0000_s1844" style="position:absolute;visibility:visible;mso-wrap-style:square" from="657,867" to="21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" strokecolor="#231f20" strokeweight=".07619mm"/>
                <v:line id="Line 1824" o:spid="_x0000_s1845" style="position:absolute;flip:y;visibility:visible;mso-wrap-style:square" from="2120,292" to="21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" strokecolor="#231f20" strokeweight=".07619mm"/>
                <v:line id="Line 1825" o:spid="_x0000_s1846" style="position:absolute;visibility:visible;mso-wrap-style:square" from="1157,2340" to="1506,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" strokecolor="#231f20" strokeweight=".07619mm"/>
                <v:line id="Line 1826" o:spid="_x0000_s1847" style="position:absolute;flip:x;visibility:visible;mso-wrap-style:square" from="1156,2345" to="1157,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" strokecolor="#231f20" strokeweight=".07619mm"/>
                <v:line id="Line 1827" o:spid="_x0000_s1848" style="position:absolute;visibility:visible;mso-wrap-style:square" from="1679,2396" to="202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" strokecolor="#231f20" strokeweight=".07619mm"/>
                <v:line id="Line 1828" o:spid="_x0000_s1849" style="position:absolute;flip:x;visibility:visible;mso-wrap-style:square" from="897,2290" to="89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" strokecolor="#231f20" strokeweight=".07619mm"/>
                <v:line id="Line 1829" o:spid="_x0000_s1850" style="position:absolute;flip:x y;visibility:visible;mso-wrap-style:square" from="657,2223" to="2298,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" strokecolor="#231f20" strokeweight=".07619mm"/>
                <v:line id="Line 1830" o:spid="_x0000_s1851" style="position:absolute;flip:x;visibility:visible;mso-wrap-style:square" from="2271,2286" to="2273,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" strokecolor="#231f20" strokeweight=".07619mm"/>
                <v:line id="Line 1831" o:spid="_x0000_s1852" style="position:absolute;visibility:visible;mso-wrap-style:square" from="1680,2377" to="202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" strokecolor="#231f20" strokeweight=".07619mm"/>
                <v:line id="Line 1832" o:spid="_x0000_s1853" style="position:absolute;visibility:visible;mso-wrap-style:square" from="2349,2453"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" strokecolor="#231f20" strokeweight=".07619mm"/>
                <v:line id="Line 1833" o:spid="_x0000_s1854" style="position:absolute;flip:y;visibility:visible;mso-wrap-style:square" from="1943,2364" to="194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" strokecolor="#231f20" strokeweight=".07619mm"/>
                <v:line id="Line 1834" o:spid="_x0000_s1855" style="position:absolute;visibility:visible;mso-wrap-style:square" from="657,2268" to="72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" strokecolor="#231f20" strokeweight=".07619mm"/>
                <v:line id="Line 1835" o:spid="_x0000_s1856" style="position:absolute;flip:x;visibility:visible;mso-wrap-style:square" from="1504,2370" to="1505,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" strokecolor="#231f20" strokeweight=".07619mm"/>
                <v:line id="Line 1836" o:spid="_x0000_s1857" style="position:absolute;visibility:visible;mso-wrap-style:square" from="657,2286" to="723,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xk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" strokecolor="#231f20" strokeweight=".07619mm"/>
                <v:line id="Line 1837" o:spid="_x0000_s1858" style="position:absolute;flip:x;visibility:visible;mso-wrap-style:square" from="1420,2327" to="142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" strokecolor="#231f20" strokeweight=".07619mm"/>
                <v:line id="Line 1838" o:spid="_x0000_s1859" style="position:absolute;flip:y;visibility:visible;mso-wrap-style:square" from="2349,2378" to="2354,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" strokecolor="#231f20" strokeweight=".07619mm"/>
                <v:line id="Line 1839" o:spid="_x0000_s1860" style="position:absolute;visibility:visible;mso-wrap-style:square" from="898,2285" to="1247,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" strokecolor="#231f20" strokeweight=".07619mm"/>
                <v:line id="Line 1840" o:spid="_x0000_s1861" style="position:absolute;flip:x y;visibility:visible;mso-wrap-style:square" from="1944,2360" to="203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" strokecolor="#231f20" strokeweight=".07619mm"/>
                <v:line id="Line 1841" o:spid="_x0000_s1862" style="position:absolute;visibility:visible;mso-wrap-style:square" from="657,2323" to="982,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" strokecolor="#231f20" strokeweight=".07619mm"/>
                <v:line id="Line 1842" o:spid="_x0000_s1863" style="position:absolute;visibility:visible;mso-wrap-style:square" from="657,2305" to="98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" strokecolor="#231f20" strokeweight=".07619mm"/>
                <v:line id="Line 1843" o:spid="_x0000_s1864" style="position:absolute;flip:x;visibility:visible;mso-wrap-style:square" from="723,2277" to="72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" strokecolor="#231f20" strokeweight=".07619mm"/>
                <v:line id="Line 1844" o:spid="_x0000_s1865" style="position:absolute;visibility:visible;mso-wrap-style:square" from="657,2273" to="72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" strokecolor="#231f20" strokeweight=".07619mm"/>
                <v:line id="Line 1845" o:spid="_x0000_s1866" style="position:absolute;flip:x;visibility:visible;mso-wrap-style:square" from="1679,2382" to="168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" strokecolor="#231f20" strokeweight=".07619mm"/>
                <v:line id="Line 1846" o:spid="_x0000_s1867" style="position:absolute;visibility:visible;mso-wrap-style:square" from="1156,2358" to="1504,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" strokecolor="#231f20" strokeweight=".07619mm"/>
                <v:line id="Line 1847" o:spid="_x0000_s1868" style="position:absolute;flip:y;visibility:visible;mso-wrap-style:square" from="2030,2370" to="203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" strokecolor="#231f20" strokeweight=".07619mm"/>
                <v:line id="Line 1848" o:spid="_x0000_s1869" style="position:absolute;visibility:visible;mso-wrap-style:square" from="1943,2378" to="2030,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" strokecolor="#231f20" strokeweight=".07619mm"/>
                <v:line id="Line 1849" o:spid="_x0000_s1870" style="position:absolute;flip:x;visibility:visible;mso-wrap-style:square" from="982,2332" to="98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" strokecolor="#231f20" strokeweight=".07619mm"/>
                <v:line id="Line 1850" o:spid="_x0000_s1871" style="position:absolute;visibility:visible;mso-wrap-style:square" from="1421,2323" to="1770,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" strokecolor="#231f20" strokeweight=".07619mm"/>
                <v:line id="Line 1851" o:spid="_x0000_s1872" style="position:absolute;flip:x;visibility:visible;mso-wrap-style:square" from="2158,2384" to="21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" strokecolor="#231f20" strokeweight=".07619mm"/>
                <v:line id="Line 1852" o:spid="_x0000_s1873" style="position:absolute;visibility:visible;mso-wrap-style:square" from="1421,2327" to="1769,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" strokecolor="#231f20" strokeweight=".07619mm"/>
                <v:line id="Line 1853" o:spid="_x0000_s1874" style="position:absolute;visibility:visible;mso-wrap-style:square" from="657,2309" to="983,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" strokecolor="#231f20" strokeweight=".07619mm"/>
                <v:line id="Line 1854" o:spid="_x0000_s1875" style="position:absolute;flip:x y;visibility:visible;mso-wrap-style:square" from="2160,2405" to="2247,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" strokecolor="#231f20" strokeweight=".07619mm"/>
                <v:line id="Line 1855" o:spid="_x0000_s1876" style="position:absolute;visibility:visible;mso-wrap-style:square" from="1420,2341" to="1768,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" strokecolor="#231f20" strokeweight=".07619mm"/>
                <v:line id="Line 1856" o:spid="_x0000_s1877" style="position:absolute;flip:x;visibility:visible;mso-wrap-style:square" from="2027,2407" to="2028,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" strokecolor="#231f20" strokeweight=".07619mm"/>
                <v:line id="Line 1857" o:spid="_x0000_s1878" style="position:absolute;visibility:visible;mso-wrap-style:square" from="1157,2345" to="1505,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" strokecolor="#231f20" strokeweight=".07619mm"/>
                <v:line id="Line 1858" o:spid="_x0000_s1879" style="position:absolute;visibility:visible;mso-wrap-style:square" from="1944,2364" to="20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" strokecolor="#231f20" strokeweight=".07619mm"/>
                <v:line id="Line 1859" o:spid="_x0000_s1880" style="position:absolute;flip:x;visibility:visible;mso-wrap-style:square" from="1768,2352" to="1769,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" strokecolor="#231f20" strokeweight=".07619mm"/>
                <v:line id="Line 1860" o:spid="_x0000_s1881" style="position:absolute;visibility:visible;mso-wrap-style:square" from="898,2290" to="1247,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" strokecolor="#231f20" strokeweight=".07619mm"/>
                <v:line id="Line 1861" o:spid="_x0000_s1882" style="position:absolute;flip:x;visibility:visible;mso-wrap-style:square" from="1246,2315" to="1247,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" strokecolor="#231f20" strokeweight=".07619mm"/>
                <v:line id="Line 1862" o:spid="_x0000_s1883" style="position:absolute;visibility:visible;mso-wrap-style:square" from="1680,2382" to="2028,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" strokecolor="#231f20" strokeweight=".07619mm"/>
                <v:line id="Line 1863" o:spid="_x0000_s1884" style="position:absolute;visibility:visible;mso-wrap-style:square" from="897,2304" to="1246,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" strokecolor="#231f20" strokeweight=".07619mm"/>
                <v:line id="Line 1864" o:spid="_x0000_s1885" style="position:absolute;flip:x;visibility:visible;mso-wrap-style:square" from="2246,2390" to="224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33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TuZwexOegFxdAQAA//8DAFBLAQItABQABgAIAAAAIQDb4fbL7gAAAIUBAAATAAAAAAAA&#10;AAAAAAAAAAAAAABbQ29udGVudF9UeXBlc10ueG1sUEsBAi0AFAAGAAgAAAAhAFr0LFu/AAAAFQEA&#10;AAsAAAAAAAAAAAAAAAAAHwEAAF9yZWxzLy5yZWxzUEsBAi0AFAAGAAgAAAAhAMJsHffHAAAA3QAA&#10;AA8AAAAAAAAAAAAAAAAABwIAAGRycy9kb3ducmV2LnhtbFBLBQYAAAAAAwADALcAAAD7AgAAAAA=&#10;" strokecolor="#231f20" strokeweight=".07619mm"/>
                <v:line id="Line 1865" o:spid="_x0000_s1886" style="position:absolute;flip:x y;visibility:visible;mso-wrap-style:square" from="2271,2321" to="229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" strokecolor="#231f20" strokeweight=".07619mm"/>
                <v:line id="Line 1866" o:spid="_x0000_s1887" style="position:absolute;visibility:visible;mso-wrap-style:square" from="2312,2358" to="2312,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" strokecolor="#231f20" strokeweight=".07619mm"/>
                <v:line id="Line 1867" o:spid="_x0000_s1888" style="position:absolute;flip:y;visibility:visible;mso-wrap-style:square" from="2753,2389" to="2753,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" strokecolor="#231f20" strokeweight=".07619mm"/>
                <v:line id="Line 1868" o:spid="_x0000_s1889" style="position:absolute;flip:x;visibility:visible;mso-wrap-style:square" from="2753,2415" to="276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" strokecolor="#231f20" strokeweight=".07619mm"/>
                <v:line id="Line 1869" o:spid="_x0000_s1890" style="position:absolute;visibility:visible;mso-wrap-style:square" from="2818,2130" to="2818,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" strokecolor="#231f20" strokeweight=".07619mm"/>
                <v:line id="Line 1870" o:spid="_x0000_s1891" style="position:absolute;visibility:visible;mso-wrap-style:square" from="2787,2116" to="280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" strokecolor="#231f20" strokeweight=".07619mm"/>
                <v:line id="Line 1871" o:spid="_x0000_s1892" style="position:absolute;visibility:visible;mso-wrap-style:square" from="2826,2297" to="2826,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" strokecolor="#231f20" strokeweight=".00917mm"/>
                <v:line id="Line 1872" o:spid="_x0000_s1893" style="position:absolute;flip:x;visibility:visible;mso-wrap-style:square" from="2312,2358" to="275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" strokecolor="#231f20" strokeweight=".07619mm"/>
                <v:line id="Line 1873" o:spid="_x0000_s1894" style="position:absolute;visibility:visible;mso-wrap-style:square" from="2753,2389" to="2764,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" strokecolor="#231f20" strokeweight=".07619mm"/>
                <v:line id="Line 1874" o:spid="_x0000_s1895" style="position:absolute;flip:y;visibility:visible;mso-wrap-style:square" from="2298,2256" to="2298,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" strokecolor="#231f20" strokeweight=".07619mm"/>
                <v:line id="Line 1875" o:spid="_x0000_s1896" style="position:absolute;flip:x;visibility:visible;mso-wrap-style:square" from="2304,2142" to="235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" strokecolor="#231f20" strokeweight=".07619mm"/>
                <v:line id="Line 1876" o:spid="_x0000_s1897" style="position:absolute;visibility:visible;mso-wrap-style:square" from="2312,2256" to="23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" strokecolor="#231f20" strokeweight=".07619mm"/>
                <v:line id="Line 1877" o:spid="_x0000_s1898" style="position:absolute;visibility:visible;mso-wrap-style:square" from="2826,2130" to="282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" strokecolor="#231f20" strokeweight=".07619mm"/>
                <v:line id="Line 1878" o:spid="_x0000_s1899" style="position:absolute;visibility:visible;mso-wrap-style:square" from="2312,2307" to="275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" strokecolor="#231f20" strokeweight=".07619mm"/>
                <v:line id="Line 1879" o:spid="_x0000_s1900" style="position:absolute;visibility:visible;mso-wrap-style:square" from="2756,2116" to="280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" strokecolor="#231f20" strokeweight=".07619mm"/>
                <v:line id="Line 1880" o:spid="_x0000_s1901" style="position:absolute;visibility:visible;mso-wrap-style:square" from="2438,2116" to="275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" strokecolor="#231f20" strokeweight=".07619mm"/>
                <v:line id="Line 1881" o:spid="_x0000_s1902" style="position:absolute;visibility:visible;mso-wrap-style:square" from="2740,2090" to="274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" strokecolor="#231f20" strokeweight=".07619mm"/>
                <v:line id="Line 1882" o:spid="_x0000_s1903" style="position:absolute;visibility:visible;mso-wrap-style:square" from="2726,2090" to="2740,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" strokecolor="#231f20" strokeweight=".07619mm"/>
                <v:line id="Line 1883" o:spid="_x0000_s1904" style="position:absolute;flip:y;visibility:visible;mso-wrap-style:square" from="2336,2159" to="2336,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" strokecolor="#231f20" strokeweight=".07619mm"/>
                <v:line id="Line 1884" o:spid="_x0000_s1905" style="position:absolute;flip:x;visibility:visible;mso-wrap-style:square" from="2272,2207" to="2307,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" strokecolor="#231f20" strokeweight=".07619mm"/>
                <v:line id="Line 1885" o:spid="_x0000_s1906" style="position:absolute;flip:x;visibility:visible;mso-wrap-style:square" from="2312,2465" to="275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" strokecolor="#231f20" strokeweight=".07619mm"/>
                <v:line id="Line 1886" o:spid="_x0000_s1907" style="position:absolute;visibility:visible;mso-wrap-style:square" from="2296,2450" to="230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" strokecolor="#231f20" strokeweight=".02047mm"/>
                <v:line id="Line 1887" o:spid="_x0000_s1908" style="position:absolute;flip:x;visibility:visible;mso-wrap-style:square" from="2726,2107" to="274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" strokecolor="#231f20" strokeweight=".07619mm"/>
                <v:line id="Line 1888" o:spid="_x0000_s1909" style="position:absolute;flip:y;visibility:visible;mso-wrap-style:square" from="2826,2299" to="2826,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" strokecolor="#231f20" strokeweight=".07619mm"/>
                <v:line id="Line 1889" o:spid="_x0000_s1910" style="position:absolute;visibility:visible;mso-wrap-style:square" from="2743,2115" to="274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" strokecolor="#231f20" strokeweight=".07619mm"/>
                <v:line id="Line 1890" o:spid="_x0000_s1911" style="position:absolute;flip:x;visibility:visible;mso-wrap-style:square" from="2818,2130" to="282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iJ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nsdwexOegFxdAQAA//8DAFBLAQItABQABgAIAAAAIQDb4fbL7gAAAIUBAAATAAAAAAAA&#10;AAAAAAAAAAAAAABbQ29udGVudF9UeXBlc10ueG1sUEsBAi0AFAAGAAgAAAAhAFr0LFu/AAAAFQEA&#10;AAsAAAAAAAAAAAAAAAAAHwEAAF9yZWxzLy5yZWxzUEsBAi0AFAAGAAgAAAAhAOVRaInHAAAA3QAA&#10;AA8AAAAAAAAAAAAAAAAABwIAAGRycy9kb3ducmV2LnhtbFBLBQYAAAAAAwADALcAAAD7AgAAAAA=&#10;" strokecolor="#231f20" strokeweight=".07619mm"/>
                <v:line id="Line 1891" o:spid="_x0000_s1912" style="position:absolute;flip:x;visibility:visible;mso-wrap-style:square" from="2756,2130" to="281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" strokecolor="#231f20" strokeweight=".07619mm"/>
                <v:line id="Line 1892" o:spid="_x0000_s1913" style="position:absolute;flip:y;visibility:visible;mso-wrap-style:square" from="2756,2130" to="275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" strokecolor="#231f20" strokeweight=".07619mm"/>
                <v:line id="Line 1893" o:spid="_x0000_s1914" style="position:absolute;visibility:visible;mso-wrap-style:square" from="2312,2307" to="231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" strokecolor="#231f20" strokeweight=".07619mm"/>
                <v:line id="Line 1894" o:spid="_x0000_s1915" style="position:absolute;flip:x;visibility:visible;mso-wrap-style:square" from="2276,2146" to="229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" strokecolor="#231f20" strokeweight=".07619mm"/>
                <v:line id="Line 1895" o:spid="_x0000_s1916" style="position:absolute;visibility:visible;mso-wrap-style:square" from="2298,2307" to="23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" strokecolor="#231f20" strokeweight=".07619mm"/>
                <v:line id="Line 1896" o:spid="_x0000_s1917" style="position:absolute;flip:x;visibility:visible;mso-wrap-style:square" from="2438,2130" to="275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" strokecolor="#231f20" strokeweight=".07619mm"/>
                <v:line id="Line 1897" o:spid="_x0000_s1918" style="position:absolute;visibility:visible;mso-wrap-style:square" from="2298,2256" to="231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" strokecolor="#231f20" strokeweight=".07619mm"/>
                <v:line id="Line 1898" o:spid="_x0000_s1919" style="position:absolute;visibility:visible;mso-wrap-style:square" from="2804,2116" to="2812,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" strokecolor="#231f20" strokeweight=".07619mm"/>
                <v:line id="Line 1899" o:spid="_x0000_s1920" style="position:absolute;visibility:visible;mso-wrap-style:square" from="2756,2307" to="275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" strokecolor="#231f20" strokeweight=".07619mm"/>
                <v:line id="Line 1900" o:spid="_x0000_s1921" style="position:absolute;flip:y;visibility:visible;mso-wrap-style:square" from="2726,2090" to="2726,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" strokecolor="#231f20" strokeweight=".07619mm"/>
                <v:line id="Line 1901" o:spid="_x0000_s1922" style="position:absolute;flip:y;visibility:visible;mso-wrap-style:square" from="2272,2174" to="2272,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" strokecolor="#231f20" strokeweight=".07619mm"/>
                <v:line id="Line 1902" o:spid="_x0000_s1923" style="position:absolute;flip:y;visibility:visible;mso-wrap-style:square" from="2298,2256" to="229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" strokecolor="#231f20" strokeweight=".07619mm"/>
                <v:line id="Line 1903" o:spid="_x0000_s1924" style="position:absolute;visibility:visible;mso-wrap-style:square" from="2756,2116" to="275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" strokecolor="#231f20" strokeweight=".07619mm"/>
                <v:line id="Line 1904" o:spid="_x0000_s1925" style="position:absolute;visibility:visible;mso-wrap-style:square" from="2336,2157" to="233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" strokecolor="#231f20" strokeweight=".01553mm"/>
                <v:line id="Line 1905" o:spid="_x0000_s1926" style="position:absolute;visibility:visible;mso-wrap-style:square" from="2726,2107" to="2726,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" strokecolor="#231f20" strokeweight=".07619mm"/>
                <v:line id="Line 1906" o:spid="_x0000_s1927" style="position:absolute;visibility:visible;mso-wrap-style:square" from="2438,2116" to="243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" strokecolor="#231f20" strokeweight=".07619mm"/>
                <v:line id="Line 1907" o:spid="_x0000_s1928" style="position:absolute;flip:y;visibility:visible;mso-wrap-style:square" from="2298,2299" to="229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" strokecolor="#231f20" strokeweight=".07619mm"/>
                <v:shape id="Freeform 1908" o:spid="_x0000_s1929" style="position:absolute;left:2224;top:2229;width:49;height:56;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" path="m48,56l45,35,35,18,20,5,,e" filled="f" strokecolor="#231f20" strokeweight=".07619mm">
                  <v:path arrowok="t" o:connecttype="custom" o:connectlocs="48,2286;45,2265;35,2248;20,2235;0,2230" o:connectangles="0,0,0,0,0"/>
                </v:shape>
                <v:shape id="Freeform 1909" o:spid="_x0000_s1930" style="position:absolute;left:2312;top:2129;width:126;height:126;visibility:visible;mso-wrap-style:square;v-text-anchor:top"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" path="m126,l56,21,10,77,3,101,,126e" filled="f" strokecolor="#231f20" strokeweight=".07619mm">
                  <v:path arrowok="t" o:connecttype="custom" o:connectlocs="126,2130;56,2151;10,2207;3,2231;0,2256" o:connectangles="0,0,0,0,0"/>
                </v:shape>
                <v:shape id="Freeform 1910" o:spid="_x0000_s1931" style="position:absolute;left:2272;top:2164;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" path="m4,l2,3,,6r,4e" filled="f" strokecolor="#231f20" strokeweight=".07619mm">
                  <v:path arrowok="t" o:connecttype="custom" o:connectlocs="4,2164;2,2167;0,2170;0,2174" o:connectangles="0,0,0,0"/>
                </v:shape>
                <v:shape id="Freeform 1911" o:spid="_x0000_s1932" style="position:absolute;left:2740;top:210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" path="m,l,3,1,5,2,8e" filled="f" strokecolor="#231f20" strokeweight=".07619mm">
                  <v:path arrowok="t" o:connecttype="custom" o:connectlocs="0,2107;0,2110;1,2112;2,2115" o:connectangles="0,0,0,0"/>
                </v:shape>
                <v:shape id="Freeform 1912" o:spid="_x0000_s1933" style="position:absolute;left:2294;top:214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" path="m10,l7,,3,1,,4e" filled="f" strokecolor="#231f20" strokeweight=".07619mm">
                  <v:path arrowok="t" o:connecttype="custom" o:connectlocs="10,2142;7,2142;3,2143;0,2146" o:connectangles="0,0,0,0"/>
                </v:shape>
                <v:shape id="Freeform 1913" o:spid="_x0000_s1934" style="position:absolute;left:2298;top:211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" path="m140,l63,23,11,86,3,112,,140e" filled="f" strokecolor="#231f20" strokeweight=".07619mm">
                  <v:path arrowok="t" o:connecttype="custom" o:connectlocs="140,2116;63,2139;11,2202;3,2228;0,2256" o:connectangles="0,0,0,0,0"/>
                </v:shape>
                <v:shape id="Freeform 1914" o:spid="_x0000_s1935" style="position:absolute;left:2351;top:214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" path="m4,1l3,,2,,,e" filled="f" strokecolor="#231f20" strokeweight=".07619mm">
                  <v:path arrowok="t" o:connecttype="custom" o:connectlocs="4,2143;3,2142;2,2142;0,2142" o:connectangles="0,0,0,0"/>
                </v:shape>
                <v:shape id="Freeform 1915" o:spid="_x0000_s1936" style="position:absolute;left:1245;top:2310;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" path="m,18r15,1l30,19r8,-3l46,14r,-3l38,7,31,4,16,1,1,e" filled="f" strokecolor="#231f20" strokeweight=".07619mm">
                  <v:path arrowok="t" o:connecttype="custom" o:connectlocs="0,2328;15,2329;30,2329;38,2326;46,2324;46,2321;38,2317;31,2314;16,2311;1,2310" o:connectangles="0,0,0,0,0,0,0,0,0,0"/>
                </v:shape>
                <v:shape id="Freeform 1916" o:spid="_x0000_s1937" style="position:absolute;left:2029;top:236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" path="m,18r15,1l30,19r8,-3l46,14r,-3l38,7,31,4,17,1,1,e" filled="f" strokecolor="#231f20" strokeweight=".07619mm">
                  <v:path arrowok="t" o:connecttype="custom" o:connectlocs="0,2384;15,2385;30,2385;38,2382;46,2380;46,2377;38,2373;31,2370;17,2367;1,2366" o:connectangles="0,0,0,0,0,0,0,0,0,0"/>
                </v:shape>
                <v:shape id="Freeform 1917" o:spid="_x0000_s1938" style="position:absolute;left:1769;top:2351;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" path="m,l11,1r10,l29,e" filled="f" strokecolor="#231f20" strokeweight=".07619mm">
                  <v:path arrowok="t" o:connecttype="custom" o:connectlocs="0,4704;11,4706;21,4706;29,4704" o:connectangles="0,0,0,0"/>
                </v:shape>
                <v:shape id="Freeform 1918" o:spid="_x0000_s1939" style="position:absolute;left:1651;top:2377;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" path="m,l8,2,18,3,29,4e" filled="f" strokecolor="#231f20" strokeweight=".07619mm">
                  <v:path arrowok="t" o:connecttype="custom" o:connectlocs="0,2378;8,2380;18,2381;29,2382" o:connectangles="0,0,0,0"/>
                </v:shape>
                <v:shape id="Freeform 1919" o:spid="_x0000_s1940" style="position:absolute;left:1504;top:2365;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" path="m,18r16,1l30,19r8,-3l46,14r1,-3l39,7,31,4,17,1,2,e" filled="f" strokecolor="#231f20" strokeweight=".07619mm">
                  <v:path arrowok="t" o:connecttype="custom" o:connectlocs="0,2383;16,2384;30,2384;38,2381;46,2379;47,2376;39,2372;31,2369;17,2366;2,2365" o:connectangles="0,0,0,0,0,0,0,0,0,0"/>
                </v:shape>
                <v:shape id="Freeform 1920" o:spid="_x0000_s1941" style="position:absolute;left:2158;top:2419;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" path="m,l55,13,65,12r14,l87,9,88,6e" filled="f" strokecolor="#231f20" strokeweight=".07619mm">
                  <v:path arrowok="t" o:connecttype="custom" o:connectlocs="0,2420;55,2433;65,2432;79,2432;87,2429;88,2426" o:connectangles="0,0,0,0,0,0"/>
                </v:shape>
                <v:shape id="Freeform 1921" o:spid="_x0000_s1942" style="position:absolute;left:982;top:2332;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" path="m,l10,1r10,l28,e" filled="f" strokecolor="#231f20" strokeweight=".07619mm">
                  <v:path arrowok="t" o:connecttype="custom" o:connectlocs="0,4664;10,4666;20,4666;28,4664" o:connectangles="0,0,0,0"/>
                </v:shape>
                <v:shape id="Freeform 1922" o:spid="_x0000_s1943" style="position:absolute;left:1768;top:234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" path="m,19r16,1l30,19r8,-2l46,14r1,-3l39,8,31,4,17,2,2,e" filled="f" strokecolor="#231f20" strokeweight=".07619mm">
                  <v:path arrowok="t" o:connecttype="custom" o:connectlocs="0,2366;16,2367;30,2366;38,2364;46,2361;47,2358;39,2355;31,2351;17,2349;2,2347" o:connectangles="0,0,0,0,0,0,0,0,0,0"/>
                </v:shape>
                <v:shape id="Freeform 1923" o:spid="_x0000_s1944" style="position:absolute;left:981;top:232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" path="m,18r15,1l30,18r8,-2l46,14r,-4l38,7,31,4,16,1,1,e" filled="f" strokecolor="#231f20" strokeweight=".07619mm">
                  <v:path arrowok="t" o:connecttype="custom" o:connectlocs="0,2346;15,2347;30,2346;38,2344;46,2342;46,2338;38,2335;31,2332;16,2329;1,2328" o:connectangles="0,0,0,0,0,0,0,0,0,0"/>
                </v:shape>
                <v:shape id="Freeform 1924" o:spid="_x0000_s1945" style="position:absolute;left:1246;top:2314;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" path="m,1r10,l20,1,28,e" filled="f" strokecolor="#231f20" strokeweight=".07619mm">
                  <v:path arrowok="t" o:connecttype="custom" o:connectlocs="0,4630;10,4630;20,4630;28,4628" o:connectangles="0,0,0,0"/>
                </v:shape>
                <v:shape id="Freeform 1925" o:spid="_x0000_s1946" style="position:absolute;left:1374;top:2321;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" path="m46,1l31,,16,,8,2,,5,,8r7,4l15,15r14,3l45,19e" filled="f" strokecolor="#231f20" strokeweight=".07619mm">
                  <v:path arrowok="t" o:connecttype="custom" o:connectlocs="46,2323;31,2322;16,2322;8,2324;0,2327;0,2330;7,2334;15,2337;29,2340;45,2341" o:connectangles="0,0,0,0,0,0,0,0,0,0"/>
                </v:shape>
                <v:shape id="Freeform 1926" o:spid="_x0000_s1947" style="position:absolute;left:1505;top:2369;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" path="m,1r11,l21,1,29,e" filled="f" strokecolor="#231f20" strokeweight=".07619mm">
                  <v:path arrowok="t" o:connecttype="custom" o:connectlocs="0,4740;11,4740;21,4740;29,4738" o:connectangles="0,0,0,0"/>
                </v:shape>
                <v:shape id="Freeform 1927" o:spid="_x0000_s1948" style="position:absolute;left:2159;top:2406;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" path="m,l55,13r10,l79,12r8,-2l88,7e" filled="f" strokecolor="#231f20" strokeweight=".07619mm">
                  <v:path arrowok="t" o:connecttype="custom" o:connectlocs="0,2406;55,2419;65,2419;79,2418;87,2416;88,2413" o:connectangles="0,0,0,0,0,0"/>
                </v:shape>
                <v:shape id="Freeform 1928" o:spid="_x0000_s1949" style="position:absolute;left:2030;top:2370;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" path="m,l10,1r10,l29,e" filled="f" strokecolor="#231f20" strokeweight=".07619mm">
                  <v:path arrowok="t" o:connecttype="custom" o:connectlocs="0,4740;10,4742;20,4742;29,4740" o:connectangles="0,0,0,0"/>
                </v:shape>
                <v:shape id="Freeform 1929" o:spid="_x0000_s1950" style="position:absolute;left:2161;top:2377;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" path="m87,13l33,,22,,9,1,,3,,7e" filled="f" strokecolor="#231f20" strokeweight=".07619mm">
                  <v:path arrowok="t" o:connecttype="custom" o:connectlocs="87,2390;33,2377;22,2377;9,2378;0,2380;0,2384" o:connectangles="0,0,0,0,0,0"/>
                </v:shape>
                <v:shape id="Freeform 1930" o:spid="_x0000_s1951" style="position:absolute;left:852;top:228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" path="m46,1l31,,16,1,8,3,,5,,9r8,3l15,16r15,2l45,20e" filled="f" strokecolor="#231f20" strokeweight=".07619mm">
                  <v:path arrowok="t" o:connecttype="custom" o:connectlocs="46,2285;31,2284;16,2285;8,2287;0,2289;0,2293;8,2296;15,2300;30,2302;45,2304" o:connectangles="0,0,0,0,0,0,0,0,0,0"/>
                </v:shape>
                <v:shape id="Freeform 1931" o:spid="_x0000_s1952" style="position:absolute;left:723;top:2277;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" path="m,l10,1r11,l29,e" filled="f" strokecolor="#231f20" strokeweight=".07619mm">
                  <v:path arrowok="t" o:connecttype="custom" o:connectlocs="0,4554;10,4556;21,4556;29,4554" o:connectangles="0,0,0,0"/>
                </v:shape>
                <v:shape id="Freeform 1932" o:spid="_x0000_s1953" style="position:absolute;left:1897;top:2358;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" path="m46,1l30,,16,,8,3,,5,,8r7,4l15,15r14,3l45,19e" filled="f" strokecolor="#231f20" strokeweight=".07619mm">
                  <v:path arrowok="t" o:connecttype="custom" o:connectlocs="46,2360;30,2359;16,2359;8,2362;0,2364;0,2367;7,2371;15,2374;29,2377;45,2378" o:connectangles="0,0,0,0,0,0,0,0,0,0"/>
                </v:shape>
                <v:shape id="Freeform 1933" o:spid="_x0000_s1954" style="position:absolute;left:2027;top:240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" path="m,18r16,1l30,19r8,-2l46,14r,-3l39,7,31,4,17,1,1,e" filled="f" strokecolor="#231f20" strokeweight=".07619mm">
                  <v:path arrowok="t" o:connecttype="custom" o:connectlocs="0,2420;16,2421;30,2421;38,2419;46,2416;46,2413;39,2409;31,2406;17,2403;1,2402" o:connectangles="0,0,0,0,0,0,0,0,0,0"/>
                </v:shape>
                <v:shape id="Freeform 1934" o:spid="_x0000_s1955" style="position:absolute;left:1110;top:2339;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" path="m46,1l31,,16,1,8,3,,5,,9r7,3l15,15r14,3l45,19e" filled="f" strokecolor="#231f20" strokeweight=".07619mm">
                  <v:path arrowok="t" o:connecttype="custom" o:connectlocs="46,2340;31,2339;16,2340;8,2342;0,2344;0,2348;7,2351;15,2354;29,2357;45,2358" o:connectangles="0,0,0,0,0,0,0,0,0,0"/>
                </v:shape>
                <v:shape id="Freeform 1935" o:spid="_x0000_s1956" style="position:absolute;left:869;top:2285;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" path="m,l7,2,17,3,28,4e" filled="f" strokecolor="#231f20" strokeweight=".07619mm">
                  <v:path arrowok="t" o:connecttype="custom" o:connectlocs="0,2286;7,2288;17,2289;28,2290" o:connectangles="0,0,0,0"/>
                </v:shape>
                <v:shape id="Freeform 1936" o:spid="_x0000_s1957" style="position:absolute;left:1128;top:234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" path="m,l8,2,18,4,29,5e" filled="f" strokecolor="#231f20" strokeweight=".07619mm">
                  <v:path arrowok="t" o:connecttype="custom" o:connectlocs="0,2340;8,2342;18,2344;29,2345" o:connectangles="0,0,0,0"/>
                </v:shape>
                <v:shape id="Freeform 1937" o:spid="_x0000_s1958" style="position:absolute;left:722;top:227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" path="m,18r15,1l30,19r8,-3l46,14r,-3l39,7,31,4,17,1,1,e" filled="f" strokecolor="#231f20" strokeweight=".07619mm">
                  <v:path arrowok="t" o:connecttype="custom" o:connectlocs="0,2291;15,2292;30,2292;38,2289;46,2287;46,2284;39,2280;31,2277;17,2274;1,2273" o:connectangles="0,0,0,0,0,0,0,0,0,0"/>
                </v:shape>
                <v:shape id="Freeform 1938" o:spid="_x0000_s1959" style="position:absolute;left:1633;top:237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" path="m46,1l30,,16,1,8,3,,6,,9r7,3l15,16r14,2l45,20e" filled="f" strokecolor="#231f20" strokeweight=".07619mm">
                  <v:path arrowok="t" o:connecttype="custom" o:connectlocs="46,2377;30,2376;16,2377;8,2379;0,2382;0,2385;7,2388;15,2392;29,2394;45,2396" o:connectangles="0,0,0,0,0,0,0,0,0,0"/>
                </v:shape>
                <v:shape id="Freeform 1939" o:spid="_x0000_s1960" style="position:absolute;left:2028;top:2406;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" path="m,l11,,21,r8,e" filled="f" strokecolor="#231f20" strokeweight=".07619mm">
                  <v:path arrowok="t" o:connecttype="custom" o:connectlocs="0,4814;11,4814;21,4814;29,4814" o:connectangles="0,0,0,0"/>
                </v:shape>
                <v:shape id="Freeform 1940" o:spid="_x0000_s1961" style="position:absolute;left:1392;top:2322;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" path="m,l8,2,18,3,29,4e" filled="f" strokecolor="#231f20" strokeweight=".07619mm">
                  <v:path arrowok="t" o:connecttype="custom" o:connectlocs="0,2323;8,2325;18,2326;29,2327" o:connectangles="0,0,0,0"/>
                </v:shape>
                <v:shape id="Freeform 1941" o:spid="_x0000_s1962" style="position:absolute;left:1915;top:236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" path="m,l8,2,18,4r11,e" filled="f" strokecolor="#231f20" strokeweight=".07619mm">
                  <v:path arrowok="t" o:connecttype="custom" o:connectlocs="0,2360;8,2362;18,2364;29,2364" o:connectangles="0,0,0,0"/>
                </v:shape>
                <v:shape id="Freeform 1942" o:spid="_x0000_s1963" style="position:absolute;left:2298;top:2344;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" path="m,l,4,2,8r3,2l7,13r4,1l14,14e" filled="f" strokecolor="#231f20" strokeweight=".07619mm">
                  <v:path arrowok="t" o:connecttype="custom" o:connectlocs="0,2344;0,2348;2,2352;5,2354;7,2357;11,2358;14,2358" o:connectangles="0,0,0,0,0,0,0"/>
                </v:shape>
                <v:shape id="Freeform 1943" o:spid="_x0000_s1964" style="position:absolute;left:2298;top:2450;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" path="m,l,4,2,7r3,3l7,13r4,1l14,14e" filled="f" strokecolor="#231f20" strokeweight=".07619mm">
                  <v:path arrowok="t" o:connecttype="custom" o:connectlocs="0,2451;0,2455;2,2458;5,2461;7,2464;11,2465;14,2465" o:connectangles="0,0,0,0,0,0,0"/>
                </v:shape>
                <v:shape id="Freeform 1944" o:spid="_x0000_s1965" style="position:absolute;left:2756;top:2358;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" path="m9,2l9,1,5,,,e" filled="f" strokecolor="#231f20" strokeweight=".07619mm">
                  <v:path arrowok="t" o:connecttype="custom" o:connectlocs="9,2360;9,2359;5,2358;0,2358" o:connectangles="0,0,0,0"/>
                </v:shape>
                <v:shape id="Freeform 1945" o:spid="_x0000_s1966" style="position:absolute;left:2756;top:2306;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" path="m62,2l56,1,43,,24,,,e" filled="f" strokecolor="#231f20" strokeweight=".07619mm">
                  <v:path arrowok="t" o:connecttype="custom" o:connectlocs="62,2309;56,2308;43,2307;24,2307;0,2307" o:connectangles="0,0,0,0,0"/>
                </v:shape>
                <v:shape id="Freeform 1946" o:spid="_x0000_s1967" style="position:absolute;left:2803;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" path="m14,14r,-4l12,6,9,4,7,1,3,,,e" filled="f" strokecolor="#231f20" strokeweight=".07619mm">
                  <v:path arrowok="t" o:connecttype="custom" o:connectlocs="14,2130;14,2126;12,2122;9,2120;7,2117;3,2116;0,2116" o:connectangles="0,0,0,0,0,0,0"/>
                </v:shape>
                <v:shape id="Freeform 1947" o:spid="_x0000_s1968" style="position:absolute;left:2811;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" path="m14,14r,-4l12,6,9,4,7,1,3,,,e" filled="f" strokecolor="#231f20" strokeweight=".07619mm">
                  <v:path arrowok="t" o:connecttype="custom" o:connectlocs="14,2130;14,2126;12,2122;9,2120;7,2117;3,2116;0,2116" o:connectangles="0,0,0,0,0,0,0"/>
                </v:shape>
                <v:shape id="Freeform 1948" o:spid="_x0000_s1969" style="position:absolute;left:2756;top:2394;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" path="m70,l39,59,14,70,,71e" filled="f" strokecolor="#231f20" strokeweight=".07619mm">
                  <v:path arrowok="t" o:connecttype="custom" o:connectlocs="70,2394;39,2453;14,2464;0,2465" o:connectangles="0,0,0,0"/>
                </v:shape>
                <v:shape id="Freeform 1949" o:spid="_x0000_s1970" style="position:absolute;left:2756;top:2414;width:5;height:51;visibility:visible;mso-wrap-style:square;v-text-anchor:top" coordsize="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" path="m,50l,38,1,25,2,12,4,e" filled="f" strokecolor="#231f20" strokeweight=".07619mm">
                  <v:path arrowok="t" o:connecttype="custom" o:connectlocs="0,2465;0,2453;1,2440;2,2427;4,2415" o:connectangles="0,0,0,0,0"/>
                </v:shape>
                <v:shape id="Freeform 1950" o:spid="_x0000_s1971" style="position:absolute;left:2764;top:2359;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" path="m,29l1,19,2,10,1,e" filled="f" strokecolor="#231f20" strokeweight=".07619mm">
                  <v:path arrowok="t" o:connecttype="custom" o:connectlocs="0,2389;1,2379;2,2370;1,2360" o:connectangles="0,0,0,0"/>
                </v:shape>
                <v:shape id="Freeform 1951" o:spid="_x0000_s1972" style="position:absolute;left:2740;top:21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" path="m1,2l,1,,e" filled="f" strokecolor="#231f20" strokeweight=".07619mm">
                  <v:path arrowok="t" o:connecttype="custom" o:connectlocs="2,2107;0,2106;0,2106;0,2105" o:connectangles="0,0,0,0"/>
                </v:shape>
                <v:shape id="Freeform 1952" o:spid="_x0000_s1973" style="position:absolute;left:2765;top:2308;width:53;height:52;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" path="m,51l23,45,39,32,49,15,53,e" filled="f" strokecolor="#231f20" strokeweight=".07619mm">
                  <v:path arrowok="t" o:connecttype="custom" o:connectlocs="0,2360;23,2354;39,2341;49,2324;53,2309" o:connectangles="0,0,0,0,0"/>
                </v:shape>
                <v:shape id="Freeform 1953" o:spid="_x0000_s1974" style="position:absolute;left:2764;top:2370;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" path="m41,l37,4,32,8r-6,3l21,14r-6,2l9,17r-3,l3,18,,18e" filled="f" strokecolor="#231f20" strokeweight=".07619mm">
                  <v:path arrowok="t" o:connecttype="custom" o:connectlocs="41,2371;37,2375;32,2379;26,2382;21,2385;15,2387;9,2388;6,2388;3,2389;0,2389" o:connectangles="0,0,0,0,0,0,0,0,0,0"/>
                </v:shape>
                <v:shape id="Freeform 1954" o:spid="_x0000_s1975" style="position:absolute;left:2817;top:2308;width:9;height:86;visibility:visible;mso-wrap-style:square;v-text-anchor:top" coordsize="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" path="m,l2,23,4,43,6,62,8,85e" filled="f" strokecolor="#231f20" strokeweight=".07619mm">
                  <v:path arrowok="t" o:connecttype="custom" o:connectlocs="0,2309;2,2332;4,2352;6,2371;8,2394" o:connectangles="0,0,0,0,0"/>
                </v:shape>
                <v:shape id="Freeform 1955" o:spid="_x0000_s1976" style="position:absolute;left:2760;top:2395;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" path="m,20r7,l14,18r7,-2l27,14r6,-3l38,6,41,4,43,2,45,e" filled="f" strokecolor="#231f20" strokeweight=".07619mm">
                  <v:path arrowok="t" o:connecttype="custom" o:connectlocs="0,2415;7,2415;14,2413;21,2411;27,2409;33,2406;38,2401;41,2399;43,2397;45,2395" o:connectangles="0,0,0,0,0,0,0,0,0,0"/>
                </v:shape>
                <v:line id="Line 1956" o:spid="_x0000_s1977" style="position:absolute;visibility:visible;mso-wrap-style:square" from="2805,2371" to="2805,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" strokecolor="#231f20" strokeweight=".07619mm"/>
                <v:line id="Line 1957" o:spid="_x0000_s1978" style="position:absolute;flip:x y;visibility:visible;mso-wrap-style:square" from="657,2258" to="2354,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" strokecolor="#231f20" strokeweight=".07619mm"/>
                <v:line id="Line 1958" o:spid="_x0000_s1979" style="position:absolute;flip:x y;visibility:visible;mso-wrap-style:square" from="657,2118" to="222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" strokecolor="#231f20" strokeweight=".07619mm"/>
                <v:line id="Line 1959" o:spid="_x0000_s1980" style="position:absolute;flip:x y;visibility:visible;mso-wrap-style:square" from="657,2332"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" strokecolor="#231f20" strokeweight=".07619mm"/>
                <v:line id="Line 1960" o:spid="_x0000_s1981" style="position:absolute;visibility:visible;mso-wrap-style:square" from="657,2333" to="23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" strokecolor="#231f20" strokeweight=".07619mm"/>
                <v:line id="Line 1961" o:spid="_x0000_s1982" style="position:absolute;visibility:visible;mso-wrap-style:square" from="2749,292" to="274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" strokecolor="#231f20" strokeweight=".07619mm"/>
                <v:line id="Line 1962" o:spid="_x0000_s1983" style="position:absolute;visibility:visible;mso-wrap-style:square" from="2786,1520" to="278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" strokecolor="#231f20" strokeweight=".03386mm"/>
                <v:line id="Line 1963" o:spid="_x0000_s1984" style="position:absolute;flip:y;visibility:visible;mso-wrap-style:square" from="2897,653" to="289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" strokecolor="#231f20" strokeweight=".07619mm"/>
                <v:line id="Line 1964" o:spid="_x0000_s1985" style="position:absolute;flip:x;visibility:visible;mso-wrap-style:square" from="2818,1723" to="28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" strokecolor="#231f20" strokeweight=".07619mm"/>
                <v:line id="Line 1965" o:spid="_x0000_s1986" style="position:absolute;visibility:visible;mso-wrap-style:square" from="2897,625" to="28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" strokecolor="#231f20" strokeweight=".07619mm"/>
                <v:line id="Line 1966" o:spid="_x0000_s1987" style="position:absolute;flip:x;visibility:visible;mso-wrap-style:square" from="2749,1723" to="278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" strokecolor="#231f20" strokeweight=".07619mm"/>
                <v:line id="Line 1967" o:spid="_x0000_s1988" style="position:absolute;visibility:visible;mso-wrap-style:square" from="2818,625" to="28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" strokecolor="#231f20" strokeweight=".07619mm"/>
                <v:line id="Line 1968" o:spid="_x0000_s1989" style="position:absolute;flip:y;visibility:visible;mso-wrap-style:square" from="2897,479" to="289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" strokecolor="#231f20" strokeweight=".07619mm"/>
                <v:line id="Line 1969" o:spid="_x0000_s1990" style="position:absolute;visibility:visible;mso-wrap-style:square" from="2792,292" to="27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" strokecolor="#231f20" strokeweight=".07619mm"/>
                <v:line id="Line 1970" o:spid="_x0000_s1991" style="position:absolute;flip:x;visibility:visible;mso-wrap-style:square" from="2818,479" to="289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" strokecolor="#231f20" strokeweight=".07619mm"/>
                <v:line id="Line 1971" o:spid="_x0000_s1992" style="position:absolute;visibility:visible;mso-wrap-style:square" from="2897,452" to="289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" strokecolor="#231f20" strokeweight=".07619mm"/>
                <v:line id="Line 1972" o:spid="_x0000_s1993" style="position:absolute;visibility:visible;mso-wrap-style:square" from="2789,1548" to="2789,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" strokecolor="#231f20" strokeweight=".32pt"/>
                <v:line id="Line 1973" o:spid="_x0000_s1994" style="position:absolute;flip:x;visibility:visible;mso-wrap-style:square" from="2784,1723" to="279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" strokecolor="#231f20" strokeweight=".07619mm"/>
                <v:line id="Line 1974" o:spid="_x0000_s1995" style="position:absolute;flip:y;visibility:visible;mso-wrap-style:square" from="2897,292" to="28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" strokecolor="#231f20" strokeweight=".07619mm"/>
                <v:line id="Line 1975" o:spid="_x0000_s1996" style="position:absolute;visibility:visible;mso-wrap-style:square" from="2786,1633" to="2786,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" strokecolor="#231f20" strokeweight=".03386mm"/>
                <v:line id="Line 1976" o:spid="_x0000_s1997" style="position:absolute;flip:x;visibility:visible;mso-wrap-style:square" from="2792,452" to="2818,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" strokecolor="#231f20" strokeweight=".07619mm"/>
                <v:line id="Line 1977" o:spid="_x0000_s1998" style="position:absolute;visibility:visible;mso-wrap-style:square" from="2785,1546" to="2785,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" strokecolor="#231f20" strokeweight=".26pt"/>
                <v:line id="Line 1978" o:spid="_x0000_s1999" style="position:absolute;flip:x;visibility:visible;mso-wrap-style:square" from="2818,653" to="28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" strokecolor="#231f20" strokeweight=".07619mm"/>
                <v:line id="Line 1979" o:spid="_x0000_s2000" style="position:absolute;flip:x;visibility:visible;mso-wrap-style:square" from="2792,653" to="281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" strokecolor="#231f20" strokeweight=".07619mm"/>
                <v:line id="Line 1980" o:spid="_x0000_s2001" style="position:absolute;visibility:visible;mso-wrap-style:square" from="2818,292" to="28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" strokecolor="#231f20" strokeweight=".07619mm"/>
                <v:line id="Line 1981" o:spid="_x0000_s2002" style="position:absolute;visibility:visible;mso-wrap-style:square" from="2818,452" to="289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" strokecolor="#231f20" strokeweight=".07619mm"/>
                <v:line id="Line 1982" o:spid="_x0000_s2003" style="position:absolute;flip:x;visibility:visible;mso-wrap-style:square" from="2792,1723" to="281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" strokecolor="#231f20" strokeweight=".07619mm"/>
                <v:line id="Line 1983" o:spid="_x0000_s2004" style="position:absolute;flip:x;visibility:visible;mso-wrap-style:square" from="2714,1723" to="274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" strokecolor="#231f20" strokeweight=".07619mm"/>
                <v:shape id="Freeform 1984" o:spid="_x0000_s2005" style="position:absolute;left:2661;top:1652;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" path="m,87l34,80,62,62,81,34,88,e" filled="f" strokecolor="#231f20" strokeweight=".07619mm">
                  <v:path arrowok="t" o:connecttype="custom" o:connectlocs="0,1740;34,1733;62,1715;81,1687;88,1653" o:connectangles="0,0,0,0,0"/>
                </v:shape>
                <v:shape id="Freeform 1985" o:spid="_x0000_s2006" style="position:absolute;left:2862;top:1715;width:22;height: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" path="m,7r8,l15,4,21,e" filled="f" strokecolor="#231f20" strokeweight=".07619mm">
                  <v:path arrowok="t" o:connecttype="custom" o:connectlocs="0,1723;8,1723;15,1720;21,1716" o:connectangles="0,0,0,0"/>
                </v:shape>
                <v:shape id="Freeform 1986" o:spid="_x0000_s2007" style="position:absolute;left:2787;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" path="m,26l1,24r,-5l1,14,1,7,1,e" filled="f" strokecolor="#231f20" strokeweight=".07619mm">
                  <v:path arrowok="t" o:connecttype="custom" o:connectlocs="0,1635;2,1633;2,1628;2,1623;2,1616;2,1609" o:connectangles="0,0,0,0,0,0"/>
                </v:shape>
                <v:shape id="Freeform 1987" o:spid="_x0000_s2008" style="position:absolute;left:2784;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" path="m,l,7r,7l,19r,5l,26e" filled="f" strokecolor="#231f20" strokeweight=".07619mm">
                  <v:path arrowok="t" o:connecttype="custom" o:connectlocs="0,1609;0,1616;0,1623;0,1628;0,1633;0,1635" o:connectangles="0,0,0,0,0,0"/>
                </v:shape>
                <v:shape id="Freeform 1988" o:spid="_x0000_s2009" style="position:absolute;left:2791;top:479;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" path="m26,l12,,,2,,5e" filled="f" strokecolor="#231f20" strokeweight=".07619mm">
                  <v:path arrowok="t" o:connecttype="custom" o:connectlocs="26,479;12,479;0,481;0,484" o:connectangles="0,0,0,0"/>
                </v:shape>
                <v:shape id="Freeform 1989" o:spid="_x0000_s2010" style="position:absolute;left:2784;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" path="m,l,3,,7r,5l,19r,7e" filled="f" strokecolor="#231f20" strokeweight=".07619mm">
                  <v:path arrowok="t" o:connecttype="custom" o:connectlocs="0,1522;0,1525;0,1529;0,1534;0,1541;0,1548" o:connectangles="0,0,0,0,0,0"/>
                </v:shape>
                <v:shape id="Freeform 1990" o:spid="_x0000_s2011" style="position:absolute;left:2791;top:620;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" path="m,l,2,12,4r14,e" filled="f" strokecolor="#231f20" strokeweight=".07619mm">
                  <v:path arrowok="t" o:connecttype="custom" o:connectlocs="0,621;0,623;12,625;26,625" o:connectangles="0,0,0,0"/>
                </v:shape>
                <v:shape id="Freeform 1991" o:spid="_x0000_s2012" style="position:absolute;left:2787;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" path="m1,26r,-7l1,12,1,7,1,3,,e" filled="f" strokecolor="#231f20" strokeweight=".07619mm">
                  <v:path arrowok="t" o:connecttype="custom" o:connectlocs="2,1548;2,1541;2,1534;2,1529;2,1525;0,1522" o:connectangles="0,0,0,0,0,0"/>
                </v:shape>
                <v:line id="Line 1992" o:spid="_x0000_s2013" style="position:absolute;flip:x;visibility:visible;mso-wrap-style:square" from="657,1740" to="2661,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" strokecolor="#231f20" strokeweight=".07619mm"/>
                <v:line id="Line 1993" o:spid="_x0000_s2014" style="position:absolute;flip:y;visibility:visible;mso-wrap-style:square" from="2749,292" to="274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" strokecolor="#231f20" strokeweight=".07619mm"/>
                <v:line id="Line 1994" o:spid="_x0000_s2015" style="position:absolute;visibility:visible;mso-wrap-style:square" from="2784,292" to="278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" strokecolor="#231f20" strokeweight=".07619mm"/>
                <v:shape id="Freeform 1995" o:spid="_x0000_s2016" style="position:absolute;left:3303;top:1914;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" path="m,87l62,62,86,17,88,e" filled="f" strokecolor="#231f20" strokeweight=".07619mm">
                  <v:path arrowok="t" o:connecttype="custom" o:connectlocs="0,2002;62,1977;86,1932;88,1915" o:connectangles="0,0,0,0"/>
                </v:shape>
                <v:line id="Line 1996" o:spid="_x0000_s2017" style="position:absolute;flip:x;visibility:visible;mso-wrap-style:square" from="657,2002" to="330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Qa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bwmkzf4fxOegFz+AQAA//8DAFBLAQItABQABgAIAAAAIQDb4fbL7gAAAIUBAAATAAAAAAAA&#10;AAAAAAAAAAAAAABbQ29udGVudF9UeXBlc10ueG1sUEsBAi0AFAAGAAgAAAAhAFr0LFu/AAAAFQEA&#10;AAsAAAAAAAAAAAAAAAAAHwEAAF9yZWxzLy5yZWxzUEsBAi0AFAAGAAgAAAAhAN7RNBrHAAAA3QAA&#10;AA8AAAAAAAAAAAAAAAAABwIAAGRycy9kb3ducmV2LnhtbFBLBQYAAAAAAwADALcAAAD7AgAAAAA=&#10;" strokecolor="#231f20" strokeweight=".07619mm"/>
                <v:shape id="Picture 1997" o:spid="_x0000_s2018" type="#_x0000_t75" style="position:absolute;left:3117;top:1361;width:2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">
                  <v:imagedata r:id="rId114" o:title=""/>
                </v:shape>
                <v:line id="Line 1998" o:spid="_x0000_s2019" style="position:absolute;visibility:visible;mso-wrap-style:square" from="3391,292" to="339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" strokecolor="#231f20" strokeweight=".07619mm"/>
                <v:line id="Line 1999" o:spid="_x0000_s2020" style="position:absolute;visibility:visible;mso-wrap-style:square" from="3391,1755" to="3391,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" strokecolor="#231f20" strokeweight=".07619mm"/>
                <v:rect id="Rectangle 2000" o:spid="_x0000_s2021" style="position:absolute;left:657;top:292;width:329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" filled="f" strokecolor="#231f20" strokeweight=".07619mm"/>
                <v:shape id="Picture 2001" o:spid="_x0000_s2022" type="#_x0000_t75" style="position:absolute;left:2651;top:1776;width:1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">
                  <v:imagedata r:id="rId115" o:title=""/>
                </v:shape>
                <v:line id="Line 2002" o:spid="_x0000_s2023" style="position:absolute;flip:y;visibility:visible;mso-wrap-style:square" from="2771,1605" to="310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" strokecolor="#231f20" strokeweight=".07619mm"/>
                <v:line id="Line 2003" o:spid="_x0000_s2024" style="position:absolute;flip:y;visibility:visible;mso-wrap-style:square" from="2771,1698" to="315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" strokecolor="#231f20" strokeweight=".07619mm"/>
                <v:shape id="Freeform 2004" o:spid="_x0000_s2025" style="position:absolute;left:3108;top:1362;width:406;height:408;visibility:visible;mso-wrap-style:square;v-text-anchor:top"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" path="m44,336r58,48l170,407r73,-1l312,377r54,-51l398,261r8,-72l386,117,343,57,282,17,212,,138,10,72,46,25,101,,169r,74e" filled="f" strokecolor="#231f20" strokeweight=".07619mm">
                  <v:path arrowok="t" o:connecttype="custom" o:connectlocs="44,1698;102,1746;170,1769;243,1768;312,1739;366,1688;398,1623;406,1551;386,1479;343,1419;282,1379;212,1362;138,1372;72,1408;25,1463;0,1531;0,1605" o:connectangles="0,0,0,0,0,0,0,0,0,0,0,0,0,0,0,0,0"/>
                </v:shape>
                <v:shape id="Text Box 2005" o:spid="_x0000_s2026" type="#_x0000_t202" style="position:absolute;left:2797;top:1787;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" filled="f" stroked="f">
                  <v:textbox inset="0,0,0,0">
                    <w:txbxContent>
                      <w:p w14:paraId="41D3A269" w14:textId="77777777" w:rsidR="002A51E6" w:rsidRDefault="002A51E6" w:rsidP="002A51E6">
                        <w:pPr>
                          <w:spacing w:before="13"/>
                          <w:rPr>
                            <w:sz w:val="20"/>
                          </w:rPr>
                        </w:pPr>
                        <w:r>
                          <w:rPr>
                            <w:color w:val="231F20"/>
                            <w:w w:val="99"/>
                            <w:sz w:val="20"/>
                          </w:rPr>
                          <w:t>5</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836416" behindDoc="0" locked="0" layoutInCell="1" allowOverlap="1" wp14:anchorId="5AF913E4" wp14:editId="207CF2B6">
                <wp:simplePos x="0" y="0"/>
                <wp:positionH relativeFrom="page">
                  <wp:posOffset>2563495</wp:posOffset>
                </wp:positionH>
                <wp:positionV relativeFrom="paragraph">
                  <wp:posOffset>183515</wp:posOffset>
                </wp:positionV>
                <wp:extent cx="1119505" cy="1285875"/>
                <wp:effectExtent l="10795" t="7620" r="3175" b="11430"/>
                <wp:wrapTopAndBottom/>
                <wp:docPr id="3714"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1285875"/>
                          <a:chOff x="4037" y="290"/>
                          <a:chExt cx="1763" cy="2025"/>
                        </a:xfrm>
                      </wpg:grpSpPr>
                      <wps:wsp>
                        <wps:cNvPr id="3715" name="Line 2007"/>
                        <wps:cNvCnPr>
                          <a:cxnSpLocks noChangeShapeType="1"/>
                        </wps:cNvCnPr>
                        <wps:spPr bwMode="auto">
                          <a:xfrm flipH="1" flipV="1">
                            <a:off x="4821" y="292"/>
                            <a:ext cx="456" cy="100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6" name="Line 2008"/>
                        <wps:cNvCnPr>
                          <a:cxnSpLocks noChangeShapeType="1"/>
                        </wps:cNvCnPr>
                        <wps:spPr bwMode="auto">
                          <a:xfrm flipH="1">
                            <a:off x="5029" y="1397"/>
                            <a:ext cx="4"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7" name="Line 2009"/>
                        <wps:cNvCnPr>
                          <a:cxnSpLocks noChangeShapeType="1"/>
                        </wps:cNvCnPr>
                        <wps:spPr bwMode="auto">
                          <a:xfrm flipH="1">
                            <a:off x="5077" y="1288"/>
                            <a:ext cx="219" cy="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8" name="Line 2010"/>
                        <wps:cNvCnPr>
                          <a:cxnSpLocks noChangeShapeType="1"/>
                        </wps:cNvCnPr>
                        <wps:spPr bwMode="auto">
                          <a:xfrm flipH="1" flipV="1">
                            <a:off x="5334" y="1291"/>
                            <a:ext cx="56"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19" name="Line 2011"/>
                        <wps:cNvCnPr>
                          <a:cxnSpLocks noChangeShapeType="1"/>
                        </wps:cNvCnPr>
                        <wps:spPr bwMode="auto">
                          <a:xfrm flipH="1">
                            <a:off x="4946" y="1469"/>
                            <a:ext cx="5"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0" name="Line 2012"/>
                        <wps:cNvCnPr>
                          <a:cxnSpLocks noChangeShapeType="1"/>
                        </wps:cNvCnPr>
                        <wps:spPr bwMode="auto">
                          <a:xfrm flipH="1">
                            <a:off x="4932" y="1487"/>
                            <a:ext cx="5"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1" name="Line 2013"/>
                        <wps:cNvCnPr>
                          <a:cxnSpLocks noChangeShapeType="1"/>
                        </wps:cNvCnPr>
                        <wps:spPr bwMode="auto">
                          <a:xfrm flipV="1">
                            <a:off x="5340" y="1501"/>
                            <a:ext cx="300"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2" name="Line 2014"/>
                        <wps:cNvCnPr>
                          <a:cxnSpLocks noChangeShapeType="1"/>
                        </wps:cNvCnPr>
                        <wps:spPr bwMode="auto">
                          <a:xfrm flipV="1">
                            <a:off x="5668" y="1476"/>
                            <a:ext cx="4"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3" name="Line 2015"/>
                        <wps:cNvCnPr>
                          <a:cxnSpLocks noChangeShapeType="1"/>
                        </wps:cNvCnPr>
                        <wps:spPr bwMode="auto">
                          <a:xfrm flipH="1" flipV="1">
                            <a:off x="5169" y="292"/>
                            <a:ext cx="509" cy="1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4" name="Line 2016"/>
                        <wps:cNvCnPr>
                          <a:cxnSpLocks noChangeShapeType="1"/>
                        </wps:cNvCnPr>
                        <wps:spPr bwMode="auto">
                          <a:xfrm flipV="1">
                            <a:off x="5663" y="1487"/>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5" name="Line 2017"/>
                        <wps:cNvCnPr>
                          <a:cxnSpLocks noChangeShapeType="1"/>
                        </wps:cNvCnPr>
                        <wps:spPr bwMode="auto">
                          <a:xfrm flipV="1">
                            <a:off x="4040" y="1405"/>
                            <a:ext cx="98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726" name="Line 2018"/>
                        <wps:cNvCnPr>
                          <a:cxnSpLocks noChangeShapeType="1"/>
                        </wps:cNvCnPr>
                        <wps:spPr bwMode="auto">
                          <a:xfrm flipH="1" flipV="1">
                            <a:off x="4819" y="292"/>
                            <a:ext cx="436" cy="9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6" name="Line 2019"/>
                        <wps:cNvCnPr>
                          <a:cxnSpLocks noChangeShapeType="1"/>
                        </wps:cNvCnPr>
                        <wps:spPr bwMode="auto">
                          <a:xfrm flipV="1">
                            <a:off x="4040" y="1750"/>
                            <a:ext cx="940" cy="3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7" name="Line 2020"/>
                        <wps:cNvCnPr>
                          <a:cxnSpLocks noChangeShapeType="1"/>
                        </wps:cNvCnPr>
                        <wps:spPr bwMode="auto">
                          <a:xfrm flipV="1">
                            <a:off x="4040" y="849"/>
                            <a:ext cx="539" cy="18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8" name="Line 2021"/>
                        <wps:cNvCnPr>
                          <a:cxnSpLocks noChangeShapeType="1"/>
                        </wps:cNvCnPr>
                        <wps:spPr bwMode="auto">
                          <a:xfrm flipH="1">
                            <a:off x="4040" y="1399"/>
                            <a:ext cx="991" cy="3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9" name="Line 2022"/>
                        <wps:cNvCnPr>
                          <a:cxnSpLocks noChangeShapeType="1"/>
                        </wps:cNvCnPr>
                        <wps:spPr bwMode="auto">
                          <a:xfrm flipH="1" flipV="1">
                            <a:off x="4812"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0" name="Line 2023"/>
                        <wps:cNvCnPr>
                          <a:cxnSpLocks noChangeShapeType="1"/>
                        </wps:cNvCnPr>
                        <wps:spPr bwMode="auto">
                          <a:xfrm flipV="1">
                            <a:off x="4397"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0" name="Line 2024"/>
                        <wps:cNvCnPr>
                          <a:cxnSpLocks noChangeShapeType="1"/>
                        </wps:cNvCnPr>
                        <wps:spPr bwMode="auto">
                          <a:xfrm flipV="1">
                            <a:off x="4757" y="1725"/>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1" name="Line 2025"/>
                        <wps:cNvCnPr>
                          <a:cxnSpLocks noChangeShapeType="1"/>
                        </wps:cNvCnPr>
                        <wps:spPr bwMode="auto">
                          <a:xfrm>
                            <a:off x="4069" y="203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2" name="Line 2026"/>
                        <wps:cNvCnPr>
                          <a:cxnSpLocks noChangeShapeType="1"/>
                        </wps:cNvCnPr>
                        <wps:spPr bwMode="auto">
                          <a:xfrm flipV="1">
                            <a:off x="4554" y="1796"/>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3" name="Line 2027"/>
                        <wps:cNvCnPr>
                          <a:cxnSpLocks noChangeShapeType="1"/>
                        </wps:cNvCnPr>
                        <wps:spPr bwMode="auto">
                          <a:xfrm>
                            <a:off x="4272" y="1905"/>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4" name="Line 2028"/>
                        <wps:cNvCnPr>
                          <a:cxnSpLocks noChangeShapeType="1"/>
                        </wps:cNvCnPr>
                        <wps:spPr bwMode="auto">
                          <a:xfrm flipV="1">
                            <a:off x="4408" y="175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5" name="Line 2029"/>
                        <wps:cNvCnPr>
                          <a:cxnSpLocks noChangeShapeType="1"/>
                        </wps:cNvCnPr>
                        <wps:spPr bwMode="auto">
                          <a:xfrm flipV="1">
                            <a:off x="4040" y="2039"/>
                            <a:ext cx="29"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6" name="Line 2030"/>
                        <wps:cNvCnPr>
                          <a:cxnSpLocks noChangeShapeType="1"/>
                        </wps:cNvCnPr>
                        <wps:spPr bwMode="auto">
                          <a:xfrm>
                            <a:off x="4429" y="1914"/>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7" name="Line 2031"/>
                        <wps:cNvCnPr>
                          <a:cxnSpLocks noChangeShapeType="1"/>
                        </wps:cNvCnPr>
                        <wps:spPr bwMode="auto">
                          <a:xfrm flipV="1">
                            <a:off x="4040" y="2048"/>
                            <a:ext cx="34"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8" name="Line 2032"/>
                        <wps:cNvCnPr>
                          <a:cxnSpLocks noChangeShapeType="1"/>
                        </wps:cNvCnPr>
                        <wps:spPr bwMode="auto">
                          <a:xfrm flipV="1">
                            <a:off x="4565" y="1761"/>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9" name="Line 2033"/>
                        <wps:cNvCnPr>
                          <a:cxnSpLocks noChangeShapeType="1"/>
                        </wps:cNvCnPr>
                        <wps:spPr bwMode="auto">
                          <a:xfrm flipV="1">
                            <a:off x="4752" y="1716"/>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90" name="Line 2034"/>
                        <wps:cNvCnPr>
                          <a:cxnSpLocks noChangeShapeType="1"/>
                        </wps:cNvCnPr>
                        <wps:spPr bwMode="auto">
                          <a:xfrm flipV="1">
                            <a:off x="4189" y="1914"/>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91" name="Line 2035"/>
                        <wps:cNvCnPr>
                          <a:cxnSpLocks noChangeShapeType="1"/>
                        </wps:cNvCnPr>
                        <wps:spPr bwMode="auto">
                          <a:xfrm>
                            <a:off x="4632" y="177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2" name="Line 2036"/>
                        <wps:cNvCnPr>
                          <a:cxnSpLocks noChangeShapeType="1"/>
                        </wps:cNvCnPr>
                        <wps:spPr bwMode="auto">
                          <a:xfrm>
                            <a:off x="4975" y="1544"/>
                            <a:ext cx="11"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3" name="Line 2037"/>
                        <wps:cNvCnPr>
                          <a:cxnSpLocks noChangeShapeType="1"/>
                        </wps:cNvCnPr>
                        <wps:spPr bwMode="auto">
                          <a:xfrm flipH="1">
                            <a:off x="4945" y="1645"/>
                            <a:ext cx="23"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4" name="Line 2038"/>
                        <wps:cNvCnPr>
                          <a:cxnSpLocks noChangeShapeType="1"/>
                        </wps:cNvCnPr>
                        <wps:spPr bwMode="auto">
                          <a:xfrm flipV="1">
                            <a:off x="4194" y="192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5" name="Line 2039"/>
                        <wps:cNvCnPr>
                          <a:cxnSpLocks noChangeShapeType="1"/>
                        </wps:cNvCnPr>
                        <wps:spPr bwMode="auto">
                          <a:xfrm flipH="1">
                            <a:off x="4986" y="1552"/>
                            <a:ext cx="48"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6" name="Line 2040"/>
                        <wps:cNvCnPr>
                          <a:cxnSpLocks noChangeShapeType="1"/>
                        </wps:cNvCnPr>
                        <wps:spPr bwMode="auto">
                          <a:xfrm flipV="1">
                            <a:off x="4901" y="1694"/>
                            <a:ext cx="51"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7" name="Line 2041"/>
                        <wps:cNvCnPr>
                          <a:cxnSpLocks noChangeShapeType="1"/>
                        </wps:cNvCnPr>
                        <wps:spPr bwMode="auto">
                          <a:xfrm flipV="1">
                            <a:off x="4205" y="1887"/>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8" name="Line 2042"/>
                        <wps:cNvCnPr>
                          <a:cxnSpLocks noChangeShapeType="1"/>
                        </wps:cNvCnPr>
                        <wps:spPr bwMode="auto">
                          <a:xfrm flipH="1">
                            <a:off x="4950" y="1653"/>
                            <a:ext cx="23" cy="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69" name="Line 2043"/>
                        <wps:cNvCnPr>
                          <a:cxnSpLocks noChangeShapeType="1"/>
                        </wps:cNvCnPr>
                        <wps:spPr bwMode="auto">
                          <a:xfrm>
                            <a:off x="4189" y="199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0" name="Line 2044"/>
                        <wps:cNvCnPr>
                          <a:cxnSpLocks noChangeShapeType="1"/>
                        </wps:cNvCnPr>
                        <wps:spPr bwMode="auto">
                          <a:xfrm>
                            <a:off x="4968" y="1645"/>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1" name="Line 2045"/>
                        <wps:cNvCnPr>
                          <a:cxnSpLocks noChangeShapeType="1"/>
                        </wps:cNvCnPr>
                        <wps:spPr bwMode="auto">
                          <a:xfrm>
                            <a:off x="4945"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2" name="Line 2046"/>
                        <wps:cNvCnPr>
                          <a:cxnSpLocks noChangeShapeType="1"/>
                        </wps:cNvCnPr>
                        <wps:spPr bwMode="auto">
                          <a:xfrm flipV="1">
                            <a:off x="4549"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3" name="Line 2047"/>
                        <wps:cNvCnPr>
                          <a:cxnSpLocks noChangeShapeType="1"/>
                        </wps:cNvCnPr>
                        <wps:spPr bwMode="auto">
                          <a:xfrm flipH="1" flipV="1">
                            <a:off x="4752" y="1737"/>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4" name="Line 2048"/>
                        <wps:cNvCnPr>
                          <a:cxnSpLocks noChangeShapeType="1"/>
                        </wps:cNvCnPr>
                        <wps:spPr bwMode="auto">
                          <a:xfrm flipV="1">
                            <a:off x="4040" y="2013"/>
                            <a:ext cx="45"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5" name="Line 2049"/>
                        <wps:cNvCnPr>
                          <a:cxnSpLocks noChangeShapeType="1"/>
                        </wps:cNvCnPr>
                        <wps:spPr bwMode="auto">
                          <a:xfrm>
                            <a:off x="4392" y="1863"/>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6" name="Line 2050"/>
                        <wps:cNvCnPr>
                          <a:cxnSpLocks noChangeShapeType="1"/>
                        </wps:cNvCnPr>
                        <wps:spPr bwMode="auto">
                          <a:xfrm flipV="1">
                            <a:off x="4040" y="1905"/>
                            <a:ext cx="232" cy="8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7" name="Line 2051"/>
                        <wps:cNvCnPr>
                          <a:cxnSpLocks noChangeShapeType="1"/>
                        </wps:cNvCnPr>
                        <wps:spPr bwMode="auto">
                          <a:xfrm>
                            <a:off x="4789" y="178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8" name="Line 2052"/>
                        <wps:cNvCnPr>
                          <a:cxnSpLocks noChangeShapeType="1"/>
                        </wps:cNvCnPr>
                        <wps:spPr bwMode="auto">
                          <a:xfrm flipV="1">
                            <a:off x="4048" y="187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79" name="Line 2053"/>
                        <wps:cNvCnPr>
                          <a:cxnSpLocks noChangeShapeType="1"/>
                        </wps:cNvCnPr>
                        <wps:spPr bwMode="auto">
                          <a:xfrm flipV="1">
                            <a:off x="4392" y="1779"/>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80" name="Line 2054"/>
                        <wps:cNvCnPr>
                          <a:cxnSpLocks noChangeShapeType="1"/>
                        </wps:cNvCnPr>
                        <wps:spPr bwMode="auto">
                          <a:xfrm flipH="1">
                            <a:off x="4768" y="1689"/>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781" name="Line 2055"/>
                        <wps:cNvCnPr>
                          <a:cxnSpLocks noChangeShapeType="1"/>
                        </wps:cNvCnPr>
                        <wps:spPr bwMode="auto">
                          <a:xfrm>
                            <a:off x="4549" y="1872"/>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79" name="Line 2056"/>
                        <wps:cNvCnPr>
                          <a:cxnSpLocks noChangeShapeType="1"/>
                        </wps:cNvCnPr>
                        <wps:spPr bwMode="auto">
                          <a:xfrm flipV="1">
                            <a:off x="4040" y="1914"/>
                            <a:ext cx="236" cy="8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0" name="Line 2057"/>
                        <wps:cNvCnPr>
                          <a:cxnSpLocks noChangeShapeType="1"/>
                        </wps:cNvCnPr>
                        <wps:spPr bwMode="auto">
                          <a:xfrm flipH="1">
                            <a:off x="4040" y="1521"/>
                            <a:ext cx="883" cy="30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1" name="Picture 20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887" y="1292"/>
                            <a:ext cx="50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2" name="Line 2059"/>
                        <wps:cNvCnPr>
                          <a:cxnSpLocks noChangeShapeType="1"/>
                        </wps:cNvCnPr>
                        <wps:spPr bwMode="auto">
                          <a:xfrm flipV="1">
                            <a:off x="4040" y="1307"/>
                            <a:ext cx="1178" cy="4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3" name="Line 2060"/>
                        <wps:cNvCnPr>
                          <a:cxnSpLocks noChangeShapeType="1"/>
                        </wps:cNvCnPr>
                        <wps:spPr bwMode="auto">
                          <a:xfrm flipV="1">
                            <a:off x="4040" y="1404"/>
                            <a:ext cx="988"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4" name="Line 2061"/>
                        <wps:cNvCnPr>
                          <a:cxnSpLocks noChangeShapeType="1"/>
                        </wps:cNvCnPr>
                        <wps:spPr bwMode="auto">
                          <a:xfrm flipH="1" flipV="1">
                            <a:off x="4805" y="292"/>
                            <a:ext cx="436" cy="9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5" name="Line 2062"/>
                        <wps:cNvCnPr>
                          <a:cxnSpLocks noChangeShapeType="1"/>
                        </wps:cNvCnPr>
                        <wps:spPr bwMode="auto">
                          <a:xfrm flipH="1" flipV="1">
                            <a:off x="4325" y="292"/>
                            <a:ext cx="254"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6" name="Line 2063"/>
                        <wps:cNvCnPr>
                          <a:cxnSpLocks noChangeShapeType="1"/>
                        </wps:cNvCnPr>
                        <wps:spPr bwMode="auto">
                          <a:xfrm flipH="1" flipV="1">
                            <a:off x="4325" y="292"/>
                            <a:ext cx="254"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87" name="Line 2064"/>
                        <wps:cNvCnPr>
                          <a:cxnSpLocks noChangeShapeType="1"/>
                        </wps:cNvCnPr>
                        <wps:spPr bwMode="auto">
                          <a:xfrm flipV="1">
                            <a:off x="4793" y="1529"/>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0" name="Line 2065"/>
                        <wps:cNvCnPr>
                          <a:cxnSpLocks noChangeShapeType="1"/>
                        </wps:cNvCnPr>
                        <wps:spPr bwMode="auto">
                          <a:xfrm flipH="1">
                            <a:off x="4831" y="1535"/>
                            <a:ext cx="30"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1" name="Line 2066"/>
                        <wps:cNvCnPr>
                          <a:cxnSpLocks noChangeShapeType="1"/>
                        </wps:cNvCnPr>
                        <wps:spPr bwMode="auto">
                          <a:xfrm flipH="1">
                            <a:off x="4894" y="1426"/>
                            <a:ext cx="73"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2" name="Line 2067"/>
                        <wps:cNvCnPr>
                          <a:cxnSpLocks noChangeShapeType="1"/>
                        </wps:cNvCnPr>
                        <wps:spPr bwMode="auto">
                          <a:xfrm>
                            <a:off x="4858" y="1464"/>
                            <a:ext cx="26"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3" name="Line 2068"/>
                        <wps:cNvCnPr>
                          <a:cxnSpLocks noChangeShapeType="1"/>
                        </wps:cNvCnPr>
                        <wps:spPr bwMode="auto">
                          <a:xfrm flipH="1" flipV="1">
                            <a:off x="5258" y="1294"/>
                            <a:ext cx="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4" name="Line 2069"/>
                        <wps:cNvCnPr>
                          <a:cxnSpLocks noChangeShapeType="1"/>
                        </wps:cNvCnPr>
                        <wps:spPr bwMode="auto">
                          <a:xfrm flipH="1" flipV="1">
                            <a:off x="4775" y="1493"/>
                            <a:ext cx="18"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925" name="Line 2070"/>
                        <wps:cNvCnPr>
                          <a:cxnSpLocks noChangeShapeType="1"/>
                        </wps:cNvCnPr>
                        <wps:spPr bwMode="auto">
                          <a:xfrm flipH="1" flipV="1">
                            <a:off x="4779" y="1492"/>
                            <a:ext cx="17"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1" name="Line 2071"/>
                        <wps:cNvCnPr>
                          <a:cxnSpLocks noChangeShapeType="1"/>
                        </wps:cNvCnPr>
                        <wps:spPr bwMode="auto">
                          <a:xfrm flipH="1">
                            <a:off x="4884" y="1429"/>
                            <a:ext cx="73" cy="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2" name="Line 2072"/>
                        <wps:cNvCnPr>
                          <a:cxnSpLocks noChangeShapeType="1"/>
                        </wps:cNvCnPr>
                        <wps:spPr bwMode="auto">
                          <a:xfrm flipH="1">
                            <a:off x="4828" y="1545"/>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3" name="Line 2073"/>
                        <wps:cNvCnPr>
                          <a:cxnSpLocks noChangeShapeType="1"/>
                        </wps:cNvCnPr>
                        <wps:spPr bwMode="auto">
                          <a:xfrm flipH="1" flipV="1">
                            <a:off x="4833" y="1473"/>
                            <a:ext cx="28"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4" name="Line 2074"/>
                        <wps:cNvCnPr>
                          <a:cxnSpLocks noChangeShapeType="1"/>
                        </wps:cNvCnPr>
                        <wps:spPr bwMode="auto">
                          <a:xfrm flipV="1">
                            <a:off x="4828" y="1538"/>
                            <a:ext cx="3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5" name="Line 2075"/>
                        <wps:cNvCnPr>
                          <a:cxnSpLocks noChangeShapeType="1"/>
                        </wps:cNvCnPr>
                        <wps:spPr bwMode="auto">
                          <a:xfrm flipV="1">
                            <a:off x="5340" y="1500"/>
                            <a:ext cx="301"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6" name="Line 2076"/>
                        <wps:cNvCnPr>
                          <a:cxnSpLocks noChangeShapeType="1"/>
                        </wps:cNvCnPr>
                        <wps:spPr bwMode="auto">
                          <a:xfrm flipH="1">
                            <a:off x="5341" y="1495"/>
                            <a:ext cx="304" cy="10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7" name="Line 2077"/>
                        <wps:cNvCnPr>
                          <a:cxnSpLocks noChangeShapeType="1"/>
                        </wps:cNvCnPr>
                        <wps:spPr bwMode="auto">
                          <a:xfrm flipV="1">
                            <a:off x="5351" y="1470"/>
                            <a:ext cx="291" cy="1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8" name="Line 2078"/>
                        <wps:cNvCnPr>
                          <a:cxnSpLocks noChangeShapeType="1"/>
                        </wps:cNvCnPr>
                        <wps:spPr bwMode="auto">
                          <a:xfrm flipV="1">
                            <a:off x="5641" y="1495"/>
                            <a:ext cx="4"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79" name="Line 2079"/>
                        <wps:cNvCnPr>
                          <a:cxnSpLocks noChangeShapeType="1"/>
                        </wps:cNvCnPr>
                        <wps:spPr bwMode="auto">
                          <a:xfrm flipH="1" flipV="1">
                            <a:off x="5155" y="292"/>
                            <a:ext cx="509" cy="1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0" name="Line 2080"/>
                        <wps:cNvCnPr>
                          <a:cxnSpLocks noChangeShapeType="1"/>
                        </wps:cNvCnPr>
                        <wps:spPr bwMode="auto">
                          <a:xfrm flipH="1">
                            <a:off x="5338"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1" name="Line 2081"/>
                        <wps:cNvCnPr>
                          <a:cxnSpLocks noChangeShapeType="1"/>
                        </wps:cNvCnPr>
                        <wps:spPr bwMode="auto">
                          <a:xfrm flipH="1">
                            <a:off x="5338"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2" name="Line 2082"/>
                        <wps:cNvCnPr>
                          <a:cxnSpLocks noChangeShapeType="1"/>
                        </wps:cNvCnPr>
                        <wps:spPr bwMode="auto">
                          <a:xfrm>
                            <a:off x="5636" y="15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083" name="Freeform 2083"/>
                        <wps:cNvSpPr>
                          <a:spLocks/>
                        </wps:cNvSpPr>
                        <wps:spPr bwMode="auto">
                          <a:xfrm>
                            <a:off x="4039" y="1962"/>
                            <a:ext cx="8" cy="4"/>
                          </a:xfrm>
                          <a:custGeom>
                            <a:avLst/>
                            <a:gdLst>
                              <a:gd name="T0" fmla="+- 0 4048 4040"/>
                              <a:gd name="T1" fmla="*/ T0 w 8"/>
                              <a:gd name="T2" fmla="+- 0 1962 1962"/>
                              <a:gd name="T3" fmla="*/ 1962 h 4"/>
                              <a:gd name="T4" fmla="+- 0 4045 4040"/>
                              <a:gd name="T5" fmla="*/ T4 w 8"/>
                              <a:gd name="T6" fmla="+- 0 1963 1962"/>
                              <a:gd name="T7" fmla="*/ 1963 h 4"/>
                              <a:gd name="T8" fmla="+- 0 4043 4040"/>
                              <a:gd name="T9" fmla="*/ T8 w 8"/>
                              <a:gd name="T10" fmla="+- 0 1964 1962"/>
                              <a:gd name="T11" fmla="*/ 1964 h 4"/>
                              <a:gd name="T12" fmla="+- 0 4040 4040"/>
                              <a:gd name="T13" fmla="*/ T12 w 8"/>
                              <a:gd name="T14" fmla="+- 0 1966 1962"/>
                              <a:gd name="T15" fmla="*/ 1966 h 4"/>
                            </a:gdLst>
                            <a:ahLst/>
                            <a:cxnLst>
                              <a:cxn ang="0">
                                <a:pos x="T1" y="T3"/>
                              </a:cxn>
                              <a:cxn ang="0">
                                <a:pos x="T5" y="T7"/>
                              </a:cxn>
                              <a:cxn ang="0">
                                <a:pos x="T9" y="T11"/>
                              </a:cxn>
                              <a:cxn ang="0">
                                <a:pos x="T13" y="T15"/>
                              </a:cxn>
                            </a:cxnLst>
                            <a:rect l="0" t="0" r="r" b="b"/>
                            <a:pathLst>
                              <a:path w="8" h="4">
                                <a:moveTo>
                                  <a:pt x="8" y="0"/>
                                </a:moveTo>
                                <a:lnTo>
                                  <a:pt x="5" y="1"/>
                                </a:lnTo>
                                <a:lnTo>
                                  <a:pt x="3"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2084"/>
                        <wps:cNvSpPr>
                          <a:spLocks/>
                        </wps:cNvSpPr>
                        <wps:spPr bwMode="auto">
                          <a:xfrm>
                            <a:off x="4631" y="1750"/>
                            <a:ext cx="36" cy="30"/>
                          </a:xfrm>
                          <a:custGeom>
                            <a:avLst/>
                            <a:gdLst>
                              <a:gd name="T0" fmla="+- 0 4632 4632"/>
                              <a:gd name="T1" fmla="*/ T0 w 36"/>
                              <a:gd name="T2" fmla="+- 0 1779 1750"/>
                              <a:gd name="T3" fmla="*/ 1779 h 30"/>
                              <a:gd name="T4" fmla="+- 0 4640 4632"/>
                              <a:gd name="T5" fmla="*/ T4 w 36"/>
                              <a:gd name="T6" fmla="+- 0 1776 1750"/>
                              <a:gd name="T7" fmla="*/ 1776 h 30"/>
                              <a:gd name="T8" fmla="+- 0 4648 4632"/>
                              <a:gd name="T9" fmla="*/ T8 w 36"/>
                              <a:gd name="T10" fmla="+- 0 1772 1750"/>
                              <a:gd name="T11" fmla="*/ 1772 h 30"/>
                              <a:gd name="T12" fmla="+- 0 4655 4632"/>
                              <a:gd name="T13" fmla="*/ T12 w 36"/>
                              <a:gd name="T14" fmla="+- 0 1766 1750"/>
                              <a:gd name="T15" fmla="*/ 1766 h 30"/>
                              <a:gd name="T16" fmla="+- 0 4662 4632"/>
                              <a:gd name="T17" fmla="*/ T16 w 36"/>
                              <a:gd name="T18" fmla="+- 0 1761 1750"/>
                              <a:gd name="T19" fmla="*/ 1761 h 30"/>
                              <a:gd name="T20" fmla="+- 0 4667 4632"/>
                              <a:gd name="T21" fmla="*/ T20 w 36"/>
                              <a:gd name="T22" fmla="+- 0 1755 1750"/>
                              <a:gd name="T23" fmla="*/ 1755 h 30"/>
                              <a:gd name="T24" fmla="+- 0 4668 4632"/>
                              <a:gd name="T25" fmla="*/ T24 w 36"/>
                              <a:gd name="T26" fmla="+- 0 1750 1750"/>
                              <a:gd name="T27" fmla="*/ 1750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Freeform 2085"/>
                        <wps:cNvSpPr>
                          <a:spLocks/>
                        </wps:cNvSpPr>
                        <wps:spPr bwMode="auto">
                          <a:xfrm>
                            <a:off x="4166" y="1970"/>
                            <a:ext cx="39" cy="40"/>
                          </a:xfrm>
                          <a:custGeom>
                            <a:avLst/>
                            <a:gdLst>
                              <a:gd name="T0" fmla="+- 0 4205 4167"/>
                              <a:gd name="T1" fmla="*/ T0 w 39"/>
                              <a:gd name="T2" fmla="+- 0 1971 1971"/>
                              <a:gd name="T3" fmla="*/ 1971 h 40"/>
                              <a:gd name="T4" fmla="+- 0 4194 4167"/>
                              <a:gd name="T5" fmla="*/ T4 w 39"/>
                              <a:gd name="T6" fmla="+- 0 1974 1971"/>
                              <a:gd name="T7" fmla="*/ 1974 h 40"/>
                              <a:gd name="T8" fmla="+- 0 4183 4167"/>
                              <a:gd name="T9" fmla="*/ T8 w 39"/>
                              <a:gd name="T10" fmla="+- 0 1981 1971"/>
                              <a:gd name="T11" fmla="*/ 1981 h 40"/>
                              <a:gd name="T12" fmla="+- 0 4176 4167"/>
                              <a:gd name="T13" fmla="*/ T12 w 39"/>
                              <a:gd name="T14" fmla="+- 0 1989 1971"/>
                              <a:gd name="T15" fmla="*/ 1989 h 40"/>
                              <a:gd name="T16" fmla="+- 0 4169 4167"/>
                              <a:gd name="T17" fmla="*/ T16 w 39"/>
                              <a:gd name="T18" fmla="+- 0 1996 1971"/>
                              <a:gd name="T19" fmla="*/ 1996 h 40"/>
                              <a:gd name="T20" fmla="+- 0 4167 4167"/>
                              <a:gd name="T21" fmla="*/ T20 w 39"/>
                              <a:gd name="T22" fmla="+- 0 2003 1971"/>
                              <a:gd name="T23" fmla="*/ 2003 h 40"/>
                              <a:gd name="T24" fmla="+- 0 4170 4167"/>
                              <a:gd name="T25" fmla="*/ T24 w 39"/>
                              <a:gd name="T26" fmla="+- 0 2006 1971"/>
                              <a:gd name="T27" fmla="*/ 2006 h 40"/>
                              <a:gd name="T28" fmla="+- 0 4174 4167"/>
                              <a:gd name="T29" fmla="*/ T28 w 39"/>
                              <a:gd name="T30" fmla="+- 0 2010 1971"/>
                              <a:gd name="T31" fmla="*/ 2010 h 40"/>
                              <a:gd name="T32" fmla="+- 0 4183 4167"/>
                              <a:gd name="T33" fmla="*/ T32 w 39"/>
                              <a:gd name="T34" fmla="+- 0 2010 1971"/>
                              <a:gd name="T35" fmla="*/ 2010 h 40"/>
                              <a:gd name="T36" fmla="+- 0 4194 4167"/>
                              <a:gd name="T37" fmla="*/ T36 w 39"/>
                              <a:gd name="T38" fmla="+- 0 2006 1971"/>
                              <a:gd name="T39" fmla="*/ 20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7" y="3"/>
                                </a:lnTo>
                                <a:lnTo>
                                  <a:pt x="16" y="10"/>
                                </a:lnTo>
                                <a:lnTo>
                                  <a:pt x="9" y="18"/>
                                </a:lnTo>
                                <a:lnTo>
                                  <a:pt x="2" y="25"/>
                                </a:lnTo>
                                <a:lnTo>
                                  <a:pt x="0" y="32"/>
                                </a:lnTo>
                                <a:lnTo>
                                  <a:pt x="3"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Freeform 2086"/>
                        <wps:cNvSpPr>
                          <a:spLocks/>
                        </wps:cNvSpPr>
                        <wps:spPr bwMode="auto">
                          <a:xfrm>
                            <a:off x="4369" y="1836"/>
                            <a:ext cx="39" cy="40"/>
                          </a:xfrm>
                          <a:custGeom>
                            <a:avLst/>
                            <a:gdLst>
                              <a:gd name="T0" fmla="+- 0 4408 4370"/>
                              <a:gd name="T1" fmla="*/ T0 w 39"/>
                              <a:gd name="T2" fmla="+- 0 1836 1836"/>
                              <a:gd name="T3" fmla="*/ 1836 h 40"/>
                              <a:gd name="T4" fmla="+- 0 4397 4370"/>
                              <a:gd name="T5" fmla="*/ T4 w 39"/>
                              <a:gd name="T6" fmla="+- 0 1840 1836"/>
                              <a:gd name="T7" fmla="*/ 1840 h 40"/>
                              <a:gd name="T8" fmla="+- 0 4386 4370"/>
                              <a:gd name="T9" fmla="*/ T8 w 39"/>
                              <a:gd name="T10" fmla="+- 0 1847 1836"/>
                              <a:gd name="T11" fmla="*/ 1847 h 40"/>
                              <a:gd name="T12" fmla="+- 0 4379 4370"/>
                              <a:gd name="T13" fmla="*/ T12 w 39"/>
                              <a:gd name="T14" fmla="+- 0 1854 1836"/>
                              <a:gd name="T15" fmla="*/ 1854 h 40"/>
                              <a:gd name="T16" fmla="+- 0 4372 4370"/>
                              <a:gd name="T17" fmla="*/ T16 w 39"/>
                              <a:gd name="T18" fmla="+- 0 1862 1836"/>
                              <a:gd name="T19" fmla="*/ 1862 h 40"/>
                              <a:gd name="T20" fmla="+- 0 4370 4370"/>
                              <a:gd name="T21" fmla="*/ T20 w 39"/>
                              <a:gd name="T22" fmla="+- 0 1869 1836"/>
                              <a:gd name="T23" fmla="*/ 1869 h 40"/>
                              <a:gd name="T24" fmla="+- 0 4373 4370"/>
                              <a:gd name="T25" fmla="*/ T24 w 39"/>
                              <a:gd name="T26" fmla="+- 0 1872 1836"/>
                              <a:gd name="T27" fmla="*/ 1872 h 40"/>
                              <a:gd name="T28" fmla="+- 0 4377 4370"/>
                              <a:gd name="T29" fmla="*/ T28 w 39"/>
                              <a:gd name="T30" fmla="+- 0 1876 1836"/>
                              <a:gd name="T31" fmla="*/ 1876 h 40"/>
                              <a:gd name="T32" fmla="+- 0 4386 4370"/>
                              <a:gd name="T33" fmla="*/ T32 w 39"/>
                              <a:gd name="T34" fmla="+- 0 1876 1836"/>
                              <a:gd name="T35" fmla="*/ 1876 h 40"/>
                              <a:gd name="T36" fmla="+- 0 4397 4370"/>
                              <a:gd name="T37" fmla="*/ T36 w 39"/>
                              <a:gd name="T38" fmla="+- 0 1872 1836"/>
                              <a:gd name="T39" fmla="*/ 18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7" y="4"/>
                                </a:lnTo>
                                <a:lnTo>
                                  <a:pt x="16" y="11"/>
                                </a:lnTo>
                                <a:lnTo>
                                  <a:pt x="9" y="18"/>
                                </a:lnTo>
                                <a:lnTo>
                                  <a:pt x="2" y="26"/>
                                </a:lnTo>
                                <a:lnTo>
                                  <a:pt x="0" y="33"/>
                                </a:lnTo>
                                <a:lnTo>
                                  <a:pt x="3"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2087"/>
                        <wps:cNvSpPr>
                          <a:spLocks/>
                        </wps:cNvSpPr>
                        <wps:spPr bwMode="auto">
                          <a:xfrm>
                            <a:off x="4793" y="1756"/>
                            <a:ext cx="39" cy="40"/>
                          </a:xfrm>
                          <a:custGeom>
                            <a:avLst/>
                            <a:gdLst>
                              <a:gd name="T0" fmla="+- 0 4794 4794"/>
                              <a:gd name="T1" fmla="*/ T0 w 39"/>
                              <a:gd name="T2" fmla="+- 0 1796 1757"/>
                              <a:gd name="T3" fmla="*/ 1796 h 40"/>
                              <a:gd name="T4" fmla="+- 0 4805 4794"/>
                              <a:gd name="T5" fmla="*/ T4 w 39"/>
                              <a:gd name="T6" fmla="+- 0 1793 1757"/>
                              <a:gd name="T7" fmla="*/ 1793 h 40"/>
                              <a:gd name="T8" fmla="+- 0 4816 4794"/>
                              <a:gd name="T9" fmla="*/ T8 w 39"/>
                              <a:gd name="T10" fmla="+- 0 1786 1757"/>
                              <a:gd name="T11" fmla="*/ 1786 h 40"/>
                              <a:gd name="T12" fmla="+- 0 4823 4794"/>
                              <a:gd name="T13" fmla="*/ T12 w 39"/>
                              <a:gd name="T14" fmla="+- 0 1778 1757"/>
                              <a:gd name="T15" fmla="*/ 1778 h 40"/>
                              <a:gd name="T16" fmla="+- 0 4830 4794"/>
                              <a:gd name="T17" fmla="*/ T16 w 39"/>
                              <a:gd name="T18" fmla="+- 0 1771 1757"/>
                              <a:gd name="T19" fmla="*/ 1771 h 40"/>
                              <a:gd name="T20" fmla="+- 0 4832 4794"/>
                              <a:gd name="T21" fmla="*/ T20 w 39"/>
                              <a:gd name="T22" fmla="+- 0 1764 1757"/>
                              <a:gd name="T23" fmla="*/ 1764 h 40"/>
                              <a:gd name="T24" fmla="+- 0 4828 4794"/>
                              <a:gd name="T25" fmla="*/ T24 w 39"/>
                              <a:gd name="T26" fmla="+- 0 1760 1757"/>
                              <a:gd name="T27" fmla="*/ 1760 h 40"/>
                              <a:gd name="T28" fmla="+- 0 4825 4794"/>
                              <a:gd name="T29" fmla="*/ T28 w 39"/>
                              <a:gd name="T30" fmla="+- 0 1757 1757"/>
                              <a:gd name="T31" fmla="*/ 1757 h 40"/>
                              <a:gd name="T32" fmla="+- 0 4816 4794"/>
                              <a:gd name="T33" fmla="*/ T32 w 39"/>
                              <a:gd name="T34" fmla="+- 0 1757 1757"/>
                              <a:gd name="T35" fmla="*/ 1757 h 40"/>
                              <a:gd name="T36" fmla="+- 0 4805 4794"/>
                              <a:gd name="T37" fmla="*/ T36 w 39"/>
                              <a:gd name="T38" fmla="+- 0 1761 1757"/>
                              <a:gd name="T39" fmla="*/ 176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1" y="36"/>
                                </a:lnTo>
                                <a:lnTo>
                                  <a:pt x="22" y="29"/>
                                </a:lnTo>
                                <a:lnTo>
                                  <a:pt x="29" y="21"/>
                                </a:lnTo>
                                <a:lnTo>
                                  <a:pt x="36" y="14"/>
                                </a:ln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2088"/>
                        <wps:cNvSpPr>
                          <a:spLocks/>
                        </wps:cNvSpPr>
                        <wps:spPr bwMode="auto">
                          <a:xfrm>
                            <a:off x="4527" y="1844"/>
                            <a:ext cx="39" cy="40"/>
                          </a:xfrm>
                          <a:custGeom>
                            <a:avLst/>
                            <a:gdLst>
                              <a:gd name="T0" fmla="+- 0 4565 4527"/>
                              <a:gd name="T1" fmla="*/ T0 w 39"/>
                              <a:gd name="T2" fmla="+- 0 1845 1845"/>
                              <a:gd name="T3" fmla="*/ 1845 h 40"/>
                              <a:gd name="T4" fmla="+- 0 4527 4527"/>
                              <a:gd name="T5" fmla="*/ T4 w 39"/>
                              <a:gd name="T6" fmla="+- 0 1877 1845"/>
                              <a:gd name="T7" fmla="*/ 1877 h 40"/>
                              <a:gd name="T8" fmla="+- 0 4531 4527"/>
                              <a:gd name="T9" fmla="*/ T8 w 39"/>
                              <a:gd name="T10" fmla="+- 0 1880 1845"/>
                              <a:gd name="T11" fmla="*/ 1880 h 40"/>
                              <a:gd name="T12" fmla="+- 0 4534 4527"/>
                              <a:gd name="T13" fmla="*/ T12 w 39"/>
                              <a:gd name="T14" fmla="+- 0 1884 1845"/>
                              <a:gd name="T15" fmla="*/ 1884 h 40"/>
                              <a:gd name="T16" fmla="+- 0 4543 4527"/>
                              <a:gd name="T17" fmla="*/ T16 w 39"/>
                              <a:gd name="T18" fmla="+- 0 1884 1845"/>
                              <a:gd name="T19" fmla="*/ 1884 h 40"/>
                              <a:gd name="T20" fmla="+- 0 4554 4527"/>
                              <a:gd name="T21" fmla="*/ T20 w 39"/>
                              <a:gd name="T22" fmla="+- 0 1880 1845"/>
                              <a:gd name="T23" fmla="*/ 1880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2"/>
                                </a:lnTo>
                                <a:lnTo>
                                  <a:pt x="4"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2089"/>
                        <wps:cNvSpPr>
                          <a:spLocks/>
                        </wps:cNvSpPr>
                        <wps:spPr bwMode="auto">
                          <a:xfrm>
                            <a:off x="4428" y="1884"/>
                            <a:ext cx="36" cy="30"/>
                          </a:xfrm>
                          <a:custGeom>
                            <a:avLst/>
                            <a:gdLst>
                              <a:gd name="T0" fmla="+- 0 4429 4429"/>
                              <a:gd name="T1" fmla="*/ T0 w 36"/>
                              <a:gd name="T2" fmla="+- 0 1914 1884"/>
                              <a:gd name="T3" fmla="*/ 1914 h 30"/>
                              <a:gd name="T4" fmla="+- 0 4437 4429"/>
                              <a:gd name="T5" fmla="*/ T4 w 36"/>
                              <a:gd name="T6" fmla="+- 0 1911 1884"/>
                              <a:gd name="T7" fmla="*/ 1911 h 30"/>
                              <a:gd name="T8" fmla="+- 0 4445 4429"/>
                              <a:gd name="T9" fmla="*/ T8 w 36"/>
                              <a:gd name="T10" fmla="+- 0 1906 1884"/>
                              <a:gd name="T11" fmla="*/ 1906 h 30"/>
                              <a:gd name="T12" fmla="+- 0 4452 4429"/>
                              <a:gd name="T13" fmla="*/ T12 w 36"/>
                              <a:gd name="T14" fmla="+- 0 1900 1884"/>
                              <a:gd name="T15" fmla="*/ 1900 h 30"/>
                              <a:gd name="T16" fmla="+- 0 4459 4429"/>
                              <a:gd name="T17" fmla="*/ T16 w 36"/>
                              <a:gd name="T18" fmla="+- 0 1895 1884"/>
                              <a:gd name="T19" fmla="*/ 1895 h 30"/>
                              <a:gd name="T20" fmla="+- 0 4464 4429"/>
                              <a:gd name="T21" fmla="*/ T20 w 36"/>
                              <a:gd name="T22" fmla="+- 0 1889 1884"/>
                              <a:gd name="T23" fmla="*/ 1889 h 30"/>
                              <a:gd name="T24" fmla="+- 0 4465 4429"/>
                              <a:gd name="T25" fmla="*/ T24 w 36"/>
                              <a:gd name="T26" fmla="+- 0 1884 1884"/>
                              <a:gd name="T27" fmla="*/ 1884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2090"/>
                        <wps:cNvSpPr>
                          <a:spLocks/>
                        </wps:cNvSpPr>
                        <wps:spPr bwMode="auto">
                          <a:xfrm>
                            <a:off x="4529" y="1871"/>
                            <a:ext cx="20" cy="4"/>
                          </a:xfrm>
                          <a:custGeom>
                            <a:avLst/>
                            <a:gdLst>
                              <a:gd name="T0" fmla="+- 0 4529 4529"/>
                              <a:gd name="T1" fmla="*/ T0 w 20"/>
                              <a:gd name="T2" fmla="+- 0 1874 1872"/>
                              <a:gd name="T3" fmla="*/ 1874 h 4"/>
                              <a:gd name="T4" fmla="+- 0 4534 4529"/>
                              <a:gd name="T5" fmla="*/ T4 w 20"/>
                              <a:gd name="T6" fmla="+- 0 1875 1872"/>
                              <a:gd name="T7" fmla="*/ 1875 h 4"/>
                              <a:gd name="T8" fmla="+- 0 4541 4529"/>
                              <a:gd name="T9" fmla="*/ T8 w 20"/>
                              <a:gd name="T10" fmla="+- 0 1874 1872"/>
                              <a:gd name="T11" fmla="*/ 1874 h 4"/>
                              <a:gd name="T12" fmla="+- 0 4549 4529"/>
                              <a:gd name="T13" fmla="*/ T12 w 20"/>
                              <a:gd name="T14" fmla="+- 0 1872 1872"/>
                              <a:gd name="T15" fmla="*/ 1872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2091"/>
                        <wps:cNvSpPr>
                          <a:spLocks/>
                        </wps:cNvSpPr>
                        <wps:spPr bwMode="auto">
                          <a:xfrm>
                            <a:off x="4169" y="1997"/>
                            <a:ext cx="20" cy="4"/>
                          </a:xfrm>
                          <a:custGeom>
                            <a:avLst/>
                            <a:gdLst>
                              <a:gd name="T0" fmla="+- 0 4169 4169"/>
                              <a:gd name="T1" fmla="*/ T0 w 20"/>
                              <a:gd name="T2" fmla="+- 0 2000 1998"/>
                              <a:gd name="T3" fmla="*/ 2000 h 4"/>
                              <a:gd name="T4" fmla="+- 0 4174 4169"/>
                              <a:gd name="T5" fmla="*/ T4 w 20"/>
                              <a:gd name="T6" fmla="+- 0 2001 1998"/>
                              <a:gd name="T7" fmla="*/ 2001 h 4"/>
                              <a:gd name="T8" fmla="+- 0 4181 4169"/>
                              <a:gd name="T9" fmla="*/ T8 w 20"/>
                              <a:gd name="T10" fmla="+- 0 2000 1998"/>
                              <a:gd name="T11" fmla="*/ 2000 h 4"/>
                              <a:gd name="T12" fmla="+- 0 4189 4169"/>
                              <a:gd name="T13" fmla="*/ T12 w 20"/>
                              <a:gd name="T14" fmla="+- 0 1998 1998"/>
                              <a:gd name="T15" fmla="*/ 1998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2092"/>
                        <wps:cNvSpPr>
                          <a:spLocks/>
                        </wps:cNvSpPr>
                        <wps:spPr bwMode="auto">
                          <a:xfrm>
                            <a:off x="4372" y="1863"/>
                            <a:ext cx="20" cy="4"/>
                          </a:xfrm>
                          <a:custGeom>
                            <a:avLst/>
                            <a:gdLst>
                              <a:gd name="T0" fmla="+- 0 4372 4372"/>
                              <a:gd name="T1" fmla="*/ T0 w 20"/>
                              <a:gd name="T2" fmla="+- 0 1865 1863"/>
                              <a:gd name="T3" fmla="*/ 1865 h 4"/>
                              <a:gd name="T4" fmla="+- 0 4377 4372"/>
                              <a:gd name="T5" fmla="*/ T4 w 20"/>
                              <a:gd name="T6" fmla="+- 0 1867 1863"/>
                              <a:gd name="T7" fmla="*/ 1867 h 4"/>
                              <a:gd name="T8" fmla="+- 0 4384 4372"/>
                              <a:gd name="T9" fmla="*/ T8 w 20"/>
                              <a:gd name="T10" fmla="+- 0 1866 1863"/>
                              <a:gd name="T11" fmla="*/ 1866 h 4"/>
                              <a:gd name="T12" fmla="+- 0 4392 4372"/>
                              <a:gd name="T13" fmla="*/ T12 w 20"/>
                              <a:gd name="T14" fmla="+- 0 1863 1863"/>
                              <a:gd name="T15" fmla="*/ 1863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2093"/>
                        <wps:cNvSpPr>
                          <a:spLocks/>
                        </wps:cNvSpPr>
                        <wps:spPr bwMode="auto">
                          <a:xfrm>
                            <a:off x="4811" y="1687"/>
                            <a:ext cx="36" cy="30"/>
                          </a:xfrm>
                          <a:custGeom>
                            <a:avLst/>
                            <a:gdLst>
                              <a:gd name="T0" fmla="+- 0 4812 4812"/>
                              <a:gd name="T1" fmla="*/ T0 w 36"/>
                              <a:gd name="T2" fmla="+- 0 1716 1687"/>
                              <a:gd name="T3" fmla="*/ 1716 h 30"/>
                              <a:gd name="T4" fmla="+- 0 4820 4812"/>
                              <a:gd name="T5" fmla="*/ T4 w 36"/>
                              <a:gd name="T6" fmla="+- 0 1713 1687"/>
                              <a:gd name="T7" fmla="*/ 1713 h 30"/>
                              <a:gd name="T8" fmla="+- 0 4828 4812"/>
                              <a:gd name="T9" fmla="*/ T8 w 36"/>
                              <a:gd name="T10" fmla="+- 0 1709 1687"/>
                              <a:gd name="T11" fmla="*/ 1709 h 30"/>
                              <a:gd name="T12" fmla="+- 0 4835 4812"/>
                              <a:gd name="T13" fmla="*/ T12 w 36"/>
                              <a:gd name="T14" fmla="+- 0 1703 1687"/>
                              <a:gd name="T15" fmla="*/ 1703 h 30"/>
                              <a:gd name="T16" fmla="+- 0 4842 4812"/>
                              <a:gd name="T17" fmla="*/ T16 w 36"/>
                              <a:gd name="T18" fmla="+- 0 1698 1687"/>
                              <a:gd name="T19" fmla="*/ 1698 h 30"/>
                              <a:gd name="T20" fmla="+- 0 4847 4812"/>
                              <a:gd name="T21" fmla="*/ T20 w 36"/>
                              <a:gd name="T22" fmla="+- 0 1692 1687"/>
                              <a:gd name="T23" fmla="*/ 1692 h 30"/>
                              <a:gd name="T24" fmla="+- 0 4848 4812"/>
                              <a:gd name="T25" fmla="*/ T24 w 36"/>
                              <a:gd name="T26" fmla="+- 0 1687 1687"/>
                              <a:gd name="T27" fmla="*/ 1687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6"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2094"/>
                        <wps:cNvSpPr>
                          <a:spLocks/>
                        </wps:cNvSpPr>
                        <wps:spPr bwMode="auto">
                          <a:xfrm>
                            <a:off x="4276" y="1874"/>
                            <a:ext cx="39" cy="40"/>
                          </a:xfrm>
                          <a:custGeom>
                            <a:avLst/>
                            <a:gdLst>
                              <a:gd name="T0" fmla="+- 0 4276 4276"/>
                              <a:gd name="T1" fmla="*/ T0 w 39"/>
                              <a:gd name="T2" fmla="+- 0 1914 1875"/>
                              <a:gd name="T3" fmla="*/ 1914 h 40"/>
                              <a:gd name="T4" fmla="+- 0 4315 4276"/>
                              <a:gd name="T5" fmla="*/ T4 w 39"/>
                              <a:gd name="T6" fmla="+- 0 1882 1875"/>
                              <a:gd name="T7" fmla="*/ 1882 h 40"/>
                              <a:gd name="T8" fmla="+- 0 4311 4276"/>
                              <a:gd name="T9" fmla="*/ T8 w 39"/>
                              <a:gd name="T10" fmla="+- 0 1878 1875"/>
                              <a:gd name="T11" fmla="*/ 1878 h 40"/>
                              <a:gd name="T12" fmla="+- 0 4307 4276"/>
                              <a:gd name="T13" fmla="*/ T12 w 39"/>
                              <a:gd name="T14" fmla="+- 0 1875 1875"/>
                              <a:gd name="T15" fmla="*/ 1875 h 40"/>
                              <a:gd name="T16" fmla="+- 0 4299 4276"/>
                              <a:gd name="T17" fmla="*/ T16 w 39"/>
                              <a:gd name="T18" fmla="+- 0 1875 1875"/>
                              <a:gd name="T19" fmla="*/ 1875 h 40"/>
                              <a:gd name="T20" fmla="+- 0 4288 4276"/>
                              <a:gd name="T21" fmla="*/ T20 w 39"/>
                              <a:gd name="T22" fmla="+- 0 1878 1875"/>
                              <a:gd name="T23" fmla="*/ 1878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9" y="7"/>
                                </a:lnTo>
                                <a:lnTo>
                                  <a:pt x="35" y="3"/>
                                </a:lnTo>
                                <a:lnTo>
                                  <a:pt x="31" y="0"/>
                                </a:lnTo>
                                <a:lnTo>
                                  <a:pt x="23" y="0"/>
                                </a:lnTo>
                                <a:lnTo>
                                  <a:pt x="12"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2095"/>
                        <wps:cNvSpPr>
                          <a:spLocks/>
                        </wps:cNvSpPr>
                        <wps:spPr bwMode="auto">
                          <a:xfrm>
                            <a:off x="4816" y="1685"/>
                            <a:ext cx="39" cy="40"/>
                          </a:xfrm>
                          <a:custGeom>
                            <a:avLst/>
                            <a:gdLst>
                              <a:gd name="T0" fmla="+- 0 4817 4817"/>
                              <a:gd name="T1" fmla="*/ T0 w 39"/>
                              <a:gd name="T2" fmla="+- 0 1725 1686"/>
                              <a:gd name="T3" fmla="*/ 1725 h 40"/>
                              <a:gd name="T4" fmla="+- 0 4827 4817"/>
                              <a:gd name="T5" fmla="*/ T4 w 39"/>
                              <a:gd name="T6" fmla="+- 0 1721 1686"/>
                              <a:gd name="T7" fmla="*/ 1721 h 40"/>
                              <a:gd name="T8" fmla="+- 0 4838 4817"/>
                              <a:gd name="T9" fmla="*/ T8 w 39"/>
                              <a:gd name="T10" fmla="+- 0 1714 1686"/>
                              <a:gd name="T11" fmla="*/ 1714 h 40"/>
                              <a:gd name="T12" fmla="+- 0 4846 4817"/>
                              <a:gd name="T13" fmla="*/ T12 w 39"/>
                              <a:gd name="T14" fmla="+- 0 1707 1686"/>
                              <a:gd name="T15" fmla="*/ 1707 h 40"/>
                              <a:gd name="T16" fmla="+- 0 4853 4817"/>
                              <a:gd name="T17" fmla="*/ T16 w 39"/>
                              <a:gd name="T18" fmla="+- 0 1700 1686"/>
                              <a:gd name="T19" fmla="*/ 1700 h 40"/>
                              <a:gd name="T20" fmla="+- 0 4855 4817"/>
                              <a:gd name="T21" fmla="*/ T20 w 39"/>
                              <a:gd name="T22" fmla="+- 0 1693 1686"/>
                              <a:gd name="T23" fmla="*/ 1693 h 40"/>
                              <a:gd name="T24" fmla="+- 0 4851 4817"/>
                              <a:gd name="T25" fmla="*/ T24 w 39"/>
                              <a:gd name="T26" fmla="+- 0 1689 1686"/>
                              <a:gd name="T27" fmla="*/ 1689 h 40"/>
                              <a:gd name="T28" fmla="+- 0 4848 4817"/>
                              <a:gd name="T29" fmla="*/ T28 w 39"/>
                              <a:gd name="T30" fmla="+- 0 1686 1686"/>
                              <a:gd name="T31" fmla="*/ 1686 h 40"/>
                              <a:gd name="T32" fmla="+- 0 4839 4817"/>
                              <a:gd name="T33" fmla="*/ T32 w 39"/>
                              <a:gd name="T34" fmla="+- 0 1686 1686"/>
                              <a:gd name="T35" fmla="*/ 1686 h 40"/>
                              <a:gd name="T36" fmla="+- 0 4828 4817"/>
                              <a:gd name="T37" fmla="*/ T36 w 39"/>
                              <a:gd name="T38" fmla="+- 0 1689 1686"/>
                              <a:gd name="T39" fmla="*/ 168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0" y="35"/>
                                </a:lnTo>
                                <a:lnTo>
                                  <a:pt x="21" y="28"/>
                                </a:lnTo>
                                <a:lnTo>
                                  <a:pt x="29" y="21"/>
                                </a:lnTo>
                                <a:lnTo>
                                  <a:pt x="36" y="14"/>
                                </a:ln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2096"/>
                        <wps:cNvSpPr>
                          <a:spLocks/>
                        </wps:cNvSpPr>
                        <wps:spPr bwMode="auto">
                          <a:xfrm>
                            <a:off x="4732" y="1737"/>
                            <a:ext cx="20" cy="4"/>
                          </a:xfrm>
                          <a:custGeom>
                            <a:avLst/>
                            <a:gdLst>
                              <a:gd name="T0" fmla="+- 0 4732 4732"/>
                              <a:gd name="T1" fmla="*/ T0 w 20"/>
                              <a:gd name="T2" fmla="+- 0 1739 1737"/>
                              <a:gd name="T3" fmla="*/ 1739 h 4"/>
                              <a:gd name="T4" fmla="+- 0 4737 4732"/>
                              <a:gd name="T5" fmla="*/ T4 w 20"/>
                              <a:gd name="T6" fmla="+- 0 1741 1737"/>
                              <a:gd name="T7" fmla="*/ 1741 h 4"/>
                              <a:gd name="T8" fmla="+- 0 4744 4732"/>
                              <a:gd name="T9" fmla="*/ T8 w 20"/>
                              <a:gd name="T10" fmla="+- 0 1740 1737"/>
                              <a:gd name="T11" fmla="*/ 1740 h 4"/>
                              <a:gd name="T12" fmla="+- 0 4752 4732"/>
                              <a:gd name="T13" fmla="*/ T12 w 20"/>
                              <a:gd name="T14" fmla="+- 0 1737 1737"/>
                              <a:gd name="T15" fmla="*/ 1737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2097"/>
                        <wps:cNvSpPr>
                          <a:spLocks/>
                        </wps:cNvSpPr>
                        <wps:spPr bwMode="auto">
                          <a:xfrm>
                            <a:off x="4433" y="1882"/>
                            <a:ext cx="39" cy="40"/>
                          </a:xfrm>
                          <a:custGeom>
                            <a:avLst/>
                            <a:gdLst>
                              <a:gd name="T0" fmla="+- 0 4434 4434"/>
                              <a:gd name="T1" fmla="*/ T0 w 39"/>
                              <a:gd name="T2" fmla="+- 0 1922 1883"/>
                              <a:gd name="T3" fmla="*/ 1922 h 40"/>
                              <a:gd name="T4" fmla="+- 0 4472 4434"/>
                              <a:gd name="T5" fmla="*/ T4 w 39"/>
                              <a:gd name="T6" fmla="+- 0 1890 1883"/>
                              <a:gd name="T7" fmla="*/ 1890 h 40"/>
                              <a:gd name="T8" fmla="+- 0 4468 4434"/>
                              <a:gd name="T9" fmla="*/ T8 w 39"/>
                              <a:gd name="T10" fmla="+- 0 1886 1883"/>
                              <a:gd name="T11" fmla="*/ 1886 h 40"/>
                              <a:gd name="T12" fmla="+- 0 4465 4434"/>
                              <a:gd name="T13" fmla="*/ T12 w 39"/>
                              <a:gd name="T14" fmla="+- 0 1883 1883"/>
                              <a:gd name="T15" fmla="*/ 1883 h 40"/>
                              <a:gd name="T16" fmla="+- 0 4456 4434"/>
                              <a:gd name="T17" fmla="*/ T16 w 39"/>
                              <a:gd name="T18" fmla="+- 0 1883 1883"/>
                              <a:gd name="T19" fmla="*/ 1883 h 40"/>
                              <a:gd name="T20" fmla="+- 0 4445 4434"/>
                              <a:gd name="T21" fmla="*/ T20 w 39"/>
                              <a:gd name="T22" fmla="+- 0 1887 1883"/>
                              <a:gd name="T23" fmla="*/ 1887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098"/>
                        <wps:cNvSpPr>
                          <a:spLocks/>
                        </wps:cNvSpPr>
                        <wps:spPr bwMode="auto">
                          <a:xfrm>
                            <a:off x="4888" y="1724"/>
                            <a:ext cx="63" cy="32"/>
                          </a:xfrm>
                          <a:custGeom>
                            <a:avLst/>
                            <a:gdLst>
                              <a:gd name="T0" fmla="+- 0 4890 4888"/>
                              <a:gd name="T1" fmla="*/ T0 w 63"/>
                              <a:gd name="T2" fmla="+- 0 1746 1725"/>
                              <a:gd name="T3" fmla="*/ 1746 h 32"/>
                              <a:gd name="T4" fmla="+- 0 4888 4888"/>
                              <a:gd name="T5" fmla="*/ T4 w 63"/>
                              <a:gd name="T6" fmla="+- 0 1752 1725"/>
                              <a:gd name="T7" fmla="*/ 1752 h 32"/>
                              <a:gd name="T8" fmla="+- 0 4892 4888"/>
                              <a:gd name="T9" fmla="*/ T8 w 63"/>
                              <a:gd name="T10" fmla="+- 0 1756 1725"/>
                              <a:gd name="T11" fmla="*/ 1756 h 32"/>
                              <a:gd name="T12" fmla="+- 0 4900 4888"/>
                              <a:gd name="T13" fmla="*/ T12 w 63"/>
                              <a:gd name="T14" fmla="+- 0 1756 1725"/>
                              <a:gd name="T15" fmla="*/ 1756 h 32"/>
                              <a:gd name="T16" fmla="+- 0 4908 4888"/>
                              <a:gd name="T17" fmla="*/ T16 w 63"/>
                              <a:gd name="T18" fmla="+- 0 1756 1725"/>
                              <a:gd name="T19" fmla="*/ 1756 h 32"/>
                              <a:gd name="T20" fmla="+- 0 4920 4888"/>
                              <a:gd name="T21" fmla="*/ T20 w 63"/>
                              <a:gd name="T22" fmla="+- 0 1752 1725"/>
                              <a:gd name="T23" fmla="*/ 1752 h 32"/>
                              <a:gd name="T24" fmla="+- 0 4930 4888"/>
                              <a:gd name="T25" fmla="*/ T24 w 63"/>
                              <a:gd name="T26" fmla="+- 0 1745 1725"/>
                              <a:gd name="T27" fmla="*/ 1745 h 32"/>
                              <a:gd name="T28" fmla="+- 0 4940 4888"/>
                              <a:gd name="T29" fmla="*/ T28 w 63"/>
                              <a:gd name="T30" fmla="+- 0 1739 1725"/>
                              <a:gd name="T31" fmla="*/ 1739 h 32"/>
                              <a:gd name="T32" fmla="+- 0 4948 4888"/>
                              <a:gd name="T33" fmla="*/ T32 w 63"/>
                              <a:gd name="T34" fmla="+- 0 1731 1725"/>
                              <a:gd name="T35" fmla="*/ 1731 h 32"/>
                              <a:gd name="T36" fmla="+- 0 4950 4888"/>
                              <a:gd name="T37" fmla="*/ T36 w 63"/>
                              <a:gd name="T38" fmla="+- 0 1725 1725"/>
                              <a:gd name="T39" fmla="*/ 172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2" y="21"/>
                                </a:moveTo>
                                <a:lnTo>
                                  <a:pt x="0" y="27"/>
                                </a:lnTo>
                                <a:lnTo>
                                  <a:pt x="4" y="31"/>
                                </a:lnTo>
                                <a:lnTo>
                                  <a:pt x="12" y="31"/>
                                </a:lnTo>
                                <a:lnTo>
                                  <a:pt x="20" y="31"/>
                                </a:lnTo>
                                <a:lnTo>
                                  <a:pt x="32" y="27"/>
                                </a:lnTo>
                                <a:lnTo>
                                  <a:pt x="42" y="20"/>
                                </a:lnTo>
                                <a:lnTo>
                                  <a:pt x="52" y="14"/>
                                </a:lnTo>
                                <a:lnTo>
                                  <a:pt x="60" y="6"/>
                                </a:lnTo>
                                <a:lnTo>
                                  <a:pt x="6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2099"/>
                        <wps:cNvSpPr>
                          <a:spLocks/>
                        </wps:cNvSpPr>
                        <wps:spPr bwMode="auto">
                          <a:xfrm>
                            <a:off x="4073" y="2008"/>
                            <a:ext cx="39" cy="40"/>
                          </a:xfrm>
                          <a:custGeom>
                            <a:avLst/>
                            <a:gdLst>
                              <a:gd name="T0" fmla="+- 0 4074 4074"/>
                              <a:gd name="T1" fmla="*/ T0 w 39"/>
                              <a:gd name="T2" fmla="+- 0 2048 2009"/>
                              <a:gd name="T3" fmla="*/ 2048 h 40"/>
                              <a:gd name="T4" fmla="+- 0 4112 4074"/>
                              <a:gd name="T5" fmla="*/ T4 w 39"/>
                              <a:gd name="T6" fmla="+- 0 2016 2009"/>
                              <a:gd name="T7" fmla="*/ 2016 h 40"/>
                              <a:gd name="T8" fmla="+- 0 4108 4074"/>
                              <a:gd name="T9" fmla="*/ T8 w 39"/>
                              <a:gd name="T10" fmla="+- 0 2012 2009"/>
                              <a:gd name="T11" fmla="*/ 2012 h 40"/>
                              <a:gd name="T12" fmla="+- 0 4105 4074"/>
                              <a:gd name="T13" fmla="*/ T12 w 39"/>
                              <a:gd name="T14" fmla="+- 0 2009 2009"/>
                              <a:gd name="T15" fmla="*/ 2009 h 40"/>
                              <a:gd name="T16" fmla="+- 0 4096 4074"/>
                              <a:gd name="T17" fmla="*/ T16 w 39"/>
                              <a:gd name="T18" fmla="+- 0 2009 2009"/>
                              <a:gd name="T19" fmla="*/ 2009 h 40"/>
                              <a:gd name="T20" fmla="+- 0 4085 4074"/>
                              <a:gd name="T21" fmla="*/ T20 w 39"/>
                              <a:gd name="T22" fmla="+- 0 2013 2009"/>
                              <a:gd name="T23" fmla="*/ 2013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2100"/>
                        <wps:cNvSpPr>
                          <a:spLocks/>
                        </wps:cNvSpPr>
                        <wps:spPr bwMode="auto">
                          <a:xfrm>
                            <a:off x="4068" y="2010"/>
                            <a:ext cx="36" cy="30"/>
                          </a:xfrm>
                          <a:custGeom>
                            <a:avLst/>
                            <a:gdLst>
                              <a:gd name="T0" fmla="+- 0 4069 4069"/>
                              <a:gd name="T1" fmla="*/ T0 w 36"/>
                              <a:gd name="T2" fmla="+- 0 2039 2010"/>
                              <a:gd name="T3" fmla="*/ 2039 h 30"/>
                              <a:gd name="T4" fmla="+- 0 4103 4069"/>
                              <a:gd name="T5" fmla="*/ T4 w 36"/>
                              <a:gd name="T6" fmla="+- 0 2015 2010"/>
                              <a:gd name="T7" fmla="*/ 2015 h 30"/>
                              <a:gd name="T8" fmla="+- 0 4105 4069"/>
                              <a:gd name="T9" fmla="*/ T8 w 36"/>
                              <a:gd name="T10" fmla="+- 0 2010 2010"/>
                              <a:gd name="T11" fmla="*/ 2010 h 30"/>
                            </a:gdLst>
                            <a:ahLst/>
                            <a:cxnLst>
                              <a:cxn ang="0">
                                <a:pos x="T1" y="T3"/>
                              </a:cxn>
                              <a:cxn ang="0">
                                <a:pos x="T5" y="T7"/>
                              </a:cxn>
                              <a:cxn ang="0">
                                <a:pos x="T9" y="T11"/>
                              </a:cxn>
                            </a:cxnLst>
                            <a:rect l="0" t="0" r="r" b="b"/>
                            <a:pathLst>
                              <a:path w="36" h="30">
                                <a:moveTo>
                                  <a:pt x="0" y="29"/>
                                </a:moveTo>
                                <a:lnTo>
                                  <a:pt x="34"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101"/>
                        <wps:cNvSpPr>
                          <a:spLocks/>
                        </wps:cNvSpPr>
                        <wps:spPr bwMode="auto">
                          <a:xfrm>
                            <a:off x="4636" y="1748"/>
                            <a:ext cx="39" cy="40"/>
                          </a:xfrm>
                          <a:custGeom>
                            <a:avLst/>
                            <a:gdLst>
                              <a:gd name="T0" fmla="+- 0 4637 4637"/>
                              <a:gd name="T1" fmla="*/ T0 w 39"/>
                              <a:gd name="T2" fmla="+- 0 1788 1749"/>
                              <a:gd name="T3" fmla="*/ 1788 h 40"/>
                              <a:gd name="T4" fmla="+- 0 4675 4637"/>
                              <a:gd name="T5" fmla="*/ T4 w 39"/>
                              <a:gd name="T6" fmla="+- 0 1756 1749"/>
                              <a:gd name="T7" fmla="*/ 1756 h 40"/>
                              <a:gd name="T8" fmla="+- 0 4671 4637"/>
                              <a:gd name="T9" fmla="*/ T8 w 39"/>
                              <a:gd name="T10" fmla="+- 0 1752 1749"/>
                              <a:gd name="T11" fmla="*/ 1752 h 40"/>
                              <a:gd name="T12" fmla="+- 0 4668 4637"/>
                              <a:gd name="T13" fmla="*/ T12 w 39"/>
                              <a:gd name="T14" fmla="+- 0 1749 1749"/>
                              <a:gd name="T15" fmla="*/ 1749 h 40"/>
                              <a:gd name="T16" fmla="+- 0 4659 4637"/>
                              <a:gd name="T17" fmla="*/ T16 w 39"/>
                              <a:gd name="T18" fmla="+- 0 1749 1749"/>
                              <a:gd name="T19" fmla="*/ 1749 h 40"/>
                              <a:gd name="T20" fmla="+- 0 4648 4637"/>
                              <a:gd name="T21" fmla="*/ T20 w 39"/>
                              <a:gd name="T22" fmla="+- 0 1752 1749"/>
                              <a:gd name="T23" fmla="*/ 1752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2102"/>
                        <wps:cNvSpPr>
                          <a:spLocks/>
                        </wps:cNvSpPr>
                        <wps:spPr bwMode="auto">
                          <a:xfrm>
                            <a:off x="4968" y="1643"/>
                            <a:ext cx="2" cy="2"/>
                          </a:xfrm>
                          <a:custGeom>
                            <a:avLst/>
                            <a:gdLst>
                              <a:gd name="T0" fmla="+- 0 4968 4968"/>
                              <a:gd name="T1" fmla="*/ T0 w 1"/>
                              <a:gd name="T2" fmla="+- 0 1645 1644"/>
                              <a:gd name="T3" fmla="*/ 1645 h 1"/>
                              <a:gd name="T4" fmla="+- 0 4968 4968"/>
                              <a:gd name="T5" fmla="*/ T4 w 1"/>
                              <a:gd name="T6" fmla="+- 0 1644 1644"/>
                              <a:gd name="T7" fmla="*/ 1644 h 1"/>
                              <a:gd name="T8" fmla="+- 0 4968 4968"/>
                              <a:gd name="T9" fmla="*/ T8 w 1"/>
                              <a:gd name="T10" fmla="+- 0 1644 1644"/>
                              <a:gd name="T11" fmla="*/ 1644 h 1"/>
                              <a:gd name="T12" fmla="+- 0 4968 4968"/>
                              <a:gd name="T13" fmla="*/ T12 w 1"/>
                              <a:gd name="T14" fmla="+- 0 1644 1644"/>
                              <a:gd name="T15" fmla="*/ 1644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2103"/>
                        <wps:cNvSpPr>
                          <a:spLocks/>
                        </wps:cNvSpPr>
                        <wps:spPr bwMode="auto">
                          <a:xfrm>
                            <a:off x="4271" y="1876"/>
                            <a:ext cx="36" cy="30"/>
                          </a:xfrm>
                          <a:custGeom>
                            <a:avLst/>
                            <a:gdLst>
                              <a:gd name="T0" fmla="+- 0 4272 4272"/>
                              <a:gd name="T1" fmla="*/ T0 w 36"/>
                              <a:gd name="T2" fmla="+- 0 1905 1876"/>
                              <a:gd name="T3" fmla="*/ 1905 h 30"/>
                              <a:gd name="T4" fmla="+- 0 4306 4272"/>
                              <a:gd name="T5" fmla="*/ T4 w 36"/>
                              <a:gd name="T6" fmla="+- 0 1881 1876"/>
                              <a:gd name="T7" fmla="*/ 1881 h 30"/>
                              <a:gd name="T8" fmla="+- 0 4308 4272"/>
                              <a:gd name="T9" fmla="*/ T8 w 36"/>
                              <a:gd name="T10" fmla="+- 0 1876 1876"/>
                              <a:gd name="T11" fmla="*/ 1876 h 30"/>
                            </a:gdLst>
                            <a:ahLst/>
                            <a:cxnLst>
                              <a:cxn ang="0">
                                <a:pos x="T1" y="T3"/>
                              </a:cxn>
                              <a:cxn ang="0">
                                <a:pos x="T5" y="T7"/>
                              </a:cxn>
                              <a:cxn ang="0">
                                <a:pos x="T9" y="T11"/>
                              </a:cxn>
                            </a:cxnLst>
                            <a:rect l="0" t="0" r="r" b="b"/>
                            <a:pathLst>
                              <a:path w="36" h="30">
                                <a:moveTo>
                                  <a:pt x="0" y="29"/>
                                </a:moveTo>
                                <a:lnTo>
                                  <a:pt x="34"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2104"/>
                        <wps:cNvSpPr>
                          <a:spLocks/>
                        </wps:cNvSpPr>
                        <wps:spPr bwMode="auto">
                          <a:xfrm>
                            <a:off x="4788" y="1758"/>
                            <a:ext cx="36" cy="30"/>
                          </a:xfrm>
                          <a:custGeom>
                            <a:avLst/>
                            <a:gdLst>
                              <a:gd name="T0" fmla="+- 0 4789 4789"/>
                              <a:gd name="T1" fmla="*/ T0 w 36"/>
                              <a:gd name="T2" fmla="+- 0 1788 1758"/>
                              <a:gd name="T3" fmla="*/ 1788 h 30"/>
                              <a:gd name="T4" fmla="+- 0 4797 4789"/>
                              <a:gd name="T5" fmla="*/ T4 w 36"/>
                              <a:gd name="T6" fmla="+- 0 1785 1758"/>
                              <a:gd name="T7" fmla="*/ 1785 h 30"/>
                              <a:gd name="T8" fmla="+- 0 4806 4789"/>
                              <a:gd name="T9" fmla="*/ T8 w 36"/>
                              <a:gd name="T10" fmla="+- 0 1780 1758"/>
                              <a:gd name="T11" fmla="*/ 1780 h 30"/>
                              <a:gd name="T12" fmla="+- 0 4812 4789"/>
                              <a:gd name="T13" fmla="*/ T12 w 36"/>
                              <a:gd name="T14" fmla="+- 0 1774 1758"/>
                              <a:gd name="T15" fmla="*/ 1774 h 30"/>
                              <a:gd name="T16" fmla="+- 0 4819 4789"/>
                              <a:gd name="T17" fmla="*/ T16 w 36"/>
                              <a:gd name="T18" fmla="+- 0 1769 1758"/>
                              <a:gd name="T19" fmla="*/ 1769 h 30"/>
                              <a:gd name="T20" fmla="+- 0 4824 4789"/>
                              <a:gd name="T21" fmla="*/ T20 w 36"/>
                              <a:gd name="T22" fmla="+- 0 1763 1758"/>
                              <a:gd name="T23" fmla="*/ 1763 h 30"/>
                              <a:gd name="T24" fmla="+- 0 4825 4789"/>
                              <a:gd name="T25" fmla="*/ T24 w 36"/>
                              <a:gd name="T26" fmla="+- 0 1758 1758"/>
                              <a:gd name="T27" fmla="*/ 1758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7" y="22"/>
                                </a:lnTo>
                                <a:lnTo>
                                  <a:pt x="23"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2105"/>
                        <wps:cNvSpPr>
                          <a:spLocks/>
                        </wps:cNvSpPr>
                        <wps:spPr bwMode="auto">
                          <a:xfrm>
                            <a:off x="4729" y="1710"/>
                            <a:ext cx="39" cy="40"/>
                          </a:xfrm>
                          <a:custGeom>
                            <a:avLst/>
                            <a:gdLst>
                              <a:gd name="T0" fmla="+- 0 4768 4730"/>
                              <a:gd name="T1" fmla="*/ T0 w 39"/>
                              <a:gd name="T2" fmla="+- 0 1710 1710"/>
                              <a:gd name="T3" fmla="*/ 1710 h 40"/>
                              <a:gd name="T4" fmla="+- 0 4730 4730"/>
                              <a:gd name="T5" fmla="*/ T4 w 39"/>
                              <a:gd name="T6" fmla="+- 0 1743 1710"/>
                              <a:gd name="T7" fmla="*/ 1743 h 40"/>
                              <a:gd name="T8" fmla="+- 0 4734 4730"/>
                              <a:gd name="T9" fmla="*/ T8 w 39"/>
                              <a:gd name="T10" fmla="+- 0 1746 1710"/>
                              <a:gd name="T11" fmla="*/ 1746 h 40"/>
                              <a:gd name="T12" fmla="+- 0 4737 4730"/>
                              <a:gd name="T13" fmla="*/ T12 w 39"/>
                              <a:gd name="T14" fmla="+- 0 1750 1710"/>
                              <a:gd name="T15" fmla="*/ 1750 h 40"/>
                              <a:gd name="T16" fmla="+- 0 4746 4730"/>
                              <a:gd name="T17" fmla="*/ T16 w 39"/>
                              <a:gd name="T18" fmla="+- 0 1750 1710"/>
                              <a:gd name="T19" fmla="*/ 1750 h 40"/>
                              <a:gd name="T20" fmla="+- 0 4757 4730"/>
                              <a:gd name="T21" fmla="*/ T20 w 39"/>
                              <a:gd name="T22" fmla="+- 0 1746 1710"/>
                              <a:gd name="T23" fmla="*/ 1746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3"/>
                                </a:lnTo>
                                <a:lnTo>
                                  <a:pt x="4"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2106"/>
                        <wps:cNvSpPr>
                          <a:spLocks/>
                        </wps:cNvSpPr>
                        <wps:spPr bwMode="auto">
                          <a:xfrm>
                            <a:off x="4912" y="1643"/>
                            <a:ext cx="63" cy="32"/>
                          </a:xfrm>
                          <a:custGeom>
                            <a:avLst/>
                            <a:gdLst>
                              <a:gd name="T0" fmla="+- 0 4973 4913"/>
                              <a:gd name="T1" fmla="*/ T0 w 63"/>
                              <a:gd name="T2" fmla="+- 0 1653 1643"/>
                              <a:gd name="T3" fmla="*/ 1653 h 32"/>
                              <a:gd name="T4" fmla="+- 0 4975 4913"/>
                              <a:gd name="T5" fmla="*/ T4 w 63"/>
                              <a:gd name="T6" fmla="+- 0 1647 1643"/>
                              <a:gd name="T7" fmla="*/ 1647 h 32"/>
                              <a:gd name="T8" fmla="+- 0 4971 4913"/>
                              <a:gd name="T9" fmla="*/ T8 w 63"/>
                              <a:gd name="T10" fmla="+- 0 1643 1643"/>
                              <a:gd name="T11" fmla="*/ 1643 h 32"/>
                              <a:gd name="T12" fmla="+- 0 4963 4913"/>
                              <a:gd name="T13" fmla="*/ T12 w 63"/>
                              <a:gd name="T14" fmla="+- 0 1643 1643"/>
                              <a:gd name="T15" fmla="*/ 1643 h 32"/>
                              <a:gd name="T16" fmla="+- 0 4955 4913"/>
                              <a:gd name="T17" fmla="*/ T16 w 63"/>
                              <a:gd name="T18" fmla="+- 0 1643 1643"/>
                              <a:gd name="T19" fmla="*/ 1643 h 32"/>
                              <a:gd name="T20" fmla="+- 0 4943 4913"/>
                              <a:gd name="T21" fmla="*/ T20 w 63"/>
                              <a:gd name="T22" fmla="+- 0 1647 1643"/>
                              <a:gd name="T23" fmla="*/ 1647 h 32"/>
                              <a:gd name="T24" fmla="+- 0 4933 4913"/>
                              <a:gd name="T25" fmla="*/ T24 w 63"/>
                              <a:gd name="T26" fmla="+- 0 1654 1643"/>
                              <a:gd name="T27" fmla="*/ 1654 h 32"/>
                              <a:gd name="T28" fmla="+- 0 4923 4913"/>
                              <a:gd name="T29" fmla="*/ T28 w 63"/>
                              <a:gd name="T30" fmla="+- 0 1660 1643"/>
                              <a:gd name="T31" fmla="*/ 1660 h 32"/>
                              <a:gd name="T32" fmla="+- 0 4915 4913"/>
                              <a:gd name="T33" fmla="*/ T32 w 63"/>
                              <a:gd name="T34" fmla="+- 0 1668 1643"/>
                              <a:gd name="T35" fmla="*/ 1668 h 32"/>
                              <a:gd name="T36" fmla="+- 0 4913 4913"/>
                              <a:gd name="T37" fmla="*/ T36 w 63"/>
                              <a:gd name="T38" fmla="+- 0 1674 1643"/>
                              <a:gd name="T39" fmla="*/ 167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60" y="10"/>
                                </a:moveTo>
                                <a:lnTo>
                                  <a:pt x="62" y="4"/>
                                </a:lnTo>
                                <a:lnTo>
                                  <a:pt x="58" y="0"/>
                                </a:lnTo>
                                <a:lnTo>
                                  <a:pt x="50" y="0"/>
                                </a:lnTo>
                                <a:lnTo>
                                  <a:pt x="42" y="0"/>
                                </a:lnTo>
                                <a:lnTo>
                                  <a:pt x="30" y="4"/>
                                </a:lnTo>
                                <a:lnTo>
                                  <a:pt x="20" y="11"/>
                                </a:lnTo>
                                <a:lnTo>
                                  <a:pt x="10" y="17"/>
                                </a:lnTo>
                                <a:lnTo>
                                  <a:pt x="2" y="25"/>
                                </a:lnTo>
                                <a:lnTo>
                                  <a:pt x="0" y="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2107"/>
                        <wps:cNvSpPr>
                          <a:spLocks/>
                        </wps:cNvSpPr>
                        <wps:spPr bwMode="auto">
                          <a:xfrm>
                            <a:off x="4889" y="1715"/>
                            <a:ext cx="56" cy="33"/>
                          </a:xfrm>
                          <a:custGeom>
                            <a:avLst/>
                            <a:gdLst>
                              <a:gd name="T0" fmla="+- 0 4890 4890"/>
                              <a:gd name="T1" fmla="*/ T0 w 56"/>
                              <a:gd name="T2" fmla="+- 0 1746 1716"/>
                              <a:gd name="T3" fmla="*/ 1746 h 33"/>
                              <a:gd name="T4" fmla="+- 0 4943 4890"/>
                              <a:gd name="T5" fmla="*/ T4 w 56"/>
                              <a:gd name="T6" fmla="+- 0 1723 1716"/>
                              <a:gd name="T7" fmla="*/ 1723 h 33"/>
                              <a:gd name="T8" fmla="+- 0 4945 4890"/>
                              <a:gd name="T9" fmla="*/ T8 w 56"/>
                              <a:gd name="T10" fmla="+- 0 1716 1716"/>
                              <a:gd name="T11" fmla="*/ 1716 h 33"/>
                            </a:gdLst>
                            <a:ahLst/>
                            <a:cxnLst>
                              <a:cxn ang="0">
                                <a:pos x="T1" y="T3"/>
                              </a:cxn>
                              <a:cxn ang="0">
                                <a:pos x="T5" y="T7"/>
                              </a:cxn>
                              <a:cxn ang="0">
                                <a:pos x="T9" y="T11"/>
                              </a:cxn>
                            </a:cxnLst>
                            <a:rect l="0" t="0" r="r" b="b"/>
                            <a:pathLst>
                              <a:path w="56" h="33">
                                <a:moveTo>
                                  <a:pt x="0" y="30"/>
                                </a:moveTo>
                                <a:lnTo>
                                  <a:pt x="53" y="7"/>
                                </a:lnTo>
                                <a:lnTo>
                                  <a:pt x="5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2108"/>
                        <wps:cNvSpPr>
                          <a:spLocks/>
                        </wps:cNvSpPr>
                        <wps:spPr bwMode="auto">
                          <a:xfrm>
                            <a:off x="4922" y="1517"/>
                            <a:ext cx="53" cy="28"/>
                          </a:xfrm>
                          <a:custGeom>
                            <a:avLst/>
                            <a:gdLst>
                              <a:gd name="T0" fmla="+- 0 4975 4923"/>
                              <a:gd name="T1" fmla="*/ T0 w 53"/>
                              <a:gd name="T2" fmla="+- 0 1544 1517"/>
                              <a:gd name="T3" fmla="*/ 1544 h 28"/>
                              <a:gd name="T4" fmla="+- 0 4971 4923"/>
                              <a:gd name="T5" fmla="*/ T4 w 53"/>
                              <a:gd name="T6" fmla="+- 0 1535 1517"/>
                              <a:gd name="T7" fmla="*/ 1535 h 28"/>
                              <a:gd name="T8" fmla="+- 0 4963 4923"/>
                              <a:gd name="T9" fmla="*/ T8 w 53"/>
                              <a:gd name="T10" fmla="+- 0 1527 1517"/>
                              <a:gd name="T11" fmla="*/ 1527 h 28"/>
                              <a:gd name="T12" fmla="+- 0 4953 4923"/>
                              <a:gd name="T13" fmla="*/ T12 w 53"/>
                              <a:gd name="T14" fmla="+- 0 1522 1517"/>
                              <a:gd name="T15" fmla="*/ 1522 h 28"/>
                              <a:gd name="T16" fmla="+- 0 4943 4923"/>
                              <a:gd name="T17" fmla="*/ T16 w 53"/>
                              <a:gd name="T18" fmla="+- 0 1518 1517"/>
                              <a:gd name="T19" fmla="*/ 1518 h 28"/>
                              <a:gd name="T20" fmla="+- 0 4932 4923"/>
                              <a:gd name="T21" fmla="*/ T20 w 53"/>
                              <a:gd name="T22" fmla="+- 0 1517 1517"/>
                              <a:gd name="T23" fmla="*/ 1517 h 28"/>
                              <a:gd name="T24" fmla="+- 0 4923 4923"/>
                              <a:gd name="T25" fmla="*/ T24 w 53"/>
                              <a:gd name="T26" fmla="+- 0 1521 1517"/>
                              <a:gd name="T27" fmla="*/ 1521 h 28"/>
                            </a:gdLst>
                            <a:ahLst/>
                            <a:cxnLst>
                              <a:cxn ang="0">
                                <a:pos x="T1" y="T3"/>
                              </a:cxn>
                              <a:cxn ang="0">
                                <a:pos x="T5" y="T7"/>
                              </a:cxn>
                              <a:cxn ang="0">
                                <a:pos x="T9" y="T11"/>
                              </a:cxn>
                              <a:cxn ang="0">
                                <a:pos x="T13" y="T15"/>
                              </a:cxn>
                              <a:cxn ang="0">
                                <a:pos x="T17" y="T19"/>
                              </a:cxn>
                              <a:cxn ang="0">
                                <a:pos x="T21" y="T23"/>
                              </a:cxn>
                              <a:cxn ang="0">
                                <a:pos x="T25" y="T27"/>
                              </a:cxn>
                            </a:cxnLst>
                            <a:rect l="0" t="0" r="r" b="b"/>
                            <a:pathLst>
                              <a:path w="53" h="28">
                                <a:moveTo>
                                  <a:pt x="52" y="27"/>
                                </a:moveTo>
                                <a:lnTo>
                                  <a:pt x="48" y="18"/>
                                </a:lnTo>
                                <a:lnTo>
                                  <a:pt x="40" y="10"/>
                                </a:lnTo>
                                <a:lnTo>
                                  <a:pt x="30" y="5"/>
                                </a:lnTo>
                                <a:lnTo>
                                  <a:pt x="20" y="1"/>
                                </a:lnTo>
                                <a:lnTo>
                                  <a:pt x="9" y="0"/>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2109"/>
                        <wps:cNvSpPr>
                          <a:spLocks/>
                        </wps:cNvSpPr>
                        <wps:spPr bwMode="auto">
                          <a:xfrm>
                            <a:off x="5302" y="1287"/>
                            <a:ext cx="32" cy="8"/>
                          </a:xfrm>
                          <a:custGeom>
                            <a:avLst/>
                            <a:gdLst>
                              <a:gd name="T0" fmla="+- 0 5334 5303"/>
                              <a:gd name="T1" fmla="*/ T0 w 32"/>
                              <a:gd name="T2" fmla="+- 0 1291 1287"/>
                              <a:gd name="T3" fmla="*/ 1291 h 8"/>
                              <a:gd name="T4" fmla="+- 0 5332 5303"/>
                              <a:gd name="T5" fmla="*/ T4 w 32"/>
                              <a:gd name="T6" fmla="+- 0 1287 1287"/>
                              <a:gd name="T7" fmla="*/ 1287 h 8"/>
                              <a:gd name="T8" fmla="+- 0 5320 5303"/>
                              <a:gd name="T9" fmla="*/ T8 w 32"/>
                              <a:gd name="T10" fmla="+- 0 1289 1287"/>
                              <a:gd name="T11" fmla="*/ 1289 h 8"/>
                              <a:gd name="T12" fmla="+- 0 5303 5303"/>
                              <a:gd name="T13" fmla="*/ T12 w 32"/>
                              <a:gd name="T14" fmla="+- 0 1295 1287"/>
                              <a:gd name="T15" fmla="*/ 1295 h 8"/>
                            </a:gdLst>
                            <a:ahLst/>
                            <a:cxnLst>
                              <a:cxn ang="0">
                                <a:pos x="T1" y="T3"/>
                              </a:cxn>
                              <a:cxn ang="0">
                                <a:pos x="T5" y="T7"/>
                              </a:cxn>
                              <a:cxn ang="0">
                                <a:pos x="T9" y="T11"/>
                              </a:cxn>
                              <a:cxn ang="0">
                                <a:pos x="T13" y="T15"/>
                              </a:cxn>
                            </a:cxnLst>
                            <a:rect l="0" t="0" r="r" b="b"/>
                            <a:pathLst>
                              <a:path w="32" h="8">
                                <a:moveTo>
                                  <a:pt x="31" y="4"/>
                                </a:moveTo>
                                <a:lnTo>
                                  <a:pt x="29" y="0"/>
                                </a:lnTo>
                                <a:lnTo>
                                  <a:pt x="17" y="2"/>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110"/>
                        <wps:cNvSpPr>
                          <a:spLocks/>
                        </wps:cNvSpPr>
                        <wps:spPr bwMode="auto">
                          <a:xfrm>
                            <a:off x="5366" y="1463"/>
                            <a:ext cx="6" cy="3"/>
                          </a:xfrm>
                          <a:custGeom>
                            <a:avLst/>
                            <a:gdLst>
                              <a:gd name="T0" fmla="+- 0 5371 5366"/>
                              <a:gd name="T1" fmla="*/ T0 w 6"/>
                              <a:gd name="T2" fmla="+- 0 1466 1463"/>
                              <a:gd name="T3" fmla="*/ 1466 h 3"/>
                              <a:gd name="T4" fmla="+- 0 5372 5366"/>
                              <a:gd name="T5" fmla="*/ T4 w 6"/>
                              <a:gd name="T6" fmla="+- 0 1464 1463"/>
                              <a:gd name="T7" fmla="*/ 1464 h 3"/>
                              <a:gd name="T8" fmla="+- 0 5370 5366"/>
                              <a:gd name="T9" fmla="*/ T8 w 6"/>
                              <a:gd name="T10" fmla="+- 0 1463 1463"/>
                              <a:gd name="T11" fmla="*/ 1463 h 3"/>
                              <a:gd name="T12" fmla="+- 0 5366 5366"/>
                              <a:gd name="T13" fmla="*/ T12 w 6"/>
                              <a:gd name="T14" fmla="+- 0 1464 1463"/>
                              <a:gd name="T15" fmla="*/ 1464 h 3"/>
                            </a:gdLst>
                            <a:ahLst/>
                            <a:cxnLst>
                              <a:cxn ang="0">
                                <a:pos x="T1" y="T3"/>
                              </a:cxn>
                              <a:cxn ang="0">
                                <a:pos x="T5" y="T7"/>
                              </a:cxn>
                              <a:cxn ang="0">
                                <a:pos x="T9" y="T11"/>
                              </a:cxn>
                              <a:cxn ang="0">
                                <a:pos x="T13" y="T15"/>
                              </a:cxn>
                            </a:cxnLst>
                            <a:rect l="0" t="0" r="r" b="b"/>
                            <a:pathLst>
                              <a:path w="6" h="3">
                                <a:moveTo>
                                  <a:pt x="5" y="3"/>
                                </a:moveTo>
                                <a:lnTo>
                                  <a:pt x="6" y="1"/>
                                </a:lnTo>
                                <a:lnTo>
                                  <a:pt x="4"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2111"/>
                        <wps:cNvSpPr>
                          <a:spLocks/>
                        </wps:cNvSpPr>
                        <wps:spPr bwMode="auto">
                          <a:xfrm>
                            <a:off x="5041" y="1524"/>
                            <a:ext cx="13" cy="8"/>
                          </a:xfrm>
                          <a:custGeom>
                            <a:avLst/>
                            <a:gdLst>
                              <a:gd name="T0" fmla="+- 0 5053 5041"/>
                              <a:gd name="T1" fmla="*/ T0 w 13"/>
                              <a:gd name="T2" fmla="+- 0 1524 1524"/>
                              <a:gd name="T3" fmla="*/ 1524 h 8"/>
                              <a:gd name="T4" fmla="+- 0 5051 5041"/>
                              <a:gd name="T5" fmla="*/ T4 w 13"/>
                              <a:gd name="T6" fmla="+- 0 1525 1524"/>
                              <a:gd name="T7" fmla="*/ 1525 h 8"/>
                              <a:gd name="T8" fmla="+- 0 5048 5041"/>
                              <a:gd name="T9" fmla="*/ T8 w 13"/>
                              <a:gd name="T10" fmla="+- 0 1527 1524"/>
                              <a:gd name="T11" fmla="*/ 1527 h 8"/>
                              <a:gd name="T12" fmla="+- 0 5046 5041"/>
                              <a:gd name="T13" fmla="*/ T12 w 13"/>
                              <a:gd name="T14" fmla="+- 0 1528 1524"/>
                              <a:gd name="T15" fmla="*/ 1528 h 8"/>
                              <a:gd name="T16" fmla="+- 0 5043 5041"/>
                              <a:gd name="T17" fmla="*/ T16 w 13"/>
                              <a:gd name="T18" fmla="+- 0 1529 1524"/>
                              <a:gd name="T19" fmla="*/ 1529 h 8"/>
                              <a:gd name="T20" fmla="+- 0 5042 5041"/>
                              <a:gd name="T21" fmla="*/ T20 w 13"/>
                              <a:gd name="T22" fmla="+- 0 1531 1524"/>
                              <a:gd name="T23" fmla="*/ 1531 h 8"/>
                              <a:gd name="T24" fmla="+- 0 5041 5041"/>
                              <a:gd name="T25" fmla="*/ T24 w 13"/>
                              <a:gd name="T26" fmla="+- 0 1532 1524"/>
                              <a:gd name="T27" fmla="*/ 1532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2" y="0"/>
                                </a:moveTo>
                                <a:lnTo>
                                  <a:pt x="10" y="1"/>
                                </a:lnTo>
                                <a:lnTo>
                                  <a:pt x="7" y="3"/>
                                </a:lnTo>
                                <a:lnTo>
                                  <a:pt x="5" y="4"/>
                                </a:lnTo>
                                <a:lnTo>
                                  <a:pt x="2" y="5"/>
                                </a:lnTo>
                                <a:lnTo>
                                  <a:pt x="1" y="7"/>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2112"/>
                        <wps:cNvSpPr>
                          <a:spLocks/>
                        </wps:cNvSpPr>
                        <wps:spPr bwMode="auto">
                          <a:xfrm>
                            <a:off x="5024" y="1488"/>
                            <a:ext cx="13" cy="8"/>
                          </a:xfrm>
                          <a:custGeom>
                            <a:avLst/>
                            <a:gdLst>
                              <a:gd name="T0" fmla="+- 0 5037 5025"/>
                              <a:gd name="T1" fmla="*/ T0 w 13"/>
                              <a:gd name="T2" fmla="+- 0 1489 1489"/>
                              <a:gd name="T3" fmla="*/ 1489 h 8"/>
                              <a:gd name="T4" fmla="+- 0 5035 5025"/>
                              <a:gd name="T5" fmla="*/ T4 w 13"/>
                              <a:gd name="T6" fmla="+- 0 1490 1489"/>
                              <a:gd name="T7" fmla="*/ 1490 h 8"/>
                              <a:gd name="T8" fmla="+- 0 5032 5025"/>
                              <a:gd name="T9" fmla="*/ T8 w 13"/>
                              <a:gd name="T10" fmla="+- 0 1491 1489"/>
                              <a:gd name="T11" fmla="*/ 1491 h 8"/>
                              <a:gd name="T12" fmla="+- 0 5030 5025"/>
                              <a:gd name="T13" fmla="*/ T12 w 13"/>
                              <a:gd name="T14" fmla="+- 0 1492 1489"/>
                              <a:gd name="T15" fmla="*/ 1492 h 8"/>
                              <a:gd name="T16" fmla="+- 0 5027 5025"/>
                              <a:gd name="T17" fmla="*/ T16 w 13"/>
                              <a:gd name="T18" fmla="+- 0 1494 1489"/>
                              <a:gd name="T19" fmla="*/ 1494 h 8"/>
                              <a:gd name="T20" fmla="+- 0 5026 5025"/>
                              <a:gd name="T21" fmla="*/ T20 w 13"/>
                              <a:gd name="T22" fmla="+- 0 1495 1489"/>
                              <a:gd name="T23" fmla="*/ 1495 h 8"/>
                              <a:gd name="T24" fmla="+- 0 5025 5025"/>
                              <a:gd name="T25" fmla="*/ T24 w 13"/>
                              <a:gd name="T26" fmla="+- 0 1496 1489"/>
                              <a:gd name="T27" fmla="*/ 1496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2" y="0"/>
                                </a:moveTo>
                                <a:lnTo>
                                  <a:pt x="10" y="1"/>
                                </a:lnTo>
                                <a:lnTo>
                                  <a:pt x="7" y="2"/>
                                </a:lnTo>
                                <a:lnTo>
                                  <a:pt x="5" y="3"/>
                                </a:lnTo>
                                <a:lnTo>
                                  <a:pt x="2" y="5"/>
                                </a:lnTo>
                                <a:lnTo>
                                  <a:pt x="1" y="6"/>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2113"/>
                        <wps:cNvSpPr>
                          <a:spLocks/>
                        </wps:cNvSpPr>
                        <wps:spPr bwMode="auto">
                          <a:xfrm>
                            <a:off x="4985" y="1506"/>
                            <a:ext cx="10" cy="5"/>
                          </a:xfrm>
                          <a:custGeom>
                            <a:avLst/>
                            <a:gdLst>
                              <a:gd name="T0" fmla="+- 0 4995 4986"/>
                              <a:gd name="T1" fmla="*/ T0 w 10"/>
                              <a:gd name="T2" fmla="+- 0 1511 1506"/>
                              <a:gd name="T3" fmla="*/ 1511 h 5"/>
                              <a:gd name="T4" fmla="+- 0 4994 4986"/>
                              <a:gd name="T5" fmla="*/ T4 w 10"/>
                              <a:gd name="T6" fmla="+- 0 1509 1506"/>
                              <a:gd name="T7" fmla="*/ 1509 h 5"/>
                              <a:gd name="T8" fmla="+- 0 4993 4986"/>
                              <a:gd name="T9" fmla="*/ T8 w 10"/>
                              <a:gd name="T10" fmla="+- 0 1508 1506"/>
                              <a:gd name="T11" fmla="*/ 1508 h 5"/>
                              <a:gd name="T12" fmla="+- 0 4991 4986"/>
                              <a:gd name="T13" fmla="*/ T12 w 10"/>
                              <a:gd name="T14" fmla="+- 0 1507 1506"/>
                              <a:gd name="T15" fmla="*/ 1507 h 5"/>
                              <a:gd name="T16" fmla="+- 0 4989 4986"/>
                              <a:gd name="T17" fmla="*/ T16 w 10"/>
                              <a:gd name="T18" fmla="+- 0 1506 1506"/>
                              <a:gd name="T19" fmla="*/ 1506 h 5"/>
                              <a:gd name="T20" fmla="+- 0 4987 4986"/>
                              <a:gd name="T21" fmla="*/ T20 w 10"/>
                              <a:gd name="T22" fmla="+- 0 1506 1506"/>
                              <a:gd name="T23" fmla="*/ 1506 h 5"/>
                              <a:gd name="T24" fmla="+- 0 4986 4986"/>
                              <a:gd name="T25" fmla="*/ T24 w 10"/>
                              <a:gd name="T26" fmla="+- 0 1507 1506"/>
                              <a:gd name="T27" fmla="*/ 1507 h 5"/>
                            </a:gdLst>
                            <a:ahLst/>
                            <a:cxnLst>
                              <a:cxn ang="0">
                                <a:pos x="T1" y="T3"/>
                              </a:cxn>
                              <a:cxn ang="0">
                                <a:pos x="T5" y="T7"/>
                              </a:cxn>
                              <a:cxn ang="0">
                                <a:pos x="T9" y="T11"/>
                              </a:cxn>
                              <a:cxn ang="0">
                                <a:pos x="T13" y="T15"/>
                              </a:cxn>
                              <a:cxn ang="0">
                                <a:pos x="T17" y="T19"/>
                              </a:cxn>
                              <a:cxn ang="0">
                                <a:pos x="T21" y="T23"/>
                              </a:cxn>
                              <a:cxn ang="0">
                                <a:pos x="T25" y="T27"/>
                              </a:cxn>
                            </a:cxnLst>
                            <a:rect l="0" t="0" r="r" b="b"/>
                            <a:pathLst>
                              <a:path w="10" h="5">
                                <a:moveTo>
                                  <a:pt x="9" y="5"/>
                                </a:moveTo>
                                <a:lnTo>
                                  <a:pt x="8" y="3"/>
                                </a:lnTo>
                                <a:lnTo>
                                  <a:pt x="7" y="2"/>
                                </a:lnTo>
                                <a:lnTo>
                                  <a:pt x="5" y="1"/>
                                </a:lnTo>
                                <a:lnTo>
                                  <a:pt x="3" y="0"/>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2114"/>
                        <wps:cNvSpPr>
                          <a:spLocks/>
                        </wps:cNvSpPr>
                        <wps:spPr bwMode="auto">
                          <a:xfrm>
                            <a:off x="5034" y="1531"/>
                            <a:ext cx="4" cy="17"/>
                          </a:xfrm>
                          <a:custGeom>
                            <a:avLst/>
                            <a:gdLst>
                              <a:gd name="T0" fmla="+- 0 5036 5034"/>
                              <a:gd name="T1" fmla="*/ T0 w 4"/>
                              <a:gd name="T2" fmla="+- 0 1549 1532"/>
                              <a:gd name="T3" fmla="*/ 1549 h 17"/>
                              <a:gd name="T4" fmla="+- 0 5037 5034"/>
                              <a:gd name="T5" fmla="*/ T4 w 4"/>
                              <a:gd name="T6" fmla="+- 0 1547 1532"/>
                              <a:gd name="T7" fmla="*/ 1547 h 17"/>
                              <a:gd name="T8" fmla="+- 0 5038 5034"/>
                              <a:gd name="T9" fmla="*/ T8 w 4"/>
                              <a:gd name="T10" fmla="+- 0 1545 1532"/>
                              <a:gd name="T11" fmla="*/ 1545 h 17"/>
                              <a:gd name="T12" fmla="+- 0 5037 5034"/>
                              <a:gd name="T13" fmla="*/ T12 w 4"/>
                              <a:gd name="T14" fmla="+- 0 1542 1532"/>
                              <a:gd name="T15" fmla="*/ 1542 h 17"/>
                              <a:gd name="T16" fmla="+- 0 5037 5034"/>
                              <a:gd name="T17" fmla="*/ T16 w 4"/>
                              <a:gd name="T18" fmla="+- 0 1539 1532"/>
                              <a:gd name="T19" fmla="*/ 1539 h 17"/>
                              <a:gd name="T20" fmla="+- 0 5036 5034"/>
                              <a:gd name="T21" fmla="*/ T20 w 4"/>
                              <a:gd name="T22" fmla="+- 0 1535 1532"/>
                              <a:gd name="T23" fmla="*/ 1535 h 17"/>
                              <a:gd name="T24" fmla="+- 0 5034 5034"/>
                              <a:gd name="T25" fmla="*/ T24 w 4"/>
                              <a:gd name="T26" fmla="+- 0 1532 1532"/>
                              <a:gd name="T27" fmla="*/ 1532 h 17"/>
                            </a:gdLst>
                            <a:ahLst/>
                            <a:cxnLst>
                              <a:cxn ang="0">
                                <a:pos x="T1" y="T3"/>
                              </a:cxn>
                              <a:cxn ang="0">
                                <a:pos x="T5" y="T7"/>
                              </a:cxn>
                              <a:cxn ang="0">
                                <a:pos x="T9" y="T11"/>
                              </a:cxn>
                              <a:cxn ang="0">
                                <a:pos x="T13" y="T15"/>
                              </a:cxn>
                              <a:cxn ang="0">
                                <a:pos x="T17" y="T19"/>
                              </a:cxn>
                              <a:cxn ang="0">
                                <a:pos x="T21" y="T23"/>
                              </a:cxn>
                              <a:cxn ang="0">
                                <a:pos x="T25" y="T27"/>
                              </a:cxn>
                            </a:cxnLst>
                            <a:rect l="0" t="0" r="r" b="b"/>
                            <a:pathLst>
                              <a:path w="4" h="17">
                                <a:moveTo>
                                  <a:pt x="2" y="17"/>
                                </a:moveTo>
                                <a:lnTo>
                                  <a:pt x="3" y="15"/>
                                </a:lnTo>
                                <a:lnTo>
                                  <a:pt x="4" y="13"/>
                                </a:lnTo>
                                <a:lnTo>
                                  <a:pt x="3" y="10"/>
                                </a:lnTo>
                                <a:lnTo>
                                  <a:pt x="3" y="7"/>
                                </a:lnTo>
                                <a:lnTo>
                                  <a:pt x="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2115"/>
                        <wps:cNvSpPr>
                          <a:spLocks/>
                        </wps:cNvSpPr>
                        <wps:spPr bwMode="auto">
                          <a:xfrm>
                            <a:off x="4937" y="1494"/>
                            <a:ext cx="2" cy="8"/>
                          </a:xfrm>
                          <a:custGeom>
                            <a:avLst/>
                            <a:gdLst>
                              <a:gd name="T0" fmla="+- 0 4938 4937"/>
                              <a:gd name="T1" fmla="*/ T0 w 2"/>
                              <a:gd name="T2" fmla="+- 0 1494 1494"/>
                              <a:gd name="T3" fmla="*/ 1494 h 8"/>
                              <a:gd name="T4" fmla="+- 0 4937 4937"/>
                              <a:gd name="T5" fmla="*/ T4 w 2"/>
                              <a:gd name="T6" fmla="+- 0 1497 1494"/>
                              <a:gd name="T7" fmla="*/ 1497 h 8"/>
                              <a:gd name="T8" fmla="+- 0 4938 4937"/>
                              <a:gd name="T9" fmla="*/ T8 w 2"/>
                              <a:gd name="T10" fmla="+- 0 1500 1494"/>
                              <a:gd name="T11" fmla="*/ 1500 h 8"/>
                              <a:gd name="T12" fmla="+- 0 4939 4937"/>
                              <a:gd name="T13" fmla="*/ T12 w 2"/>
                              <a:gd name="T14" fmla="+- 0 1502 1494"/>
                              <a:gd name="T15" fmla="*/ 1502 h 8"/>
                            </a:gdLst>
                            <a:ahLst/>
                            <a:cxnLst>
                              <a:cxn ang="0">
                                <a:pos x="T1" y="T3"/>
                              </a:cxn>
                              <a:cxn ang="0">
                                <a:pos x="T5" y="T7"/>
                              </a:cxn>
                              <a:cxn ang="0">
                                <a:pos x="T9" y="T11"/>
                              </a:cxn>
                              <a:cxn ang="0">
                                <a:pos x="T13" y="T15"/>
                              </a:cxn>
                            </a:cxnLst>
                            <a:rect l="0" t="0" r="r" b="b"/>
                            <a:pathLst>
                              <a:path w="2" h="8">
                                <a:moveTo>
                                  <a:pt x="1" y="0"/>
                                </a:moveTo>
                                <a:lnTo>
                                  <a:pt x="0" y="3"/>
                                </a:lnTo>
                                <a:lnTo>
                                  <a:pt x="1" y="6"/>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2116"/>
                        <wps:cNvSpPr>
                          <a:spLocks/>
                        </wps:cNvSpPr>
                        <wps:spPr bwMode="auto">
                          <a:xfrm>
                            <a:off x="5358" y="1417"/>
                            <a:ext cx="10" cy="47"/>
                          </a:xfrm>
                          <a:custGeom>
                            <a:avLst/>
                            <a:gdLst>
                              <a:gd name="T0" fmla="+- 0 5366 5359"/>
                              <a:gd name="T1" fmla="*/ T0 w 10"/>
                              <a:gd name="T2" fmla="+- 0 1464 1418"/>
                              <a:gd name="T3" fmla="*/ 1464 h 47"/>
                              <a:gd name="T4" fmla="+- 0 5368 5359"/>
                              <a:gd name="T5" fmla="*/ T4 w 10"/>
                              <a:gd name="T6" fmla="+- 0 1455 1418"/>
                              <a:gd name="T7" fmla="*/ 1455 h 47"/>
                              <a:gd name="T8" fmla="+- 0 5367 5359"/>
                              <a:gd name="T9" fmla="*/ T8 w 10"/>
                              <a:gd name="T10" fmla="+- 0 1444 1418"/>
                              <a:gd name="T11" fmla="*/ 1444 h 47"/>
                              <a:gd name="T12" fmla="+- 0 5364 5359"/>
                              <a:gd name="T13" fmla="*/ T12 w 10"/>
                              <a:gd name="T14" fmla="+- 0 1431 1418"/>
                              <a:gd name="T15" fmla="*/ 1431 h 47"/>
                              <a:gd name="T16" fmla="+- 0 5359 5359"/>
                              <a:gd name="T17" fmla="*/ T16 w 10"/>
                              <a:gd name="T18" fmla="+- 0 1418 1418"/>
                              <a:gd name="T19" fmla="*/ 1418 h 47"/>
                            </a:gdLst>
                            <a:ahLst/>
                            <a:cxnLst>
                              <a:cxn ang="0">
                                <a:pos x="T1" y="T3"/>
                              </a:cxn>
                              <a:cxn ang="0">
                                <a:pos x="T5" y="T7"/>
                              </a:cxn>
                              <a:cxn ang="0">
                                <a:pos x="T9" y="T11"/>
                              </a:cxn>
                              <a:cxn ang="0">
                                <a:pos x="T13" y="T15"/>
                              </a:cxn>
                              <a:cxn ang="0">
                                <a:pos x="T17" y="T19"/>
                              </a:cxn>
                            </a:cxnLst>
                            <a:rect l="0" t="0" r="r" b="b"/>
                            <a:pathLst>
                              <a:path w="10" h="47">
                                <a:moveTo>
                                  <a:pt x="7" y="46"/>
                                </a:moveTo>
                                <a:lnTo>
                                  <a:pt x="9" y="37"/>
                                </a:lnTo>
                                <a:lnTo>
                                  <a:pt x="8" y="26"/>
                                </a:lnTo>
                                <a:lnTo>
                                  <a:pt x="5" y="1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2117"/>
                        <wps:cNvSpPr>
                          <a:spLocks/>
                        </wps:cNvSpPr>
                        <wps:spPr bwMode="auto">
                          <a:xfrm>
                            <a:off x="5005" y="1498"/>
                            <a:ext cx="15" cy="10"/>
                          </a:xfrm>
                          <a:custGeom>
                            <a:avLst/>
                            <a:gdLst>
                              <a:gd name="T0" fmla="+- 0 5019 5005"/>
                              <a:gd name="T1" fmla="*/ T0 w 15"/>
                              <a:gd name="T2" fmla="+- 0 1498 1498"/>
                              <a:gd name="T3" fmla="*/ 1498 h 10"/>
                              <a:gd name="T4" fmla="+- 0 5012 5005"/>
                              <a:gd name="T5" fmla="*/ T4 w 15"/>
                              <a:gd name="T6" fmla="+- 0 1502 1498"/>
                              <a:gd name="T7" fmla="*/ 1502 h 10"/>
                              <a:gd name="T8" fmla="+- 0 5007 5005"/>
                              <a:gd name="T9" fmla="*/ T8 w 15"/>
                              <a:gd name="T10" fmla="+- 0 1505 1498"/>
                              <a:gd name="T11" fmla="*/ 1505 h 10"/>
                              <a:gd name="T12" fmla="+- 0 5005 5005"/>
                              <a:gd name="T13" fmla="*/ T12 w 15"/>
                              <a:gd name="T14" fmla="+- 0 1508 1498"/>
                              <a:gd name="T15" fmla="*/ 1508 h 10"/>
                            </a:gdLst>
                            <a:ahLst/>
                            <a:cxnLst>
                              <a:cxn ang="0">
                                <a:pos x="T1" y="T3"/>
                              </a:cxn>
                              <a:cxn ang="0">
                                <a:pos x="T5" y="T7"/>
                              </a:cxn>
                              <a:cxn ang="0">
                                <a:pos x="T9" y="T11"/>
                              </a:cxn>
                              <a:cxn ang="0">
                                <a:pos x="T13" y="T15"/>
                              </a:cxn>
                            </a:cxnLst>
                            <a:rect l="0" t="0" r="r" b="b"/>
                            <a:pathLst>
                              <a:path w="15" h="10">
                                <a:moveTo>
                                  <a:pt x="14" y="0"/>
                                </a:moveTo>
                                <a:lnTo>
                                  <a:pt x="7" y="4"/>
                                </a:lnTo>
                                <a:lnTo>
                                  <a:pt x="2"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2118"/>
                        <wps:cNvSpPr>
                          <a:spLocks/>
                        </wps:cNvSpPr>
                        <wps:spPr bwMode="auto">
                          <a:xfrm>
                            <a:off x="5296" y="1287"/>
                            <a:ext cx="7" cy="8"/>
                          </a:xfrm>
                          <a:custGeom>
                            <a:avLst/>
                            <a:gdLst>
                              <a:gd name="T0" fmla="+- 0 5303 5296"/>
                              <a:gd name="T1" fmla="*/ T0 w 7"/>
                              <a:gd name="T2" fmla="+- 0 1295 1288"/>
                              <a:gd name="T3" fmla="*/ 1295 h 8"/>
                              <a:gd name="T4" fmla="+- 0 5301 5296"/>
                              <a:gd name="T5" fmla="*/ T4 w 7"/>
                              <a:gd name="T6" fmla="+- 0 1290 1288"/>
                              <a:gd name="T7" fmla="*/ 1290 h 8"/>
                              <a:gd name="T8" fmla="+- 0 5298 5296"/>
                              <a:gd name="T9" fmla="*/ T8 w 7"/>
                              <a:gd name="T10" fmla="+- 0 1288 1288"/>
                              <a:gd name="T11" fmla="*/ 1288 h 8"/>
                              <a:gd name="T12" fmla="+- 0 5296 5296"/>
                              <a:gd name="T13" fmla="*/ T12 w 7"/>
                              <a:gd name="T14" fmla="+- 0 1288 1288"/>
                              <a:gd name="T15" fmla="*/ 1288 h 8"/>
                            </a:gdLst>
                            <a:ahLst/>
                            <a:cxnLst>
                              <a:cxn ang="0">
                                <a:pos x="T1" y="T3"/>
                              </a:cxn>
                              <a:cxn ang="0">
                                <a:pos x="T5" y="T7"/>
                              </a:cxn>
                              <a:cxn ang="0">
                                <a:pos x="T9" y="T11"/>
                              </a:cxn>
                              <a:cxn ang="0">
                                <a:pos x="T13" y="T15"/>
                              </a:cxn>
                            </a:cxnLst>
                            <a:rect l="0" t="0" r="r" b="b"/>
                            <a:pathLst>
                              <a:path w="7" h="8">
                                <a:moveTo>
                                  <a:pt x="7" y="7"/>
                                </a:moveTo>
                                <a:lnTo>
                                  <a:pt x="5" y="2"/>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2119"/>
                        <wps:cNvSpPr>
                          <a:spLocks/>
                        </wps:cNvSpPr>
                        <wps:spPr bwMode="auto">
                          <a:xfrm>
                            <a:off x="4989" y="1448"/>
                            <a:ext cx="23" cy="14"/>
                          </a:xfrm>
                          <a:custGeom>
                            <a:avLst/>
                            <a:gdLst>
                              <a:gd name="T0" fmla="+- 0 5012 4989"/>
                              <a:gd name="T1" fmla="*/ T0 w 23"/>
                              <a:gd name="T2" fmla="+- 0 1448 1448"/>
                              <a:gd name="T3" fmla="*/ 1448 h 14"/>
                              <a:gd name="T4" fmla="+- 0 5002 4989"/>
                              <a:gd name="T5" fmla="*/ T4 w 23"/>
                              <a:gd name="T6" fmla="+- 0 1452 1448"/>
                              <a:gd name="T7" fmla="*/ 1452 h 14"/>
                              <a:gd name="T8" fmla="+- 0 4992 4989"/>
                              <a:gd name="T9" fmla="*/ T8 w 23"/>
                              <a:gd name="T10" fmla="+- 0 1458 1448"/>
                              <a:gd name="T11" fmla="*/ 1458 h 14"/>
                              <a:gd name="T12" fmla="+- 0 4989 4989"/>
                              <a:gd name="T13" fmla="*/ T12 w 23"/>
                              <a:gd name="T14" fmla="+- 0 1461 1448"/>
                              <a:gd name="T15" fmla="*/ 1461 h 14"/>
                            </a:gdLst>
                            <a:ahLst/>
                            <a:cxnLst>
                              <a:cxn ang="0">
                                <a:pos x="T1" y="T3"/>
                              </a:cxn>
                              <a:cxn ang="0">
                                <a:pos x="T5" y="T7"/>
                              </a:cxn>
                              <a:cxn ang="0">
                                <a:pos x="T9" y="T11"/>
                              </a:cxn>
                              <a:cxn ang="0">
                                <a:pos x="T13" y="T15"/>
                              </a:cxn>
                            </a:cxnLst>
                            <a:rect l="0" t="0" r="r" b="b"/>
                            <a:pathLst>
                              <a:path w="23" h="14">
                                <a:moveTo>
                                  <a:pt x="23" y="0"/>
                                </a:moveTo>
                                <a:lnTo>
                                  <a:pt x="13" y="4"/>
                                </a:lnTo>
                                <a:lnTo>
                                  <a:pt x="3" y="10"/>
                                </a:lnTo>
                                <a:lnTo>
                                  <a:pt x="0"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2120"/>
                        <wps:cNvSpPr>
                          <a:spLocks/>
                        </wps:cNvSpPr>
                        <wps:spPr bwMode="auto">
                          <a:xfrm>
                            <a:off x="5011" y="1402"/>
                            <a:ext cx="18" cy="99"/>
                          </a:xfrm>
                          <a:custGeom>
                            <a:avLst/>
                            <a:gdLst>
                              <a:gd name="T0" fmla="+- 0 5029 5011"/>
                              <a:gd name="T1" fmla="*/ T0 w 18"/>
                              <a:gd name="T2" fmla="+- 0 1403 1403"/>
                              <a:gd name="T3" fmla="*/ 1403 h 99"/>
                              <a:gd name="T4" fmla="+- 0 5017 5011"/>
                              <a:gd name="T5" fmla="*/ T4 w 18"/>
                              <a:gd name="T6" fmla="+- 0 1425 1403"/>
                              <a:gd name="T7" fmla="*/ 1425 h 99"/>
                              <a:gd name="T8" fmla="+- 0 5011 5011"/>
                              <a:gd name="T9" fmla="*/ T8 w 18"/>
                              <a:gd name="T10" fmla="+- 0 1450 1403"/>
                              <a:gd name="T11" fmla="*/ 1450 h 99"/>
                              <a:gd name="T12" fmla="+- 0 5012 5011"/>
                              <a:gd name="T13" fmla="*/ T12 w 18"/>
                              <a:gd name="T14" fmla="+- 0 1476 1403"/>
                              <a:gd name="T15" fmla="*/ 1476 h 99"/>
                              <a:gd name="T16" fmla="+- 0 5021 5011"/>
                              <a:gd name="T17" fmla="*/ T16 w 18"/>
                              <a:gd name="T18" fmla="+- 0 1502 1403"/>
                              <a:gd name="T19" fmla="*/ 1502 h 99"/>
                            </a:gdLst>
                            <a:ahLst/>
                            <a:cxnLst>
                              <a:cxn ang="0">
                                <a:pos x="T1" y="T3"/>
                              </a:cxn>
                              <a:cxn ang="0">
                                <a:pos x="T5" y="T7"/>
                              </a:cxn>
                              <a:cxn ang="0">
                                <a:pos x="T9" y="T11"/>
                              </a:cxn>
                              <a:cxn ang="0">
                                <a:pos x="T13" y="T15"/>
                              </a:cxn>
                              <a:cxn ang="0">
                                <a:pos x="T17" y="T19"/>
                              </a:cxn>
                            </a:cxnLst>
                            <a:rect l="0" t="0" r="r" b="b"/>
                            <a:pathLst>
                              <a:path w="18" h="99">
                                <a:moveTo>
                                  <a:pt x="18" y="0"/>
                                </a:moveTo>
                                <a:lnTo>
                                  <a:pt x="6" y="22"/>
                                </a:lnTo>
                                <a:lnTo>
                                  <a:pt x="0" y="47"/>
                                </a:lnTo>
                                <a:lnTo>
                                  <a:pt x="1" y="73"/>
                                </a:lnTo>
                                <a:lnTo>
                                  <a:pt x="10" y="9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2121"/>
                        <wps:cNvSpPr>
                          <a:spLocks/>
                        </wps:cNvSpPr>
                        <wps:spPr bwMode="auto">
                          <a:xfrm>
                            <a:off x="5076" y="1364"/>
                            <a:ext cx="8" cy="7"/>
                          </a:xfrm>
                          <a:custGeom>
                            <a:avLst/>
                            <a:gdLst>
                              <a:gd name="T0" fmla="+- 0 5084 5077"/>
                              <a:gd name="T1" fmla="*/ T0 w 8"/>
                              <a:gd name="T2" fmla="+- 0 1371 1364"/>
                              <a:gd name="T3" fmla="*/ 1371 h 7"/>
                              <a:gd name="T4" fmla="+- 0 5083 5077"/>
                              <a:gd name="T5" fmla="*/ T4 w 8"/>
                              <a:gd name="T6" fmla="+- 0 1369 1364"/>
                              <a:gd name="T7" fmla="*/ 1369 h 7"/>
                              <a:gd name="T8" fmla="+- 0 5081 5077"/>
                              <a:gd name="T9" fmla="*/ T8 w 8"/>
                              <a:gd name="T10" fmla="+- 0 1367 1364"/>
                              <a:gd name="T11" fmla="*/ 1367 h 7"/>
                              <a:gd name="T12" fmla="+- 0 5080 5077"/>
                              <a:gd name="T13" fmla="*/ T12 w 8"/>
                              <a:gd name="T14" fmla="+- 0 1365 1364"/>
                              <a:gd name="T15" fmla="*/ 1365 h 7"/>
                              <a:gd name="T16" fmla="+- 0 5079 5077"/>
                              <a:gd name="T17" fmla="*/ T16 w 8"/>
                              <a:gd name="T18" fmla="+- 0 1364 1364"/>
                              <a:gd name="T19" fmla="*/ 1364 h 7"/>
                              <a:gd name="T20" fmla="+- 0 5077 5077"/>
                              <a:gd name="T21" fmla="*/ T20 w 8"/>
                              <a:gd name="T22" fmla="+- 0 1364 1364"/>
                              <a:gd name="T23" fmla="*/ 1364 h 7"/>
                              <a:gd name="T24" fmla="+- 0 5077 5077"/>
                              <a:gd name="T25" fmla="*/ T24 w 8"/>
                              <a:gd name="T26" fmla="+- 0 1365 1364"/>
                              <a:gd name="T27" fmla="*/ 1365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7" y="7"/>
                                </a:moveTo>
                                <a:lnTo>
                                  <a:pt x="6" y="5"/>
                                </a:lnTo>
                                <a:lnTo>
                                  <a:pt x="4" y="3"/>
                                </a:lnTo>
                                <a:lnTo>
                                  <a:pt x="3" y="1"/>
                                </a:lnTo>
                                <a:lnTo>
                                  <a:pt x="2" y="0"/>
                                </a:ln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2122"/>
                        <wps:cNvSpPr>
                          <a:spLocks/>
                        </wps:cNvSpPr>
                        <wps:spPr bwMode="auto">
                          <a:xfrm>
                            <a:off x="4987" y="1453"/>
                            <a:ext cx="8" cy="3"/>
                          </a:xfrm>
                          <a:custGeom>
                            <a:avLst/>
                            <a:gdLst>
                              <a:gd name="T0" fmla="+- 0 4995 4988"/>
                              <a:gd name="T1" fmla="*/ T0 w 8"/>
                              <a:gd name="T2" fmla="+- 0 1456 1453"/>
                              <a:gd name="T3" fmla="*/ 1456 h 3"/>
                              <a:gd name="T4" fmla="+- 0 4993 4988"/>
                              <a:gd name="T5" fmla="*/ T4 w 8"/>
                              <a:gd name="T6" fmla="+- 0 1454 1453"/>
                              <a:gd name="T7" fmla="*/ 1454 h 3"/>
                              <a:gd name="T8" fmla="+- 0 4990 4988"/>
                              <a:gd name="T9" fmla="*/ T8 w 8"/>
                              <a:gd name="T10" fmla="+- 0 1453 1453"/>
                              <a:gd name="T11" fmla="*/ 1453 h 3"/>
                              <a:gd name="T12" fmla="+- 0 4988 4988"/>
                              <a:gd name="T13" fmla="*/ T12 w 8"/>
                              <a:gd name="T14" fmla="+- 0 1454 1453"/>
                              <a:gd name="T15" fmla="*/ 1454 h 3"/>
                            </a:gdLst>
                            <a:ahLst/>
                            <a:cxnLst>
                              <a:cxn ang="0">
                                <a:pos x="T1" y="T3"/>
                              </a:cxn>
                              <a:cxn ang="0">
                                <a:pos x="T5" y="T7"/>
                              </a:cxn>
                              <a:cxn ang="0">
                                <a:pos x="T9" y="T11"/>
                              </a:cxn>
                              <a:cxn ang="0">
                                <a:pos x="T13" y="T15"/>
                              </a:cxn>
                            </a:cxnLst>
                            <a:rect l="0" t="0" r="r" b="b"/>
                            <a:pathLst>
                              <a:path w="8" h="3">
                                <a:moveTo>
                                  <a:pt x="7" y="3"/>
                                </a:moveTo>
                                <a:lnTo>
                                  <a:pt x="5" y="1"/>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123"/>
                        <wps:cNvSpPr>
                          <a:spLocks/>
                        </wps:cNvSpPr>
                        <wps:spPr bwMode="auto">
                          <a:xfrm>
                            <a:off x="4967" y="1532"/>
                            <a:ext cx="8" cy="6"/>
                          </a:xfrm>
                          <a:custGeom>
                            <a:avLst/>
                            <a:gdLst>
                              <a:gd name="T0" fmla="+- 0 4975 4967"/>
                              <a:gd name="T1" fmla="*/ T0 w 8"/>
                              <a:gd name="T2" fmla="+- 0 1538 1532"/>
                              <a:gd name="T3" fmla="*/ 1538 h 6"/>
                              <a:gd name="T4" fmla="+- 0 4974 4967"/>
                              <a:gd name="T5" fmla="*/ T4 w 8"/>
                              <a:gd name="T6" fmla="+- 0 1534 1532"/>
                              <a:gd name="T7" fmla="*/ 1534 h 6"/>
                              <a:gd name="T8" fmla="+- 0 4970 4967"/>
                              <a:gd name="T9" fmla="*/ T8 w 8"/>
                              <a:gd name="T10" fmla="+- 0 1532 1532"/>
                              <a:gd name="T11" fmla="*/ 1532 h 6"/>
                              <a:gd name="T12" fmla="+- 0 4967 4967"/>
                              <a:gd name="T13" fmla="*/ T12 w 8"/>
                              <a:gd name="T14" fmla="+- 0 1533 1532"/>
                              <a:gd name="T15" fmla="*/ 1533 h 6"/>
                            </a:gdLst>
                            <a:ahLst/>
                            <a:cxnLst>
                              <a:cxn ang="0">
                                <a:pos x="T1" y="T3"/>
                              </a:cxn>
                              <a:cxn ang="0">
                                <a:pos x="T5" y="T7"/>
                              </a:cxn>
                              <a:cxn ang="0">
                                <a:pos x="T9" y="T11"/>
                              </a:cxn>
                              <a:cxn ang="0">
                                <a:pos x="T13" y="T15"/>
                              </a:cxn>
                            </a:cxnLst>
                            <a:rect l="0" t="0" r="r" b="b"/>
                            <a:pathLst>
                              <a:path w="8" h="6">
                                <a:moveTo>
                                  <a:pt x="8" y="6"/>
                                </a:moveTo>
                                <a:lnTo>
                                  <a:pt x="7" y="2"/>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124"/>
                        <wps:cNvSpPr>
                          <a:spLocks/>
                        </wps:cNvSpPr>
                        <wps:spPr bwMode="auto">
                          <a:xfrm>
                            <a:off x="5028" y="1371"/>
                            <a:ext cx="56" cy="118"/>
                          </a:xfrm>
                          <a:custGeom>
                            <a:avLst/>
                            <a:gdLst>
                              <a:gd name="T0" fmla="+- 0 5084 5029"/>
                              <a:gd name="T1" fmla="*/ T0 w 56"/>
                              <a:gd name="T2" fmla="+- 0 1371 1371"/>
                              <a:gd name="T3" fmla="*/ 1371 h 118"/>
                              <a:gd name="T4" fmla="+- 0 5034 5029"/>
                              <a:gd name="T5" fmla="*/ T4 w 56"/>
                              <a:gd name="T6" fmla="+- 0 1418 1371"/>
                              <a:gd name="T7" fmla="*/ 1418 h 118"/>
                              <a:gd name="T8" fmla="+- 0 5029 5029"/>
                              <a:gd name="T9" fmla="*/ T8 w 56"/>
                              <a:gd name="T10" fmla="+- 0 1453 1371"/>
                              <a:gd name="T11" fmla="*/ 1453 h 118"/>
                              <a:gd name="T12" fmla="+- 0 5031 5029"/>
                              <a:gd name="T13" fmla="*/ T12 w 56"/>
                              <a:gd name="T14" fmla="+- 0 1471 1371"/>
                              <a:gd name="T15" fmla="*/ 1471 h 118"/>
                              <a:gd name="T16" fmla="+- 0 5037 5029"/>
                              <a:gd name="T17" fmla="*/ T16 w 56"/>
                              <a:gd name="T18" fmla="+- 0 1489 1371"/>
                              <a:gd name="T19" fmla="*/ 1489 h 118"/>
                            </a:gdLst>
                            <a:ahLst/>
                            <a:cxnLst>
                              <a:cxn ang="0">
                                <a:pos x="T1" y="T3"/>
                              </a:cxn>
                              <a:cxn ang="0">
                                <a:pos x="T5" y="T7"/>
                              </a:cxn>
                              <a:cxn ang="0">
                                <a:pos x="T9" y="T11"/>
                              </a:cxn>
                              <a:cxn ang="0">
                                <a:pos x="T13" y="T15"/>
                              </a:cxn>
                              <a:cxn ang="0">
                                <a:pos x="T17" y="T19"/>
                              </a:cxn>
                            </a:cxnLst>
                            <a:rect l="0" t="0" r="r" b="b"/>
                            <a:pathLst>
                              <a:path w="56" h="118">
                                <a:moveTo>
                                  <a:pt x="55" y="0"/>
                                </a:moveTo>
                                <a:lnTo>
                                  <a:pt x="5" y="47"/>
                                </a:lnTo>
                                <a:lnTo>
                                  <a:pt x="0" y="82"/>
                                </a:lnTo>
                                <a:lnTo>
                                  <a:pt x="2" y="100"/>
                                </a:lnTo>
                                <a:lnTo>
                                  <a:pt x="8" y="1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2125"/>
                        <wps:cNvSpPr>
                          <a:spLocks/>
                        </wps:cNvSpPr>
                        <wps:spPr bwMode="auto">
                          <a:xfrm>
                            <a:off x="5046" y="1565"/>
                            <a:ext cx="15" cy="7"/>
                          </a:xfrm>
                          <a:custGeom>
                            <a:avLst/>
                            <a:gdLst>
                              <a:gd name="T0" fmla="+- 0 5047 5047"/>
                              <a:gd name="T1" fmla="*/ T0 w 15"/>
                              <a:gd name="T2" fmla="+- 0 1566 1566"/>
                              <a:gd name="T3" fmla="*/ 1566 h 7"/>
                              <a:gd name="T4" fmla="+- 0 5048 5047"/>
                              <a:gd name="T5" fmla="*/ T4 w 15"/>
                              <a:gd name="T6" fmla="+- 0 1568 1566"/>
                              <a:gd name="T7" fmla="*/ 1568 h 7"/>
                              <a:gd name="T8" fmla="+- 0 5050 5047"/>
                              <a:gd name="T9" fmla="*/ T8 w 15"/>
                              <a:gd name="T10" fmla="+- 0 1570 1566"/>
                              <a:gd name="T11" fmla="*/ 1570 h 7"/>
                              <a:gd name="T12" fmla="+- 0 5053 5047"/>
                              <a:gd name="T13" fmla="*/ T12 w 15"/>
                              <a:gd name="T14" fmla="+- 0 1571 1566"/>
                              <a:gd name="T15" fmla="*/ 1571 h 7"/>
                              <a:gd name="T16" fmla="+- 0 5056 5047"/>
                              <a:gd name="T17" fmla="*/ T16 w 15"/>
                              <a:gd name="T18" fmla="+- 0 1572 1566"/>
                              <a:gd name="T19" fmla="*/ 1572 h 7"/>
                              <a:gd name="T20" fmla="+- 0 5059 5047"/>
                              <a:gd name="T21" fmla="*/ T20 w 15"/>
                              <a:gd name="T22" fmla="+- 0 1572 1566"/>
                              <a:gd name="T23" fmla="*/ 1572 h 7"/>
                              <a:gd name="T24" fmla="+- 0 5061 5047"/>
                              <a:gd name="T25" fmla="*/ T24 w 15"/>
                              <a:gd name="T26" fmla="+- 0 1571 1566"/>
                              <a:gd name="T27" fmla="*/ 1571 h 7"/>
                            </a:gdLst>
                            <a:ahLst/>
                            <a:cxnLst>
                              <a:cxn ang="0">
                                <a:pos x="T1" y="T3"/>
                              </a:cxn>
                              <a:cxn ang="0">
                                <a:pos x="T5" y="T7"/>
                              </a:cxn>
                              <a:cxn ang="0">
                                <a:pos x="T9" y="T11"/>
                              </a:cxn>
                              <a:cxn ang="0">
                                <a:pos x="T13" y="T15"/>
                              </a:cxn>
                              <a:cxn ang="0">
                                <a:pos x="T17" y="T19"/>
                              </a:cxn>
                              <a:cxn ang="0">
                                <a:pos x="T21" y="T23"/>
                              </a:cxn>
                              <a:cxn ang="0">
                                <a:pos x="T25" y="T27"/>
                              </a:cxn>
                            </a:cxnLst>
                            <a:rect l="0" t="0" r="r" b="b"/>
                            <a:pathLst>
                              <a:path w="15" h="7">
                                <a:moveTo>
                                  <a:pt x="0" y="0"/>
                                </a:moveTo>
                                <a:lnTo>
                                  <a:pt x="1" y="2"/>
                                </a:lnTo>
                                <a:lnTo>
                                  <a:pt x="3" y="4"/>
                                </a:lnTo>
                                <a:lnTo>
                                  <a:pt x="6" y="5"/>
                                </a:lnTo>
                                <a:lnTo>
                                  <a:pt x="9" y="6"/>
                                </a:lnTo>
                                <a:lnTo>
                                  <a:pt x="12" y="6"/>
                                </a:lnTo>
                                <a:lnTo>
                                  <a:pt x="14"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2126"/>
                        <wps:cNvSpPr>
                          <a:spLocks/>
                        </wps:cNvSpPr>
                        <wps:spPr bwMode="auto">
                          <a:xfrm>
                            <a:off x="4979" y="1774"/>
                            <a:ext cx="15" cy="8"/>
                          </a:xfrm>
                          <a:custGeom>
                            <a:avLst/>
                            <a:gdLst>
                              <a:gd name="T0" fmla="+- 0 4980 4980"/>
                              <a:gd name="T1" fmla="*/ T0 w 15"/>
                              <a:gd name="T2" fmla="+- 0 1775 1775"/>
                              <a:gd name="T3" fmla="*/ 1775 h 8"/>
                              <a:gd name="T4" fmla="+- 0 4991 4980"/>
                              <a:gd name="T5" fmla="*/ T4 w 15"/>
                              <a:gd name="T6" fmla="+- 0 1782 1775"/>
                              <a:gd name="T7" fmla="*/ 1782 h 8"/>
                              <a:gd name="T8" fmla="+- 0 4994 4980"/>
                              <a:gd name="T9" fmla="*/ T8 w 15"/>
                              <a:gd name="T10" fmla="+- 0 1781 1775"/>
                              <a:gd name="T11" fmla="*/ 1781 h 8"/>
                            </a:gdLst>
                            <a:ahLst/>
                            <a:cxnLst>
                              <a:cxn ang="0">
                                <a:pos x="T1" y="T3"/>
                              </a:cxn>
                              <a:cxn ang="0">
                                <a:pos x="T5" y="T7"/>
                              </a:cxn>
                              <a:cxn ang="0">
                                <a:pos x="T9" y="T11"/>
                              </a:cxn>
                            </a:cxnLst>
                            <a:rect l="0" t="0" r="r" b="b"/>
                            <a:pathLst>
                              <a:path w="15" h="8">
                                <a:moveTo>
                                  <a:pt x="0" y="0"/>
                                </a:moveTo>
                                <a:lnTo>
                                  <a:pt x="11" y="7"/>
                                </a:lnTo>
                                <a:lnTo>
                                  <a:pt x="14"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2127"/>
                        <wps:cNvSpPr>
                          <a:spLocks/>
                        </wps:cNvSpPr>
                        <wps:spPr bwMode="auto">
                          <a:xfrm>
                            <a:off x="4942" y="1487"/>
                            <a:ext cx="2" cy="8"/>
                          </a:xfrm>
                          <a:custGeom>
                            <a:avLst/>
                            <a:gdLst>
                              <a:gd name="T0" fmla="+- 0 4944 4943"/>
                              <a:gd name="T1" fmla="*/ T0 w 2"/>
                              <a:gd name="T2" fmla="+- 0 1487 1487"/>
                              <a:gd name="T3" fmla="*/ 1487 h 8"/>
                              <a:gd name="T4" fmla="+- 0 4943 4943"/>
                              <a:gd name="T5" fmla="*/ T4 w 2"/>
                              <a:gd name="T6" fmla="+- 0 1490 1487"/>
                              <a:gd name="T7" fmla="*/ 1490 h 8"/>
                              <a:gd name="T8" fmla="+- 0 4943 4943"/>
                              <a:gd name="T9" fmla="*/ T8 w 2"/>
                              <a:gd name="T10" fmla="+- 0 1493 1487"/>
                              <a:gd name="T11" fmla="*/ 1493 h 8"/>
                              <a:gd name="T12" fmla="+- 0 4944 4943"/>
                              <a:gd name="T13" fmla="*/ T12 w 2"/>
                              <a:gd name="T14" fmla="+- 0 1495 1487"/>
                              <a:gd name="T15" fmla="*/ 1495 h 8"/>
                            </a:gdLst>
                            <a:ahLst/>
                            <a:cxnLst>
                              <a:cxn ang="0">
                                <a:pos x="T1" y="T3"/>
                              </a:cxn>
                              <a:cxn ang="0">
                                <a:pos x="T5" y="T7"/>
                              </a:cxn>
                              <a:cxn ang="0">
                                <a:pos x="T9" y="T11"/>
                              </a:cxn>
                              <a:cxn ang="0">
                                <a:pos x="T13" y="T15"/>
                              </a:cxn>
                            </a:cxnLst>
                            <a:rect l="0" t="0" r="r" b="b"/>
                            <a:pathLst>
                              <a:path w="2" h="8">
                                <a:moveTo>
                                  <a:pt x="1" y="0"/>
                                </a:moveTo>
                                <a:lnTo>
                                  <a:pt x="0" y="3"/>
                                </a:lnTo>
                                <a:lnTo>
                                  <a:pt x="0" y="6"/>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2128"/>
                        <wps:cNvSpPr>
                          <a:spLocks/>
                        </wps:cNvSpPr>
                        <wps:spPr bwMode="auto">
                          <a:xfrm>
                            <a:off x="5041" y="1531"/>
                            <a:ext cx="9" cy="35"/>
                          </a:xfrm>
                          <a:custGeom>
                            <a:avLst/>
                            <a:gdLst>
                              <a:gd name="T0" fmla="+- 0 5047 5041"/>
                              <a:gd name="T1" fmla="*/ T0 w 9"/>
                              <a:gd name="T2" fmla="+- 0 1566 1532"/>
                              <a:gd name="T3" fmla="*/ 1566 h 35"/>
                              <a:gd name="T4" fmla="+- 0 5049 5041"/>
                              <a:gd name="T5" fmla="*/ T4 w 9"/>
                              <a:gd name="T6" fmla="+- 0 1558 1532"/>
                              <a:gd name="T7" fmla="*/ 1558 h 35"/>
                              <a:gd name="T8" fmla="+- 0 5047 5041"/>
                              <a:gd name="T9" fmla="*/ T8 w 9"/>
                              <a:gd name="T10" fmla="+- 0 1544 1532"/>
                              <a:gd name="T11" fmla="*/ 1544 h 35"/>
                              <a:gd name="T12" fmla="+- 0 5041 5041"/>
                              <a:gd name="T13" fmla="*/ T12 w 9"/>
                              <a:gd name="T14" fmla="+- 0 1532 1532"/>
                              <a:gd name="T15" fmla="*/ 1532 h 35"/>
                            </a:gdLst>
                            <a:ahLst/>
                            <a:cxnLst>
                              <a:cxn ang="0">
                                <a:pos x="T1" y="T3"/>
                              </a:cxn>
                              <a:cxn ang="0">
                                <a:pos x="T5" y="T7"/>
                              </a:cxn>
                              <a:cxn ang="0">
                                <a:pos x="T9" y="T11"/>
                              </a:cxn>
                              <a:cxn ang="0">
                                <a:pos x="T13" y="T15"/>
                              </a:cxn>
                            </a:cxnLst>
                            <a:rect l="0" t="0" r="r" b="b"/>
                            <a:pathLst>
                              <a:path w="9" h="35">
                                <a:moveTo>
                                  <a:pt x="6" y="34"/>
                                </a:moveTo>
                                <a:lnTo>
                                  <a:pt x="8" y="26"/>
                                </a:lnTo>
                                <a:lnTo>
                                  <a:pt x="6" y="1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Line 2129"/>
                        <wps:cNvCnPr>
                          <a:cxnSpLocks noChangeShapeType="1"/>
                        </wps:cNvCnPr>
                        <wps:spPr bwMode="auto">
                          <a:xfrm>
                            <a:off x="5005" y="150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2173" name="Freeform 2130"/>
                        <wps:cNvSpPr>
                          <a:spLocks/>
                        </wps:cNvSpPr>
                        <wps:spPr bwMode="auto">
                          <a:xfrm>
                            <a:off x="5028" y="1569"/>
                            <a:ext cx="5" cy="19"/>
                          </a:xfrm>
                          <a:custGeom>
                            <a:avLst/>
                            <a:gdLst>
                              <a:gd name="T0" fmla="+- 0 5032 5029"/>
                              <a:gd name="T1" fmla="*/ T0 w 5"/>
                              <a:gd name="T2" fmla="+- 0 1588 1569"/>
                              <a:gd name="T3" fmla="*/ 1588 h 19"/>
                              <a:gd name="T4" fmla="+- 0 5033 5029"/>
                              <a:gd name="T5" fmla="*/ T4 w 5"/>
                              <a:gd name="T6" fmla="+- 0 1584 1569"/>
                              <a:gd name="T7" fmla="*/ 1584 h 19"/>
                              <a:gd name="T8" fmla="+- 0 5032 5029"/>
                              <a:gd name="T9" fmla="*/ T8 w 5"/>
                              <a:gd name="T10" fmla="+- 0 1576 1569"/>
                              <a:gd name="T11" fmla="*/ 1576 h 19"/>
                              <a:gd name="T12" fmla="+- 0 5029 5029"/>
                              <a:gd name="T13" fmla="*/ T12 w 5"/>
                              <a:gd name="T14" fmla="+- 0 1569 1569"/>
                              <a:gd name="T15" fmla="*/ 1569 h 19"/>
                            </a:gdLst>
                            <a:ahLst/>
                            <a:cxnLst>
                              <a:cxn ang="0">
                                <a:pos x="T1" y="T3"/>
                              </a:cxn>
                              <a:cxn ang="0">
                                <a:pos x="T5" y="T7"/>
                              </a:cxn>
                              <a:cxn ang="0">
                                <a:pos x="T9" y="T11"/>
                              </a:cxn>
                              <a:cxn ang="0">
                                <a:pos x="T13" y="T15"/>
                              </a:cxn>
                            </a:cxnLst>
                            <a:rect l="0" t="0" r="r" b="b"/>
                            <a:pathLst>
                              <a:path w="5" h="19">
                                <a:moveTo>
                                  <a:pt x="3" y="19"/>
                                </a:moveTo>
                                <a:lnTo>
                                  <a:pt x="4" y="15"/>
                                </a:lnTo>
                                <a:lnTo>
                                  <a:pt x="3" y="7"/>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2131"/>
                        <wps:cNvSpPr>
                          <a:spLocks/>
                        </wps:cNvSpPr>
                        <wps:spPr bwMode="auto">
                          <a:xfrm>
                            <a:off x="5005" y="1498"/>
                            <a:ext cx="15" cy="10"/>
                          </a:xfrm>
                          <a:custGeom>
                            <a:avLst/>
                            <a:gdLst>
                              <a:gd name="T0" fmla="+- 0 5019 5005"/>
                              <a:gd name="T1" fmla="*/ T0 w 15"/>
                              <a:gd name="T2" fmla="+- 0 1499 1499"/>
                              <a:gd name="T3" fmla="*/ 1499 h 10"/>
                              <a:gd name="T4" fmla="+- 0 5013 5005"/>
                              <a:gd name="T5" fmla="*/ T4 w 15"/>
                              <a:gd name="T6" fmla="+- 0 1502 1499"/>
                              <a:gd name="T7" fmla="*/ 1502 h 10"/>
                              <a:gd name="T8" fmla="+- 0 5007 5005"/>
                              <a:gd name="T9" fmla="*/ T8 w 15"/>
                              <a:gd name="T10" fmla="+- 0 1505 1499"/>
                              <a:gd name="T11" fmla="*/ 1505 h 10"/>
                              <a:gd name="T12" fmla="+- 0 5005 5005"/>
                              <a:gd name="T13" fmla="*/ T12 w 15"/>
                              <a:gd name="T14" fmla="+- 0 1508 1499"/>
                              <a:gd name="T15" fmla="*/ 1508 h 10"/>
                            </a:gdLst>
                            <a:ahLst/>
                            <a:cxnLst>
                              <a:cxn ang="0">
                                <a:pos x="T1" y="T3"/>
                              </a:cxn>
                              <a:cxn ang="0">
                                <a:pos x="T5" y="T7"/>
                              </a:cxn>
                              <a:cxn ang="0">
                                <a:pos x="T9" y="T11"/>
                              </a:cxn>
                              <a:cxn ang="0">
                                <a:pos x="T13" y="T15"/>
                              </a:cxn>
                            </a:cxnLst>
                            <a:rect l="0" t="0" r="r" b="b"/>
                            <a:pathLst>
                              <a:path w="15" h="10">
                                <a:moveTo>
                                  <a:pt x="14" y="0"/>
                                </a:moveTo>
                                <a:lnTo>
                                  <a:pt x="8" y="3"/>
                                </a:lnTo>
                                <a:lnTo>
                                  <a:pt x="2" y="6"/>
                                </a:lnTo>
                                <a:lnTo>
                                  <a:pt x="0" y="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2132"/>
                        <wps:cNvSpPr>
                          <a:spLocks/>
                        </wps:cNvSpPr>
                        <wps:spPr bwMode="auto">
                          <a:xfrm>
                            <a:off x="4936" y="1484"/>
                            <a:ext cx="6" cy="6"/>
                          </a:xfrm>
                          <a:custGeom>
                            <a:avLst/>
                            <a:gdLst>
                              <a:gd name="T0" fmla="+- 0 4942 4936"/>
                              <a:gd name="T1" fmla="*/ T0 w 6"/>
                              <a:gd name="T2" fmla="+- 0 1484 1484"/>
                              <a:gd name="T3" fmla="*/ 1484 h 6"/>
                              <a:gd name="T4" fmla="+- 0 4939 4936"/>
                              <a:gd name="T5" fmla="*/ T4 w 6"/>
                              <a:gd name="T6" fmla="+- 0 1485 1484"/>
                              <a:gd name="T7" fmla="*/ 1485 h 6"/>
                              <a:gd name="T8" fmla="+- 0 4937 4936"/>
                              <a:gd name="T9" fmla="*/ T8 w 6"/>
                              <a:gd name="T10" fmla="+- 0 1487 1484"/>
                              <a:gd name="T11" fmla="*/ 1487 h 6"/>
                              <a:gd name="T12" fmla="+- 0 4936 4936"/>
                              <a:gd name="T13" fmla="*/ T12 w 6"/>
                              <a:gd name="T14" fmla="+- 0 1489 1484"/>
                              <a:gd name="T15" fmla="*/ 1489 h 6"/>
                            </a:gdLst>
                            <a:ahLst/>
                            <a:cxnLst>
                              <a:cxn ang="0">
                                <a:pos x="T1" y="T3"/>
                              </a:cxn>
                              <a:cxn ang="0">
                                <a:pos x="T5" y="T7"/>
                              </a:cxn>
                              <a:cxn ang="0">
                                <a:pos x="T9" y="T11"/>
                              </a:cxn>
                              <a:cxn ang="0">
                                <a:pos x="T13" y="T15"/>
                              </a:cxn>
                            </a:cxnLst>
                            <a:rect l="0" t="0" r="r" b="b"/>
                            <a:pathLst>
                              <a:path w="6" h="6">
                                <a:moveTo>
                                  <a:pt x="6" y="0"/>
                                </a:moveTo>
                                <a:lnTo>
                                  <a:pt x="3" y="1"/>
                                </a:lnTo>
                                <a:lnTo>
                                  <a:pt x="1" y="3"/>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Freeform 2133"/>
                        <wps:cNvSpPr>
                          <a:spLocks/>
                        </wps:cNvSpPr>
                        <wps:spPr bwMode="auto">
                          <a:xfrm>
                            <a:off x="5358" y="1410"/>
                            <a:ext cx="32" cy="7"/>
                          </a:xfrm>
                          <a:custGeom>
                            <a:avLst/>
                            <a:gdLst>
                              <a:gd name="T0" fmla="+- 0 5390 5359"/>
                              <a:gd name="T1" fmla="*/ T0 w 32"/>
                              <a:gd name="T2" fmla="+- 0 1415 1411"/>
                              <a:gd name="T3" fmla="*/ 1415 h 7"/>
                              <a:gd name="T4" fmla="+- 0 5388 5359"/>
                              <a:gd name="T5" fmla="*/ T4 w 32"/>
                              <a:gd name="T6" fmla="+- 0 1411 1411"/>
                              <a:gd name="T7" fmla="*/ 1411 h 7"/>
                              <a:gd name="T8" fmla="+- 0 5376 5359"/>
                              <a:gd name="T9" fmla="*/ T8 w 32"/>
                              <a:gd name="T10" fmla="+- 0 1412 1411"/>
                              <a:gd name="T11" fmla="*/ 1412 h 7"/>
                              <a:gd name="T12" fmla="+- 0 5359 5359"/>
                              <a:gd name="T13" fmla="*/ T12 w 32"/>
                              <a:gd name="T14" fmla="+- 0 1418 1411"/>
                              <a:gd name="T15" fmla="*/ 1418 h 7"/>
                            </a:gdLst>
                            <a:ahLst/>
                            <a:cxnLst>
                              <a:cxn ang="0">
                                <a:pos x="T1" y="T3"/>
                              </a:cxn>
                              <a:cxn ang="0">
                                <a:pos x="T5" y="T7"/>
                              </a:cxn>
                              <a:cxn ang="0">
                                <a:pos x="T9" y="T11"/>
                              </a:cxn>
                              <a:cxn ang="0">
                                <a:pos x="T13" y="T15"/>
                              </a:cxn>
                            </a:cxnLst>
                            <a:rect l="0" t="0" r="r" b="b"/>
                            <a:pathLst>
                              <a:path w="32" h="7">
                                <a:moveTo>
                                  <a:pt x="31" y="4"/>
                                </a:moveTo>
                                <a:lnTo>
                                  <a:pt x="29" y="0"/>
                                </a:lnTo>
                                <a:lnTo>
                                  <a:pt x="17" y="1"/>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Freeform 2134"/>
                        <wps:cNvSpPr>
                          <a:spLocks/>
                        </wps:cNvSpPr>
                        <wps:spPr bwMode="auto">
                          <a:xfrm>
                            <a:off x="4997" y="1476"/>
                            <a:ext cx="15" cy="11"/>
                          </a:xfrm>
                          <a:custGeom>
                            <a:avLst/>
                            <a:gdLst>
                              <a:gd name="T0" fmla="+- 0 5013 4998"/>
                              <a:gd name="T1" fmla="*/ T0 w 15"/>
                              <a:gd name="T2" fmla="+- 0 1477 1477"/>
                              <a:gd name="T3" fmla="*/ 1477 h 11"/>
                              <a:gd name="T4" fmla="+- 0 5005 4998"/>
                              <a:gd name="T5" fmla="*/ T4 w 15"/>
                              <a:gd name="T6" fmla="+- 0 1480 1477"/>
                              <a:gd name="T7" fmla="*/ 1480 h 11"/>
                              <a:gd name="T8" fmla="+- 0 4999 4998"/>
                              <a:gd name="T9" fmla="*/ T8 w 15"/>
                              <a:gd name="T10" fmla="+- 0 1484 1477"/>
                              <a:gd name="T11" fmla="*/ 1484 h 11"/>
                              <a:gd name="T12" fmla="+- 0 4998 4998"/>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7" y="3"/>
                                </a:lnTo>
                                <a:lnTo>
                                  <a:pt x="1"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Freeform 2135"/>
                        <wps:cNvSpPr>
                          <a:spLocks/>
                        </wps:cNvSpPr>
                        <wps:spPr bwMode="auto">
                          <a:xfrm>
                            <a:off x="4928" y="1506"/>
                            <a:ext cx="2" cy="8"/>
                          </a:xfrm>
                          <a:custGeom>
                            <a:avLst/>
                            <a:gdLst>
                              <a:gd name="T0" fmla="+- 0 4930 4929"/>
                              <a:gd name="T1" fmla="*/ T0 w 2"/>
                              <a:gd name="T2" fmla="+- 0 1506 1506"/>
                              <a:gd name="T3" fmla="*/ 1506 h 8"/>
                              <a:gd name="T4" fmla="+- 0 4929 4929"/>
                              <a:gd name="T5" fmla="*/ T4 w 2"/>
                              <a:gd name="T6" fmla="+- 0 1509 1506"/>
                              <a:gd name="T7" fmla="*/ 1509 h 8"/>
                              <a:gd name="T8" fmla="+- 0 4929 4929"/>
                              <a:gd name="T9" fmla="*/ T8 w 2"/>
                              <a:gd name="T10" fmla="+- 0 1511 1506"/>
                              <a:gd name="T11" fmla="*/ 1511 h 8"/>
                              <a:gd name="T12" fmla="+- 0 4930 4929"/>
                              <a:gd name="T13" fmla="*/ T12 w 2"/>
                              <a:gd name="T14" fmla="+- 0 1514 1506"/>
                              <a:gd name="T15" fmla="*/ 1514 h 8"/>
                            </a:gdLst>
                            <a:ahLst/>
                            <a:cxnLst>
                              <a:cxn ang="0">
                                <a:pos x="T1" y="T3"/>
                              </a:cxn>
                              <a:cxn ang="0">
                                <a:pos x="T5" y="T7"/>
                              </a:cxn>
                              <a:cxn ang="0">
                                <a:pos x="T9" y="T11"/>
                              </a:cxn>
                              <a:cxn ang="0">
                                <a:pos x="T13" y="T15"/>
                              </a:cxn>
                            </a:cxnLst>
                            <a:rect l="0" t="0" r="r" b="b"/>
                            <a:pathLst>
                              <a:path w="2" h="8">
                                <a:moveTo>
                                  <a:pt x="1" y="0"/>
                                </a:moveTo>
                                <a:lnTo>
                                  <a:pt x="0" y="3"/>
                                </a:lnTo>
                                <a:lnTo>
                                  <a:pt x="0" y="5"/>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Freeform 2136"/>
                        <wps:cNvSpPr>
                          <a:spLocks/>
                        </wps:cNvSpPr>
                        <wps:spPr bwMode="auto">
                          <a:xfrm>
                            <a:off x="4923" y="1513"/>
                            <a:ext cx="2" cy="8"/>
                          </a:xfrm>
                          <a:custGeom>
                            <a:avLst/>
                            <a:gdLst>
                              <a:gd name="T0" fmla="+- 0 4924 4923"/>
                              <a:gd name="T1" fmla="*/ T0 w 2"/>
                              <a:gd name="T2" fmla="+- 0 1513 1513"/>
                              <a:gd name="T3" fmla="*/ 1513 h 8"/>
                              <a:gd name="T4" fmla="+- 0 4923 4923"/>
                              <a:gd name="T5" fmla="*/ T4 w 2"/>
                              <a:gd name="T6" fmla="+- 0 1516 1513"/>
                              <a:gd name="T7" fmla="*/ 1516 h 8"/>
                              <a:gd name="T8" fmla="+- 0 4924 4923"/>
                              <a:gd name="T9" fmla="*/ T8 w 2"/>
                              <a:gd name="T10" fmla="+- 0 1518 1513"/>
                              <a:gd name="T11" fmla="*/ 1518 h 8"/>
                              <a:gd name="T12" fmla="+- 0 4925 4923"/>
                              <a:gd name="T13" fmla="*/ T12 w 2"/>
                              <a:gd name="T14" fmla="+- 0 1521 1513"/>
                              <a:gd name="T15" fmla="*/ 1521 h 8"/>
                            </a:gdLst>
                            <a:ahLst/>
                            <a:cxnLst>
                              <a:cxn ang="0">
                                <a:pos x="T1" y="T3"/>
                              </a:cxn>
                              <a:cxn ang="0">
                                <a:pos x="T5" y="T7"/>
                              </a:cxn>
                              <a:cxn ang="0">
                                <a:pos x="T9" y="T11"/>
                              </a:cxn>
                              <a:cxn ang="0">
                                <a:pos x="T13" y="T15"/>
                              </a:cxn>
                            </a:cxnLst>
                            <a:rect l="0" t="0" r="r" b="b"/>
                            <a:pathLst>
                              <a:path w="2" h="8">
                                <a:moveTo>
                                  <a:pt x="1" y="0"/>
                                </a:moveTo>
                                <a:lnTo>
                                  <a:pt x="0" y="3"/>
                                </a:lnTo>
                                <a:lnTo>
                                  <a:pt x="1" y="5"/>
                                </a:lnTo>
                                <a:lnTo>
                                  <a:pt x="2"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 name="Freeform 2137"/>
                        <wps:cNvSpPr>
                          <a:spLocks/>
                        </wps:cNvSpPr>
                        <wps:spPr bwMode="auto">
                          <a:xfrm>
                            <a:off x="5053" y="1524"/>
                            <a:ext cx="10" cy="47"/>
                          </a:xfrm>
                          <a:custGeom>
                            <a:avLst/>
                            <a:gdLst>
                              <a:gd name="T0" fmla="+- 0 5061 5053"/>
                              <a:gd name="T1" fmla="*/ T0 w 10"/>
                              <a:gd name="T2" fmla="+- 0 1571 1524"/>
                              <a:gd name="T3" fmla="*/ 1571 h 47"/>
                              <a:gd name="T4" fmla="+- 0 5062 5053"/>
                              <a:gd name="T5" fmla="*/ T4 w 10"/>
                              <a:gd name="T6" fmla="+- 0 1562 1524"/>
                              <a:gd name="T7" fmla="*/ 1562 h 47"/>
                              <a:gd name="T8" fmla="+- 0 5061 5053"/>
                              <a:gd name="T9" fmla="*/ T8 w 10"/>
                              <a:gd name="T10" fmla="+- 0 1550 1524"/>
                              <a:gd name="T11" fmla="*/ 1550 h 47"/>
                              <a:gd name="T12" fmla="+- 0 5058 5053"/>
                              <a:gd name="T13" fmla="*/ T12 w 10"/>
                              <a:gd name="T14" fmla="+- 0 1538 1524"/>
                              <a:gd name="T15" fmla="*/ 1538 h 47"/>
                              <a:gd name="T16" fmla="+- 0 5053 5053"/>
                              <a:gd name="T17" fmla="*/ T16 w 10"/>
                              <a:gd name="T18" fmla="+- 0 1524 1524"/>
                              <a:gd name="T19" fmla="*/ 1524 h 47"/>
                            </a:gdLst>
                            <a:ahLst/>
                            <a:cxnLst>
                              <a:cxn ang="0">
                                <a:pos x="T1" y="T3"/>
                              </a:cxn>
                              <a:cxn ang="0">
                                <a:pos x="T5" y="T7"/>
                              </a:cxn>
                              <a:cxn ang="0">
                                <a:pos x="T9" y="T11"/>
                              </a:cxn>
                              <a:cxn ang="0">
                                <a:pos x="T13" y="T15"/>
                              </a:cxn>
                              <a:cxn ang="0">
                                <a:pos x="T17" y="T19"/>
                              </a:cxn>
                            </a:cxnLst>
                            <a:rect l="0" t="0" r="r" b="b"/>
                            <a:pathLst>
                              <a:path w="10" h="47">
                                <a:moveTo>
                                  <a:pt x="8" y="47"/>
                                </a:moveTo>
                                <a:lnTo>
                                  <a:pt x="9" y="38"/>
                                </a:lnTo>
                                <a:lnTo>
                                  <a:pt x="8" y="26"/>
                                </a:lnTo>
                                <a:lnTo>
                                  <a:pt x="5" y="1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9" name="Freeform 2138"/>
                        <wps:cNvSpPr>
                          <a:spLocks/>
                        </wps:cNvSpPr>
                        <wps:spPr bwMode="auto">
                          <a:xfrm>
                            <a:off x="4931" y="1494"/>
                            <a:ext cx="2" cy="3"/>
                          </a:xfrm>
                          <a:custGeom>
                            <a:avLst/>
                            <a:gdLst>
                              <a:gd name="T0" fmla="+- 0 4932 4931"/>
                              <a:gd name="T1" fmla="*/ T0 w 2"/>
                              <a:gd name="T2" fmla="+- 0 1494 1494"/>
                              <a:gd name="T3" fmla="*/ 1494 h 3"/>
                              <a:gd name="T4" fmla="+- 0 4932 4931"/>
                              <a:gd name="T5" fmla="*/ T4 w 2"/>
                              <a:gd name="T6" fmla="+- 0 1495 1494"/>
                              <a:gd name="T7" fmla="*/ 1495 h 3"/>
                              <a:gd name="T8" fmla="+- 0 4932 4931"/>
                              <a:gd name="T9" fmla="*/ T8 w 2"/>
                              <a:gd name="T10" fmla="+- 0 1495 1494"/>
                              <a:gd name="T11" fmla="*/ 1495 h 3"/>
                              <a:gd name="T12" fmla="+- 0 4931 4931"/>
                              <a:gd name="T13" fmla="*/ T12 w 2"/>
                              <a:gd name="T14" fmla="+- 0 1496 1494"/>
                              <a:gd name="T15" fmla="*/ 1496 h 3"/>
                            </a:gdLst>
                            <a:ahLst/>
                            <a:cxnLst>
                              <a:cxn ang="0">
                                <a:pos x="T1" y="T3"/>
                              </a:cxn>
                              <a:cxn ang="0">
                                <a:pos x="T5" y="T7"/>
                              </a:cxn>
                              <a:cxn ang="0">
                                <a:pos x="T9" y="T11"/>
                              </a:cxn>
                              <a:cxn ang="0">
                                <a:pos x="T13" y="T15"/>
                              </a:cxn>
                            </a:cxnLst>
                            <a:rect l="0" t="0" r="r" b="b"/>
                            <a:pathLst>
                              <a:path w="2" h="3">
                                <a:moveTo>
                                  <a:pt x="1" y="0"/>
                                </a:move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0" name="Freeform 2139"/>
                        <wps:cNvSpPr>
                          <a:spLocks/>
                        </wps:cNvSpPr>
                        <wps:spPr bwMode="auto">
                          <a:xfrm>
                            <a:off x="4945" y="1475"/>
                            <a:ext cx="2" cy="3"/>
                          </a:xfrm>
                          <a:custGeom>
                            <a:avLst/>
                            <a:gdLst>
                              <a:gd name="T0" fmla="+- 0 4946 4945"/>
                              <a:gd name="T1" fmla="*/ T0 w 2"/>
                              <a:gd name="T2" fmla="+- 0 1475 1475"/>
                              <a:gd name="T3" fmla="*/ 1475 h 3"/>
                              <a:gd name="T4" fmla="+- 0 4946 4945"/>
                              <a:gd name="T5" fmla="*/ T4 w 2"/>
                              <a:gd name="T6" fmla="+- 0 1476 1475"/>
                              <a:gd name="T7" fmla="*/ 1476 h 3"/>
                              <a:gd name="T8" fmla="+- 0 4945 4945"/>
                              <a:gd name="T9" fmla="*/ T8 w 2"/>
                              <a:gd name="T10" fmla="+- 0 1477 1475"/>
                              <a:gd name="T11" fmla="*/ 1477 h 3"/>
                              <a:gd name="T12" fmla="+- 0 4945 4945"/>
                              <a:gd name="T13" fmla="*/ T12 w 2"/>
                              <a:gd name="T14" fmla="+- 0 1478 1475"/>
                              <a:gd name="T15" fmla="*/ 1478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Freeform 2140"/>
                        <wps:cNvSpPr>
                          <a:spLocks/>
                        </wps:cNvSpPr>
                        <wps:spPr bwMode="auto">
                          <a:xfrm>
                            <a:off x="4950" y="1465"/>
                            <a:ext cx="6" cy="6"/>
                          </a:xfrm>
                          <a:custGeom>
                            <a:avLst/>
                            <a:gdLst>
                              <a:gd name="T0" fmla="+- 0 4956 4950"/>
                              <a:gd name="T1" fmla="*/ T0 w 6"/>
                              <a:gd name="T2" fmla="+- 0 1466 1466"/>
                              <a:gd name="T3" fmla="*/ 1466 h 6"/>
                              <a:gd name="T4" fmla="+- 0 4953 4950"/>
                              <a:gd name="T5" fmla="*/ T4 w 6"/>
                              <a:gd name="T6" fmla="+- 0 1466 1466"/>
                              <a:gd name="T7" fmla="*/ 1466 h 6"/>
                              <a:gd name="T8" fmla="+- 0 4951 4950"/>
                              <a:gd name="T9" fmla="*/ T8 w 6"/>
                              <a:gd name="T10" fmla="+- 0 1468 1466"/>
                              <a:gd name="T11" fmla="*/ 1468 h 6"/>
                              <a:gd name="T12" fmla="+- 0 4950 4950"/>
                              <a:gd name="T13" fmla="*/ T12 w 6"/>
                              <a:gd name="T14" fmla="+- 0 1471 1466"/>
                              <a:gd name="T15" fmla="*/ 1471 h 6"/>
                            </a:gdLst>
                            <a:ahLst/>
                            <a:cxnLst>
                              <a:cxn ang="0">
                                <a:pos x="T1" y="T3"/>
                              </a:cxn>
                              <a:cxn ang="0">
                                <a:pos x="T5" y="T7"/>
                              </a:cxn>
                              <a:cxn ang="0">
                                <a:pos x="T9" y="T11"/>
                              </a:cxn>
                              <a:cxn ang="0">
                                <a:pos x="T13" y="T15"/>
                              </a:cxn>
                            </a:cxnLst>
                            <a:rect l="0" t="0" r="r" b="b"/>
                            <a:pathLst>
                              <a:path w="6" h="6">
                                <a:moveTo>
                                  <a:pt x="6" y="0"/>
                                </a:moveTo>
                                <a:lnTo>
                                  <a:pt x="3" y="0"/>
                                </a:lnTo>
                                <a:lnTo>
                                  <a:pt x="1"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2" name="Freeform 2141"/>
                        <wps:cNvSpPr>
                          <a:spLocks/>
                        </wps:cNvSpPr>
                        <wps:spPr bwMode="auto">
                          <a:xfrm>
                            <a:off x="4974" y="1537"/>
                            <a:ext cx="3" cy="8"/>
                          </a:xfrm>
                          <a:custGeom>
                            <a:avLst/>
                            <a:gdLst>
                              <a:gd name="T0" fmla="+- 0 4975 4975"/>
                              <a:gd name="T1" fmla="*/ T0 w 3"/>
                              <a:gd name="T2" fmla="+- 0 1538 1538"/>
                              <a:gd name="T3" fmla="*/ 1538 h 8"/>
                              <a:gd name="T4" fmla="+- 0 4976 4975"/>
                              <a:gd name="T5" fmla="*/ T4 w 3"/>
                              <a:gd name="T6" fmla="+- 0 1540 1538"/>
                              <a:gd name="T7" fmla="*/ 1540 h 8"/>
                              <a:gd name="T8" fmla="+- 0 4977 4975"/>
                              <a:gd name="T9" fmla="*/ T8 w 3"/>
                              <a:gd name="T10" fmla="+- 0 1543 1538"/>
                              <a:gd name="T11" fmla="*/ 1543 h 8"/>
                              <a:gd name="T12" fmla="+- 0 4978 4975"/>
                              <a:gd name="T13" fmla="*/ T12 w 3"/>
                              <a:gd name="T14" fmla="+- 0 1545 1538"/>
                              <a:gd name="T15" fmla="*/ 1545 h 8"/>
                            </a:gdLst>
                            <a:ahLst/>
                            <a:cxnLst>
                              <a:cxn ang="0">
                                <a:pos x="T1" y="T3"/>
                              </a:cxn>
                              <a:cxn ang="0">
                                <a:pos x="T5" y="T7"/>
                              </a:cxn>
                              <a:cxn ang="0">
                                <a:pos x="T9" y="T11"/>
                              </a:cxn>
                              <a:cxn ang="0">
                                <a:pos x="T13" y="T15"/>
                              </a:cxn>
                            </a:cxnLst>
                            <a:rect l="0" t="0" r="r" b="b"/>
                            <a:pathLst>
                              <a:path w="3" h="8">
                                <a:moveTo>
                                  <a:pt x="0" y="0"/>
                                </a:moveTo>
                                <a:lnTo>
                                  <a:pt x="1" y="2"/>
                                </a:lnTo>
                                <a:lnTo>
                                  <a:pt x="2" y="5"/>
                                </a:lnTo>
                                <a:lnTo>
                                  <a:pt x="3"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142"/>
                        <wps:cNvSpPr>
                          <a:spLocks/>
                        </wps:cNvSpPr>
                        <wps:spPr bwMode="auto">
                          <a:xfrm>
                            <a:off x="4997" y="1477"/>
                            <a:ext cx="15" cy="11"/>
                          </a:xfrm>
                          <a:custGeom>
                            <a:avLst/>
                            <a:gdLst>
                              <a:gd name="T0" fmla="+- 0 5013 4998"/>
                              <a:gd name="T1" fmla="*/ T0 w 15"/>
                              <a:gd name="T2" fmla="+- 0 1477 1477"/>
                              <a:gd name="T3" fmla="*/ 1477 h 11"/>
                              <a:gd name="T4" fmla="+- 0 5005 4998"/>
                              <a:gd name="T5" fmla="*/ T4 w 15"/>
                              <a:gd name="T6" fmla="+- 0 1480 1477"/>
                              <a:gd name="T7" fmla="*/ 1480 h 11"/>
                              <a:gd name="T8" fmla="+- 0 5000 4998"/>
                              <a:gd name="T9" fmla="*/ T8 w 15"/>
                              <a:gd name="T10" fmla="+- 0 1484 1477"/>
                              <a:gd name="T11" fmla="*/ 1484 h 11"/>
                              <a:gd name="T12" fmla="+- 0 4998 4998"/>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7" y="3"/>
                                </a:lnTo>
                                <a:lnTo>
                                  <a:pt x="2"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Freeform 2143"/>
                        <wps:cNvSpPr>
                          <a:spLocks/>
                        </wps:cNvSpPr>
                        <wps:spPr bwMode="auto">
                          <a:xfrm>
                            <a:off x="5015" y="1365"/>
                            <a:ext cx="62" cy="131"/>
                          </a:xfrm>
                          <a:custGeom>
                            <a:avLst/>
                            <a:gdLst>
                              <a:gd name="T0" fmla="+- 0 5077 5015"/>
                              <a:gd name="T1" fmla="*/ T0 w 62"/>
                              <a:gd name="T2" fmla="+- 0 1365 1365"/>
                              <a:gd name="T3" fmla="*/ 1365 h 131"/>
                              <a:gd name="T4" fmla="+- 0 5022 5015"/>
                              <a:gd name="T5" fmla="*/ T4 w 62"/>
                              <a:gd name="T6" fmla="+- 0 1417 1365"/>
                              <a:gd name="T7" fmla="*/ 1417 h 131"/>
                              <a:gd name="T8" fmla="+- 0 5015 5015"/>
                              <a:gd name="T9" fmla="*/ T8 w 62"/>
                              <a:gd name="T10" fmla="+- 0 1456 1365"/>
                              <a:gd name="T11" fmla="*/ 1456 h 131"/>
                              <a:gd name="T12" fmla="+- 0 5018 5015"/>
                              <a:gd name="T13" fmla="*/ T12 w 62"/>
                              <a:gd name="T14" fmla="+- 0 1476 1365"/>
                              <a:gd name="T15" fmla="*/ 1476 h 131"/>
                              <a:gd name="T16" fmla="+- 0 5025 5015"/>
                              <a:gd name="T17" fmla="*/ T16 w 62"/>
                              <a:gd name="T18" fmla="+- 0 1496 1365"/>
                              <a:gd name="T19" fmla="*/ 1496 h 131"/>
                            </a:gdLst>
                            <a:ahLst/>
                            <a:cxnLst>
                              <a:cxn ang="0">
                                <a:pos x="T1" y="T3"/>
                              </a:cxn>
                              <a:cxn ang="0">
                                <a:pos x="T5" y="T7"/>
                              </a:cxn>
                              <a:cxn ang="0">
                                <a:pos x="T9" y="T11"/>
                              </a:cxn>
                              <a:cxn ang="0">
                                <a:pos x="T13" y="T15"/>
                              </a:cxn>
                              <a:cxn ang="0">
                                <a:pos x="T17" y="T19"/>
                              </a:cxn>
                            </a:cxnLst>
                            <a:rect l="0" t="0" r="r" b="b"/>
                            <a:pathLst>
                              <a:path w="62" h="131">
                                <a:moveTo>
                                  <a:pt x="62" y="0"/>
                                </a:moveTo>
                                <a:lnTo>
                                  <a:pt x="7" y="52"/>
                                </a:lnTo>
                                <a:lnTo>
                                  <a:pt x="0" y="91"/>
                                </a:lnTo>
                                <a:lnTo>
                                  <a:pt x="3" y="111"/>
                                </a:lnTo>
                                <a:lnTo>
                                  <a:pt x="10" y="1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Freeform 2144"/>
                        <wps:cNvSpPr>
                          <a:spLocks/>
                        </wps:cNvSpPr>
                        <wps:spPr bwMode="auto">
                          <a:xfrm>
                            <a:off x="4990" y="1497"/>
                            <a:ext cx="5" cy="14"/>
                          </a:xfrm>
                          <a:custGeom>
                            <a:avLst/>
                            <a:gdLst>
                              <a:gd name="T0" fmla="+- 0 4990 4990"/>
                              <a:gd name="T1" fmla="*/ T0 w 5"/>
                              <a:gd name="T2" fmla="+- 0 1498 1498"/>
                              <a:gd name="T3" fmla="*/ 1498 h 14"/>
                              <a:gd name="T4" fmla="+- 0 4992 4990"/>
                              <a:gd name="T5" fmla="*/ T4 w 5"/>
                              <a:gd name="T6" fmla="+- 0 1502 1498"/>
                              <a:gd name="T7" fmla="*/ 1502 h 14"/>
                              <a:gd name="T8" fmla="+- 0 4993 4990"/>
                              <a:gd name="T9" fmla="*/ T8 w 5"/>
                              <a:gd name="T10" fmla="+- 0 1507 1498"/>
                              <a:gd name="T11" fmla="*/ 1507 h 14"/>
                              <a:gd name="T12" fmla="+- 0 4995 4990"/>
                              <a:gd name="T13" fmla="*/ T12 w 5"/>
                              <a:gd name="T14" fmla="+- 0 1511 1498"/>
                              <a:gd name="T15" fmla="*/ 1511 h 14"/>
                            </a:gdLst>
                            <a:ahLst/>
                            <a:cxnLst>
                              <a:cxn ang="0">
                                <a:pos x="T1" y="T3"/>
                              </a:cxn>
                              <a:cxn ang="0">
                                <a:pos x="T5" y="T7"/>
                              </a:cxn>
                              <a:cxn ang="0">
                                <a:pos x="T9" y="T11"/>
                              </a:cxn>
                              <a:cxn ang="0">
                                <a:pos x="T13" y="T15"/>
                              </a:cxn>
                            </a:cxnLst>
                            <a:rect l="0" t="0" r="r" b="b"/>
                            <a:pathLst>
                              <a:path w="5" h="14">
                                <a:moveTo>
                                  <a:pt x="0" y="0"/>
                                </a:moveTo>
                                <a:lnTo>
                                  <a:pt x="2" y="4"/>
                                </a:lnTo>
                                <a:lnTo>
                                  <a:pt x="3" y="9"/>
                                </a:lnTo>
                                <a:lnTo>
                                  <a:pt x="5"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Freeform 2145"/>
                        <wps:cNvSpPr>
                          <a:spLocks/>
                        </wps:cNvSpPr>
                        <wps:spPr bwMode="auto">
                          <a:xfrm>
                            <a:off x="5241" y="1247"/>
                            <a:ext cx="14" cy="4"/>
                          </a:xfrm>
                          <a:custGeom>
                            <a:avLst/>
                            <a:gdLst>
                              <a:gd name="T0" fmla="+- 0 5255 5241"/>
                              <a:gd name="T1" fmla="*/ T0 w 14"/>
                              <a:gd name="T2" fmla="+- 0 1249 1247"/>
                              <a:gd name="T3" fmla="*/ 1249 h 4"/>
                              <a:gd name="T4" fmla="+- 0 5254 5241"/>
                              <a:gd name="T5" fmla="*/ T4 w 14"/>
                              <a:gd name="T6" fmla="+- 0 1247 1247"/>
                              <a:gd name="T7" fmla="*/ 1247 h 4"/>
                              <a:gd name="T8" fmla="+- 0 5249 5241"/>
                              <a:gd name="T9" fmla="*/ T8 w 14"/>
                              <a:gd name="T10" fmla="+- 0 1248 1247"/>
                              <a:gd name="T11" fmla="*/ 1248 h 4"/>
                              <a:gd name="T12" fmla="+- 0 5241 5241"/>
                              <a:gd name="T13" fmla="*/ T12 w 14"/>
                              <a:gd name="T14" fmla="+- 0 1250 1247"/>
                              <a:gd name="T15" fmla="*/ 1250 h 4"/>
                            </a:gdLst>
                            <a:ahLst/>
                            <a:cxnLst>
                              <a:cxn ang="0">
                                <a:pos x="T1" y="T3"/>
                              </a:cxn>
                              <a:cxn ang="0">
                                <a:pos x="T5" y="T7"/>
                              </a:cxn>
                              <a:cxn ang="0">
                                <a:pos x="T9" y="T11"/>
                              </a:cxn>
                              <a:cxn ang="0">
                                <a:pos x="T13" y="T15"/>
                              </a:cxn>
                            </a:cxnLst>
                            <a:rect l="0" t="0" r="r" b="b"/>
                            <a:pathLst>
                              <a:path w="14" h="4">
                                <a:moveTo>
                                  <a:pt x="14" y="2"/>
                                </a:moveTo>
                                <a:lnTo>
                                  <a:pt x="13" y="0"/>
                                </a:lnTo>
                                <a:lnTo>
                                  <a:pt x="8" y="1"/>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7" name="Freeform 2146"/>
                        <wps:cNvSpPr>
                          <a:spLocks/>
                        </wps:cNvSpPr>
                        <wps:spPr bwMode="auto">
                          <a:xfrm>
                            <a:off x="5218" y="1250"/>
                            <a:ext cx="29" cy="58"/>
                          </a:xfrm>
                          <a:custGeom>
                            <a:avLst/>
                            <a:gdLst>
                              <a:gd name="T0" fmla="+- 0 5218 5218"/>
                              <a:gd name="T1" fmla="*/ T0 w 29"/>
                              <a:gd name="T2" fmla="+- 0 1307 1250"/>
                              <a:gd name="T3" fmla="*/ 1307 h 58"/>
                              <a:gd name="T4" fmla="+- 0 5230 5218"/>
                              <a:gd name="T5" fmla="*/ T4 w 29"/>
                              <a:gd name="T6" fmla="+- 0 1304 1250"/>
                              <a:gd name="T7" fmla="*/ 1304 h 58"/>
                              <a:gd name="T8" fmla="+- 0 5238 5218"/>
                              <a:gd name="T9" fmla="*/ T8 w 29"/>
                              <a:gd name="T10" fmla="+- 0 1295 1250"/>
                              <a:gd name="T11" fmla="*/ 1295 h 58"/>
                              <a:gd name="T12" fmla="+- 0 5243 5218"/>
                              <a:gd name="T13" fmla="*/ T12 w 29"/>
                              <a:gd name="T14" fmla="+- 0 1285 1250"/>
                              <a:gd name="T15" fmla="*/ 1285 h 58"/>
                              <a:gd name="T16" fmla="+- 0 5247 5218"/>
                              <a:gd name="T17" fmla="*/ T16 w 29"/>
                              <a:gd name="T18" fmla="+- 0 1274 1250"/>
                              <a:gd name="T19" fmla="*/ 1274 h 58"/>
                              <a:gd name="T20" fmla="+- 0 5246 5218"/>
                              <a:gd name="T21" fmla="*/ T20 w 29"/>
                              <a:gd name="T22" fmla="+- 0 1262 1250"/>
                              <a:gd name="T23" fmla="*/ 1262 h 58"/>
                              <a:gd name="T24" fmla="+- 0 5241 5218"/>
                              <a:gd name="T25" fmla="*/ T24 w 29"/>
                              <a:gd name="T26" fmla="+- 0 1250 1250"/>
                              <a:gd name="T27" fmla="*/ 1250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2" y="54"/>
                                </a:lnTo>
                                <a:lnTo>
                                  <a:pt x="20" y="45"/>
                                </a:lnTo>
                                <a:lnTo>
                                  <a:pt x="25" y="35"/>
                                </a:lnTo>
                                <a:lnTo>
                                  <a:pt x="29" y="24"/>
                                </a:lnTo>
                                <a:lnTo>
                                  <a:pt x="28" y="12"/>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Freeform 2147"/>
                        <wps:cNvSpPr>
                          <a:spLocks/>
                        </wps:cNvSpPr>
                        <wps:spPr bwMode="auto">
                          <a:xfrm>
                            <a:off x="5218" y="1307"/>
                            <a:ext cx="3" cy="7"/>
                          </a:xfrm>
                          <a:custGeom>
                            <a:avLst/>
                            <a:gdLst>
                              <a:gd name="T0" fmla="+- 0 5221 5218"/>
                              <a:gd name="T1" fmla="*/ T0 w 3"/>
                              <a:gd name="T2" fmla="+- 0 1314 1307"/>
                              <a:gd name="T3" fmla="*/ 1314 h 7"/>
                              <a:gd name="T4" fmla="+- 0 5220 5218"/>
                              <a:gd name="T5" fmla="*/ T4 w 3"/>
                              <a:gd name="T6" fmla="+- 0 1312 1307"/>
                              <a:gd name="T7" fmla="*/ 1312 h 7"/>
                              <a:gd name="T8" fmla="+- 0 5219 5218"/>
                              <a:gd name="T9" fmla="*/ T8 w 3"/>
                              <a:gd name="T10" fmla="+- 0 1310 1307"/>
                              <a:gd name="T11" fmla="*/ 1310 h 7"/>
                              <a:gd name="T12" fmla="+- 0 5218 5218"/>
                              <a:gd name="T13" fmla="*/ T12 w 3"/>
                              <a:gd name="T14" fmla="+- 0 1307 1307"/>
                              <a:gd name="T15" fmla="*/ 1307 h 7"/>
                            </a:gdLst>
                            <a:ahLst/>
                            <a:cxnLst>
                              <a:cxn ang="0">
                                <a:pos x="T1" y="T3"/>
                              </a:cxn>
                              <a:cxn ang="0">
                                <a:pos x="T5" y="T7"/>
                              </a:cxn>
                              <a:cxn ang="0">
                                <a:pos x="T9" y="T11"/>
                              </a:cxn>
                              <a:cxn ang="0">
                                <a:pos x="T13" y="T15"/>
                              </a:cxn>
                            </a:cxnLst>
                            <a:rect l="0" t="0" r="r" b="b"/>
                            <a:pathLst>
                              <a:path w="3" h="7">
                                <a:moveTo>
                                  <a:pt x="3" y="7"/>
                                </a:moveTo>
                                <a:lnTo>
                                  <a:pt x="2" y="5"/>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Freeform 2148"/>
                        <wps:cNvSpPr>
                          <a:spLocks/>
                        </wps:cNvSpPr>
                        <wps:spPr bwMode="auto">
                          <a:xfrm>
                            <a:off x="4858" y="1518"/>
                            <a:ext cx="36" cy="21"/>
                          </a:xfrm>
                          <a:custGeom>
                            <a:avLst/>
                            <a:gdLst>
                              <a:gd name="T0" fmla="+- 0 4859 4859"/>
                              <a:gd name="T1" fmla="*/ T0 w 36"/>
                              <a:gd name="T2" fmla="+- 0 1538 1518"/>
                              <a:gd name="T3" fmla="*/ 1538 h 21"/>
                              <a:gd name="T4" fmla="+- 0 4870 4859"/>
                              <a:gd name="T5" fmla="*/ T4 w 36"/>
                              <a:gd name="T6" fmla="+- 0 1534 1518"/>
                              <a:gd name="T7" fmla="*/ 1534 h 21"/>
                              <a:gd name="T8" fmla="+- 0 4880 4859"/>
                              <a:gd name="T9" fmla="*/ T8 w 36"/>
                              <a:gd name="T10" fmla="+- 0 1529 1518"/>
                              <a:gd name="T11" fmla="*/ 1529 h 21"/>
                              <a:gd name="T12" fmla="+- 0 4889 4859"/>
                              <a:gd name="T13" fmla="*/ T12 w 36"/>
                              <a:gd name="T14" fmla="+- 0 1523 1518"/>
                              <a:gd name="T15" fmla="*/ 1523 h 21"/>
                              <a:gd name="T16" fmla="+- 0 4894 4859"/>
                              <a:gd name="T17" fmla="*/ T16 w 36"/>
                              <a:gd name="T18" fmla="+- 0 1518 1518"/>
                              <a:gd name="T19" fmla="*/ 1518 h 21"/>
                            </a:gdLst>
                            <a:ahLst/>
                            <a:cxnLst>
                              <a:cxn ang="0">
                                <a:pos x="T1" y="T3"/>
                              </a:cxn>
                              <a:cxn ang="0">
                                <a:pos x="T5" y="T7"/>
                              </a:cxn>
                              <a:cxn ang="0">
                                <a:pos x="T9" y="T11"/>
                              </a:cxn>
                              <a:cxn ang="0">
                                <a:pos x="T13" y="T15"/>
                              </a:cxn>
                              <a:cxn ang="0">
                                <a:pos x="T17" y="T19"/>
                              </a:cxn>
                            </a:cxnLst>
                            <a:rect l="0" t="0" r="r" b="b"/>
                            <a:pathLst>
                              <a:path w="36" h="21">
                                <a:moveTo>
                                  <a:pt x="0" y="20"/>
                                </a:moveTo>
                                <a:lnTo>
                                  <a:pt x="11" y="16"/>
                                </a:lnTo>
                                <a:lnTo>
                                  <a:pt x="21" y="11"/>
                                </a:lnTo>
                                <a:lnTo>
                                  <a:pt x="30" y="5"/>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Freeform 2149"/>
                        <wps:cNvSpPr>
                          <a:spLocks/>
                        </wps:cNvSpPr>
                        <wps:spPr bwMode="auto">
                          <a:xfrm>
                            <a:off x="4861" y="1521"/>
                            <a:ext cx="24" cy="14"/>
                          </a:xfrm>
                          <a:custGeom>
                            <a:avLst/>
                            <a:gdLst>
                              <a:gd name="T0" fmla="+- 0 4861 4861"/>
                              <a:gd name="T1" fmla="*/ T0 w 24"/>
                              <a:gd name="T2" fmla="+- 0 1535 1522"/>
                              <a:gd name="T3" fmla="*/ 1535 h 14"/>
                              <a:gd name="T4" fmla="+- 0 4871 4861"/>
                              <a:gd name="T5" fmla="*/ T4 w 24"/>
                              <a:gd name="T6" fmla="+- 0 1531 1522"/>
                              <a:gd name="T7" fmla="*/ 1531 h 14"/>
                              <a:gd name="T8" fmla="+- 0 4881 4861"/>
                              <a:gd name="T9" fmla="*/ T8 w 24"/>
                              <a:gd name="T10" fmla="+- 0 1525 1522"/>
                              <a:gd name="T11" fmla="*/ 1525 h 14"/>
                              <a:gd name="T12" fmla="+- 0 4884 4861"/>
                              <a:gd name="T13" fmla="*/ T12 w 24"/>
                              <a:gd name="T14" fmla="+- 0 1522 1522"/>
                              <a:gd name="T15" fmla="*/ 1522 h 14"/>
                            </a:gdLst>
                            <a:ahLst/>
                            <a:cxnLst>
                              <a:cxn ang="0">
                                <a:pos x="T1" y="T3"/>
                              </a:cxn>
                              <a:cxn ang="0">
                                <a:pos x="T5" y="T7"/>
                              </a:cxn>
                              <a:cxn ang="0">
                                <a:pos x="T9" y="T11"/>
                              </a:cxn>
                              <a:cxn ang="0">
                                <a:pos x="T13" y="T15"/>
                              </a:cxn>
                            </a:cxnLst>
                            <a:rect l="0" t="0" r="r" b="b"/>
                            <a:pathLst>
                              <a:path w="24" h="14">
                                <a:moveTo>
                                  <a:pt x="0" y="13"/>
                                </a:moveTo>
                                <a:lnTo>
                                  <a:pt x="10" y="9"/>
                                </a:lnTo>
                                <a:lnTo>
                                  <a:pt x="20" y="3"/>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2150"/>
                        <wps:cNvSpPr>
                          <a:spLocks/>
                        </wps:cNvSpPr>
                        <wps:spPr bwMode="auto">
                          <a:xfrm>
                            <a:off x="4795" y="1529"/>
                            <a:ext cx="36" cy="19"/>
                          </a:xfrm>
                          <a:custGeom>
                            <a:avLst/>
                            <a:gdLst>
                              <a:gd name="T0" fmla="+- 0 4796 4796"/>
                              <a:gd name="T1" fmla="*/ T0 w 36"/>
                              <a:gd name="T2" fmla="+- 0 1529 1529"/>
                              <a:gd name="T3" fmla="*/ 1529 h 19"/>
                              <a:gd name="T4" fmla="+- 0 4825 4796"/>
                              <a:gd name="T5" fmla="*/ T4 w 36"/>
                              <a:gd name="T6" fmla="+- 0 1548 1529"/>
                              <a:gd name="T7" fmla="*/ 1548 h 19"/>
                              <a:gd name="T8" fmla="+- 0 4831 4796"/>
                              <a:gd name="T9" fmla="*/ T8 w 36"/>
                              <a:gd name="T10" fmla="+- 0 1545 1529"/>
                              <a:gd name="T11" fmla="*/ 1545 h 19"/>
                            </a:gdLst>
                            <a:ahLst/>
                            <a:cxnLst>
                              <a:cxn ang="0">
                                <a:pos x="T1" y="T3"/>
                              </a:cxn>
                              <a:cxn ang="0">
                                <a:pos x="T5" y="T7"/>
                              </a:cxn>
                              <a:cxn ang="0">
                                <a:pos x="T9" y="T11"/>
                              </a:cxn>
                            </a:cxnLst>
                            <a:rect l="0" t="0" r="r" b="b"/>
                            <a:pathLst>
                              <a:path w="36" h="19">
                                <a:moveTo>
                                  <a:pt x="0" y="0"/>
                                </a:moveTo>
                                <a:lnTo>
                                  <a:pt x="29" y="19"/>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Freeform 2151"/>
                        <wps:cNvSpPr>
                          <a:spLocks/>
                        </wps:cNvSpPr>
                        <wps:spPr bwMode="auto">
                          <a:xfrm>
                            <a:off x="4793" y="1533"/>
                            <a:ext cx="36" cy="19"/>
                          </a:xfrm>
                          <a:custGeom>
                            <a:avLst/>
                            <a:gdLst>
                              <a:gd name="T0" fmla="+- 0 4793 4793"/>
                              <a:gd name="T1" fmla="*/ T0 w 36"/>
                              <a:gd name="T2" fmla="+- 0 1533 1533"/>
                              <a:gd name="T3" fmla="*/ 1533 h 19"/>
                              <a:gd name="T4" fmla="+- 0 4796 4793"/>
                              <a:gd name="T5" fmla="*/ T4 w 36"/>
                              <a:gd name="T6" fmla="+- 0 1540 1533"/>
                              <a:gd name="T7" fmla="*/ 1540 h 19"/>
                              <a:gd name="T8" fmla="+- 0 4801 4793"/>
                              <a:gd name="T9" fmla="*/ T8 w 36"/>
                              <a:gd name="T10" fmla="+- 0 1545 1533"/>
                              <a:gd name="T11" fmla="*/ 1545 h 19"/>
                              <a:gd name="T12" fmla="+- 0 4808 4793"/>
                              <a:gd name="T13" fmla="*/ T12 w 36"/>
                              <a:gd name="T14" fmla="+- 0 1548 1533"/>
                              <a:gd name="T15" fmla="*/ 1548 h 19"/>
                              <a:gd name="T16" fmla="+- 0 4814 4793"/>
                              <a:gd name="T17" fmla="*/ T16 w 36"/>
                              <a:gd name="T18" fmla="+- 0 1551 1533"/>
                              <a:gd name="T19" fmla="*/ 1551 h 19"/>
                              <a:gd name="T20" fmla="+- 0 4822 4793"/>
                              <a:gd name="T21" fmla="*/ T20 w 36"/>
                              <a:gd name="T22" fmla="+- 0 1551 1533"/>
                              <a:gd name="T23" fmla="*/ 1551 h 19"/>
                              <a:gd name="T24" fmla="+- 0 4828 4793"/>
                              <a:gd name="T25" fmla="*/ T24 w 36"/>
                              <a:gd name="T26" fmla="+- 0 1549 1533"/>
                              <a:gd name="T27" fmla="*/ 1549 h 19"/>
                            </a:gdLst>
                            <a:ahLst/>
                            <a:cxnLst>
                              <a:cxn ang="0">
                                <a:pos x="T1" y="T3"/>
                              </a:cxn>
                              <a:cxn ang="0">
                                <a:pos x="T5" y="T7"/>
                              </a:cxn>
                              <a:cxn ang="0">
                                <a:pos x="T9" y="T11"/>
                              </a:cxn>
                              <a:cxn ang="0">
                                <a:pos x="T13" y="T15"/>
                              </a:cxn>
                              <a:cxn ang="0">
                                <a:pos x="T17" y="T19"/>
                              </a:cxn>
                              <a:cxn ang="0">
                                <a:pos x="T21" y="T23"/>
                              </a:cxn>
                              <a:cxn ang="0">
                                <a:pos x="T25" y="T27"/>
                              </a:cxn>
                            </a:cxnLst>
                            <a:rect l="0" t="0" r="r" b="b"/>
                            <a:pathLst>
                              <a:path w="36" h="19">
                                <a:moveTo>
                                  <a:pt x="0" y="0"/>
                                </a:moveTo>
                                <a:lnTo>
                                  <a:pt x="3" y="7"/>
                                </a:lnTo>
                                <a:lnTo>
                                  <a:pt x="8" y="12"/>
                                </a:lnTo>
                                <a:lnTo>
                                  <a:pt x="15" y="15"/>
                                </a:lnTo>
                                <a:lnTo>
                                  <a:pt x="21" y="18"/>
                                </a:lnTo>
                                <a:lnTo>
                                  <a:pt x="29" y="18"/>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Freeform 2152"/>
                        <wps:cNvSpPr>
                          <a:spLocks/>
                        </wps:cNvSpPr>
                        <wps:spPr bwMode="auto">
                          <a:xfrm>
                            <a:off x="5639" y="1500"/>
                            <a:ext cx="2" cy="2"/>
                          </a:xfrm>
                          <a:custGeom>
                            <a:avLst/>
                            <a:gdLst>
                              <a:gd name="T0" fmla="+- 0 5640 5640"/>
                              <a:gd name="T1" fmla="*/ T0 w 2"/>
                              <a:gd name="T2" fmla="+- 0 1501 1500"/>
                              <a:gd name="T3" fmla="*/ 1501 h 2"/>
                              <a:gd name="T4" fmla="+- 0 5640 5640"/>
                              <a:gd name="T5" fmla="*/ T4 w 2"/>
                              <a:gd name="T6" fmla="+- 0 1501 1500"/>
                              <a:gd name="T7" fmla="*/ 1501 h 2"/>
                              <a:gd name="T8" fmla="+- 0 5641 5640"/>
                              <a:gd name="T9" fmla="*/ T8 w 2"/>
                              <a:gd name="T10" fmla="+- 0 1501 1500"/>
                              <a:gd name="T11" fmla="*/ 1501 h 2"/>
                              <a:gd name="T12" fmla="+- 0 5641 5640"/>
                              <a:gd name="T13" fmla="*/ T12 w 2"/>
                              <a:gd name="T14" fmla="+- 0 1500 1500"/>
                              <a:gd name="T15" fmla="*/ 1500 h 2"/>
                            </a:gdLst>
                            <a:ahLst/>
                            <a:cxnLst>
                              <a:cxn ang="0">
                                <a:pos x="T1" y="T3"/>
                              </a:cxn>
                              <a:cxn ang="0">
                                <a:pos x="T5" y="T7"/>
                              </a:cxn>
                              <a:cxn ang="0">
                                <a:pos x="T9" y="T11"/>
                              </a:cxn>
                              <a:cxn ang="0">
                                <a:pos x="T13" y="T15"/>
                              </a:cxn>
                            </a:cxnLst>
                            <a:rect l="0" t="0" r="r" b="b"/>
                            <a:pathLst>
                              <a:path w="2" h="2">
                                <a:moveTo>
                                  <a:pt x="0" y="1"/>
                                </a:moveTo>
                                <a:lnTo>
                                  <a:pt x="0" y="1"/>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 name="Freeform 2153"/>
                        <wps:cNvSpPr>
                          <a:spLocks/>
                        </wps:cNvSpPr>
                        <wps:spPr bwMode="auto">
                          <a:xfrm>
                            <a:off x="5641" y="1480"/>
                            <a:ext cx="28" cy="20"/>
                          </a:xfrm>
                          <a:custGeom>
                            <a:avLst/>
                            <a:gdLst>
                              <a:gd name="T0" fmla="+- 0 5641 5641"/>
                              <a:gd name="T1" fmla="*/ T0 w 28"/>
                              <a:gd name="T2" fmla="+- 0 1500 1480"/>
                              <a:gd name="T3" fmla="*/ 1500 h 20"/>
                              <a:gd name="T4" fmla="+- 0 5652 5641"/>
                              <a:gd name="T5" fmla="*/ T4 w 28"/>
                              <a:gd name="T6" fmla="+- 0 1496 1480"/>
                              <a:gd name="T7" fmla="*/ 1496 h 20"/>
                              <a:gd name="T8" fmla="+- 0 5662 5641"/>
                              <a:gd name="T9" fmla="*/ T8 w 28"/>
                              <a:gd name="T10" fmla="+- 0 1489 1480"/>
                              <a:gd name="T11" fmla="*/ 1489 h 20"/>
                              <a:gd name="T12" fmla="+- 0 5668 5641"/>
                              <a:gd name="T13" fmla="*/ T12 w 28"/>
                              <a:gd name="T14" fmla="+- 0 1480 1480"/>
                              <a:gd name="T15" fmla="*/ 1480 h 20"/>
                            </a:gdLst>
                            <a:ahLst/>
                            <a:cxnLst>
                              <a:cxn ang="0">
                                <a:pos x="T1" y="T3"/>
                              </a:cxn>
                              <a:cxn ang="0">
                                <a:pos x="T5" y="T7"/>
                              </a:cxn>
                              <a:cxn ang="0">
                                <a:pos x="T9" y="T11"/>
                              </a:cxn>
                              <a:cxn ang="0">
                                <a:pos x="T13" y="T15"/>
                              </a:cxn>
                            </a:cxnLst>
                            <a:rect l="0" t="0" r="r" b="b"/>
                            <a:pathLst>
                              <a:path w="28" h="20">
                                <a:moveTo>
                                  <a:pt x="0" y="20"/>
                                </a:moveTo>
                                <a:lnTo>
                                  <a:pt x="11" y="16"/>
                                </a:lnTo>
                                <a:lnTo>
                                  <a:pt x="21"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Freeform 2154"/>
                        <wps:cNvSpPr>
                          <a:spLocks/>
                        </wps:cNvSpPr>
                        <wps:spPr bwMode="auto">
                          <a:xfrm>
                            <a:off x="5641" y="1412"/>
                            <a:ext cx="29" cy="58"/>
                          </a:xfrm>
                          <a:custGeom>
                            <a:avLst/>
                            <a:gdLst>
                              <a:gd name="T0" fmla="+- 0 5642 5642"/>
                              <a:gd name="T1" fmla="*/ T0 w 29"/>
                              <a:gd name="T2" fmla="+- 0 1470 1413"/>
                              <a:gd name="T3" fmla="*/ 1470 h 58"/>
                              <a:gd name="T4" fmla="+- 0 5653 5642"/>
                              <a:gd name="T5" fmla="*/ T4 w 29"/>
                              <a:gd name="T6" fmla="+- 0 1466 1413"/>
                              <a:gd name="T7" fmla="*/ 1466 h 58"/>
                              <a:gd name="T8" fmla="+- 0 5662 5642"/>
                              <a:gd name="T9" fmla="*/ T8 w 29"/>
                              <a:gd name="T10" fmla="+- 0 1458 1413"/>
                              <a:gd name="T11" fmla="*/ 1458 h 58"/>
                              <a:gd name="T12" fmla="+- 0 5666 5642"/>
                              <a:gd name="T13" fmla="*/ T12 w 29"/>
                              <a:gd name="T14" fmla="+- 0 1447 1413"/>
                              <a:gd name="T15" fmla="*/ 1447 h 58"/>
                              <a:gd name="T16" fmla="+- 0 5670 5642"/>
                              <a:gd name="T17" fmla="*/ T16 w 29"/>
                              <a:gd name="T18" fmla="+- 0 1437 1413"/>
                              <a:gd name="T19" fmla="*/ 1437 h 58"/>
                              <a:gd name="T20" fmla="+- 0 5670 5642"/>
                              <a:gd name="T21" fmla="*/ T20 w 29"/>
                              <a:gd name="T22" fmla="+- 0 1424 1413"/>
                              <a:gd name="T23" fmla="*/ 1424 h 58"/>
                              <a:gd name="T24" fmla="+- 0 5664 5642"/>
                              <a:gd name="T25" fmla="*/ T24 w 29"/>
                              <a:gd name="T26" fmla="+- 0 1413 1413"/>
                              <a:gd name="T27" fmla="*/ 1413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1" y="53"/>
                                </a:lnTo>
                                <a:lnTo>
                                  <a:pt x="20" y="45"/>
                                </a:lnTo>
                                <a:lnTo>
                                  <a:pt x="24" y="34"/>
                                </a:lnTo>
                                <a:lnTo>
                                  <a:pt x="28" y="24"/>
                                </a:lnTo>
                                <a:lnTo>
                                  <a:pt x="28" y="11"/>
                                </a:lnTo>
                                <a:lnTo>
                                  <a:pt x="2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Freeform 2155"/>
                        <wps:cNvSpPr>
                          <a:spLocks/>
                        </wps:cNvSpPr>
                        <wps:spPr bwMode="auto">
                          <a:xfrm>
                            <a:off x="5644" y="1475"/>
                            <a:ext cx="28" cy="20"/>
                          </a:xfrm>
                          <a:custGeom>
                            <a:avLst/>
                            <a:gdLst>
                              <a:gd name="T0" fmla="+- 0 5645 5645"/>
                              <a:gd name="T1" fmla="*/ T0 w 28"/>
                              <a:gd name="T2" fmla="+- 0 1495 1476"/>
                              <a:gd name="T3" fmla="*/ 1495 h 20"/>
                              <a:gd name="T4" fmla="+- 0 5656 5645"/>
                              <a:gd name="T5" fmla="*/ T4 w 28"/>
                              <a:gd name="T6" fmla="+- 0 1492 1476"/>
                              <a:gd name="T7" fmla="*/ 1492 h 20"/>
                              <a:gd name="T8" fmla="+- 0 5665 5645"/>
                              <a:gd name="T9" fmla="*/ T8 w 28"/>
                              <a:gd name="T10" fmla="+- 0 1485 1476"/>
                              <a:gd name="T11" fmla="*/ 1485 h 20"/>
                              <a:gd name="T12" fmla="+- 0 5672 5645"/>
                              <a:gd name="T13" fmla="*/ T12 w 28"/>
                              <a:gd name="T14" fmla="+- 0 1476 1476"/>
                              <a:gd name="T15" fmla="*/ 1476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Freeform 2156"/>
                        <wps:cNvSpPr>
                          <a:spLocks/>
                        </wps:cNvSpPr>
                        <wps:spPr bwMode="auto">
                          <a:xfrm>
                            <a:off x="5641" y="1470"/>
                            <a:ext cx="5" cy="26"/>
                          </a:xfrm>
                          <a:custGeom>
                            <a:avLst/>
                            <a:gdLst>
                              <a:gd name="T0" fmla="+- 0 5645 5642"/>
                              <a:gd name="T1" fmla="*/ T0 w 5"/>
                              <a:gd name="T2" fmla="+- 0 1495 1470"/>
                              <a:gd name="T3" fmla="*/ 1495 h 26"/>
                              <a:gd name="T4" fmla="+- 0 5646 5642"/>
                              <a:gd name="T5" fmla="*/ T4 w 5"/>
                              <a:gd name="T6" fmla="+- 0 1494 1470"/>
                              <a:gd name="T7" fmla="*/ 1494 h 26"/>
                              <a:gd name="T8" fmla="+- 0 5647 5642"/>
                              <a:gd name="T9" fmla="*/ T8 w 5"/>
                              <a:gd name="T10" fmla="+- 0 1490 1470"/>
                              <a:gd name="T11" fmla="*/ 1490 h 26"/>
                              <a:gd name="T12" fmla="+- 0 5646 5642"/>
                              <a:gd name="T13" fmla="*/ T12 w 5"/>
                              <a:gd name="T14" fmla="+- 0 1485 1470"/>
                              <a:gd name="T15" fmla="*/ 1485 h 26"/>
                              <a:gd name="T16" fmla="+- 0 5645 5642"/>
                              <a:gd name="T17" fmla="*/ T16 w 5"/>
                              <a:gd name="T18" fmla="+- 0 1480 1470"/>
                              <a:gd name="T19" fmla="*/ 1480 h 26"/>
                              <a:gd name="T20" fmla="+- 0 5644 5642"/>
                              <a:gd name="T21" fmla="*/ T20 w 5"/>
                              <a:gd name="T22" fmla="+- 0 1475 1470"/>
                              <a:gd name="T23" fmla="*/ 1475 h 26"/>
                              <a:gd name="T24" fmla="+- 0 5642 5642"/>
                              <a:gd name="T25" fmla="*/ T24 w 5"/>
                              <a:gd name="T26" fmla="+- 0 1470 1470"/>
                              <a:gd name="T27" fmla="*/ 1470 h 26"/>
                            </a:gdLst>
                            <a:ahLst/>
                            <a:cxnLst>
                              <a:cxn ang="0">
                                <a:pos x="T1" y="T3"/>
                              </a:cxn>
                              <a:cxn ang="0">
                                <a:pos x="T5" y="T7"/>
                              </a:cxn>
                              <a:cxn ang="0">
                                <a:pos x="T9" y="T11"/>
                              </a:cxn>
                              <a:cxn ang="0">
                                <a:pos x="T13" y="T15"/>
                              </a:cxn>
                              <a:cxn ang="0">
                                <a:pos x="T17" y="T19"/>
                              </a:cxn>
                              <a:cxn ang="0">
                                <a:pos x="T21" y="T23"/>
                              </a:cxn>
                              <a:cxn ang="0">
                                <a:pos x="T25" y="T27"/>
                              </a:cxn>
                            </a:cxnLst>
                            <a:rect l="0" t="0" r="r" b="b"/>
                            <a:pathLst>
                              <a:path w="5" h="26">
                                <a:moveTo>
                                  <a:pt x="3" y="25"/>
                                </a:moveTo>
                                <a:lnTo>
                                  <a:pt x="4" y="24"/>
                                </a:lnTo>
                                <a:lnTo>
                                  <a:pt x="5" y="20"/>
                                </a:lnTo>
                                <a:lnTo>
                                  <a:pt x="4" y="15"/>
                                </a:lnTo>
                                <a:lnTo>
                                  <a:pt x="3" y="10"/>
                                </a:lnTo>
                                <a:lnTo>
                                  <a:pt x="2"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2" name="Freeform 2157"/>
                        <wps:cNvSpPr>
                          <a:spLocks/>
                        </wps:cNvSpPr>
                        <wps:spPr bwMode="auto">
                          <a:xfrm>
                            <a:off x="5664" y="1409"/>
                            <a:ext cx="14" cy="4"/>
                          </a:xfrm>
                          <a:custGeom>
                            <a:avLst/>
                            <a:gdLst>
                              <a:gd name="T0" fmla="+- 0 5678 5664"/>
                              <a:gd name="T1" fmla="*/ T0 w 14"/>
                              <a:gd name="T2" fmla="+- 0 1412 1410"/>
                              <a:gd name="T3" fmla="*/ 1412 h 4"/>
                              <a:gd name="T4" fmla="+- 0 5677 5664"/>
                              <a:gd name="T5" fmla="*/ T4 w 14"/>
                              <a:gd name="T6" fmla="+- 0 1410 1410"/>
                              <a:gd name="T7" fmla="*/ 1410 h 4"/>
                              <a:gd name="T8" fmla="+- 0 5672 5664"/>
                              <a:gd name="T9" fmla="*/ T8 w 14"/>
                              <a:gd name="T10" fmla="+- 0 1410 1410"/>
                              <a:gd name="T11" fmla="*/ 1410 h 4"/>
                              <a:gd name="T12" fmla="+- 0 5664 5664"/>
                              <a:gd name="T13" fmla="*/ T12 w 14"/>
                              <a:gd name="T14" fmla="+- 0 1413 1410"/>
                              <a:gd name="T15" fmla="*/ 1413 h 4"/>
                            </a:gdLst>
                            <a:ahLst/>
                            <a:cxnLst>
                              <a:cxn ang="0">
                                <a:pos x="T1" y="T3"/>
                              </a:cxn>
                              <a:cxn ang="0">
                                <a:pos x="T5" y="T7"/>
                              </a:cxn>
                              <a:cxn ang="0">
                                <a:pos x="T9" y="T11"/>
                              </a:cxn>
                              <a:cxn ang="0">
                                <a:pos x="T13" y="T15"/>
                              </a:cxn>
                            </a:cxnLst>
                            <a:rect l="0" t="0" r="r" b="b"/>
                            <a:pathLst>
                              <a:path w="14" h="4">
                                <a:moveTo>
                                  <a:pt x="14" y="2"/>
                                </a:moveTo>
                                <a:lnTo>
                                  <a:pt x="13" y="0"/>
                                </a:lnTo>
                                <a:lnTo>
                                  <a:pt x="8" y="0"/>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Freeform 2158"/>
                        <wps:cNvSpPr>
                          <a:spLocks/>
                        </wps:cNvSpPr>
                        <wps:spPr bwMode="auto">
                          <a:xfrm>
                            <a:off x="5635" y="1487"/>
                            <a:ext cx="28" cy="20"/>
                          </a:xfrm>
                          <a:custGeom>
                            <a:avLst/>
                            <a:gdLst>
                              <a:gd name="T0" fmla="+- 0 5636 5636"/>
                              <a:gd name="T1" fmla="*/ T0 w 28"/>
                              <a:gd name="T2" fmla="+- 0 1507 1488"/>
                              <a:gd name="T3" fmla="*/ 1507 h 20"/>
                              <a:gd name="T4" fmla="+- 0 5647 5636"/>
                              <a:gd name="T5" fmla="*/ T4 w 28"/>
                              <a:gd name="T6" fmla="+- 0 1504 1488"/>
                              <a:gd name="T7" fmla="*/ 1504 h 20"/>
                              <a:gd name="T8" fmla="+- 0 5656 5636"/>
                              <a:gd name="T9" fmla="*/ T8 w 28"/>
                              <a:gd name="T10" fmla="+- 0 1497 1488"/>
                              <a:gd name="T11" fmla="*/ 1497 h 20"/>
                              <a:gd name="T12" fmla="+- 0 5663 5636"/>
                              <a:gd name="T13" fmla="*/ T12 w 28"/>
                              <a:gd name="T14" fmla="+- 0 1488 1488"/>
                              <a:gd name="T15" fmla="*/ 1488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Freeform 2159"/>
                        <wps:cNvSpPr>
                          <a:spLocks/>
                        </wps:cNvSpPr>
                        <wps:spPr bwMode="auto">
                          <a:xfrm>
                            <a:off x="5636" y="1486"/>
                            <a:ext cx="28" cy="20"/>
                          </a:xfrm>
                          <a:custGeom>
                            <a:avLst/>
                            <a:gdLst>
                              <a:gd name="T0" fmla="+- 0 5636 5636"/>
                              <a:gd name="T1" fmla="*/ T0 w 28"/>
                              <a:gd name="T2" fmla="+- 0 1507 1487"/>
                              <a:gd name="T3" fmla="*/ 1507 h 20"/>
                              <a:gd name="T4" fmla="+- 0 5647 5636"/>
                              <a:gd name="T5" fmla="*/ T4 w 28"/>
                              <a:gd name="T6" fmla="+- 0 1503 1487"/>
                              <a:gd name="T7" fmla="*/ 1503 h 20"/>
                              <a:gd name="T8" fmla="+- 0 5657 5636"/>
                              <a:gd name="T9" fmla="*/ T8 w 28"/>
                              <a:gd name="T10" fmla="+- 0 1496 1487"/>
                              <a:gd name="T11" fmla="*/ 1496 h 20"/>
                              <a:gd name="T12" fmla="+- 0 5664 5636"/>
                              <a:gd name="T13" fmla="*/ T12 w 28"/>
                              <a:gd name="T14" fmla="+- 0 1487 1487"/>
                              <a:gd name="T15" fmla="*/ 1487 h 20"/>
                            </a:gdLst>
                            <a:ahLst/>
                            <a:cxnLst>
                              <a:cxn ang="0">
                                <a:pos x="T1" y="T3"/>
                              </a:cxn>
                              <a:cxn ang="0">
                                <a:pos x="T5" y="T7"/>
                              </a:cxn>
                              <a:cxn ang="0">
                                <a:pos x="T9" y="T11"/>
                              </a:cxn>
                              <a:cxn ang="0">
                                <a:pos x="T13" y="T15"/>
                              </a:cxn>
                            </a:cxnLst>
                            <a:rect l="0" t="0" r="r" b="b"/>
                            <a:pathLst>
                              <a:path w="28" h="20">
                                <a:moveTo>
                                  <a:pt x="0" y="20"/>
                                </a:moveTo>
                                <a:lnTo>
                                  <a:pt x="11" y="16"/>
                                </a:lnTo>
                                <a:lnTo>
                                  <a:pt x="21" y="9"/>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 name="Freeform 2160"/>
                        <wps:cNvSpPr>
                          <a:spLocks/>
                        </wps:cNvSpPr>
                        <wps:spPr bwMode="auto">
                          <a:xfrm>
                            <a:off x="5389" y="1415"/>
                            <a:ext cx="5" cy="30"/>
                          </a:xfrm>
                          <a:custGeom>
                            <a:avLst/>
                            <a:gdLst>
                              <a:gd name="T0" fmla="+- 0 5392 5390"/>
                              <a:gd name="T1" fmla="*/ T0 w 5"/>
                              <a:gd name="T2" fmla="+- 0 1445 1415"/>
                              <a:gd name="T3" fmla="*/ 1445 h 30"/>
                              <a:gd name="T4" fmla="+- 0 5393 5390"/>
                              <a:gd name="T5" fmla="*/ T4 w 5"/>
                              <a:gd name="T6" fmla="+- 0 1441 1415"/>
                              <a:gd name="T7" fmla="*/ 1441 h 30"/>
                              <a:gd name="T8" fmla="+- 0 5394 5390"/>
                              <a:gd name="T9" fmla="*/ T8 w 5"/>
                              <a:gd name="T10" fmla="+- 0 1438 1415"/>
                              <a:gd name="T11" fmla="*/ 1438 h 30"/>
                              <a:gd name="T12" fmla="+- 0 5394 5390"/>
                              <a:gd name="T13" fmla="*/ T12 w 5"/>
                              <a:gd name="T14" fmla="+- 0 1434 1415"/>
                              <a:gd name="T15" fmla="*/ 1434 h 30"/>
                              <a:gd name="T16" fmla="+- 0 5394 5390"/>
                              <a:gd name="T17" fmla="*/ T16 w 5"/>
                              <a:gd name="T18" fmla="+- 0 1430 1415"/>
                              <a:gd name="T19" fmla="*/ 1430 h 30"/>
                              <a:gd name="T20" fmla="+- 0 5394 5390"/>
                              <a:gd name="T21" fmla="*/ T20 w 5"/>
                              <a:gd name="T22" fmla="+- 0 1426 1415"/>
                              <a:gd name="T23" fmla="*/ 1426 h 30"/>
                              <a:gd name="T24" fmla="+- 0 5393 5390"/>
                              <a:gd name="T25" fmla="*/ T24 w 5"/>
                              <a:gd name="T26" fmla="+- 0 1422 1415"/>
                              <a:gd name="T27" fmla="*/ 1422 h 30"/>
                              <a:gd name="T28" fmla="+- 0 5392 5390"/>
                              <a:gd name="T29" fmla="*/ T28 w 5"/>
                              <a:gd name="T30" fmla="+- 0 1419 1415"/>
                              <a:gd name="T31" fmla="*/ 1419 h 30"/>
                              <a:gd name="T32" fmla="+- 0 5391 5390"/>
                              <a:gd name="T33" fmla="*/ T32 w 5"/>
                              <a:gd name="T34" fmla="+- 0 1417 1415"/>
                              <a:gd name="T35" fmla="*/ 1417 h 30"/>
                              <a:gd name="T36" fmla="+- 0 5390 5390"/>
                              <a:gd name="T37" fmla="*/ T36 w 5"/>
                              <a:gd name="T38" fmla="+- 0 1415 1415"/>
                              <a:gd name="T39" fmla="*/ 14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0">
                                <a:moveTo>
                                  <a:pt x="2" y="30"/>
                                </a:moveTo>
                                <a:lnTo>
                                  <a:pt x="3" y="26"/>
                                </a:lnTo>
                                <a:lnTo>
                                  <a:pt x="4" y="23"/>
                                </a:lnTo>
                                <a:lnTo>
                                  <a:pt x="4" y="19"/>
                                </a:lnTo>
                                <a:lnTo>
                                  <a:pt x="4" y="15"/>
                                </a:lnTo>
                                <a:lnTo>
                                  <a:pt x="4" y="11"/>
                                </a:lnTo>
                                <a:lnTo>
                                  <a:pt x="3" y="7"/>
                                </a:lnTo>
                                <a:lnTo>
                                  <a:pt x="2" y="4"/>
                                </a:lnTo>
                                <a:lnTo>
                                  <a:pt x="1"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Line 2161"/>
                        <wps:cNvCnPr>
                          <a:cxnSpLocks noChangeShapeType="1"/>
                        </wps:cNvCnPr>
                        <wps:spPr bwMode="auto">
                          <a:xfrm flipV="1">
                            <a:off x="5375" y="1445"/>
                            <a:ext cx="17" cy="5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3" name="Line 2162"/>
                        <wps:cNvCnPr>
                          <a:cxnSpLocks noChangeShapeType="1"/>
                        </wps:cNvCnPr>
                        <wps:spPr bwMode="auto">
                          <a:xfrm flipV="1">
                            <a:off x="5328" y="1550"/>
                            <a:ext cx="3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4" name="Freeform 2163"/>
                        <wps:cNvSpPr>
                          <a:spLocks/>
                        </wps:cNvSpPr>
                        <wps:spPr bwMode="auto">
                          <a:xfrm>
                            <a:off x="5296" y="1283"/>
                            <a:ext cx="38" cy="9"/>
                          </a:xfrm>
                          <a:custGeom>
                            <a:avLst/>
                            <a:gdLst>
                              <a:gd name="T0" fmla="+- 0 5334 5296"/>
                              <a:gd name="T1" fmla="*/ T0 w 38"/>
                              <a:gd name="T2" fmla="+- 0 1291 1283"/>
                              <a:gd name="T3" fmla="*/ 1291 h 9"/>
                              <a:gd name="T4" fmla="+- 0 5333 5296"/>
                              <a:gd name="T5" fmla="*/ T4 w 38"/>
                              <a:gd name="T6" fmla="+- 0 1291 1283"/>
                              <a:gd name="T7" fmla="*/ 1291 h 9"/>
                              <a:gd name="T8" fmla="+- 0 5333 5296"/>
                              <a:gd name="T9" fmla="*/ T8 w 38"/>
                              <a:gd name="T10" fmla="+- 0 1290 1283"/>
                              <a:gd name="T11" fmla="*/ 1290 h 9"/>
                              <a:gd name="T12" fmla="+- 0 5333 5296"/>
                              <a:gd name="T13" fmla="*/ T12 w 38"/>
                              <a:gd name="T14" fmla="+- 0 1290 1283"/>
                              <a:gd name="T15" fmla="*/ 1290 h 9"/>
                              <a:gd name="T16" fmla="+- 0 5332 5296"/>
                              <a:gd name="T17" fmla="*/ T16 w 38"/>
                              <a:gd name="T18" fmla="+- 0 1288 1283"/>
                              <a:gd name="T19" fmla="*/ 1288 h 9"/>
                              <a:gd name="T20" fmla="+- 0 5331 5296"/>
                              <a:gd name="T21" fmla="*/ T20 w 38"/>
                              <a:gd name="T22" fmla="+- 0 1287 1283"/>
                              <a:gd name="T23" fmla="*/ 1287 h 9"/>
                              <a:gd name="T24" fmla="+- 0 5329 5296"/>
                              <a:gd name="T25" fmla="*/ T24 w 38"/>
                              <a:gd name="T26" fmla="+- 0 1286 1283"/>
                              <a:gd name="T27" fmla="*/ 1286 h 9"/>
                              <a:gd name="T28" fmla="+- 0 5328 5296"/>
                              <a:gd name="T29" fmla="*/ T28 w 38"/>
                              <a:gd name="T30" fmla="+- 0 1285 1283"/>
                              <a:gd name="T31" fmla="*/ 1285 h 9"/>
                              <a:gd name="T32" fmla="+- 0 5327 5296"/>
                              <a:gd name="T33" fmla="*/ T32 w 38"/>
                              <a:gd name="T34" fmla="+- 0 1284 1283"/>
                              <a:gd name="T35" fmla="*/ 1284 h 9"/>
                              <a:gd name="T36" fmla="+- 0 5325 5296"/>
                              <a:gd name="T37" fmla="*/ T36 w 38"/>
                              <a:gd name="T38" fmla="+- 0 1284 1283"/>
                              <a:gd name="T39" fmla="*/ 1284 h 9"/>
                              <a:gd name="T40" fmla="+- 0 5324 5296"/>
                              <a:gd name="T41" fmla="*/ T40 w 38"/>
                              <a:gd name="T42" fmla="+- 0 1284 1283"/>
                              <a:gd name="T43" fmla="*/ 1284 h 9"/>
                              <a:gd name="T44" fmla="+- 0 5322 5296"/>
                              <a:gd name="T45" fmla="*/ T44 w 38"/>
                              <a:gd name="T46" fmla="+- 0 1283 1283"/>
                              <a:gd name="T47" fmla="*/ 1283 h 9"/>
                              <a:gd name="T48" fmla="+- 0 5320 5296"/>
                              <a:gd name="T49" fmla="*/ T48 w 38"/>
                              <a:gd name="T50" fmla="+- 0 1283 1283"/>
                              <a:gd name="T51" fmla="*/ 1283 h 9"/>
                              <a:gd name="T52" fmla="+- 0 5318 5296"/>
                              <a:gd name="T53" fmla="*/ T52 w 38"/>
                              <a:gd name="T54" fmla="+- 0 1283 1283"/>
                              <a:gd name="T55" fmla="*/ 1283 h 9"/>
                              <a:gd name="T56" fmla="+- 0 5315 5296"/>
                              <a:gd name="T57" fmla="*/ T56 w 38"/>
                              <a:gd name="T58" fmla="+- 0 1283 1283"/>
                              <a:gd name="T59" fmla="*/ 1283 h 9"/>
                              <a:gd name="T60" fmla="+- 0 5313 5296"/>
                              <a:gd name="T61" fmla="*/ T60 w 38"/>
                              <a:gd name="T62" fmla="+- 0 1284 1283"/>
                              <a:gd name="T63" fmla="*/ 1284 h 9"/>
                              <a:gd name="T64" fmla="+- 0 5309 5296"/>
                              <a:gd name="T65" fmla="*/ T64 w 38"/>
                              <a:gd name="T66" fmla="+- 0 1284 1283"/>
                              <a:gd name="T67" fmla="*/ 1284 h 9"/>
                              <a:gd name="T68" fmla="+- 0 5306 5296"/>
                              <a:gd name="T69" fmla="*/ T68 w 38"/>
                              <a:gd name="T70" fmla="+- 0 1285 1283"/>
                              <a:gd name="T71" fmla="*/ 1285 h 9"/>
                              <a:gd name="T72" fmla="+- 0 5302 5296"/>
                              <a:gd name="T73" fmla="*/ T72 w 38"/>
                              <a:gd name="T74" fmla="+- 0 1286 1283"/>
                              <a:gd name="T75" fmla="*/ 1286 h 9"/>
                              <a:gd name="T76" fmla="+- 0 5300 5296"/>
                              <a:gd name="T77" fmla="*/ T76 w 38"/>
                              <a:gd name="T78" fmla="+- 0 1287 1283"/>
                              <a:gd name="T79" fmla="*/ 1287 h 9"/>
                              <a:gd name="T80" fmla="+- 0 5298 5296"/>
                              <a:gd name="T81" fmla="*/ T80 w 38"/>
                              <a:gd name="T82" fmla="+- 0 1287 1283"/>
                              <a:gd name="T83" fmla="*/ 1287 h 9"/>
                              <a:gd name="T84" fmla="+- 0 5296 5296"/>
                              <a:gd name="T85" fmla="*/ T84 w 38"/>
                              <a:gd name="T86" fmla="+- 0 1288 1283"/>
                              <a:gd name="T87" fmla="*/ 12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 h="9">
                                <a:moveTo>
                                  <a:pt x="38" y="8"/>
                                </a:moveTo>
                                <a:lnTo>
                                  <a:pt x="37" y="8"/>
                                </a:lnTo>
                                <a:lnTo>
                                  <a:pt x="37" y="7"/>
                                </a:lnTo>
                                <a:lnTo>
                                  <a:pt x="36" y="5"/>
                                </a:lnTo>
                                <a:lnTo>
                                  <a:pt x="35" y="4"/>
                                </a:lnTo>
                                <a:lnTo>
                                  <a:pt x="33" y="3"/>
                                </a:lnTo>
                                <a:lnTo>
                                  <a:pt x="32" y="2"/>
                                </a:lnTo>
                                <a:lnTo>
                                  <a:pt x="31" y="1"/>
                                </a:lnTo>
                                <a:lnTo>
                                  <a:pt x="29" y="1"/>
                                </a:lnTo>
                                <a:lnTo>
                                  <a:pt x="28" y="1"/>
                                </a:lnTo>
                                <a:lnTo>
                                  <a:pt x="26" y="0"/>
                                </a:lnTo>
                                <a:lnTo>
                                  <a:pt x="24" y="0"/>
                                </a:lnTo>
                                <a:lnTo>
                                  <a:pt x="22" y="0"/>
                                </a:lnTo>
                                <a:lnTo>
                                  <a:pt x="19" y="0"/>
                                </a:lnTo>
                                <a:lnTo>
                                  <a:pt x="17" y="1"/>
                                </a:lnTo>
                                <a:lnTo>
                                  <a:pt x="13" y="1"/>
                                </a:lnTo>
                                <a:lnTo>
                                  <a:pt x="10" y="2"/>
                                </a:lnTo>
                                <a:lnTo>
                                  <a:pt x="6" y="3"/>
                                </a:lnTo>
                                <a:lnTo>
                                  <a:pt x="4" y="4"/>
                                </a:lnTo>
                                <a:lnTo>
                                  <a:pt x="2" y="4"/>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2164"/>
                        <wps:cNvSpPr>
                          <a:spLocks/>
                        </wps:cNvSpPr>
                        <wps:spPr bwMode="auto">
                          <a:xfrm>
                            <a:off x="5670" y="1411"/>
                            <a:ext cx="14" cy="65"/>
                          </a:xfrm>
                          <a:custGeom>
                            <a:avLst/>
                            <a:gdLst>
                              <a:gd name="T0" fmla="+- 0 5671 5671"/>
                              <a:gd name="T1" fmla="*/ T0 w 14"/>
                              <a:gd name="T2" fmla="+- 0 1476 1412"/>
                              <a:gd name="T3" fmla="*/ 1476 h 65"/>
                              <a:gd name="T4" fmla="+- 0 5682 5671"/>
                              <a:gd name="T5" fmla="*/ T4 w 14"/>
                              <a:gd name="T6" fmla="+- 0 1455 1412"/>
                              <a:gd name="T7" fmla="*/ 1455 h 65"/>
                              <a:gd name="T8" fmla="+- 0 5683 5671"/>
                              <a:gd name="T9" fmla="*/ T8 w 14"/>
                              <a:gd name="T10" fmla="+- 0 1450 1412"/>
                              <a:gd name="T11" fmla="*/ 1450 h 65"/>
                              <a:gd name="T12" fmla="+- 0 5684 5671"/>
                              <a:gd name="T13" fmla="*/ T12 w 14"/>
                              <a:gd name="T14" fmla="+- 0 1444 1412"/>
                              <a:gd name="T15" fmla="*/ 1444 h 65"/>
                              <a:gd name="T16" fmla="+- 0 5684 5671"/>
                              <a:gd name="T17" fmla="*/ T16 w 14"/>
                              <a:gd name="T18" fmla="+- 0 1439 1412"/>
                              <a:gd name="T19" fmla="*/ 1439 h 65"/>
                              <a:gd name="T20" fmla="+- 0 5684 5671"/>
                              <a:gd name="T21" fmla="*/ T20 w 14"/>
                              <a:gd name="T22" fmla="+- 0 1434 1412"/>
                              <a:gd name="T23" fmla="*/ 1434 h 65"/>
                              <a:gd name="T24" fmla="+- 0 5683 5671"/>
                              <a:gd name="T25" fmla="*/ T24 w 14"/>
                              <a:gd name="T26" fmla="+- 0 1428 1412"/>
                              <a:gd name="T27" fmla="*/ 1428 h 65"/>
                              <a:gd name="T28" fmla="+- 0 5682 5671"/>
                              <a:gd name="T29" fmla="*/ T28 w 14"/>
                              <a:gd name="T30" fmla="+- 0 1423 1412"/>
                              <a:gd name="T31" fmla="*/ 1423 h 65"/>
                              <a:gd name="T32" fmla="+- 0 5681 5671"/>
                              <a:gd name="T33" fmla="*/ T32 w 14"/>
                              <a:gd name="T34" fmla="+- 0 1419 1412"/>
                              <a:gd name="T35" fmla="*/ 1419 h 65"/>
                              <a:gd name="T36" fmla="+- 0 5679 5671"/>
                              <a:gd name="T37" fmla="*/ T36 w 14"/>
                              <a:gd name="T38" fmla="+- 0 1415 1412"/>
                              <a:gd name="T39" fmla="*/ 1415 h 65"/>
                              <a:gd name="T40" fmla="+- 0 5678 5671"/>
                              <a:gd name="T41" fmla="*/ T40 w 14"/>
                              <a:gd name="T42" fmla="+- 0 1412 1412"/>
                              <a:gd name="T43" fmla="*/ 141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65">
                                <a:moveTo>
                                  <a:pt x="0" y="64"/>
                                </a:moveTo>
                                <a:lnTo>
                                  <a:pt x="11" y="43"/>
                                </a:lnTo>
                                <a:lnTo>
                                  <a:pt x="12" y="38"/>
                                </a:lnTo>
                                <a:lnTo>
                                  <a:pt x="13" y="32"/>
                                </a:lnTo>
                                <a:lnTo>
                                  <a:pt x="13" y="27"/>
                                </a:lnTo>
                                <a:lnTo>
                                  <a:pt x="13" y="22"/>
                                </a:lnTo>
                                <a:lnTo>
                                  <a:pt x="12" y="16"/>
                                </a:lnTo>
                                <a:lnTo>
                                  <a:pt x="11" y="11"/>
                                </a:lnTo>
                                <a:lnTo>
                                  <a:pt x="10" y="7"/>
                                </a:lnTo>
                                <a:lnTo>
                                  <a:pt x="8"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Freeform 2165"/>
                        <wps:cNvSpPr>
                          <a:spLocks/>
                        </wps:cNvSpPr>
                        <wps:spPr bwMode="auto">
                          <a:xfrm>
                            <a:off x="5639" y="1481"/>
                            <a:ext cx="28" cy="20"/>
                          </a:xfrm>
                          <a:custGeom>
                            <a:avLst/>
                            <a:gdLst>
                              <a:gd name="T0" fmla="+- 0 5640 5640"/>
                              <a:gd name="T1" fmla="*/ T0 w 28"/>
                              <a:gd name="T2" fmla="+- 0 1501 1482"/>
                              <a:gd name="T3" fmla="*/ 1501 h 20"/>
                              <a:gd name="T4" fmla="+- 0 5665 5640"/>
                              <a:gd name="T5" fmla="*/ T4 w 28"/>
                              <a:gd name="T6" fmla="+- 0 1484 1482"/>
                              <a:gd name="T7" fmla="*/ 1484 h 20"/>
                              <a:gd name="T8" fmla="+- 0 5667 5640"/>
                              <a:gd name="T9" fmla="*/ T8 w 28"/>
                              <a:gd name="T10" fmla="+- 0 1482 1482"/>
                              <a:gd name="T11" fmla="*/ 1482 h 20"/>
                            </a:gdLst>
                            <a:ahLst/>
                            <a:cxnLst>
                              <a:cxn ang="0">
                                <a:pos x="T1" y="T3"/>
                              </a:cxn>
                              <a:cxn ang="0">
                                <a:pos x="T5" y="T7"/>
                              </a:cxn>
                              <a:cxn ang="0">
                                <a:pos x="T9" y="T11"/>
                              </a:cxn>
                            </a:cxnLst>
                            <a:rect l="0" t="0" r="r" b="b"/>
                            <a:pathLst>
                              <a:path w="28" h="20">
                                <a:moveTo>
                                  <a:pt x="0" y="19"/>
                                </a:moveTo>
                                <a:lnTo>
                                  <a:pt x="25" y="2"/>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Freeform 2166"/>
                        <wps:cNvSpPr>
                          <a:spLocks/>
                        </wps:cNvSpPr>
                        <wps:spPr bwMode="auto">
                          <a:xfrm>
                            <a:off x="5254" y="1248"/>
                            <a:ext cx="7" cy="55"/>
                          </a:xfrm>
                          <a:custGeom>
                            <a:avLst/>
                            <a:gdLst>
                              <a:gd name="T0" fmla="+- 0 5255 5255"/>
                              <a:gd name="T1" fmla="*/ T0 w 7"/>
                              <a:gd name="T2" fmla="+- 0 1303 1249"/>
                              <a:gd name="T3" fmla="*/ 1303 h 55"/>
                              <a:gd name="T4" fmla="+- 0 5261 5255"/>
                              <a:gd name="T5" fmla="*/ T4 w 7"/>
                              <a:gd name="T6" fmla="+- 0 1276 1249"/>
                              <a:gd name="T7" fmla="*/ 1276 h 55"/>
                              <a:gd name="T8" fmla="+- 0 5261 5255"/>
                              <a:gd name="T9" fmla="*/ T8 w 7"/>
                              <a:gd name="T10" fmla="+- 0 1271 1249"/>
                              <a:gd name="T11" fmla="*/ 1271 h 55"/>
                              <a:gd name="T12" fmla="+- 0 5260 5255"/>
                              <a:gd name="T13" fmla="*/ T12 w 7"/>
                              <a:gd name="T14" fmla="+- 0 1265 1249"/>
                              <a:gd name="T15" fmla="*/ 1265 h 55"/>
                              <a:gd name="T16" fmla="+- 0 5259 5255"/>
                              <a:gd name="T17" fmla="*/ T16 w 7"/>
                              <a:gd name="T18" fmla="+- 0 1260 1249"/>
                              <a:gd name="T19" fmla="*/ 1260 h 55"/>
                              <a:gd name="T20" fmla="+- 0 5258 5255"/>
                              <a:gd name="T21" fmla="*/ T20 w 7"/>
                              <a:gd name="T22" fmla="+- 0 1256 1249"/>
                              <a:gd name="T23" fmla="*/ 1256 h 55"/>
                              <a:gd name="T24" fmla="+- 0 5256 5255"/>
                              <a:gd name="T25" fmla="*/ T24 w 7"/>
                              <a:gd name="T26" fmla="+- 0 1253 1249"/>
                              <a:gd name="T27" fmla="*/ 1253 h 55"/>
                              <a:gd name="T28" fmla="+- 0 5255 5255"/>
                              <a:gd name="T29" fmla="*/ T28 w 7"/>
                              <a:gd name="T30" fmla="+- 0 1249 1249"/>
                              <a:gd name="T31" fmla="*/ 1249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5">
                                <a:moveTo>
                                  <a:pt x="0" y="54"/>
                                </a:moveTo>
                                <a:lnTo>
                                  <a:pt x="6" y="27"/>
                                </a:lnTo>
                                <a:lnTo>
                                  <a:pt x="6" y="22"/>
                                </a:lnTo>
                                <a:lnTo>
                                  <a:pt x="5" y="16"/>
                                </a:lnTo>
                                <a:lnTo>
                                  <a:pt x="4" y="11"/>
                                </a:lnTo>
                                <a:lnTo>
                                  <a:pt x="3" y="7"/>
                                </a:lnTo>
                                <a:lnTo>
                                  <a:pt x="1" y="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2167"/>
                        <wps:cNvCnPr>
                          <a:cxnSpLocks noChangeShapeType="1"/>
                        </wps:cNvCnPr>
                        <wps:spPr bwMode="auto">
                          <a:xfrm flipV="1">
                            <a:off x="5388" y="1433"/>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79" name="Line 2168"/>
                        <wps:cNvCnPr>
                          <a:cxnSpLocks noChangeShapeType="1"/>
                        </wps:cNvCnPr>
                        <wps:spPr bwMode="auto">
                          <a:xfrm>
                            <a:off x="4998" y="148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080" name="Freeform 2169"/>
                        <wps:cNvSpPr>
                          <a:spLocks/>
                        </wps:cNvSpPr>
                        <wps:spPr bwMode="auto">
                          <a:xfrm>
                            <a:off x="5333" y="1550"/>
                            <a:ext cx="25" cy="25"/>
                          </a:xfrm>
                          <a:custGeom>
                            <a:avLst/>
                            <a:gdLst>
                              <a:gd name="T0" fmla="+- 0 5334 5334"/>
                              <a:gd name="T1" fmla="*/ T0 w 25"/>
                              <a:gd name="T2" fmla="+- 0 1574 1550"/>
                              <a:gd name="T3" fmla="*/ 1574 h 25"/>
                              <a:gd name="T4" fmla="+- 0 5357 5334"/>
                              <a:gd name="T5" fmla="*/ T4 w 25"/>
                              <a:gd name="T6" fmla="+- 0 1552 1550"/>
                              <a:gd name="T7" fmla="*/ 1552 h 25"/>
                              <a:gd name="T8" fmla="+- 0 5358 5334"/>
                              <a:gd name="T9" fmla="*/ T8 w 25"/>
                              <a:gd name="T10" fmla="+- 0 1550 1550"/>
                              <a:gd name="T11" fmla="*/ 1550 h 25"/>
                            </a:gdLst>
                            <a:ahLst/>
                            <a:cxnLst>
                              <a:cxn ang="0">
                                <a:pos x="T1" y="T3"/>
                              </a:cxn>
                              <a:cxn ang="0">
                                <a:pos x="T5" y="T7"/>
                              </a:cxn>
                              <a:cxn ang="0">
                                <a:pos x="T9" y="T11"/>
                              </a:cxn>
                            </a:cxnLst>
                            <a:rect l="0" t="0" r="r" b="b"/>
                            <a:pathLst>
                              <a:path w="25" h="25">
                                <a:moveTo>
                                  <a:pt x="0" y="24"/>
                                </a:moveTo>
                                <a:lnTo>
                                  <a:pt x="23" y="2"/>
                                </a:lnTo>
                                <a:lnTo>
                                  <a:pt x="2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Freeform 2170"/>
                        <wps:cNvSpPr>
                          <a:spLocks/>
                        </wps:cNvSpPr>
                        <wps:spPr bwMode="auto">
                          <a:xfrm>
                            <a:off x="5358" y="1500"/>
                            <a:ext cx="17" cy="51"/>
                          </a:xfrm>
                          <a:custGeom>
                            <a:avLst/>
                            <a:gdLst>
                              <a:gd name="T0" fmla="+- 0 5358 5358"/>
                              <a:gd name="T1" fmla="*/ T0 w 17"/>
                              <a:gd name="T2" fmla="+- 0 1550 1500"/>
                              <a:gd name="T3" fmla="*/ 1550 h 51"/>
                              <a:gd name="T4" fmla="+- 0 5373 5358"/>
                              <a:gd name="T5" fmla="*/ T4 w 17"/>
                              <a:gd name="T6" fmla="+- 0 1505 1500"/>
                              <a:gd name="T7" fmla="*/ 1505 h 51"/>
                              <a:gd name="T8" fmla="+- 0 5374 5358"/>
                              <a:gd name="T9" fmla="*/ T8 w 17"/>
                              <a:gd name="T10" fmla="+- 0 1503 1500"/>
                              <a:gd name="T11" fmla="*/ 1503 h 51"/>
                              <a:gd name="T12" fmla="+- 0 5375 5358"/>
                              <a:gd name="T13" fmla="*/ T12 w 17"/>
                              <a:gd name="T14" fmla="+- 0 1500 1500"/>
                              <a:gd name="T15" fmla="*/ 1500 h 51"/>
                            </a:gdLst>
                            <a:ahLst/>
                            <a:cxnLst>
                              <a:cxn ang="0">
                                <a:pos x="T1" y="T3"/>
                              </a:cxn>
                              <a:cxn ang="0">
                                <a:pos x="T5" y="T7"/>
                              </a:cxn>
                              <a:cxn ang="0">
                                <a:pos x="T9" y="T11"/>
                              </a:cxn>
                              <a:cxn ang="0">
                                <a:pos x="T13" y="T15"/>
                              </a:cxn>
                            </a:cxnLst>
                            <a:rect l="0" t="0" r="r" b="b"/>
                            <a:pathLst>
                              <a:path w="17" h="51">
                                <a:moveTo>
                                  <a:pt x="0" y="50"/>
                                </a:moveTo>
                                <a:lnTo>
                                  <a:pt x="15" y="5"/>
                                </a:lnTo>
                                <a:lnTo>
                                  <a:pt x="16" y="3"/>
                                </a:lnTo>
                                <a:lnTo>
                                  <a:pt x="1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Freeform 2171"/>
                        <wps:cNvSpPr>
                          <a:spLocks/>
                        </wps:cNvSpPr>
                        <wps:spPr bwMode="auto">
                          <a:xfrm>
                            <a:off x="5299" y="1644"/>
                            <a:ext cx="29" cy="30"/>
                          </a:xfrm>
                          <a:custGeom>
                            <a:avLst/>
                            <a:gdLst>
                              <a:gd name="T0" fmla="+- 0 5327 5299"/>
                              <a:gd name="T1" fmla="*/ T0 w 29"/>
                              <a:gd name="T2" fmla="+- 0 1645 1645"/>
                              <a:gd name="T3" fmla="*/ 1645 h 30"/>
                              <a:gd name="T4" fmla="+- 0 5327 5299"/>
                              <a:gd name="T5" fmla="*/ T4 w 29"/>
                              <a:gd name="T6" fmla="+- 0 1646 1645"/>
                              <a:gd name="T7" fmla="*/ 1646 h 30"/>
                              <a:gd name="T8" fmla="+- 0 5327 5299"/>
                              <a:gd name="T9" fmla="*/ T8 w 29"/>
                              <a:gd name="T10" fmla="+- 0 1647 1645"/>
                              <a:gd name="T11" fmla="*/ 1647 h 30"/>
                              <a:gd name="T12" fmla="+- 0 5326 5299"/>
                              <a:gd name="T13" fmla="*/ T12 w 29"/>
                              <a:gd name="T14" fmla="+- 0 1648 1645"/>
                              <a:gd name="T15" fmla="*/ 1648 h 30"/>
                              <a:gd name="T16" fmla="+- 0 5322 5299"/>
                              <a:gd name="T17" fmla="*/ T16 w 29"/>
                              <a:gd name="T18" fmla="+- 0 1660 1645"/>
                              <a:gd name="T19" fmla="*/ 1660 h 30"/>
                              <a:gd name="T20" fmla="+- 0 5312 5299"/>
                              <a:gd name="T21" fmla="*/ T20 w 29"/>
                              <a:gd name="T22" fmla="+- 0 1670 1645"/>
                              <a:gd name="T23" fmla="*/ 1670 h 30"/>
                              <a:gd name="T24" fmla="+- 0 5299 5299"/>
                              <a:gd name="T25" fmla="*/ T24 w 29"/>
                              <a:gd name="T26" fmla="+- 0 1674 1645"/>
                              <a:gd name="T27" fmla="*/ 1674 h 30"/>
                            </a:gdLst>
                            <a:ahLst/>
                            <a:cxnLst>
                              <a:cxn ang="0">
                                <a:pos x="T1" y="T3"/>
                              </a:cxn>
                              <a:cxn ang="0">
                                <a:pos x="T5" y="T7"/>
                              </a:cxn>
                              <a:cxn ang="0">
                                <a:pos x="T9" y="T11"/>
                              </a:cxn>
                              <a:cxn ang="0">
                                <a:pos x="T13" y="T15"/>
                              </a:cxn>
                              <a:cxn ang="0">
                                <a:pos x="T17" y="T19"/>
                              </a:cxn>
                              <a:cxn ang="0">
                                <a:pos x="T21" y="T23"/>
                              </a:cxn>
                              <a:cxn ang="0">
                                <a:pos x="T25" y="T27"/>
                              </a:cxn>
                            </a:cxnLst>
                            <a:rect l="0" t="0" r="r" b="b"/>
                            <a:pathLst>
                              <a:path w="29" h="30">
                                <a:moveTo>
                                  <a:pt x="28" y="0"/>
                                </a:moveTo>
                                <a:lnTo>
                                  <a:pt x="28" y="1"/>
                                </a:lnTo>
                                <a:lnTo>
                                  <a:pt x="28" y="2"/>
                                </a:lnTo>
                                <a:lnTo>
                                  <a:pt x="27" y="3"/>
                                </a:lnTo>
                                <a:lnTo>
                                  <a:pt x="23" y="15"/>
                                </a:lnTo>
                                <a:lnTo>
                                  <a:pt x="13" y="25"/>
                                </a:lnTo>
                                <a:lnTo>
                                  <a:pt x="0" y="2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Freeform 2172"/>
                        <wps:cNvSpPr>
                          <a:spLocks/>
                        </wps:cNvSpPr>
                        <wps:spPr bwMode="auto">
                          <a:xfrm>
                            <a:off x="5371" y="1444"/>
                            <a:ext cx="22" cy="22"/>
                          </a:xfrm>
                          <a:custGeom>
                            <a:avLst/>
                            <a:gdLst>
                              <a:gd name="T0" fmla="+- 0 5371 5371"/>
                              <a:gd name="T1" fmla="*/ T0 w 22"/>
                              <a:gd name="T2" fmla="+- 0 1466 1445"/>
                              <a:gd name="T3" fmla="*/ 1466 h 22"/>
                              <a:gd name="T4" fmla="+- 0 5382 5371"/>
                              <a:gd name="T5" fmla="*/ T4 w 22"/>
                              <a:gd name="T6" fmla="+- 0 1462 1445"/>
                              <a:gd name="T7" fmla="*/ 1462 h 22"/>
                              <a:gd name="T8" fmla="+- 0 5391 5371"/>
                              <a:gd name="T9" fmla="*/ T8 w 22"/>
                              <a:gd name="T10" fmla="+- 0 1450 1445"/>
                              <a:gd name="T11" fmla="*/ 1450 h 22"/>
                              <a:gd name="T12" fmla="+- 0 5392 5371"/>
                              <a:gd name="T13" fmla="*/ T12 w 22"/>
                              <a:gd name="T14" fmla="+- 0 1445 1445"/>
                              <a:gd name="T15" fmla="*/ 1445 h 22"/>
                            </a:gdLst>
                            <a:ahLst/>
                            <a:cxnLst>
                              <a:cxn ang="0">
                                <a:pos x="T1" y="T3"/>
                              </a:cxn>
                              <a:cxn ang="0">
                                <a:pos x="T5" y="T7"/>
                              </a:cxn>
                              <a:cxn ang="0">
                                <a:pos x="T9" y="T11"/>
                              </a:cxn>
                              <a:cxn ang="0">
                                <a:pos x="T13" y="T15"/>
                              </a:cxn>
                            </a:cxnLst>
                            <a:rect l="0" t="0" r="r" b="b"/>
                            <a:pathLst>
                              <a:path w="22" h="22">
                                <a:moveTo>
                                  <a:pt x="0" y="21"/>
                                </a:moveTo>
                                <a:lnTo>
                                  <a:pt x="11" y="17"/>
                                </a:lnTo>
                                <a:lnTo>
                                  <a:pt x="20" y="5"/>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 name="Freeform 2173"/>
                        <wps:cNvSpPr>
                          <a:spLocks/>
                        </wps:cNvSpPr>
                        <wps:spPr bwMode="auto">
                          <a:xfrm>
                            <a:off x="5299" y="1574"/>
                            <a:ext cx="35" cy="101"/>
                          </a:xfrm>
                          <a:custGeom>
                            <a:avLst/>
                            <a:gdLst>
                              <a:gd name="T0" fmla="+- 0 5299 5299"/>
                              <a:gd name="T1" fmla="*/ T0 w 35"/>
                              <a:gd name="T2" fmla="+- 0 1674 1574"/>
                              <a:gd name="T3" fmla="*/ 1674 h 101"/>
                              <a:gd name="T4" fmla="+- 0 5307 5299"/>
                              <a:gd name="T5" fmla="*/ T4 w 35"/>
                              <a:gd name="T6" fmla="+- 0 1650 1574"/>
                              <a:gd name="T7" fmla="*/ 1650 h 101"/>
                              <a:gd name="T8" fmla="+- 0 5315 5299"/>
                              <a:gd name="T9" fmla="*/ T8 w 35"/>
                              <a:gd name="T10" fmla="+- 0 1625 1574"/>
                              <a:gd name="T11" fmla="*/ 1625 h 101"/>
                              <a:gd name="T12" fmla="+- 0 5324 5299"/>
                              <a:gd name="T13" fmla="*/ T12 w 35"/>
                              <a:gd name="T14" fmla="+- 0 1600 1574"/>
                              <a:gd name="T15" fmla="*/ 1600 h 101"/>
                              <a:gd name="T16" fmla="+- 0 5334 5299"/>
                              <a:gd name="T17" fmla="*/ T16 w 35"/>
                              <a:gd name="T18" fmla="+- 0 1574 1574"/>
                              <a:gd name="T19" fmla="*/ 1574 h 101"/>
                            </a:gdLst>
                            <a:ahLst/>
                            <a:cxnLst>
                              <a:cxn ang="0">
                                <a:pos x="T1" y="T3"/>
                              </a:cxn>
                              <a:cxn ang="0">
                                <a:pos x="T5" y="T7"/>
                              </a:cxn>
                              <a:cxn ang="0">
                                <a:pos x="T9" y="T11"/>
                              </a:cxn>
                              <a:cxn ang="0">
                                <a:pos x="T13" y="T15"/>
                              </a:cxn>
                              <a:cxn ang="0">
                                <a:pos x="T17" y="T19"/>
                              </a:cxn>
                            </a:cxnLst>
                            <a:rect l="0" t="0" r="r" b="b"/>
                            <a:pathLst>
                              <a:path w="35" h="101">
                                <a:moveTo>
                                  <a:pt x="0" y="100"/>
                                </a:moveTo>
                                <a:lnTo>
                                  <a:pt x="8" y="76"/>
                                </a:lnTo>
                                <a:lnTo>
                                  <a:pt x="16" y="51"/>
                                </a:lnTo>
                                <a:lnTo>
                                  <a:pt x="25" y="26"/>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9" name="Freeform 2174"/>
                        <wps:cNvSpPr>
                          <a:spLocks/>
                        </wps:cNvSpPr>
                        <wps:spPr bwMode="auto">
                          <a:xfrm>
                            <a:off x="5352" y="1465"/>
                            <a:ext cx="19" cy="57"/>
                          </a:xfrm>
                          <a:custGeom>
                            <a:avLst/>
                            <a:gdLst>
                              <a:gd name="T0" fmla="+- 0 5353 5353"/>
                              <a:gd name="T1" fmla="*/ T0 w 19"/>
                              <a:gd name="T2" fmla="+- 0 1522 1466"/>
                              <a:gd name="T3" fmla="*/ 1522 h 57"/>
                              <a:gd name="T4" fmla="+- 0 5358 5353"/>
                              <a:gd name="T5" fmla="*/ T4 w 19"/>
                              <a:gd name="T6" fmla="+- 0 1508 1466"/>
                              <a:gd name="T7" fmla="*/ 1508 h 57"/>
                              <a:gd name="T8" fmla="+- 0 5362 5353"/>
                              <a:gd name="T9" fmla="*/ T8 w 19"/>
                              <a:gd name="T10" fmla="+- 0 1494 1466"/>
                              <a:gd name="T11" fmla="*/ 1494 h 57"/>
                              <a:gd name="T12" fmla="+- 0 5367 5353"/>
                              <a:gd name="T13" fmla="*/ T12 w 19"/>
                              <a:gd name="T14" fmla="+- 0 1480 1466"/>
                              <a:gd name="T15" fmla="*/ 1480 h 57"/>
                              <a:gd name="T16" fmla="+- 0 5371 5353"/>
                              <a:gd name="T17" fmla="*/ T16 w 19"/>
                              <a:gd name="T18" fmla="+- 0 1466 1466"/>
                              <a:gd name="T19" fmla="*/ 1466 h 57"/>
                            </a:gdLst>
                            <a:ahLst/>
                            <a:cxnLst>
                              <a:cxn ang="0">
                                <a:pos x="T1" y="T3"/>
                              </a:cxn>
                              <a:cxn ang="0">
                                <a:pos x="T5" y="T7"/>
                              </a:cxn>
                              <a:cxn ang="0">
                                <a:pos x="T9" y="T11"/>
                              </a:cxn>
                              <a:cxn ang="0">
                                <a:pos x="T13" y="T15"/>
                              </a:cxn>
                              <a:cxn ang="0">
                                <a:pos x="T17" y="T19"/>
                              </a:cxn>
                            </a:cxnLst>
                            <a:rect l="0" t="0" r="r" b="b"/>
                            <a:pathLst>
                              <a:path w="19" h="57">
                                <a:moveTo>
                                  <a:pt x="0" y="56"/>
                                </a:moveTo>
                                <a:lnTo>
                                  <a:pt x="5" y="42"/>
                                </a:lnTo>
                                <a:lnTo>
                                  <a:pt x="9" y="28"/>
                                </a:lnTo>
                                <a:lnTo>
                                  <a:pt x="14" y="14"/>
                                </a:lnTo>
                                <a:lnTo>
                                  <a:pt x="1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0" name="Line 2175"/>
                        <wps:cNvCnPr>
                          <a:cxnSpLocks noChangeShapeType="1"/>
                        </wps:cNvCnPr>
                        <wps:spPr bwMode="auto">
                          <a:xfrm>
                            <a:off x="5388" y="1434"/>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1" name="Freeform 2176"/>
                        <wps:cNvSpPr>
                          <a:spLocks/>
                        </wps:cNvSpPr>
                        <wps:spPr bwMode="auto">
                          <a:xfrm>
                            <a:off x="4997" y="1487"/>
                            <a:ext cx="8" cy="20"/>
                          </a:xfrm>
                          <a:custGeom>
                            <a:avLst/>
                            <a:gdLst>
                              <a:gd name="T0" fmla="+- 0 5005 4998"/>
                              <a:gd name="T1" fmla="*/ T0 w 8"/>
                              <a:gd name="T2" fmla="+- 0 1508 1488"/>
                              <a:gd name="T3" fmla="*/ 1508 h 20"/>
                              <a:gd name="T4" fmla="+- 0 5002 4998"/>
                              <a:gd name="T5" fmla="*/ T4 w 8"/>
                              <a:gd name="T6" fmla="+- 0 1501 1488"/>
                              <a:gd name="T7" fmla="*/ 1501 h 20"/>
                              <a:gd name="T8" fmla="+- 0 5000 4998"/>
                              <a:gd name="T9" fmla="*/ T8 w 8"/>
                              <a:gd name="T10" fmla="+- 0 1494 1488"/>
                              <a:gd name="T11" fmla="*/ 1494 h 20"/>
                              <a:gd name="T12" fmla="+- 0 4998 4998"/>
                              <a:gd name="T13" fmla="*/ T12 w 8"/>
                              <a:gd name="T14" fmla="+- 0 1488 1488"/>
                              <a:gd name="T15" fmla="*/ 1488 h 20"/>
                            </a:gdLst>
                            <a:ahLst/>
                            <a:cxnLst>
                              <a:cxn ang="0">
                                <a:pos x="T1" y="T3"/>
                              </a:cxn>
                              <a:cxn ang="0">
                                <a:pos x="T5" y="T7"/>
                              </a:cxn>
                              <a:cxn ang="0">
                                <a:pos x="T9" y="T11"/>
                              </a:cxn>
                              <a:cxn ang="0">
                                <a:pos x="T13" y="T15"/>
                              </a:cxn>
                            </a:cxnLst>
                            <a:rect l="0" t="0" r="r" b="b"/>
                            <a:pathLst>
                              <a:path w="8" h="20">
                                <a:moveTo>
                                  <a:pt x="7" y="20"/>
                                </a:moveTo>
                                <a:lnTo>
                                  <a:pt x="4" y="13"/>
                                </a:lnTo>
                                <a:lnTo>
                                  <a:pt x="2" y="6"/>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2" name="Freeform 2177"/>
                        <wps:cNvSpPr>
                          <a:spLocks/>
                        </wps:cNvSpPr>
                        <wps:spPr bwMode="auto">
                          <a:xfrm>
                            <a:off x="5352" y="1500"/>
                            <a:ext cx="23" cy="23"/>
                          </a:xfrm>
                          <a:custGeom>
                            <a:avLst/>
                            <a:gdLst>
                              <a:gd name="T0" fmla="+- 0 5375 5353"/>
                              <a:gd name="T1" fmla="*/ T0 w 23"/>
                              <a:gd name="T2" fmla="+- 0 1500 1500"/>
                              <a:gd name="T3" fmla="*/ 1500 h 23"/>
                              <a:gd name="T4" fmla="+- 0 5373 5353"/>
                              <a:gd name="T5" fmla="*/ T4 w 23"/>
                              <a:gd name="T6" fmla="+- 0 1504 1500"/>
                              <a:gd name="T7" fmla="*/ 1504 h 23"/>
                              <a:gd name="T8" fmla="+- 0 5371 5353"/>
                              <a:gd name="T9" fmla="*/ T8 w 23"/>
                              <a:gd name="T10" fmla="+- 0 1508 1500"/>
                              <a:gd name="T11" fmla="*/ 1508 h 23"/>
                              <a:gd name="T12" fmla="+- 0 5368 5353"/>
                              <a:gd name="T13" fmla="*/ T12 w 23"/>
                              <a:gd name="T14" fmla="+- 0 1512 1500"/>
                              <a:gd name="T15" fmla="*/ 1512 h 23"/>
                              <a:gd name="T16" fmla="+- 0 5366 5353"/>
                              <a:gd name="T17" fmla="*/ T16 w 23"/>
                              <a:gd name="T18" fmla="+- 0 1515 1500"/>
                              <a:gd name="T19" fmla="*/ 1515 h 23"/>
                              <a:gd name="T20" fmla="+- 0 5362 5353"/>
                              <a:gd name="T21" fmla="*/ T20 w 23"/>
                              <a:gd name="T22" fmla="+- 0 1518 1500"/>
                              <a:gd name="T23" fmla="*/ 1518 h 23"/>
                              <a:gd name="T24" fmla="+- 0 5358 5353"/>
                              <a:gd name="T25" fmla="*/ T24 w 23"/>
                              <a:gd name="T26" fmla="+- 0 1520 1500"/>
                              <a:gd name="T27" fmla="*/ 1520 h 23"/>
                              <a:gd name="T28" fmla="+- 0 5356 5353"/>
                              <a:gd name="T29" fmla="*/ T28 w 23"/>
                              <a:gd name="T30" fmla="+- 0 1521 1500"/>
                              <a:gd name="T31" fmla="*/ 1521 h 23"/>
                              <a:gd name="T32" fmla="+- 0 5355 5353"/>
                              <a:gd name="T33" fmla="*/ T32 w 23"/>
                              <a:gd name="T34" fmla="+- 0 1522 1500"/>
                              <a:gd name="T35" fmla="*/ 1522 h 23"/>
                              <a:gd name="T36" fmla="+- 0 5353 5353"/>
                              <a:gd name="T37" fmla="*/ T36 w 23"/>
                              <a:gd name="T38" fmla="+- 0 1522 1500"/>
                              <a:gd name="T39" fmla="*/ 152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0"/>
                                </a:moveTo>
                                <a:lnTo>
                                  <a:pt x="20" y="4"/>
                                </a:lnTo>
                                <a:lnTo>
                                  <a:pt x="18" y="8"/>
                                </a:lnTo>
                                <a:lnTo>
                                  <a:pt x="15" y="12"/>
                                </a:lnTo>
                                <a:lnTo>
                                  <a:pt x="13" y="15"/>
                                </a:lnTo>
                                <a:lnTo>
                                  <a:pt x="9" y="18"/>
                                </a:lnTo>
                                <a:lnTo>
                                  <a:pt x="5" y="20"/>
                                </a:lnTo>
                                <a:lnTo>
                                  <a:pt x="3" y="21"/>
                                </a:lnTo>
                                <a:lnTo>
                                  <a:pt x="2" y="22"/>
                                </a:lnTo>
                                <a:lnTo>
                                  <a:pt x="0" y="2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3" name="Line 2178"/>
                        <wps:cNvCnPr>
                          <a:cxnSpLocks noChangeShapeType="1"/>
                        </wps:cNvCnPr>
                        <wps:spPr bwMode="auto">
                          <a:xfrm flipH="1">
                            <a:off x="4040" y="1568"/>
                            <a:ext cx="949" cy="3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4" name="Line 2179"/>
                        <wps:cNvCnPr>
                          <a:cxnSpLocks noChangeShapeType="1"/>
                        </wps:cNvCnPr>
                        <wps:spPr bwMode="auto">
                          <a:xfrm flipH="1">
                            <a:off x="4040" y="1586"/>
                            <a:ext cx="991"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75" name="Picture 21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327" y="921"/>
                            <a:ext cx="43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6" name="Picture 21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117" y="1837"/>
                            <a:ext cx="31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7" name="Line 2182"/>
                        <wps:cNvCnPr>
                          <a:cxnSpLocks noChangeShapeType="1"/>
                        </wps:cNvCnPr>
                        <wps:spPr bwMode="auto">
                          <a:xfrm flipH="1" flipV="1">
                            <a:off x="4667" y="1303"/>
                            <a:ext cx="234"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8" name="Line 2183"/>
                        <wps:cNvCnPr>
                          <a:cxnSpLocks noChangeShapeType="1"/>
                        </wps:cNvCnPr>
                        <wps:spPr bwMode="auto">
                          <a:xfrm flipH="1" flipV="1">
                            <a:off x="4536" y="1344"/>
                            <a:ext cx="35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3279" name="Freeform 2184"/>
                        <wps:cNvSpPr>
                          <a:spLocks/>
                        </wps:cNvSpPr>
                        <wps:spPr bwMode="auto">
                          <a:xfrm>
                            <a:off x="4310" y="888"/>
                            <a:ext cx="453" cy="456"/>
                          </a:xfrm>
                          <a:custGeom>
                            <a:avLst/>
                            <a:gdLst>
                              <a:gd name="T0" fmla="+- 0 4667 4311"/>
                              <a:gd name="T1" fmla="*/ T0 w 453"/>
                              <a:gd name="T2" fmla="+- 0 1303 889"/>
                              <a:gd name="T3" fmla="*/ 1303 h 456"/>
                              <a:gd name="T4" fmla="+- 0 4724 4311"/>
                              <a:gd name="T5" fmla="*/ T4 w 453"/>
                              <a:gd name="T6" fmla="+- 0 1245 889"/>
                              <a:gd name="T7" fmla="*/ 1245 h 456"/>
                              <a:gd name="T8" fmla="+- 0 4757 4311"/>
                              <a:gd name="T9" fmla="*/ T8 w 453"/>
                              <a:gd name="T10" fmla="+- 0 1173 889"/>
                              <a:gd name="T11" fmla="*/ 1173 h 456"/>
                              <a:gd name="T12" fmla="+- 0 4763 4311"/>
                              <a:gd name="T13" fmla="*/ T12 w 453"/>
                              <a:gd name="T14" fmla="+- 0 1094 889"/>
                              <a:gd name="T15" fmla="*/ 1094 h 456"/>
                              <a:gd name="T16" fmla="+- 0 4740 4311"/>
                              <a:gd name="T17" fmla="*/ T16 w 453"/>
                              <a:gd name="T18" fmla="+- 0 1015 889"/>
                              <a:gd name="T19" fmla="*/ 1015 h 456"/>
                              <a:gd name="T20" fmla="+- 0 4692 4311"/>
                              <a:gd name="T21" fmla="*/ T20 w 453"/>
                              <a:gd name="T22" fmla="+- 0 950 889"/>
                              <a:gd name="T23" fmla="*/ 950 h 456"/>
                              <a:gd name="T24" fmla="+- 0 4625 4311"/>
                              <a:gd name="T25" fmla="*/ T24 w 453"/>
                              <a:gd name="T26" fmla="+- 0 907 889"/>
                              <a:gd name="T27" fmla="*/ 907 h 456"/>
                              <a:gd name="T28" fmla="+- 0 4548 4311"/>
                              <a:gd name="T29" fmla="*/ T28 w 453"/>
                              <a:gd name="T30" fmla="+- 0 889 889"/>
                              <a:gd name="T31" fmla="*/ 889 h 456"/>
                              <a:gd name="T32" fmla="+- 0 4467 4311"/>
                              <a:gd name="T33" fmla="*/ T32 w 453"/>
                              <a:gd name="T34" fmla="+- 0 899 889"/>
                              <a:gd name="T35" fmla="*/ 899 h 456"/>
                              <a:gd name="T36" fmla="+- 0 4395 4311"/>
                              <a:gd name="T37" fmla="*/ T36 w 453"/>
                              <a:gd name="T38" fmla="+- 0 937 889"/>
                              <a:gd name="T39" fmla="*/ 937 h 456"/>
                              <a:gd name="T40" fmla="+- 0 4342 4311"/>
                              <a:gd name="T41" fmla="*/ T40 w 453"/>
                              <a:gd name="T42" fmla="+- 0 996 889"/>
                              <a:gd name="T43" fmla="*/ 996 h 456"/>
                              <a:gd name="T44" fmla="+- 0 4313 4311"/>
                              <a:gd name="T45" fmla="*/ T44 w 453"/>
                              <a:gd name="T46" fmla="+- 0 1070 889"/>
                              <a:gd name="T47" fmla="*/ 1070 h 456"/>
                              <a:gd name="T48" fmla="+- 0 4311 4311"/>
                              <a:gd name="T49" fmla="*/ T48 w 453"/>
                              <a:gd name="T50" fmla="+- 0 1151 889"/>
                              <a:gd name="T51" fmla="*/ 1151 h 456"/>
                              <a:gd name="T52" fmla="+- 0 4337 4311"/>
                              <a:gd name="T53" fmla="*/ T52 w 453"/>
                              <a:gd name="T54" fmla="+- 0 1228 889"/>
                              <a:gd name="T55" fmla="*/ 1228 h 456"/>
                              <a:gd name="T56" fmla="+- 0 4388 4311"/>
                              <a:gd name="T57" fmla="*/ T56 w 453"/>
                              <a:gd name="T58" fmla="+- 0 1289 889"/>
                              <a:gd name="T59" fmla="*/ 1289 h 456"/>
                              <a:gd name="T60" fmla="+- 0 4456 4311"/>
                              <a:gd name="T61" fmla="*/ T60 w 453"/>
                              <a:gd name="T62" fmla="+- 0 1330 889"/>
                              <a:gd name="T63" fmla="*/ 1330 h 456"/>
                              <a:gd name="T64" fmla="+- 0 4536 4311"/>
                              <a:gd name="T65" fmla="*/ T64 w 453"/>
                              <a:gd name="T66" fmla="+- 0 1344 889"/>
                              <a:gd name="T67" fmla="*/ 134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3" h="456">
                                <a:moveTo>
                                  <a:pt x="356" y="414"/>
                                </a:moveTo>
                                <a:lnTo>
                                  <a:pt x="413" y="356"/>
                                </a:lnTo>
                                <a:lnTo>
                                  <a:pt x="446" y="284"/>
                                </a:lnTo>
                                <a:lnTo>
                                  <a:pt x="452" y="205"/>
                                </a:lnTo>
                                <a:lnTo>
                                  <a:pt x="429" y="126"/>
                                </a:lnTo>
                                <a:lnTo>
                                  <a:pt x="381" y="61"/>
                                </a:lnTo>
                                <a:lnTo>
                                  <a:pt x="314" y="18"/>
                                </a:lnTo>
                                <a:lnTo>
                                  <a:pt x="237" y="0"/>
                                </a:lnTo>
                                <a:lnTo>
                                  <a:pt x="156" y="10"/>
                                </a:lnTo>
                                <a:lnTo>
                                  <a:pt x="84" y="48"/>
                                </a:lnTo>
                                <a:lnTo>
                                  <a:pt x="31" y="107"/>
                                </a:lnTo>
                                <a:lnTo>
                                  <a:pt x="2" y="181"/>
                                </a:lnTo>
                                <a:lnTo>
                                  <a:pt x="0" y="262"/>
                                </a:lnTo>
                                <a:lnTo>
                                  <a:pt x="26" y="339"/>
                                </a:lnTo>
                                <a:lnTo>
                                  <a:pt x="77" y="400"/>
                                </a:lnTo>
                                <a:lnTo>
                                  <a:pt x="145" y="441"/>
                                </a:lnTo>
                                <a:lnTo>
                                  <a:pt x="225" y="45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Text Box 2185"/>
                        <wps:cNvSpPr txBox="1">
                          <a:spLocks noChangeArrowheads="1"/>
                        </wps:cNvSpPr>
                        <wps:spPr bwMode="auto">
                          <a:xfrm>
                            <a:off x="4039" y="292"/>
                            <a:ext cx="1758" cy="202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3DCD6" w14:textId="77777777" w:rsidR="002A51E6" w:rsidRDefault="002A51E6" w:rsidP="002A51E6">
                              <w:pPr>
                                <w:rPr>
                                  <w:sz w:val="26"/>
                                </w:rPr>
                              </w:pPr>
                            </w:p>
                            <w:p w14:paraId="1AEBEC44" w14:textId="77777777" w:rsidR="002A51E6" w:rsidRDefault="002A51E6" w:rsidP="002A51E6">
                              <w:pPr>
                                <w:rPr>
                                  <w:sz w:val="26"/>
                                </w:rPr>
                              </w:pPr>
                            </w:p>
                            <w:p w14:paraId="67D39D2E" w14:textId="77777777" w:rsidR="002A51E6" w:rsidRDefault="002A51E6" w:rsidP="002A51E6">
                              <w:pPr>
                                <w:rPr>
                                  <w:sz w:val="26"/>
                                </w:rPr>
                              </w:pPr>
                            </w:p>
                            <w:p w14:paraId="3C41DB8E" w14:textId="77777777" w:rsidR="002A51E6" w:rsidRDefault="002A51E6" w:rsidP="002A51E6">
                              <w:pPr>
                                <w:rPr>
                                  <w:sz w:val="26"/>
                                </w:rPr>
                              </w:pPr>
                            </w:p>
                            <w:p w14:paraId="4590BB5D" w14:textId="77777777" w:rsidR="002A51E6" w:rsidRDefault="002A51E6" w:rsidP="002A51E6">
                              <w:pPr>
                                <w:spacing w:before="8"/>
                                <w:rPr>
                                  <w:sz w:val="36"/>
                                </w:rPr>
                              </w:pPr>
                            </w:p>
                            <w:p w14:paraId="5C70C463" w14:textId="77777777" w:rsidR="002A51E6" w:rsidRDefault="002A51E6" w:rsidP="002A51E6">
                              <w:pPr>
                                <w:ind w:right="212"/>
                                <w:jc w:val="right"/>
                                <w:rPr>
                                  <w:sz w:val="20"/>
                                </w:rPr>
                              </w:pPr>
                              <w:r>
                                <w:rPr>
                                  <w:color w:val="231F20"/>
                                  <w:w w:val="99"/>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913E4" id="Group 2006" o:spid="_x0000_s2027" style="position:absolute;margin-left:201.85pt;margin-top:14.45pt;width:88.15pt;height:101.25pt;z-index:251836416;mso-position-horizontal-relative:page;mso-position-vertical-relative:text" coordorigin="4037,290" coordsize="1763,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">
                <v:line id="Line 2007" o:spid="_x0000_s2028" style="position:absolute;flip:x y;visibility:visible;mso-wrap-style:square" from="4821,292" to="5277,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" strokecolor="#231f20" strokeweight=".07619mm"/>
                <v:line id="Line 2008" o:spid="_x0000_s2029" style="position:absolute;flip:x;visibility:visible;mso-wrap-style:square" from="5029,1397" to="503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" strokecolor="#231f20" strokeweight=".07619mm"/>
                <v:line id="Line 2009" o:spid="_x0000_s2030" style="position:absolute;flip:x;visibility:visible;mso-wrap-style:square" from="5077,1288" to="529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" strokecolor="#231f20" strokeweight=".07619mm"/>
                <v:line id="Line 2010" o:spid="_x0000_s2031" style="position:absolute;flip:x y;visibility:visible;mso-wrap-style:square" from="5334,1291" to="539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" strokecolor="#231f20" strokeweight=".07619mm"/>
                <v:line id="Line 2011" o:spid="_x0000_s2032" style="position:absolute;flip:x;visibility:visible;mso-wrap-style:square" from="4946,1469" to="4951,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" strokecolor="#231f20" strokeweight=".07619mm"/>
                <v:line id="Line 2012" o:spid="_x0000_s2033" style="position:absolute;flip:x;visibility:visible;mso-wrap-style:square" from="4932,1487" to="4937,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" strokecolor="#231f20" strokeweight=".07619mm"/>
                <v:line id="Line 2013" o:spid="_x0000_s2034" style="position:absolute;flip:y;visibility:visible;mso-wrap-style:square" from="5340,1501" to="5640,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" strokecolor="#231f20" strokeweight=".07619mm"/>
                <v:line id="Line 2014" o:spid="_x0000_s2035" style="position:absolute;flip:y;visibility:visible;mso-wrap-style:square" from="5668,1476" to="5672,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" strokecolor="#231f20" strokeweight=".07619mm"/>
                <v:line id="Line 2015" o:spid="_x0000_s2036" style="position:absolute;flip:x y;visibility:visible;mso-wrap-style:square" from="5169,292" to="5678,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" strokecolor="#231f20" strokeweight=".07619mm"/>
                <v:line id="Line 2016" o:spid="_x0000_s2037" style="position:absolute;flip:y;visibility:visible;mso-wrap-style:square" from="5663,1487" to="56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" strokecolor="#231f20" strokeweight=".07619mm"/>
                <v:line id="Line 2017" o:spid="_x0000_s2038" style="position:absolute;flip:y;visibility:visible;mso-wrap-style:square" from="4040,1405" to="5027,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8P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by+JRP4fxOegFz+AQAA//8DAFBLAQItABQABgAIAAAAIQDb4fbL7gAAAIUBAAATAAAAAAAA&#10;AAAAAAAAAAAAAABbQ29udGVudF9UeXBlc10ueG1sUEsBAi0AFAAGAAgAAAAhAFr0LFu/AAAAFQEA&#10;AAsAAAAAAAAAAAAAAAAAHwEAAF9yZWxzLy5yZWxzUEsBAi0AFAAGAAgAAAAhAHQn3w/HAAAA3QAA&#10;AA8AAAAAAAAAAAAAAAAABwIAAGRycy9kb3ducmV2LnhtbFBLBQYAAAAAAwADALcAAAD7AgAAAAA=&#10;" strokecolor="#231f20" strokeweight=".07619mm"/>
                <v:line id="Line 2018" o:spid="_x0000_s2039" style="position:absolute;flip:x y;visibility:visible;mso-wrap-style:square" from="4819,292" to="5255,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" strokecolor="#231f20" strokeweight=".07619mm"/>
                <v:line id="Line 2019" o:spid="_x0000_s2040" style="position:absolute;flip:y;visibility:visible;mso-wrap-style:square" from="4040,1750" to="4980,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" strokecolor="#231f20" strokeweight=".07619mm"/>
                <v:line id="Line 2020" o:spid="_x0000_s2041" style="position:absolute;flip:y;visibility:visible;mso-wrap-style:square" from="4040,849" to="4579,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" strokecolor="#231f20" strokeweight=".07619mm"/>
                <v:line id="Line 2021" o:spid="_x0000_s2042" style="position:absolute;flip:x;visibility:visible;mso-wrap-style:square" from="4040,1399" to="503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" strokecolor="#231f20" strokeweight=".07619mm"/>
                <v:line id="Line 2022" o:spid="_x0000_s2043" style="position:absolute;flip:x y;visibility:visible;mso-wrap-style:square" from="4812,1716" to="481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" strokecolor="#231f20" strokeweight=".07619mm"/>
                <v:line id="Line 2023" o:spid="_x0000_s2044" style="position:absolute;flip:y;visibility:visible;mso-wrap-style:square" from="4397,1788" to="463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" strokecolor="#231f20" strokeweight=".07619mm"/>
                <v:line id="Line 2024" o:spid="_x0000_s2045" style="position:absolute;flip:y;visibility:visible;mso-wrap-style:square" from="4757,1725" to="4817,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" strokecolor="#231f20" strokeweight=".07619mm"/>
                <v:line id="Line 2025" o:spid="_x0000_s2046" style="position:absolute;visibility:visible;mso-wrap-style:square" from="4069,2039" to="4074,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" strokecolor="#231f20" strokeweight=".07619mm"/>
                <v:line id="Line 2026" o:spid="_x0000_s2047" style="position:absolute;flip:y;visibility:visible;mso-wrap-style:square" from="4554,1796" to="479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" strokecolor="#231f20" strokeweight=".07619mm"/>
                <v:line id="Line 2027" o:spid="_x0000_s2048" style="position:absolute;visibility:visible;mso-wrap-style:square" from="4272,1905" to="4276,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" strokecolor="#231f20" strokeweight=".07619mm"/>
                <v:line id="Line 2028" o:spid="_x0000_s2049" style="position:absolute;flip:y;visibility:visible;mso-wrap-style:square" from="4408,1752" to="4648,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" strokecolor="#231f20" strokeweight=".07619mm"/>
                <v:line id="Line 2029" o:spid="_x0000_s2050" style="position:absolute;flip:y;visibility:visible;mso-wrap-style:square" from="4040,2039" to="4069,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" strokecolor="#231f20" strokeweight=".07619mm"/>
                <v:line id="Line 2030" o:spid="_x0000_s2051" style="position:absolute;visibility:visible;mso-wrap-style:square" from="4429,1914" to="443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" strokecolor="#231f20" strokeweight=".07619mm"/>
                <v:line id="Line 2031" o:spid="_x0000_s2052" style="position:absolute;flip:y;visibility:visible;mso-wrap-style:square" from="4040,2048" to="407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" strokecolor="#231f20" strokeweight=".07619mm"/>
                <v:line id="Line 2032" o:spid="_x0000_s2053" style="position:absolute;flip:y;visibility:visible;mso-wrap-style:square" from="4565,1761" to="480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" strokecolor="#231f20" strokeweight=".07619mm"/>
                <v:line id="Line 2033" o:spid="_x0000_s2054" style="position:absolute;flip:y;visibility:visible;mso-wrap-style:square" from="4752,1716" to="481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" strokecolor="#231f20" strokeweight=".07619mm"/>
                <v:line id="Line 2034" o:spid="_x0000_s2055" style="position:absolute;flip:y;visibility:visible;mso-wrap-style:square" from="4189,1914" to="4429,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" strokecolor="#231f20" strokeweight=".07619mm"/>
                <v:line id="Line 2035" o:spid="_x0000_s2056" style="position:absolute;visibility:visible;mso-wrap-style:square" from="4632,1779" to="463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" strokecolor="#231f20" strokeweight=".07619mm"/>
                <v:line id="Line 2036" o:spid="_x0000_s2057" style="position:absolute;visibility:visible;mso-wrap-style:square" from="4975,1544" to="4986,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" strokecolor="#231f20" strokeweight=".07619mm"/>
                <v:line id="Line 2037" o:spid="_x0000_s2058" style="position:absolute;flip:x;visibility:visible;mso-wrap-style:square" from="4945,1645" to="496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" strokecolor="#231f20" strokeweight=".07619mm"/>
                <v:line id="Line 2038" o:spid="_x0000_s2059" style="position:absolute;flip:y;visibility:visible;mso-wrap-style:square" from="4194,1922" to="443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" strokecolor="#231f20" strokeweight=".07619mm"/>
                <v:line id="Line 2039" o:spid="_x0000_s2060" style="position:absolute;flip:x;visibility:visible;mso-wrap-style:square" from="4986,1552" to="503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" strokecolor="#231f20" strokeweight=".07619mm"/>
                <v:line id="Line 2040" o:spid="_x0000_s2061" style="position:absolute;flip:y;visibility:visible;mso-wrap-style:square" from="4901,1694" to="495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" strokecolor="#231f20" strokeweight=".07619mm"/>
                <v:line id="Line 2041" o:spid="_x0000_s2062" style="position:absolute;flip:y;visibility:visible;mso-wrap-style:square" from="4205,1887" to="444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" strokecolor="#231f20" strokeweight=".07619mm"/>
                <v:line id="Line 2042" o:spid="_x0000_s2063" style="position:absolute;flip:x;visibility:visible;mso-wrap-style:square" from="4950,1653" to="4973,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" strokecolor="#231f20" strokeweight=".07619mm"/>
                <v:line id="Line 2043" o:spid="_x0000_s2064" style="position:absolute;visibility:visible;mso-wrap-style:square" from="4189,1998" to="4194,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" strokecolor="#231f20" strokeweight=".07619mm"/>
                <v:line id="Line 2044" o:spid="_x0000_s2065" style="position:absolute;visibility:visible;mso-wrap-style:square" from="4968,1645" to="4973,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" strokecolor="#231f20" strokeweight=".07619mm"/>
                <v:line id="Line 2045" o:spid="_x0000_s2066" style="position:absolute;visibility:visible;mso-wrap-style:square" from="4945,1716" to="495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" strokecolor="#231f20" strokeweight=".07619mm"/>
                <v:line id="Line 2046" o:spid="_x0000_s2067" style="position:absolute;flip:y;visibility:visible;mso-wrap-style:square" from="4549,1788" to="4789,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" strokecolor="#231f20" strokeweight=".07619mm"/>
                <v:line id="Line 2047" o:spid="_x0000_s2068" style="position:absolute;flip:x y;visibility:visible;mso-wrap-style:square" from="4752,1737" to="4757,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" strokecolor="#231f20" strokeweight=".07619mm"/>
                <v:line id="Line 2048" o:spid="_x0000_s2069" style="position:absolute;flip:y;visibility:visible;mso-wrap-style:square" from="4040,2013" to="4085,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" strokecolor="#231f20" strokeweight=".07619mm"/>
                <v:line id="Line 2049" o:spid="_x0000_s2070" style="position:absolute;visibility:visible;mso-wrap-style:square" from="4392,1863" to="439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" strokecolor="#231f20" strokeweight=".07619mm"/>
                <v:line id="Line 2050" o:spid="_x0000_s2071" style="position:absolute;flip:y;visibility:visible;mso-wrap-style:square" from="4040,1905" to="4272,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" strokecolor="#231f20" strokeweight=".07619mm"/>
                <v:line id="Line 2051" o:spid="_x0000_s2072" style="position:absolute;visibility:visible;mso-wrap-style:square" from="4789,1788" to="479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" strokecolor="#231f20" strokeweight=".07619mm"/>
                <v:line id="Line 2052" o:spid="_x0000_s2073" style="position:absolute;flip:y;visibility:visible;mso-wrap-style:square" from="4048,1878" to="4288,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" strokecolor="#231f20" strokeweight=".07619mm"/>
                <v:line id="Line 2053" o:spid="_x0000_s2074" style="position:absolute;flip:y;visibility:visible;mso-wrap-style:square" from="4392,1779" to="4632,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" strokecolor="#231f20" strokeweight=".07619mm"/>
                <v:line id="Line 2054" o:spid="_x0000_s2075" style="position:absolute;flip:x;visibility:visible;mso-wrap-style:square" from="4768,1689" to="482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" strokecolor="#231f20" strokeweight=".07619mm"/>
                <v:line id="Line 2055" o:spid="_x0000_s2076" style="position:absolute;visibility:visible;mso-wrap-style:square" from="4549,1872" to="455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" strokecolor="#231f20" strokeweight=".07619mm"/>
                <v:line id="Line 2056" o:spid="_x0000_s2077" style="position:absolute;flip:y;visibility:visible;mso-wrap-style:square" from="4040,1914" to="427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" strokecolor="#231f20" strokeweight=".07619mm"/>
                <v:line id="Line 2057" o:spid="_x0000_s2078" style="position:absolute;flip:x;visibility:visible;mso-wrap-style:square" from="4040,1521" to="492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" strokecolor="#231f20" strokeweight=".07619mm"/>
                <v:shape id="Picture 2058" o:spid="_x0000_s2079" type="#_x0000_t75" style="position:absolute;left:4887;top:1292;width:50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">
                  <v:imagedata r:id="rId119" o:title=""/>
                </v:shape>
                <v:line id="Line 2059" o:spid="_x0000_s2080" style="position:absolute;flip:y;visibility:visible;mso-wrap-style:square" from="4040,1307" to="5218,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" strokecolor="#231f20" strokeweight=".07619mm"/>
                <v:line id="Line 2060" o:spid="_x0000_s2081" style="position:absolute;flip:y;visibility:visible;mso-wrap-style:square" from="4040,1404" to="5028,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" strokecolor="#231f20" strokeweight=".07619mm"/>
                <v:line id="Line 2061" o:spid="_x0000_s2082" style="position:absolute;flip:x y;visibility:visible;mso-wrap-style:square" from="4805,292" to="524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" strokecolor="#231f20" strokeweight=".07619mm"/>
                <v:line id="Line 2062" o:spid="_x0000_s2083" style="position:absolute;flip:x y;visibility:visible;mso-wrap-style:square" from="4325,292" to="4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" strokecolor="#231f20" strokeweight=".07619mm"/>
                <v:line id="Line 2063" o:spid="_x0000_s2084" style="position:absolute;flip:x y;visibility:visible;mso-wrap-style:square" from="4325,292" to="457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" strokecolor="#231f20" strokeweight=".07619mm"/>
                <v:line id="Line 2064" o:spid="_x0000_s2085" style="position:absolute;flip:y;visibility:visible;mso-wrap-style:square" from="4793,1529" to="4796,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" strokecolor="#231f20" strokeweight=".07619mm"/>
                <v:line id="Line 2065" o:spid="_x0000_s2086" style="position:absolute;flip:x;visibility:visible;mso-wrap-style:square" from="4831,1535" to="486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" strokecolor="#231f20" strokeweight=".07619mm"/>
                <v:line id="Line 2066" o:spid="_x0000_s2087" style="position:absolute;flip:x;visibility:visible;mso-wrap-style:square" from="4894,1426" to="496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" strokecolor="#231f20" strokeweight=".07619mm"/>
                <v:line id="Line 2067" o:spid="_x0000_s2088" style="position:absolute;visibility:visible;mso-wrap-style:square" from="4858,1464" to="4884,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" strokecolor="#231f20" strokeweight=".07619mm"/>
                <v:line id="Line 2068" o:spid="_x0000_s2089" style="position:absolute;flip:x y;visibility:visible;mso-wrap-style:square" from="5258,1294" to="526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" strokecolor="#231f20" strokeweight=".07619mm"/>
                <v:line id="Line 2069" o:spid="_x0000_s2090" style="position:absolute;flip:x y;visibility:visible;mso-wrap-style:square" from="4775,1493" to="479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" strokecolor="#231f20" strokeweight=".07619mm"/>
                <v:line id="Line 2070" o:spid="_x0000_s2091" style="position:absolute;flip:x y;visibility:visible;mso-wrap-style:square" from="4779,1492" to="479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" strokecolor="#231f20" strokeweight=".07619mm"/>
                <v:line id="Line 2071" o:spid="_x0000_s2092" style="position:absolute;flip:x;visibility:visible;mso-wrap-style:square" from="4884,1429" to="4957,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" strokecolor="#231f20" strokeweight=".07619mm"/>
                <v:line id="Line 2072" o:spid="_x0000_s2093" style="position:absolute;flip:x;visibility:visible;mso-wrap-style:square" from="4828,1545" to="4831,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" strokecolor="#231f20" strokeweight=".07619mm"/>
                <v:line id="Line 2073" o:spid="_x0000_s2094" style="position:absolute;flip:x y;visibility:visible;mso-wrap-style:square" from="4833,1473" to="486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" strokecolor="#231f20" strokeweight=".07619mm"/>
                <v:line id="Line 2074" o:spid="_x0000_s2095" style="position:absolute;flip:y;visibility:visible;mso-wrap-style:square" from="4828,1538" to="4859,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" strokecolor="#231f20" strokeweight=".07619mm"/>
                <v:line id="Line 2075" o:spid="_x0000_s2096" style="position:absolute;flip:y;visibility:visible;mso-wrap-style:square" from="5340,1500" to="5641,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" strokecolor="#231f20" strokeweight=".07619mm"/>
                <v:line id="Line 2076" o:spid="_x0000_s2097" style="position:absolute;flip:x;visibility:visible;mso-wrap-style:square" from="5341,1495" to="5645,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" strokecolor="#231f20" strokeweight=".07619mm"/>
                <v:line id="Line 2077" o:spid="_x0000_s2098" style="position:absolute;flip:y;visibility:visible;mso-wrap-style:square" from="5351,1470" to="5642,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" strokecolor="#231f20" strokeweight=".07619mm"/>
                <v:line id="Line 2078" o:spid="_x0000_s2099" style="position:absolute;flip:y;visibility:visible;mso-wrap-style:square" from="5641,1495" to="5645,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" strokecolor="#231f20" strokeweight=".07619mm"/>
                <v:line id="Line 2079" o:spid="_x0000_s2100" style="position:absolute;flip:x y;visibility:visible;mso-wrap-style:square" from="5155,292" to="5664,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" strokecolor="#231f20" strokeweight=".07619mm"/>
                <v:line id="Line 2080" o:spid="_x0000_s2101" style="position:absolute;flip:x;visibility:visible;mso-wrap-style:square" from="5338,1507" to="5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" strokecolor="#231f20" strokeweight=".07619mm"/>
                <v:line id="Line 2081" o:spid="_x0000_s2102" style="position:absolute;flip:x;visibility:visible;mso-wrap-style:square" from="5338,1507" to="563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" strokecolor="#231f20" strokeweight=".07619mm"/>
                <v:line id="Line 2082" o:spid="_x0000_s2103" style="position:absolute;visibility:visible;mso-wrap-style:square" from="5636,1507" to="563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" strokecolor="#231f20" strokeweight=".07619mm"/>
                <v:shape id="Freeform 2083" o:spid="_x0000_s2104" style="position:absolute;left:4039;top:1962;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" path="m8,l5,1,3,2,,4e" filled="f" strokecolor="#231f20" strokeweight=".07619mm">
                  <v:path arrowok="t" o:connecttype="custom" o:connectlocs="8,1962;5,1963;3,1964;0,1966" o:connectangles="0,0,0,0"/>
                </v:shape>
                <v:shape id="Freeform 2084" o:spid="_x0000_s2105" style="position:absolute;left:4631;top:175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" path="m,29l8,26r8,-4l23,16r7,-5l35,5,36,e" filled="f" strokecolor="#231f20" strokeweight=".07619mm">
                  <v:path arrowok="t" o:connecttype="custom" o:connectlocs="0,1779;8,1776;16,1772;23,1766;30,1761;35,1755;36,1750" o:connectangles="0,0,0,0,0,0,0"/>
                </v:shape>
                <v:shape id="Freeform 2085" o:spid="_x0000_s2106" style="position:absolute;left:4166;top:197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" path="m38,l27,3,16,10,9,18,2,25,,32r3,3l7,39r9,l27,35e" filled="f" strokecolor="#231f20" strokeweight=".07619mm">
                  <v:path arrowok="t" o:connecttype="custom" o:connectlocs="38,1971;27,1974;16,1981;9,1989;2,1996;0,2003;3,2006;7,2010;16,2010;27,2006" o:connectangles="0,0,0,0,0,0,0,0,0,0"/>
                </v:shape>
                <v:shape id="Freeform 2086" o:spid="_x0000_s2107" style="position:absolute;left:4369;top:183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" path="m38,l27,4,16,11,9,18,2,26,,33r3,3l7,40r9,l27,36e" filled="f" strokecolor="#231f20" strokeweight=".07619mm">
                  <v:path arrowok="t" o:connecttype="custom" o:connectlocs="38,1836;27,1840;16,1847;9,1854;2,1862;0,1869;3,1872;7,1876;16,1876;27,1872" o:connectangles="0,0,0,0,0,0,0,0,0,0"/>
                </v:shape>
                <v:shape id="Freeform 2087" o:spid="_x0000_s2108" style="position:absolute;left:4793;top:175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" path="m,39l11,36,22,29r7,-8l36,14,38,7,34,3,31,,22,,11,4e" filled="f" strokecolor="#231f20" strokeweight=".07619mm">
                  <v:path arrowok="t" o:connecttype="custom" o:connectlocs="0,1796;11,1793;22,1786;29,1778;36,1771;38,1764;34,1760;31,1757;22,1757;11,1761" o:connectangles="0,0,0,0,0,0,0,0,0,0"/>
                </v:shape>
                <v:shape id="Freeform 2088" o:spid="_x0000_s2109" style="position:absolute;left:4527;top:184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" path="m38,l,32r4,3l7,39r9,l27,35e" filled="f" strokecolor="#231f20" strokeweight=".07619mm">
                  <v:path arrowok="t" o:connecttype="custom" o:connectlocs="38,1845;0,1877;4,1880;7,1884;16,1884;27,1880" o:connectangles="0,0,0,0,0,0"/>
                </v:shape>
                <v:shape id="Freeform 2089" o:spid="_x0000_s2110" style="position:absolute;left:4428;top:1884;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" path="m,30l8,27r8,-5l23,16r7,-5l35,5,36,e" filled="f" strokecolor="#231f20" strokeweight=".07619mm">
                  <v:path arrowok="t" o:connecttype="custom" o:connectlocs="0,1914;8,1911;16,1906;23,1900;30,1895;35,1889;36,1884" o:connectangles="0,0,0,0,0,0,0"/>
                </v:shape>
                <v:shape id="Freeform 2090" o:spid="_x0000_s2111" style="position:absolute;left:4529;top:1871;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" path="m,2l5,3,12,2,20,e" filled="f" strokecolor="#231f20" strokeweight=".07619mm">
                  <v:path arrowok="t" o:connecttype="custom" o:connectlocs="0,1874;5,1875;12,1874;20,1872" o:connectangles="0,0,0,0"/>
                </v:shape>
                <v:shape id="Freeform 2091" o:spid="_x0000_s2112" style="position:absolute;left:4169;top:199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" path="m,2l5,3,12,2,20,e" filled="f" strokecolor="#231f20" strokeweight=".07619mm">
                  <v:path arrowok="t" o:connecttype="custom" o:connectlocs="0,2000;5,2001;12,2000;20,1998" o:connectangles="0,0,0,0"/>
                </v:shape>
                <v:shape id="Freeform 2092" o:spid="_x0000_s2113" style="position:absolute;left:4372;top:1863;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" path="m,2l5,4,12,3,20,e" filled="f" strokecolor="#231f20" strokeweight=".07619mm">
                  <v:path arrowok="t" o:connecttype="custom" o:connectlocs="0,1865;5,1867;12,1866;20,1863" o:connectangles="0,0,0,0"/>
                </v:shape>
                <v:shape id="Freeform 2093" o:spid="_x0000_s2114" style="position:absolute;left:4811;top:1687;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" path="m,29l8,26r8,-4l23,16r7,-5l35,5,36,e" filled="f" strokecolor="#231f20" strokeweight=".07619mm">
                  <v:path arrowok="t" o:connecttype="custom" o:connectlocs="0,1716;8,1713;16,1709;23,1703;30,1698;35,1692;36,1687" o:connectangles="0,0,0,0,0,0,0"/>
                </v:shape>
                <v:shape id="Freeform 2094" o:spid="_x0000_s2115" style="position:absolute;left:4276;top:187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" path="m,39l39,7,35,3,31,,23,,12,3e" filled="f" strokecolor="#231f20" strokeweight=".07619mm">
                  <v:path arrowok="t" o:connecttype="custom" o:connectlocs="0,1914;39,1882;35,1878;31,1875;23,1875;12,1878" o:connectangles="0,0,0,0,0,0"/>
                </v:shape>
                <v:shape id="Freeform 2095" o:spid="_x0000_s2116" style="position:absolute;left:4816;top:1685;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" path="m,39l10,35,21,28r8,-7l36,14,38,7,34,3,31,,22,,11,3e" filled="f" strokecolor="#231f20" strokeweight=".07619mm">
                  <v:path arrowok="t" o:connecttype="custom" o:connectlocs="0,1725;10,1721;21,1714;29,1707;36,1700;38,1693;34,1689;31,1686;22,1686;11,1689" o:connectangles="0,0,0,0,0,0,0,0,0,0"/>
                </v:shape>
                <v:shape id="Freeform 2096" o:spid="_x0000_s2117" style="position:absolute;left:4732;top:173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" path="m,2l5,4,12,3,20,e" filled="f" strokecolor="#231f20" strokeweight=".07619mm">
                  <v:path arrowok="t" o:connecttype="custom" o:connectlocs="0,1739;5,1741;12,1740;20,1737" o:connectangles="0,0,0,0"/>
                </v:shape>
                <v:shape id="Freeform 2097" o:spid="_x0000_s2118" style="position:absolute;left:4433;top:1882;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" path="m,39l38,7,34,3,31,,22,,11,4e" filled="f" strokecolor="#231f20" strokeweight=".07619mm">
                  <v:path arrowok="t" o:connecttype="custom" o:connectlocs="0,1922;38,1890;34,1886;31,1883;22,1883;11,1887" o:connectangles="0,0,0,0,0,0"/>
                </v:shape>
                <v:shape id="Freeform 2098" o:spid="_x0000_s2119" style="position:absolute;left:4888;top:1724;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" path="m2,21l,27r4,4l12,31r8,l32,27,42,20,52,14,60,6,62,e" filled="f" strokecolor="#231f20" strokeweight=".07619mm">
                  <v:path arrowok="t" o:connecttype="custom" o:connectlocs="2,1746;0,1752;4,1756;12,1756;20,1756;32,1752;42,1745;52,1739;60,1731;62,1725" o:connectangles="0,0,0,0,0,0,0,0,0,0"/>
                </v:shape>
                <v:shape id="Freeform 2099" o:spid="_x0000_s2120" style="position:absolute;left:4073;top:200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" path="m,39l38,7,34,3,31,,22,,11,4e" filled="f" strokecolor="#231f20" strokeweight=".07619mm">
                  <v:path arrowok="t" o:connecttype="custom" o:connectlocs="0,2048;38,2016;34,2012;31,2009;22,2009;11,2013" o:connectangles="0,0,0,0,0,0"/>
                </v:shape>
                <v:shape id="Freeform 2100" o:spid="_x0000_s2121" style="position:absolute;left:4068;top:201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" path="m,29l34,5,36,e" filled="f" strokecolor="#231f20" strokeweight=".07619mm">
                  <v:path arrowok="t" o:connecttype="custom" o:connectlocs="0,2039;34,2015;36,2010" o:connectangles="0,0,0"/>
                </v:shape>
                <v:shape id="Freeform 2101" o:spid="_x0000_s2122" style="position:absolute;left:4636;top:174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" path="m,39l38,7,34,3,31,,22,,11,3e" filled="f" strokecolor="#231f20" strokeweight=".07619mm">
                  <v:path arrowok="t" o:connecttype="custom" o:connectlocs="0,1788;38,1756;34,1752;31,1749;22,1749;11,1752" o:connectangles="0,0,0,0,0,0"/>
                </v:shape>
                <v:shape id="Freeform 2102" o:spid="_x0000_s2123" style="position:absolute;left:4968;top:16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" path="m,1l,e" filled="f" strokecolor="#231f20" strokeweight=".07619mm">
                  <v:path arrowok="t" o:connecttype="custom" o:connectlocs="0,3290;0,3288;0,3288;0,3288" o:connectangles="0,0,0,0"/>
                </v:shape>
                <v:shape id="Freeform 2103" o:spid="_x0000_s2124" style="position:absolute;left:4271;top:1876;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" path="m,29l34,5,36,e" filled="f" strokecolor="#231f20" strokeweight=".07619mm">
                  <v:path arrowok="t" o:connecttype="custom" o:connectlocs="0,1905;34,1881;36,1876" o:connectangles="0,0,0"/>
                </v:shape>
                <v:shape id="Freeform 2104" o:spid="_x0000_s2125" style="position:absolute;left:4788;top:1758;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" path="m,30l8,27r9,-5l23,16r7,-5l35,5,36,e" filled="f" strokecolor="#231f20" strokeweight=".07619mm">
                  <v:path arrowok="t" o:connecttype="custom" o:connectlocs="0,1788;8,1785;17,1780;23,1774;30,1769;35,1763;36,1758" o:connectangles="0,0,0,0,0,0,0"/>
                </v:shape>
                <v:shape id="Freeform 2105" o:spid="_x0000_s2126" style="position:absolute;left:4729;top:171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" path="m38,l,33r4,3l7,40r9,l27,36e" filled="f" strokecolor="#231f20" strokeweight=".07619mm">
                  <v:path arrowok="t" o:connecttype="custom" o:connectlocs="38,1710;0,1743;4,1746;7,1750;16,1750;27,1746" o:connectangles="0,0,0,0,0,0"/>
                </v:shape>
                <v:shape id="Freeform 2106" o:spid="_x0000_s2127" style="position:absolute;left:4912;top:1643;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" path="m60,10l62,4,58,,50,,42,,30,4,20,11,10,17,2,25,,31e" filled="f" strokecolor="#231f20" strokeweight=".07619mm">
                  <v:path arrowok="t" o:connecttype="custom" o:connectlocs="60,1653;62,1647;58,1643;50,1643;42,1643;30,1647;20,1654;10,1660;2,1668;0,1674" o:connectangles="0,0,0,0,0,0,0,0,0,0"/>
                </v:shape>
                <v:shape id="Freeform 2107" o:spid="_x0000_s2128" style="position:absolute;left:4889;top:1715;width:56;height:33;visibility:visible;mso-wrap-style:square;v-text-anchor:top" coordsize="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" path="m,30l53,7,55,e" filled="f" strokecolor="#231f20" strokeweight=".07619mm">
                  <v:path arrowok="t" o:connecttype="custom" o:connectlocs="0,1746;53,1723;55,1716" o:connectangles="0,0,0"/>
                </v:shape>
                <v:shape id="Freeform 2108" o:spid="_x0000_s2129" style="position:absolute;left:4922;top:1517;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" path="m52,27l48,18,40,10,30,5,20,1,9,,,4e" filled="f" strokecolor="#231f20" strokeweight=".07619mm">
                  <v:path arrowok="t" o:connecttype="custom" o:connectlocs="52,1544;48,1535;40,1527;30,1522;20,1518;9,1517;0,1521" o:connectangles="0,0,0,0,0,0,0"/>
                </v:shape>
                <v:shape id="Freeform 2109" o:spid="_x0000_s2130" style="position:absolute;left:5302;top:1287;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" path="m31,4l29,,17,2,,8e" filled="f" strokecolor="#231f20" strokeweight=".07619mm">
                  <v:path arrowok="t" o:connecttype="custom" o:connectlocs="31,1291;29,1287;17,1289;0,1295" o:connectangles="0,0,0,0"/>
                </v:shape>
                <v:shape id="Freeform 2110" o:spid="_x0000_s2131" style="position:absolute;left:5366;top:1463;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" path="m5,3l6,1,4,,,1e" filled="f" strokecolor="#231f20" strokeweight=".07619mm">
                  <v:path arrowok="t" o:connecttype="custom" o:connectlocs="5,1466;6,1464;4,1463;0,1464" o:connectangles="0,0,0,0"/>
                </v:shape>
                <v:shape id="Freeform 2111" o:spid="_x0000_s2132" style="position:absolute;left:5041;top:152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" path="m12,l10,1,7,3,5,4,2,5,1,7,,8e" filled="f" strokecolor="#231f20" strokeweight=".07619mm">
                  <v:path arrowok="t" o:connecttype="custom" o:connectlocs="12,1524;10,1525;7,1527;5,1528;2,1529;1,1531;0,1532" o:connectangles="0,0,0,0,0,0,0"/>
                </v:shape>
                <v:shape id="Freeform 2112" o:spid="_x0000_s2133" style="position:absolute;left:5024;top:1488;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" path="m12,l10,1,7,2,5,3,2,5,1,6,,7e" filled="f" strokecolor="#231f20" strokeweight=".07619mm">
                  <v:path arrowok="t" o:connecttype="custom" o:connectlocs="12,1489;10,1490;7,1491;5,1492;2,1494;1,1495;0,1496" o:connectangles="0,0,0,0,0,0,0"/>
                </v:shape>
                <v:shape id="Freeform 2113" o:spid="_x0000_s2134" style="position:absolute;left:4985;top:150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" path="m9,5l8,3,7,2,5,1,3,,1,,,1e" filled="f" strokecolor="#231f20" strokeweight=".07619mm">
                  <v:path arrowok="t" o:connecttype="custom" o:connectlocs="9,1511;8,1509;7,1508;5,1507;3,1506;1,1506;0,1507" o:connectangles="0,0,0,0,0,0,0"/>
                </v:shape>
                <v:shape id="Freeform 2114" o:spid="_x0000_s2135" style="position:absolute;left:5034;top:1531;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" path="m2,17l3,15,4,13,3,10,3,7,2,3,,e" filled="f" strokecolor="#231f20" strokeweight=".07619mm">
                  <v:path arrowok="t" o:connecttype="custom" o:connectlocs="2,1549;3,1547;4,1545;3,1542;3,1539;2,1535;0,1532" o:connectangles="0,0,0,0,0,0,0"/>
                </v:shape>
                <v:shape id="Freeform 2115" o:spid="_x0000_s2136" style="position:absolute;left:4937;top:1494;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" path="m1,l,3,1,6,2,8e" filled="f" strokecolor="#231f20" strokeweight=".07619mm">
                  <v:path arrowok="t" o:connecttype="custom" o:connectlocs="1,1494;0,1497;1,1500;2,1502" o:connectangles="0,0,0,0"/>
                </v:shape>
                <v:shape id="Freeform 2116" o:spid="_x0000_s2137" style="position:absolute;left:5358;top:1417;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" path="m7,46l9,37,8,26,5,13,,e" filled="f" strokecolor="#231f20" strokeweight=".07619mm">
                  <v:path arrowok="t" o:connecttype="custom" o:connectlocs="7,1464;9,1455;8,1444;5,1431;0,1418" o:connectangles="0,0,0,0,0"/>
                </v:shape>
                <v:shape id="Freeform 2117" o:spid="_x0000_s2138" style="position:absolute;left:5005;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" path="m14,l7,4,2,7,,10e" filled="f" strokecolor="#231f20" strokeweight=".07619mm">
                  <v:path arrowok="t" o:connecttype="custom" o:connectlocs="14,1498;7,1502;2,1505;0,1508" o:connectangles="0,0,0,0"/>
                </v:shape>
                <v:shape id="Freeform 2118" o:spid="_x0000_s2139" style="position:absolute;left:5296;top:128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" path="m7,7l5,2,2,,,e" filled="f" strokecolor="#231f20" strokeweight=".07619mm">
                  <v:path arrowok="t" o:connecttype="custom" o:connectlocs="7,1295;5,1290;2,1288;0,1288" o:connectangles="0,0,0,0"/>
                </v:shape>
                <v:shape id="Freeform 2119" o:spid="_x0000_s2140" style="position:absolute;left:4989;top:1448;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" path="m23,l13,4,3,10,,13e" filled="f" strokecolor="#231f20" strokeweight=".07619mm">
                  <v:path arrowok="t" o:connecttype="custom" o:connectlocs="23,1448;13,1452;3,1458;0,1461" o:connectangles="0,0,0,0"/>
                </v:shape>
                <v:shape id="Freeform 2120" o:spid="_x0000_s2141" style="position:absolute;left:5011;top:1402;width:18;height:99;visibility:visible;mso-wrap-style:square;v-text-anchor:top" coordsize="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" path="m18,l6,22,,47,1,73r9,26e" filled="f" strokecolor="#231f20" strokeweight=".07619mm">
                  <v:path arrowok="t" o:connecttype="custom" o:connectlocs="18,1403;6,1425;0,1450;1,1476;10,1502" o:connectangles="0,0,0,0,0"/>
                </v:shape>
                <v:shape id="Freeform 2121" o:spid="_x0000_s2142" style="position:absolute;left:5076;top:1364;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" path="m7,7l6,5,4,3,3,1,2,,,,,1e" filled="f" strokecolor="#231f20" strokeweight=".07619mm">
                  <v:path arrowok="t" o:connecttype="custom" o:connectlocs="7,1371;6,1369;4,1367;3,1365;2,1364;0,1364;0,1365" o:connectangles="0,0,0,0,0,0,0"/>
                </v:shape>
                <v:shape id="Freeform 2122" o:spid="_x0000_s2143" style="position:absolute;left:4987;top:1453;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" path="m7,3l5,1,2,,,1e" filled="f" strokecolor="#231f20" strokeweight=".07619mm">
                  <v:path arrowok="t" o:connecttype="custom" o:connectlocs="7,1456;5,1454;2,1453;0,1454" o:connectangles="0,0,0,0"/>
                </v:shape>
                <v:shape id="Freeform 2123" o:spid="_x0000_s2144" style="position:absolute;left:4967;top:153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" path="m8,6l7,2,3,,,1e" filled="f" strokecolor="#231f20" strokeweight=".07619mm">
                  <v:path arrowok="t" o:connecttype="custom" o:connectlocs="8,1538;7,1534;3,1532;0,1533" o:connectangles="0,0,0,0"/>
                </v:shape>
                <v:shape id="Freeform 2124" o:spid="_x0000_s2145" style="position:absolute;left:5028;top:1371;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" path="m55,l5,47,,82r2,18l8,118e" filled="f" strokecolor="#231f20" strokeweight=".07619mm">
                  <v:path arrowok="t" o:connecttype="custom" o:connectlocs="55,1371;5,1418;0,1453;2,1471;8,1489" o:connectangles="0,0,0,0,0"/>
                </v:shape>
                <v:shape id="Freeform 2125" o:spid="_x0000_s2146" style="position:absolute;left:5046;top:1565;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" path="m,l1,2,3,4,6,5,9,6r3,l14,5e" filled="f" strokecolor="#231f20" strokeweight=".07619mm">
                  <v:path arrowok="t" o:connecttype="custom" o:connectlocs="0,1566;1,1568;3,1570;6,1571;9,1572;12,1572;14,1571" o:connectangles="0,0,0,0,0,0,0"/>
                </v:shape>
                <v:shape id="Freeform 2126" o:spid="_x0000_s2147" style="position:absolute;left:4979;top:1774;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" path="m,l11,7,14,6e" filled="f" strokecolor="#231f20" strokeweight=".07619mm">
                  <v:path arrowok="t" o:connecttype="custom" o:connectlocs="0,1775;11,1782;14,1781" o:connectangles="0,0,0"/>
                </v:shape>
                <v:shape id="Freeform 2127" o:spid="_x0000_s2148" style="position:absolute;left:4942;top:1487;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" path="m1,l,3,,6,1,8e" filled="f" strokecolor="#231f20" strokeweight=".07619mm">
                  <v:path arrowok="t" o:connecttype="custom" o:connectlocs="1,1487;0,1490;0,1493;1,1495" o:connectangles="0,0,0,0"/>
                </v:shape>
                <v:shape id="Freeform 2128" o:spid="_x0000_s2149" style="position:absolute;left:5041;top:1531;width:9;height:35;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" path="m6,34l8,26,6,12,,e" filled="f" strokecolor="#231f20" strokeweight=".07619mm">
                  <v:path arrowok="t" o:connecttype="custom" o:connectlocs="6,1566;8,1558;6,1544;0,1532" o:connectangles="0,0,0,0"/>
                </v:shape>
                <v:line id="Line 2129" o:spid="_x0000_s2150" style="position:absolute;visibility:visible;mso-wrap-style:square" from="5005,1508" to="5005,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" strokecolor="#231f20" strokeweight=".07619mm"/>
                <v:shape id="Freeform 2130" o:spid="_x0000_s2151" style="position:absolute;left:5028;top:1569;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" path="m3,19l4,15,3,7,,e" filled="f" strokecolor="#231f20" strokeweight=".07619mm">
                  <v:path arrowok="t" o:connecttype="custom" o:connectlocs="3,1588;4,1584;3,1576;0,1569" o:connectangles="0,0,0,0"/>
                </v:shape>
                <v:shape id="Freeform 2131" o:spid="_x0000_s2152" style="position:absolute;left:5005;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" path="m14,l8,3,2,6,,9e" filled="f" strokecolor="#231f20" strokeweight=".07619mm">
                  <v:path arrowok="t" o:connecttype="custom" o:connectlocs="14,1499;8,1502;2,1505;0,1508" o:connectangles="0,0,0,0"/>
                </v:shape>
                <v:shape id="Freeform 2132" o:spid="_x0000_s2153" style="position:absolute;left:4936;top:14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" path="m6,l3,1,1,3,,5e" filled="f" strokecolor="#231f20" strokeweight=".07619mm">
                  <v:path arrowok="t" o:connecttype="custom" o:connectlocs="6,1484;3,1485;1,1487;0,1489" o:connectangles="0,0,0,0"/>
                </v:shape>
                <v:shape id="Freeform 2133" o:spid="_x0000_s2154" style="position:absolute;left:5358;top:1410;width:32;height:7;visibility:visible;mso-wrap-style:square;v-text-anchor:top" coordsize="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" path="m31,4l29,,17,1,,7e" filled="f" strokecolor="#231f20" strokeweight=".07619mm">
                  <v:path arrowok="t" o:connecttype="custom" o:connectlocs="31,1415;29,1411;17,1412;0,1418" o:connectangles="0,0,0,0"/>
                </v:shape>
                <v:shape id="Freeform 2134" o:spid="_x0000_s2155" style="position:absolute;left:4997;top:1476;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" path="m15,l7,3,1,7,,11e" filled="f" strokecolor="#231f20" strokeweight=".07619mm">
                  <v:path arrowok="t" o:connecttype="custom" o:connectlocs="15,1477;7,1480;1,1484;0,1488" o:connectangles="0,0,0,0"/>
                </v:shape>
                <v:shape id="Freeform 2135" o:spid="_x0000_s2156" style="position:absolute;left:4928;top:1506;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" path="m1,l,3,,5,1,8e" filled="f" strokecolor="#231f20" strokeweight=".07619mm">
                  <v:path arrowok="t" o:connecttype="custom" o:connectlocs="1,1506;0,1509;0,1511;1,1514" o:connectangles="0,0,0,0"/>
                </v:shape>
                <v:shape id="Freeform 2136" o:spid="_x0000_s2157" style="position:absolute;left:4923;top:1513;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" path="m1,l,3,1,5,2,8e" filled="f" strokecolor="#231f20" strokeweight=".07619mm">
                  <v:path arrowok="t" o:connecttype="custom" o:connectlocs="1,1513;0,1516;1,1518;2,1521" o:connectangles="0,0,0,0"/>
                </v:shape>
                <v:shape id="Freeform 2137" o:spid="_x0000_s2158" style="position:absolute;left:5053;top:1524;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" path="m8,47l9,38,8,26,5,14,,e" filled="f" strokecolor="#231f20" strokeweight=".07619mm">
                  <v:path arrowok="t" o:connecttype="custom" o:connectlocs="8,1571;9,1562;8,1550;5,1538;0,1524" o:connectangles="0,0,0,0,0"/>
                </v:shape>
                <v:shape id="Freeform 2138" o:spid="_x0000_s2159" style="position:absolute;left:4931;top:149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" path="m1,r,1l,2e" filled="f" strokecolor="#231f20" strokeweight=".07619mm">
                  <v:path arrowok="t" o:connecttype="custom" o:connectlocs="1,1494;1,1495;1,1495;0,1496" o:connectangles="0,0,0,0"/>
                </v:shape>
                <v:shape id="Freeform 2139" o:spid="_x0000_s2160" style="position:absolute;left:4945;top:147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" path="m1,r,1l,2,,3e" filled="f" strokecolor="#231f20" strokeweight=".07619mm">
                  <v:path arrowok="t" o:connecttype="custom" o:connectlocs="1,1475;1,1476;0,1477;0,1478" o:connectangles="0,0,0,0"/>
                </v:shape>
                <v:shape id="Freeform 2140" o:spid="_x0000_s2161" style="position:absolute;left:4950;top:146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" path="m6,l3,,1,2,,5e" filled="f" strokecolor="#231f20" strokeweight=".07619mm">
                  <v:path arrowok="t" o:connecttype="custom" o:connectlocs="6,1466;3,1466;1,1468;0,1471" o:connectangles="0,0,0,0"/>
                </v:shape>
                <v:shape id="Freeform 2141" o:spid="_x0000_s2162" style="position:absolute;left:4974;top:153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" path="m,l1,2,2,5,3,7e" filled="f" strokecolor="#231f20" strokeweight=".07619mm">
                  <v:path arrowok="t" o:connecttype="custom" o:connectlocs="0,1538;1,1540;2,1543;3,1545" o:connectangles="0,0,0,0"/>
                </v:shape>
                <v:shape id="Freeform 2142" o:spid="_x0000_s2163" style="position:absolute;left:4997;top:1477;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" path="m15,l7,3,2,7,,11e" filled="f" strokecolor="#231f20" strokeweight=".07619mm">
                  <v:path arrowok="t" o:connecttype="custom" o:connectlocs="15,1477;7,1480;2,1484;0,1488" o:connectangles="0,0,0,0"/>
                </v:shape>
                <v:shape id="Freeform 2143" o:spid="_x0000_s2164" style="position:absolute;left:5015;top:1365;width:62;height:131;visibility:visible;mso-wrap-style:square;v-text-anchor:top" coordsize="6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" path="m62,l7,52,,91r3,20l10,131e" filled="f" strokecolor="#231f20" strokeweight=".07619mm">
                  <v:path arrowok="t" o:connecttype="custom" o:connectlocs="62,1365;7,1417;0,1456;3,1476;10,1496" o:connectangles="0,0,0,0,0"/>
                </v:shape>
                <v:shape id="Freeform 2144" o:spid="_x0000_s2165" style="position:absolute;left:4990;top:1497;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" path="m,l2,4,3,9r2,4e" filled="f" strokecolor="#231f20" strokeweight=".07619mm">
                  <v:path arrowok="t" o:connecttype="custom" o:connectlocs="0,1498;2,1502;3,1507;5,1511" o:connectangles="0,0,0,0"/>
                </v:shape>
                <v:shape id="Freeform 2145" o:spid="_x0000_s2166" style="position:absolute;left:5241;top:1247;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" path="m14,2l13,,8,1,,3e" filled="f" strokecolor="#231f20" strokeweight=".07619mm">
                  <v:path arrowok="t" o:connecttype="custom" o:connectlocs="14,1249;13,1247;8,1248;0,1250" o:connectangles="0,0,0,0"/>
                </v:shape>
                <v:shape id="Freeform 2146" o:spid="_x0000_s2167" style="position:absolute;left:5218;top:1250;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" path="m,57l12,54r8,-9l25,35,29,24,28,12,23,e" filled="f" strokecolor="#231f20" strokeweight=".07619mm">
                  <v:path arrowok="t" o:connecttype="custom" o:connectlocs="0,1307;12,1304;20,1295;25,1285;29,1274;28,1262;23,1250" o:connectangles="0,0,0,0,0,0,0"/>
                </v:shape>
                <v:shape id="Freeform 2147" o:spid="_x0000_s2168" style="position:absolute;left:5218;top:1307;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" path="m3,7l2,5,1,3,,e" filled="f" strokecolor="#231f20" strokeweight=".07619mm">
                  <v:path arrowok="t" o:connecttype="custom" o:connectlocs="3,1314;2,1312;1,1310;0,1307" o:connectangles="0,0,0,0"/>
                </v:shape>
                <v:shape id="Freeform 2148" o:spid="_x0000_s2169" style="position:absolute;left:4858;top:1518;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" path="m,20l11,16,21,11,30,5,35,e" filled="f" strokecolor="#231f20" strokeweight=".07619mm">
                  <v:path arrowok="t" o:connecttype="custom" o:connectlocs="0,1538;11,1534;21,1529;30,1523;35,1518" o:connectangles="0,0,0,0,0"/>
                </v:shape>
                <v:shape id="Freeform 2149" o:spid="_x0000_s2170" style="position:absolute;left:4861;top:1521;width:24;height: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" path="m,13l10,9,20,3,23,e" filled="f" strokecolor="#231f20" strokeweight=".07619mm">
                  <v:path arrowok="t" o:connecttype="custom" o:connectlocs="0,1535;10,1531;20,1525;23,1522" o:connectangles="0,0,0,0"/>
                </v:shape>
                <v:shape id="Freeform 2150" o:spid="_x0000_s2171" style="position:absolute;left:4795;top:1529;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" path="m,l29,19r6,-3e" filled="f" strokecolor="#231f20" strokeweight=".07619mm">
                  <v:path arrowok="t" o:connecttype="custom" o:connectlocs="0,1529;29,1548;35,1545" o:connectangles="0,0,0"/>
                </v:shape>
                <v:shape id="Freeform 2151" o:spid="_x0000_s2172" style="position:absolute;left:4793;top:1533;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" path="m,l3,7r5,5l15,15r6,3l29,18r6,-2e" filled="f" strokecolor="#231f20" strokeweight=".07619mm">
                  <v:path arrowok="t" o:connecttype="custom" o:connectlocs="0,1533;3,1540;8,1545;15,1548;21,1551;29,1551;35,1549" o:connectangles="0,0,0,0,0,0,0"/>
                </v:shape>
                <v:shape id="Freeform 2152" o:spid="_x0000_s2173" style="position:absolute;left:5639;top:150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" path="m,1r,l1,1,1,e" filled="f" strokecolor="#231f20" strokeweight=".07619mm">
                  <v:path arrowok="t" o:connecttype="custom" o:connectlocs="0,1501;0,1501;1,1501;1,1500" o:connectangles="0,0,0,0"/>
                </v:shape>
                <v:shape id="Freeform 2153" o:spid="_x0000_s2174" style="position:absolute;left:5641;top:1480;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" path="m,20l11,16,21,9,27,e" filled="f" strokecolor="#231f20" strokeweight=".07619mm">
                  <v:path arrowok="t" o:connecttype="custom" o:connectlocs="0,1500;11,1496;21,1489;27,1480" o:connectangles="0,0,0,0"/>
                </v:shape>
                <v:shape id="Freeform 2154" o:spid="_x0000_s2175" style="position:absolute;left:5641;top:1412;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" path="m,57l11,53r9,-8l24,34,28,24r,-13l22,e" filled="f" strokecolor="#231f20" strokeweight=".07619mm">
                  <v:path arrowok="t" o:connecttype="custom" o:connectlocs="0,1470;11,1466;20,1458;24,1447;28,1437;28,1424;22,1413" o:connectangles="0,0,0,0,0,0,0"/>
                </v:shape>
                <v:shape id="Freeform 2155" o:spid="_x0000_s2176" style="position:absolute;left:5644;top:1475;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" path="m,19l11,16,20,9,27,e" filled="f" strokecolor="#231f20" strokeweight=".07619mm">
                  <v:path arrowok="t" o:connecttype="custom" o:connectlocs="0,1495;11,1492;20,1485;27,1476" o:connectangles="0,0,0,0"/>
                </v:shape>
                <v:shape id="Freeform 2156" o:spid="_x0000_s2177" style="position:absolute;left:5641;top:1470;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" path="m3,25l4,24,5,20,4,15,3,10,2,5,,e" filled="f" strokecolor="#231f20" strokeweight=".07619mm">
                  <v:path arrowok="t" o:connecttype="custom" o:connectlocs="3,1495;4,1494;5,1490;4,1485;3,1480;2,1475;0,1470" o:connectangles="0,0,0,0,0,0,0"/>
                </v:shape>
                <v:shape id="Freeform 2157" o:spid="_x0000_s2178" style="position:absolute;left:5664;top:1409;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" path="m14,2l13,,8,,,3e" filled="f" strokecolor="#231f20" strokeweight=".07619mm">
                  <v:path arrowok="t" o:connecttype="custom" o:connectlocs="14,1412;13,1410;8,1410;0,1413" o:connectangles="0,0,0,0"/>
                </v:shape>
                <v:shape id="Freeform 2158" o:spid="_x0000_s2179" style="position:absolute;left:5635;top:1487;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" path="m,19l11,16,20,9,27,e" filled="f" strokecolor="#231f20" strokeweight=".07619mm">
                  <v:path arrowok="t" o:connecttype="custom" o:connectlocs="0,1507;11,1504;20,1497;27,1488" o:connectangles="0,0,0,0"/>
                </v:shape>
                <v:shape id="Freeform 2159" o:spid="_x0000_s2180" style="position:absolute;left:5636;top:1486;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" path="m,20l11,16,21,9,28,e" filled="f" strokecolor="#231f20" strokeweight=".07619mm">
                  <v:path arrowok="t" o:connecttype="custom" o:connectlocs="0,1507;11,1503;21,1496;28,1487" o:connectangles="0,0,0,0"/>
                </v:shape>
                <v:shape id="Freeform 2160" o:spid="_x0000_s2181" style="position:absolute;left:5389;top:1415;width:5;height:3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" path="m2,30l3,26,4,23r,-4l4,15r,-4l3,7,2,4,1,2,,e" filled="f" strokecolor="#231f20" strokeweight=".07619mm">
                  <v:path arrowok="t" o:connecttype="custom" o:connectlocs="2,1445;3,1441;4,1438;4,1434;4,1430;4,1426;3,1422;2,1419;1,1417;0,1415" o:connectangles="0,0,0,0,0,0,0,0,0,0"/>
                </v:shape>
                <v:line id="Line 2161" o:spid="_x0000_s2182" style="position:absolute;flip:y;visibility:visible;mso-wrap-style:square" from="5375,1445" to="539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" strokecolor="#231f20" strokeweight=".07619mm"/>
                <v:line id="Line 2162" o:spid="_x0000_s2183" style="position:absolute;flip:y;visibility:visible;mso-wrap-style:square" from="5328,1550" to="5358,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" strokecolor="#231f20" strokeweight=".07619mm"/>
                <v:shape id="Freeform 2163" o:spid="_x0000_s2184" style="position:absolute;left:5296;top:1283;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" path="m38,8r-1,l37,7,36,5,35,4,33,3,32,2,31,1r-2,l28,1,26,,24,,22,,19,,17,1r-4,l10,2,6,3,4,4,2,4,,5e" filled="f" strokecolor="#231f20" strokeweight=".07619mm">
                  <v:path arrowok="t" o:connecttype="custom" o:connectlocs="38,1291;37,1291;37,1290;37,1290;36,1288;35,1287;33,1286;32,1285;31,1284;29,1284;28,1284;26,1283;24,1283;22,1283;19,1283;17,1284;13,1284;10,1285;6,1286;4,1287;2,1287;0,1288" o:connectangles="0,0,0,0,0,0,0,0,0,0,0,0,0,0,0,0,0,0,0,0,0,0"/>
                </v:shape>
                <v:shape id="Freeform 2164" o:spid="_x0000_s2185" style="position:absolute;left:5670;top:1411;width:14;height:65;visibility:visible;mso-wrap-style:square;v-text-anchor:top" coordsize="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" path="m,64l11,43r1,-5l13,32r,-5l13,22,12,16,11,11,10,7,8,3,7,e" filled="f" strokecolor="#231f20" strokeweight=".07619mm">
                  <v:path arrowok="t" o:connecttype="custom" o:connectlocs="0,1476;11,1455;12,1450;13,1444;13,1439;13,1434;12,1428;11,1423;10,1419;8,1415;7,1412" o:connectangles="0,0,0,0,0,0,0,0,0,0,0"/>
                </v:shape>
                <v:shape id="Freeform 2165" o:spid="_x0000_s2186" style="position:absolute;left:5639;top:1481;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" path="m,19l25,2,27,e" filled="f" strokecolor="#231f20" strokeweight=".07619mm">
                  <v:path arrowok="t" o:connecttype="custom" o:connectlocs="0,1501;25,1484;27,1482" o:connectangles="0,0,0"/>
                </v:shape>
                <v:shape id="Freeform 2166" o:spid="_x0000_s2187" style="position:absolute;left:5254;top:1248;width:7;height:55;visibility:visible;mso-wrap-style:square;v-text-anchor:top" coordsize="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" path="m,54l6,27r,-5l5,16,4,11,3,7,1,4,,e" filled="f" strokecolor="#231f20" strokeweight=".07619mm">
                  <v:path arrowok="t" o:connecttype="custom" o:connectlocs="0,1303;6,1276;6,1271;5,1265;4,1260;3,1256;1,1253;0,1249" o:connectangles="0,0,0,0,0,0,0,0"/>
                </v:shape>
                <v:line id="Line 2167" o:spid="_x0000_s2188" style="position:absolute;flip:y;visibility:visible;mso-wrap-style:square" from="5388,1433" to="538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" strokecolor="#231f20" strokeweight=".07619mm"/>
                <v:line id="Line 2168" o:spid="_x0000_s2189" style="position:absolute;visibility:visible;mso-wrap-style:square" from="4998,1488" to="499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" strokecolor="#231f20" strokeweight=".07619mm"/>
                <v:shape id="Freeform 2169" o:spid="_x0000_s2190" style="position:absolute;left:5333;top:155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" path="m,24l23,2,24,e" filled="f" strokecolor="#231f20" strokeweight=".07619mm">
                  <v:path arrowok="t" o:connecttype="custom" o:connectlocs="0,1574;23,1552;24,1550" o:connectangles="0,0,0"/>
                </v:shape>
                <v:shape id="Freeform 2170" o:spid="_x0000_s2191" style="position:absolute;left:5358;top:150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" path="m,50l15,5,16,3,17,e" filled="f" strokecolor="#231f20" strokeweight=".07619mm">
                  <v:path arrowok="t" o:connecttype="custom" o:connectlocs="0,1550;15,1505;16,1503;17,1500" o:connectangles="0,0,0,0"/>
                </v:shape>
                <v:shape id="Freeform 2171" o:spid="_x0000_s2192" style="position:absolute;left:5299;top:1644;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" path="m28,r,1l28,2,27,3,23,15,13,25,,29e" filled="f" strokecolor="#231f20" strokeweight=".07619mm">
                  <v:path arrowok="t" o:connecttype="custom" o:connectlocs="28,1645;28,1646;28,1647;27,1648;23,1660;13,1670;0,1674" o:connectangles="0,0,0,0,0,0,0"/>
                </v:shape>
                <v:shape id="Freeform 2172" o:spid="_x0000_s2193" style="position:absolute;left:5371;top:1444;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" path="m,21l11,17,20,5,21,e" filled="f" strokecolor="#231f20" strokeweight=".07619mm">
                  <v:path arrowok="t" o:connecttype="custom" o:connectlocs="0,1466;11,1462;20,1450;21,1445" o:connectangles="0,0,0,0"/>
                </v:shape>
                <v:shape id="Freeform 2173" o:spid="_x0000_s2194" style="position:absolute;left:5299;top:1574;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" path="m,100l8,76,16,51,25,26,35,e" filled="f" strokecolor="#231f20" strokeweight=".07619mm">
                  <v:path arrowok="t" o:connecttype="custom" o:connectlocs="0,1674;8,1650;16,1625;25,1600;35,1574" o:connectangles="0,0,0,0,0"/>
                </v:shape>
                <v:shape id="Freeform 2174" o:spid="_x0000_s2195" style="position:absolute;left:5352;top:146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" path="m,56l5,42,9,28,14,14,18,e" filled="f" strokecolor="#231f20" strokeweight=".07619mm">
                  <v:path arrowok="t" o:connecttype="custom" o:connectlocs="0,1522;5,1508;9,1494;14,1480;18,1466" o:connectangles="0,0,0,0,0"/>
                </v:shape>
                <v:line id="Line 2175" o:spid="_x0000_s2196" style="position:absolute;visibility:visible;mso-wrap-style:square" from="5388,1434" to="538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" strokecolor="#231f20" strokeweight=".07619mm"/>
                <v:shape id="Freeform 2176" o:spid="_x0000_s2197" style="position:absolute;left:4997;top:1487;width:8;height:20;visibility:visible;mso-wrap-style:square;v-text-anchor:top" coordsize="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" path="m7,20l4,13,2,6,,e" filled="f" strokecolor="#231f20" strokeweight=".07619mm">
                  <v:path arrowok="t" o:connecttype="custom" o:connectlocs="7,1508;4,1501;2,1494;0,1488" o:connectangles="0,0,0,0"/>
                </v:shape>
                <v:shape id="Freeform 2177" o:spid="_x0000_s2198" style="position:absolute;left:5352;top:15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" path="m22,l20,4,18,8r-3,4l13,15,9,18,5,20,3,21,2,22,,22e" filled="f" strokecolor="#231f20" strokeweight=".07619mm">
                  <v:path arrowok="t" o:connecttype="custom" o:connectlocs="22,1500;20,1504;18,1508;15,1512;13,1515;9,1518;5,1520;3,1521;2,1522;0,1522" o:connectangles="0,0,0,0,0,0,0,0,0,0"/>
                </v:shape>
                <v:line id="Line 2178" o:spid="_x0000_s2199" style="position:absolute;flip:x;visibility:visible;mso-wrap-style:square" from="4040,1568" to="4989,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" strokecolor="#231f20" strokeweight=".07619mm"/>
                <v:line id="Line 2179" o:spid="_x0000_s2200" style="position:absolute;flip:x;visibility:visible;mso-wrap-style:square" from="4040,1586" to="503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" strokecolor="#231f20" strokeweight=".07619mm"/>
                <v:shape id="Picture 2180" o:spid="_x0000_s2201" type="#_x0000_t75" style="position:absolute;left:4327;top:921;width:43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">
                  <v:imagedata r:id="rId120" o:title=""/>
                </v:shape>
                <v:shape id="Picture 2181" o:spid="_x0000_s2202" type="#_x0000_t75" style="position:absolute;left:5117;top:1837;width:3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">
                  <v:imagedata r:id="rId121" o:title=""/>
                </v:shape>
                <v:line id="Line 2182" o:spid="_x0000_s2203" style="position:absolute;flip:x y;visibility:visible;mso-wrap-style:square" from="4667,1303" to="490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" strokecolor="#231f20" strokeweight=".07619mm"/>
                <v:line id="Line 2183" o:spid="_x0000_s2204" style="position:absolute;flip:x y;visibility:visible;mso-wrap-style:square" from="4536,1344" to="4888,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" strokecolor="#231f20" strokeweight=".07619mm"/>
                <v:shape id="Freeform 2184" o:spid="_x0000_s2205" style="position:absolute;left:4310;top:888;width:453;height:456;visibility:visible;mso-wrap-style:square;v-text-anchor:top" coordsize="4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" path="m356,414r57,-58l446,284r6,-79l429,126,381,61,314,18,237,,156,10,84,48,31,107,2,181,,262r26,77l77,400r68,41l225,455e" filled="f" strokecolor="#231f20" strokeweight=".07619mm">
                  <v:path arrowok="t" o:connecttype="custom" o:connectlocs="356,1303;413,1245;446,1173;452,1094;429,1015;381,950;314,907;237,889;156,899;84,937;31,996;2,1070;0,1151;26,1228;77,1289;145,1330;225,1344" o:connectangles="0,0,0,0,0,0,0,0,0,0,0,0,0,0,0,0,0"/>
                </v:shape>
                <v:shape id="Text Box 2185" o:spid="_x0000_s2206" type="#_x0000_t202" style="position:absolute;left:4039;top:292;width:175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" filled="f" strokecolor="#231f20" strokeweight=".07619mm">
                  <v:textbox inset="0,0,0,0">
                    <w:txbxContent>
                      <w:p w14:paraId="7F73DCD6" w14:textId="77777777" w:rsidR="002A51E6" w:rsidRDefault="002A51E6" w:rsidP="002A51E6">
                        <w:pPr>
                          <w:rPr>
                            <w:sz w:val="26"/>
                          </w:rPr>
                        </w:pPr>
                      </w:p>
                      <w:p w14:paraId="1AEBEC44" w14:textId="77777777" w:rsidR="002A51E6" w:rsidRDefault="002A51E6" w:rsidP="002A51E6">
                        <w:pPr>
                          <w:rPr>
                            <w:sz w:val="26"/>
                          </w:rPr>
                        </w:pPr>
                      </w:p>
                      <w:p w14:paraId="67D39D2E" w14:textId="77777777" w:rsidR="002A51E6" w:rsidRDefault="002A51E6" w:rsidP="002A51E6">
                        <w:pPr>
                          <w:rPr>
                            <w:sz w:val="26"/>
                          </w:rPr>
                        </w:pPr>
                      </w:p>
                      <w:p w14:paraId="3C41DB8E" w14:textId="77777777" w:rsidR="002A51E6" w:rsidRDefault="002A51E6" w:rsidP="002A51E6">
                        <w:pPr>
                          <w:rPr>
                            <w:sz w:val="26"/>
                          </w:rPr>
                        </w:pPr>
                      </w:p>
                      <w:p w14:paraId="4590BB5D" w14:textId="77777777" w:rsidR="002A51E6" w:rsidRDefault="002A51E6" w:rsidP="002A51E6">
                        <w:pPr>
                          <w:spacing w:before="8"/>
                          <w:rPr>
                            <w:sz w:val="36"/>
                          </w:rPr>
                        </w:pPr>
                      </w:p>
                      <w:p w14:paraId="5C70C463" w14:textId="77777777" w:rsidR="002A51E6" w:rsidRDefault="002A51E6" w:rsidP="002A51E6">
                        <w:pPr>
                          <w:ind w:right="212"/>
                          <w:jc w:val="right"/>
                          <w:rPr>
                            <w:sz w:val="20"/>
                          </w:rPr>
                        </w:pPr>
                        <w:r>
                          <w:rPr>
                            <w:color w:val="231F20"/>
                            <w:w w:val="99"/>
                            <w:sz w:val="20"/>
                          </w:rPr>
                          <w:t>6</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837440" behindDoc="0" locked="0" layoutInCell="1" allowOverlap="1" wp14:anchorId="747804A2" wp14:editId="3B56B6DC">
                <wp:simplePos x="0" y="0"/>
                <wp:positionH relativeFrom="page">
                  <wp:posOffset>3775075</wp:posOffset>
                </wp:positionH>
                <wp:positionV relativeFrom="paragraph">
                  <wp:posOffset>187960</wp:posOffset>
                </wp:positionV>
                <wp:extent cx="1115060" cy="1280160"/>
                <wp:effectExtent l="12700" t="12065" r="5715" b="3175"/>
                <wp:wrapTopAndBottom/>
                <wp:docPr id="4"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1280160"/>
                          <a:chOff x="5946" y="297"/>
                          <a:chExt cx="1756" cy="2016"/>
                        </a:xfrm>
                      </wpg:grpSpPr>
                      <pic:pic xmlns:pic="http://schemas.openxmlformats.org/drawingml/2006/picture">
                        <pic:nvPicPr>
                          <pic:cNvPr id="6" name="Picture 21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525" y="1798"/>
                            <a:ext cx="34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2188"/>
                        <wps:cNvSpPr txBox="1">
                          <a:spLocks noChangeArrowheads="1"/>
                        </wps:cNvSpPr>
                        <wps:spPr bwMode="auto">
                          <a:xfrm>
                            <a:off x="5948" y="299"/>
                            <a:ext cx="1751" cy="2011"/>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3329356" w14:textId="77777777" w:rsidR="002A51E6" w:rsidRDefault="002A51E6" w:rsidP="002A51E6">
                              <w:pPr>
                                <w:rPr>
                                  <w:sz w:val="26"/>
                                </w:rPr>
                              </w:pPr>
                            </w:p>
                            <w:p w14:paraId="664B06B5" w14:textId="77777777" w:rsidR="002A51E6" w:rsidRDefault="002A51E6" w:rsidP="002A51E6">
                              <w:pPr>
                                <w:rPr>
                                  <w:sz w:val="26"/>
                                </w:rPr>
                              </w:pPr>
                            </w:p>
                            <w:p w14:paraId="674D3DFF" w14:textId="77777777" w:rsidR="002A51E6" w:rsidRDefault="002A51E6" w:rsidP="002A51E6">
                              <w:pPr>
                                <w:rPr>
                                  <w:sz w:val="26"/>
                                </w:rPr>
                              </w:pPr>
                            </w:p>
                            <w:p w14:paraId="19503D3A" w14:textId="77777777" w:rsidR="002A51E6" w:rsidRDefault="002A51E6" w:rsidP="002A51E6">
                              <w:pPr>
                                <w:rPr>
                                  <w:sz w:val="26"/>
                                </w:rPr>
                              </w:pPr>
                            </w:p>
                            <w:p w14:paraId="36498887" w14:textId="77777777" w:rsidR="002A51E6" w:rsidRDefault="002A51E6" w:rsidP="002A51E6">
                              <w:pPr>
                                <w:spacing w:before="6"/>
                                <w:rPr>
                                  <w:sz w:val="29"/>
                                </w:rPr>
                              </w:pPr>
                            </w:p>
                            <w:p w14:paraId="3E076E32" w14:textId="77777777" w:rsidR="002A51E6" w:rsidRDefault="002A51E6" w:rsidP="002A51E6">
                              <w:pPr>
                                <w:ind w:left="470"/>
                                <w:rPr>
                                  <w:sz w:val="20"/>
                                </w:rPr>
                              </w:pPr>
                              <w:r>
                                <w:rPr>
                                  <w:color w:val="231F20"/>
                                  <w:w w:val="99"/>
                                  <w:sz w:val="2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804A2" id="Group 2186" o:spid="_x0000_s2207" style="position:absolute;margin-left:297.25pt;margin-top:14.8pt;width:87.8pt;height:100.8pt;z-index:251837440;mso-position-horizontal-relative:page;mso-position-vertical-relative:text" coordorigin="5946,297" coordsize="175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">
                <v:shape id="Picture 2187" o:spid="_x0000_s2208" type="#_x0000_t75" style="position:absolute;left:6525;top:1798;width:34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">
                  <v:imagedata r:id="rId123" o:title=""/>
                </v:shape>
                <v:shape id="Text Box 2188" o:spid="_x0000_s2209" type="#_x0000_t202" style="position:absolute;left:5948;top:299;width:1751;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" filled="f" strokecolor="#231f20" strokeweight=".07619mm">
                  <v:textbox inset="0,0,0,0">
                    <w:txbxContent>
                      <w:p w14:paraId="23329356" w14:textId="77777777" w:rsidR="002A51E6" w:rsidRDefault="002A51E6" w:rsidP="002A51E6">
                        <w:pPr>
                          <w:rPr>
                            <w:sz w:val="26"/>
                          </w:rPr>
                        </w:pPr>
                      </w:p>
                      <w:p w14:paraId="664B06B5" w14:textId="77777777" w:rsidR="002A51E6" w:rsidRDefault="002A51E6" w:rsidP="002A51E6">
                        <w:pPr>
                          <w:rPr>
                            <w:sz w:val="26"/>
                          </w:rPr>
                        </w:pPr>
                      </w:p>
                      <w:p w14:paraId="674D3DFF" w14:textId="77777777" w:rsidR="002A51E6" w:rsidRDefault="002A51E6" w:rsidP="002A51E6">
                        <w:pPr>
                          <w:rPr>
                            <w:sz w:val="26"/>
                          </w:rPr>
                        </w:pPr>
                      </w:p>
                      <w:p w14:paraId="19503D3A" w14:textId="77777777" w:rsidR="002A51E6" w:rsidRDefault="002A51E6" w:rsidP="002A51E6">
                        <w:pPr>
                          <w:rPr>
                            <w:sz w:val="26"/>
                          </w:rPr>
                        </w:pPr>
                      </w:p>
                      <w:p w14:paraId="36498887" w14:textId="77777777" w:rsidR="002A51E6" w:rsidRDefault="002A51E6" w:rsidP="002A51E6">
                        <w:pPr>
                          <w:spacing w:before="6"/>
                          <w:rPr>
                            <w:sz w:val="29"/>
                          </w:rPr>
                        </w:pPr>
                      </w:p>
                      <w:p w14:paraId="3E076E32" w14:textId="77777777" w:rsidR="002A51E6" w:rsidRDefault="002A51E6" w:rsidP="002A51E6">
                        <w:pPr>
                          <w:ind w:left="470"/>
                          <w:rPr>
                            <w:sz w:val="20"/>
                          </w:rPr>
                        </w:pPr>
                        <w:r>
                          <w:rPr>
                            <w:color w:val="231F20"/>
                            <w:w w:val="99"/>
                            <w:sz w:val="20"/>
                          </w:rPr>
                          <w:t>7</w:t>
                        </w:r>
                      </w:p>
                    </w:txbxContent>
                  </v:textbox>
                </v:shape>
                <w10:wrap type="topAndBottom" anchorx="page"/>
              </v:group>
            </w:pict>
          </mc:Fallback>
        </mc:AlternateContent>
      </w:r>
    </w:p>
    <w:p w14:paraId="24E65976" w14:textId="77777777" w:rsidR="002A51E6" w:rsidRPr="00A81655" w:rsidRDefault="002A51E6" w:rsidP="002A51E6">
      <w:pPr>
        <w:rPr>
          <w:sz w:val="21"/>
          <w:lang w:val="ru-RU"/>
        </w:rPr>
        <w:sectPr w:rsidR="002A51E6" w:rsidRPr="00A81655">
          <w:type w:val="continuous"/>
          <w:pgSz w:w="8400" w:h="11910"/>
          <w:pgMar w:top="1100" w:right="440" w:bottom="280" w:left="400" w:header="720" w:footer="720" w:gutter="0"/>
          <w:cols w:space="720"/>
        </w:sectPr>
      </w:pPr>
    </w:p>
    <w:p w14:paraId="3402D072" w14:textId="77777777" w:rsidR="002A51E6" w:rsidRDefault="002A51E6" w:rsidP="002A51E6">
      <w:pPr>
        <w:pStyle w:val="a3"/>
        <w:rPr>
          <w:b/>
          <w:bCs/>
          <w:noProof/>
          <w:sz w:val="24"/>
          <w:szCs w:val="24"/>
          <w:lang w:val="ru-RU" w:eastAsia="ru-RU"/>
        </w:rPr>
      </w:pPr>
      <w:r w:rsidRPr="00324515">
        <w:rPr>
          <w:b/>
          <w:bCs/>
          <w:noProof/>
          <w:sz w:val="24"/>
          <w:szCs w:val="24"/>
          <w:lang w:val="ru-RU" w:eastAsia="ru-RU"/>
        </w:rPr>
        <w:lastRenderedPageBreak/>
        <w:t>ЭКСПЛУАТАЦИЯ В АВАРИЙНЫХ СЛУЧАЯХ</w:t>
      </w:r>
    </w:p>
    <w:p w14:paraId="6B037150" w14:textId="77777777" w:rsidR="002A51E6" w:rsidRPr="00916EF1" w:rsidRDefault="002A51E6" w:rsidP="002A51E6">
      <w:pPr>
        <w:pStyle w:val="a3"/>
        <w:rPr>
          <w:color w:val="231F20"/>
          <w:lang w:val="ru-RU"/>
        </w:rPr>
      </w:pPr>
      <w:r w:rsidRPr="00916EF1">
        <w:rPr>
          <w:color w:val="231F20"/>
          <w:lang w:val="ru-RU"/>
        </w:rPr>
        <w:t>В случае чрезвычайной ситуации вам следует:</w:t>
      </w:r>
    </w:p>
    <w:p w14:paraId="7E1F0A56" w14:textId="77777777" w:rsidR="002A51E6" w:rsidRPr="00916EF1" w:rsidRDefault="002A51E6" w:rsidP="002A51E6">
      <w:pPr>
        <w:pStyle w:val="a3"/>
        <w:rPr>
          <w:color w:val="231F20"/>
          <w:lang w:val="ru-RU"/>
        </w:rPr>
      </w:pPr>
      <w:r w:rsidRPr="00916EF1">
        <w:rPr>
          <w:color w:val="231F20"/>
          <w:lang w:val="ru-RU"/>
        </w:rPr>
        <w:t>! выключить все рабочие агрегаты плиты</w:t>
      </w:r>
    </w:p>
    <w:p w14:paraId="07DC8440" w14:textId="77777777" w:rsidR="002A51E6" w:rsidRPr="00916EF1" w:rsidRDefault="002A51E6" w:rsidP="002A51E6">
      <w:pPr>
        <w:pStyle w:val="a3"/>
        <w:rPr>
          <w:color w:val="231F20"/>
          <w:lang w:val="ru-RU"/>
        </w:rPr>
      </w:pPr>
      <w:r w:rsidRPr="00916EF1">
        <w:rPr>
          <w:color w:val="231F20"/>
          <w:lang w:val="ru-RU"/>
        </w:rPr>
        <w:t>! отсоедините вилку электропитания</w:t>
      </w:r>
    </w:p>
    <w:p w14:paraId="31CA3A3B" w14:textId="77777777" w:rsidR="002A51E6" w:rsidRPr="00916EF1" w:rsidRDefault="002A51E6" w:rsidP="002A51E6">
      <w:pPr>
        <w:pStyle w:val="a3"/>
        <w:rPr>
          <w:color w:val="231F20"/>
          <w:lang w:val="ru-RU"/>
        </w:rPr>
      </w:pPr>
      <w:r w:rsidRPr="00916EF1">
        <w:rPr>
          <w:color w:val="231F20"/>
          <w:lang w:val="ru-RU"/>
        </w:rPr>
        <w:t>! позвони в сервисный центр</w:t>
      </w:r>
    </w:p>
    <w:p w14:paraId="3628BF01" w14:textId="77777777" w:rsidR="002A51E6" w:rsidRPr="00916EF1" w:rsidRDefault="002A51E6" w:rsidP="002A51E6">
      <w:pPr>
        <w:pStyle w:val="a3"/>
        <w:rPr>
          <w:sz w:val="20"/>
          <w:lang w:val="ru-RU"/>
        </w:rPr>
      </w:pPr>
      <w:r w:rsidRPr="00916EF1">
        <w:rPr>
          <w:color w:val="231F20"/>
          <w:lang w:val="ru-RU"/>
        </w:rPr>
        <w:t>! Некоторые незначительные неисправности можно устранить, следуя инструкциям, приведенным в таблице ниже. Прежде чем звонить в центр поддержки клиентов или сервисный центр, проверьте следующие моменты, представленные в таблице.</w:t>
      </w:r>
    </w:p>
    <w:p w14:paraId="54344D79" w14:textId="77777777" w:rsidR="002A51E6" w:rsidRPr="00916EF1" w:rsidRDefault="002A51E6" w:rsidP="002A51E6">
      <w:pPr>
        <w:pStyle w:val="a3"/>
        <w:spacing w:before="2"/>
        <w:rPr>
          <w:sz w:val="21"/>
          <w:lang w:val="ru-RU"/>
        </w:rPr>
      </w:pPr>
    </w:p>
    <w:tbl>
      <w:tblPr>
        <w:tblW w:w="0" w:type="auto"/>
        <w:tblInd w:w="21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4A0" w:firstRow="1" w:lastRow="0" w:firstColumn="1" w:lastColumn="0" w:noHBand="0" w:noVBand="1"/>
      </w:tblPr>
      <w:tblGrid>
        <w:gridCol w:w="2268"/>
        <w:gridCol w:w="2268"/>
        <w:gridCol w:w="2154"/>
      </w:tblGrid>
      <w:tr w:rsidR="002A51E6" w14:paraId="51521F03" w14:textId="77777777" w:rsidTr="003865DF">
        <w:trPr>
          <w:trHeight w:val="440"/>
        </w:trPr>
        <w:tc>
          <w:tcPr>
            <w:tcW w:w="2268" w:type="dxa"/>
            <w:shd w:val="clear" w:color="auto" w:fill="D1D3D4"/>
          </w:tcPr>
          <w:p w14:paraId="758CF910" w14:textId="77777777" w:rsidR="002A51E6" w:rsidRPr="00916EF1" w:rsidRDefault="002A51E6" w:rsidP="003865DF">
            <w:pPr>
              <w:pStyle w:val="TableParagraph"/>
              <w:spacing w:before="167"/>
              <w:ind w:left="101"/>
              <w:rPr>
                <w:sz w:val="16"/>
                <w:lang w:val="ru-RU"/>
              </w:rPr>
            </w:pPr>
            <w:r>
              <w:rPr>
                <w:color w:val="231F20"/>
                <w:sz w:val="16"/>
                <w:lang w:val="ru-RU"/>
              </w:rPr>
              <w:t>Проблема</w:t>
            </w:r>
          </w:p>
        </w:tc>
        <w:tc>
          <w:tcPr>
            <w:tcW w:w="2268" w:type="dxa"/>
            <w:shd w:val="clear" w:color="auto" w:fill="D1D3D4"/>
          </w:tcPr>
          <w:p w14:paraId="3C3BE069" w14:textId="77777777" w:rsidR="002A51E6" w:rsidRPr="00916EF1" w:rsidRDefault="002A51E6" w:rsidP="003865DF">
            <w:pPr>
              <w:pStyle w:val="TableParagraph"/>
              <w:spacing w:before="157"/>
              <w:ind w:left="143"/>
              <w:rPr>
                <w:sz w:val="16"/>
                <w:lang w:val="ru-RU"/>
              </w:rPr>
            </w:pPr>
            <w:r>
              <w:rPr>
                <w:color w:val="231F20"/>
                <w:sz w:val="16"/>
                <w:lang w:val="ru-RU"/>
              </w:rPr>
              <w:t>Причина</w:t>
            </w:r>
          </w:p>
        </w:tc>
        <w:tc>
          <w:tcPr>
            <w:tcW w:w="2154" w:type="dxa"/>
            <w:shd w:val="clear" w:color="auto" w:fill="D1D3D4"/>
          </w:tcPr>
          <w:p w14:paraId="601CF0E3" w14:textId="77777777" w:rsidR="002A51E6" w:rsidRPr="00916EF1" w:rsidRDefault="002A51E6" w:rsidP="003865DF">
            <w:pPr>
              <w:pStyle w:val="TableParagraph"/>
              <w:spacing w:before="157"/>
              <w:ind w:left="152"/>
              <w:rPr>
                <w:sz w:val="16"/>
                <w:lang w:val="ru-RU"/>
              </w:rPr>
            </w:pPr>
            <w:r>
              <w:rPr>
                <w:color w:val="231F20"/>
                <w:sz w:val="16"/>
                <w:lang w:val="ru-RU"/>
              </w:rPr>
              <w:t>Действие</w:t>
            </w:r>
          </w:p>
        </w:tc>
      </w:tr>
      <w:tr w:rsidR="002A51E6" w:rsidRPr="002A51E6" w14:paraId="5FBD0DA8" w14:textId="77777777" w:rsidTr="003865DF">
        <w:trPr>
          <w:trHeight w:val="940"/>
        </w:trPr>
        <w:tc>
          <w:tcPr>
            <w:tcW w:w="2268" w:type="dxa"/>
          </w:tcPr>
          <w:p w14:paraId="567C9B2B" w14:textId="77777777" w:rsidR="002A51E6" w:rsidRDefault="002A51E6" w:rsidP="003865DF">
            <w:pPr>
              <w:pStyle w:val="TableParagraph"/>
              <w:spacing w:before="1"/>
              <w:rPr>
                <w:sz w:val="26"/>
              </w:rPr>
            </w:pPr>
          </w:p>
          <w:p w14:paraId="05599BBD" w14:textId="77777777" w:rsidR="002A51E6" w:rsidRDefault="002A51E6" w:rsidP="003865DF">
            <w:pPr>
              <w:pStyle w:val="TableParagraph"/>
              <w:spacing w:line="232" w:lineRule="auto"/>
              <w:ind w:left="140" w:right="97"/>
              <w:rPr>
                <w:sz w:val="16"/>
              </w:rPr>
            </w:pPr>
            <w:proofErr w:type="spellStart"/>
            <w:r w:rsidRPr="00916EF1">
              <w:rPr>
                <w:color w:val="231F20"/>
                <w:sz w:val="16"/>
              </w:rPr>
              <w:t>Прибор</w:t>
            </w:r>
            <w:proofErr w:type="spellEnd"/>
            <w:r w:rsidRPr="00916EF1">
              <w:rPr>
                <w:color w:val="231F20"/>
                <w:sz w:val="16"/>
              </w:rPr>
              <w:t xml:space="preserve"> </w:t>
            </w:r>
            <w:proofErr w:type="spellStart"/>
            <w:r w:rsidRPr="00916EF1">
              <w:rPr>
                <w:color w:val="231F20"/>
                <w:sz w:val="16"/>
              </w:rPr>
              <w:t>не</w:t>
            </w:r>
            <w:proofErr w:type="spellEnd"/>
            <w:r w:rsidRPr="00916EF1">
              <w:rPr>
                <w:color w:val="231F20"/>
                <w:sz w:val="16"/>
              </w:rPr>
              <w:t xml:space="preserve"> </w:t>
            </w:r>
            <w:proofErr w:type="spellStart"/>
            <w:r w:rsidRPr="00916EF1">
              <w:rPr>
                <w:color w:val="231F20"/>
                <w:sz w:val="16"/>
              </w:rPr>
              <w:t>работает</w:t>
            </w:r>
            <w:proofErr w:type="spellEnd"/>
          </w:p>
        </w:tc>
        <w:tc>
          <w:tcPr>
            <w:tcW w:w="2268" w:type="dxa"/>
          </w:tcPr>
          <w:p w14:paraId="59B85057" w14:textId="77777777" w:rsidR="002A51E6" w:rsidRDefault="002A51E6" w:rsidP="003865DF">
            <w:pPr>
              <w:pStyle w:val="TableParagraph"/>
              <w:spacing w:before="2"/>
              <w:rPr>
                <w:sz w:val="29"/>
              </w:rPr>
            </w:pPr>
          </w:p>
          <w:p w14:paraId="0EEEF9AB" w14:textId="77777777" w:rsidR="002A51E6" w:rsidRDefault="002A51E6" w:rsidP="003865DF">
            <w:pPr>
              <w:pStyle w:val="TableParagraph"/>
              <w:ind w:left="177"/>
              <w:rPr>
                <w:sz w:val="16"/>
              </w:rPr>
            </w:pPr>
            <w:r>
              <w:rPr>
                <w:color w:val="231F20"/>
                <w:sz w:val="16"/>
              </w:rPr>
              <w:t>break in power supply</w:t>
            </w:r>
          </w:p>
        </w:tc>
        <w:tc>
          <w:tcPr>
            <w:tcW w:w="2154" w:type="dxa"/>
          </w:tcPr>
          <w:p w14:paraId="00ECC35B" w14:textId="77777777" w:rsidR="002A51E6" w:rsidRPr="001F4C5D" w:rsidRDefault="002A51E6" w:rsidP="003865DF">
            <w:pPr>
              <w:pStyle w:val="TableParagraph"/>
              <w:spacing w:before="8"/>
              <w:rPr>
                <w:lang w:val="ru-RU"/>
              </w:rPr>
            </w:pPr>
          </w:p>
          <w:p w14:paraId="160F304F" w14:textId="77777777" w:rsidR="002A51E6" w:rsidRPr="00324515" w:rsidRDefault="002A51E6" w:rsidP="003865DF">
            <w:pPr>
              <w:pStyle w:val="TableParagraph"/>
              <w:spacing w:line="211" w:lineRule="auto"/>
              <w:ind w:left="109" w:right="150"/>
              <w:rPr>
                <w:sz w:val="14"/>
                <w:lang w:val="ru-RU"/>
              </w:rPr>
            </w:pPr>
            <w:r w:rsidRPr="00324515">
              <w:rPr>
                <w:color w:val="231F20"/>
                <w:sz w:val="14"/>
                <w:lang w:val="ru-RU"/>
              </w:rPr>
              <w:t>проверьте блок предохранителей, если предохранитель перегорел, замените его новым.</w:t>
            </w:r>
          </w:p>
        </w:tc>
      </w:tr>
      <w:tr w:rsidR="002A51E6" w:rsidRPr="002A51E6" w14:paraId="35CE4C5C" w14:textId="77777777" w:rsidTr="003865DF">
        <w:trPr>
          <w:trHeight w:val="1180"/>
        </w:trPr>
        <w:tc>
          <w:tcPr>
            <w:tcW w:w="2268" w:type="dxa"/>
          </w:tcPr>
          <w:p w14:paraId="72C1CBE5" w14:textId="77777777" w:rsidR="002A51E6" w:rsidRPr="00324515" w:rsidRDefault="002A51E6" w:rsidP="003865DF">
            <w:pPr>
              <w:pStyle w:val="TableParagraph"/>
              <w:spacing w:before="5"/>
              <w:rPr>
                <w:lang w:val="ru-RU"/>
              </w:rPr>
            </w:pPr>
          </w:p>
          <w:p w14:paraId="0FB7FAE4" w14:textId="77777777" w:rsidR="002A51E6" w:rsidRDefault="002A51E6" w:rsidP="003865DF">
            <w:pPr>
              <w:pStyle w:val="TableParagraph"/>
              <w:spacing w:line="232" w:lineRule="auto"/>
              <w:ind w:left="180"/>
              <w:rPr>
                <w:sz w:val="16"/>
              </w:rPr>
            </w:pPr>
            <w:proofErr w:type="spellStart"/>
            <w:r w:rsidRPr="00916EF1">
              <w:rPr>
                <w:color w:val="231F20"/>
                <w:sz w:val="16"/>
              </w:rPr>
              <w:t>Не</w:t>
            </w:r>
            <w:proofErr w:type="spellEnd"/>
            <w:r w:rsidRPr="00916EF1">
              <w:rPr>
                <w:color w:val="231F20"/>
                <w:sz w:val="16"/>
              </w:rPr>
              <w:t xml:space="preserve"> </w:t>
            </w:r>
            <w:proofErr w:type="spellStart"/>
            <w:r w:rsidRPr="00916EF1">
              <w:rPr>
                <w:color w:val="231F20"/>
                <w:sz w:val="16"/>
              </w:rPr>
              <w:t>работает</w:t>
            </w:r>
            <w:proofErr w:type="spellEnd"/>
            <w:r w:rsidRPr="00916EF1">
              <w:rPr>
                <w:color w:val="231F20"/>
                <w:sz w:val="16"/>
              </w:rPr>
              <w:t xml:space="preserve"> </w:t>
            </w:r>
            <w:proofErr w:type="spellStart"/>
            <w:r w:rsidRPr="00916EF1">
              <w:rPr>
                <w:color w:val="231F20"/>
                <w:sz w:val="16"/>
              </w:rPr>
              <w:t>освещение</w:t>
            </w:r>
            <w:proofErr w:type="spellEnd"/>
            <w:r w:rsidRPr="00916EF1">
              <w:rPr>
                <w:color w:val="231F20"/>
                <w:sz w:val="16"/>
              </w:rPr>
              <w:t xml:space="preserve"> </w:t>
            </w:r>
            <w:proofErr w:type="spellStart"/>
            <w:r w:rsidRPr="00916EF1">
              <w:rPr>
                <w:color w:val="231F20"/>
                <w:sz w:val="16"/>
              </w:rPr>
              <w:t>духовки</w:t>
            </w:r>
            <w:proofErr w:type="spellEnd"/>
          </w:p>
        </w:tc>
        <w:tc>
          <w:tcPr>
            <w:tcW w:w="2268" w:type="dxa"/>
          </w:tcPr>
          <w:p w14:paraId="2020C97B" w14:textId="77777777" w:rsidR="002A51E6" w:rsidRDefault="002A51E6" w:rsidP="003865DF">
            <w:pPr>
              <w:pStyle w:val="TableParagraph"/>
              <w:spacing w:before="2"/>
              <w:rPr>
                <w:sz w:val="24"/>
              </w:rPr>
            </w:pPr>
          </w:p>
          <w:p w14:paraId="24DE468E" w14:textId="77777777" w:rsidR="002A51E6" w:rsidRDefault="002A51E6" w:rsidP="003865DF">
            <w:pPr>
              <w:pStyle w:val="TableParagraph"/>
              <w:spacing w:line="232" w:lineRule="auto"/>
              <w:ind w:left="140" w:right="8"/>
              <w:rPr>
                <w:sz w:val="16"/>
              </w:rPr>
            </w:pPr>
            <w:proofErr w:type="spellStart"/>
            <w:r w:rsidRPr="00916EF1">
              <w:rPr>
                <w:color w:val="231F20"/>
                <w:sz w:val="16"/>
              </w:rPr>
              <w:t>Лампа</w:t>
            </w:r>
            <w:proofErr w:type="spellEnd"/>
            <w:r w:rsidRPr="00916EF1">
              <w:rPr>
                <w:color w:val="231F20"/>
                <w:sz w:val="16"/>
              </w:rPr>
              <w:t xml:space="preserve"> </w:t>
            </w:r>
            <w:proofErr w:type="spellStart"/>
            <w:r w:rsidRPr="00916EF1">
              <w:rPr>
                <w:color w:val="231F20"/>
                <w:sz w:val="16"/>
              </w:rPr>
              <w:t>ослаблена</w:t>
            </w:r>
            <w:proofErr w:type="spellEnd"/>
            <w:r w:rsidRPr="00916EF1">
              <w:rPr>
                <w:color w:val="231F20"/>
                <w:sz w:val="16"/>
              </w:rPr>
              <w:t xml:space="preserve"> </w:t>
            </w:r>
            <w:proofErr w:type="spellStart"/>
            <w:r w:rsidRPr="00916EF1">
              <w:rPr>
                <w:color w:val="231F20"/>
                <w:sz w:val="16"/>
              </w:rPr>
              <w:t>или</w:t>
            </w:r>
            <w:proofErr w:type="spellEnd"/>
            <w:r w:rsidRPr="00916EF1">
              <w:rPr>
                <w:color w:val="231F20"/>
                <w:sz w:val="16"/>
              </w:rPr>
              <w:t xml:space="preserve"> </w:t>
            </w:r>
            <w:proofErr w:type="spellStart"/>
            <w:r w:rsidRPr="00916EF1">
              <w:rPr>
                <w:color w:val="231F20"/>
                <w:sz w:val="16"/>
              </w:rPr>
              <w:t>повреждена</w:t>
            </w:r>
            <w:proofErr w:type="spellEnd"/>
          </w:p>
        </w:tc>
        <w:tc>
          <w:tcPr>
            <w:tcW w:w="2154" w:type="dxa"/>
          </w:tcPr>
          <w:p w14:paraId="7E458B60" w14:textId="77777777" w:rsidR="002A51E6" w:rsidRPr="00324515" w:rsidRDefault="002A51E6" w:rsidP="003865DF">
            <w:pPr>
              <w:pStyle w:val="TableParagraph"/>
              <w:spacing w:before="6"/>
              <w:rPr>
                <w:lang w:val="ru-RU"/>
              </w:rPr>
            </w:pPr>
          </w:p>
          <w:p w14:paraId="4D00E141" w14:textId="77777777" w:rsidR="002A51E6" w:rsidRPr="00324515" w:rsidRDefault="002A51E6" w:rsidP="003865DF">
            <w:pPr>
              <w:pStyle w:val="TableParagraph"/>
              <w:spacing w:line="232" w:lineRule="auto"/>
              <w:ind w:left="127" w:right="150"/>
              <w:rPr>
                <w:sz w:val="14"/>
                <w:lang w:val="ru-RU"/>
              </w:rPr>
            </w:pPr>
            <w:r w:rsidRPr="00324515">
              <w:rPr>
                <w:color w:val="231F20"/>
                <w:sz w:val="14"/>
                <w:lang w:val="ru-RU"/>
              </w:rPr>
              <w:t>затяните или замените перегоревшую лампочку (см. главу «Чистка и уход»).</w:t>
            </w:r>
          </w:p>
        </w:tc>
      </w:tr>
    </w:tbl>
    <w:p w14:paraId="465445C8" w14:textId="77777777" w:rsidR="002A51E6" w:rsidRPr="00A81655" w:rsidRDefault="002A51E6" w:rsidP="002A51E6">
      <w:pPr>
        <w:spacing w:line="232" w:lineRule="auto"/>
        <w:rPr>
          <w:sz w:val="14"/>
          <w:lang w:val="ru-RU"/>
        </w:rPr>
        <w:sectPr w:rsidR="002A51E6" w:rsidRPr="00A81655">
          <w:headerReference w:type="default" r:id="rId124"/>
          <w:footerReference w:type="default" r:id="rId125"/>
          <w:pgSz w:w="8400" w:h="11910"/>
          <w:pgMar w:top="300" w:right="420" w:bottom="760" w:left="420" w:header="0" w:footer="560" w:gutter="0"/>
          <w:pgNumType w:start="19"/>
          <w:cols w:space="720"/>
        </w:sectPr>
      </w:pPr>
    </w:p>
    <w:p w14:paraId="2A05D3C3" w14:textId="77777777" w:rsidR="002A51E6" w:rsidRPr="00FC79D1" w:rsidRDefault="002A51E6" w:rsidP="002A51E6">
      <w:pPr>
        <w:spacing w:before="97"/>
        <w:ind w:left="122"/>
        <w:rPr>
          <w:b/>
          <w:sz w:val="24"/>
          <w:lang w:val="ru-RU"/>
        </w:rPr>
      </w:pPr>
      <w:r>
        <w:rPr>
          <w:noProof/>
          <w:lang w:val="ru-RU" w:eastAsia="ru-RU"/>
        </w:rPr>
        <w:lastRenderedPageBreak/>
        <mc:AlternateContent>
          <mc:Choice Requires="wps">
            <w:drawing>
              <wp:anchor distT="0" distB="0" distL="114300" distR="114300" simplePos="0" relativeHeight="251827200" behindDoc="0" locked="0" layoutInCell="1" allowOverlap="1" wp14:anchorId="08B1E114" wp14:editId="2B1476DC">
                <wp:simplePos x="0" y="0"/>
                <wp:positionH relativeFrom="page">
                  <wp:posOffset>358775</wp:posOffset>
                </wp:positionH>
                <wp:positionV relativeFrom="paragraph">
                  <wp:posOffset>285115</wp:posOffset>
                </wp:positionV>
                <wp:extent cx="4607560" cy="71755"/>
                <wp:effectExtent l="0" t="0" r="0" b="0"/>
                <wp:wrapTopAndBottom/>
                <wp:docPr id="62" name="Rectangle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159E" id="Rectangle 2078" o:spid="_x0000_s1026" style="position:absolute;margin-left:28.25pt;margin-top:22.45pt;width:362.8pt;height:5.6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" fillcolor="#d1d3d4" stroked="f">
                <w10:wrap type="topAndBottom" anchorx="page"/>
              </v:rect>
            </w:pict>
          </mc:Fallback>
        </mc:AlternateContent>
      </w:r>
      <w:bookmarkStart w:id="17" w:name="页_16"/>
      <w:bookmarkEnd w:id="17"/>
      <w:r>
        <w:rPr>
          <w:b/>
          <w:color w:val="231F20"/>
          <w:sz w:val="24"/>
          <w:lang w:val="ru-RU"/>
        </w:rPr>
        <w:t>Техническая дата</w:t>
      </w:r>
    </w:p>
    <w:p w14:paraId="3C99ABF8" w14:textId="77777777" w:rsidR="002A51E6" w:rsidRPr="00FC79D1" w:rsidRDefault="002A51E6" w:rsidP="002A51E6">
      <w:pPr>
        <w:pStyle w:val="a3"/>
        <w:spacing w:before="8"/>
        <w:rPr>
          <w:b/>
          <w:sz w:val="19"/>
          <w:lang w:val="ru-RU"/>
        </w:rPr>
      </w:pPr>
    </w:p>
    <w:p w14:paraId="6E67118C" w14:textId="77777777" w:rsidR="002A51E6" w:rsidRPr="00FC79D1" w:rsidRDefault="002A51E6" w:rsidP="002A51E6">
      <w:pPr>
        <w:rPr>
          <w:sz w:val="19"/>
          <w:lang w:val="ru-RU"/>
        </w:rPr>
        <w:sectPr w:rsidR="002A51E6" w:rsidRPr="00FC79D1">
          <w:headerReference w:type="default" r:id="rId126"/>
          <w:pgSz w:w="8400" w:h="11910"/>
          <w:pgMar w:top="280" w:right="460" w:bottom="640" w:left="460" w:header="0" w:footer="446" w:gutter="0"/>
          <w:cols w:space="720"/>
        </w:sectPr>
      </w:pPr>
    </w:p>
    <w:p w14:paraId="03191A81" w14:textId="77777777" w:rsidR="002A51E6" w:rsidRPr="00A81655" w:rsidRDefault="002A51E6" w:rsidP="002A51E6">
      <w:pPr>
        <w:spacing w:line="285" w:lineRule="auto"/>
        <w:rPr>
          <w:color w:val="231F20"/>
          <w:sz w:val="16"/>
          <w:szCs w:val="16"/>
          <w:lang w:val="ru-RU"/>
        </w:rPr>
      </w:pPr>
      <w:r w:rsidRPr="00A81655">
        <w:rPr>
          <w:color w:val="231F20"/>
          <w:sz w:val="16"/>
          <w:szCs w:val="16"/>
          <w:lang w:val="ru-RU"/>
        </w:rPr>
        <w:lastRenderedPageBreak/>
        <w:t>Номинальное напряжение Номинальная мощность</w:t>
      </w:r>
    </w:p>
    <w:p w14:paraId="751A770A" w14:textId="77777777" w:rsidR="002A51E6" w:rsidRPr="00A81655" w:rsidRDefault="002A51E6" w:rsidP="002A51E6">
      <w:pPr>
        <w:spacing w:line="285" w:lineRule="auto"/>
        <w:rPr>
          <w:color w:val="231F20"/>
          <w:sz w:val="16"/>
          <w:szCs w:val="16"/>
          <w:lang w:val="ru-RU"/>
        </w:rPr>
      </w:pPr>
      <w:r w:rsidRPr="00A81655">
        <w:rPr>
          <w:color w:val="231F20"/>
          <w:sz w:val="16"/>
          <w:szCs w:val="16"/>
          <w:lang w:val="ru-RU"/>
        </w:rPr>
        <w:t>Размеры плит В/Ш/Г Полезная емкость духовки</w:t>
      </w:r>
      <w:r w:rsidRPr="00A81655">
        <w:rPr>
          <w:rFonts w:ascii="Microsoft JhengHei" w:eastAsia="Microsoft JhengHei" w:hAnsi="Microsoft JhengHei" w:cs="Microsoft JhengHei" w:hint="eastAsia"/>
          <w:color w:val="231F20"/>
          <w:sz w:val="16"/>
          <w:szCs w:val="16"/>
        </w:rPr>
        <w:t>﹡</w:t>
      </w:r>
      <w:r w:rsidRPr="00A81655">
        <w:rPr>
          <w:color w:val="231F20"/>
          <w:sz w:val="16"/>
          <w:szCs w:val="16"/>
          <w:lang w:val="ru-RU"/>
        </w:rPr>
        <w:t xml:space="preserve"> Вес</w:t>
      </w:r>
    </w:p>
    <w:p w14:paraId="1355B2F9" w14:textId="77777777" w:rsidR="002A51E6" w:rsidRPr="00FC79D1" w:rsidRDefault="002A51E6" w:rsidP="002A51E6">
      <w:pPr>
        <w:spacing w:line="285" w:lineRule="auto"/>
        <w:rPr>
          <w:color w:val="231F20"/>
          <w:sz w:val="16"/>
          <w:szCs w:val="16"/>
          <w:lang w:val="ru-RU"/>
        </w:rPr>
      </w:pPr>
      <w:r w:rsidRPr="00FC79D1">
        <w:rPr>
          <w:color w:val="231F20"/>
          <w:sz w:val="16"/>
          <w:szCs w:val="16"/>
          <w:lang w:val="ru-RU"/>
        </w:rPr>
        <w:lastRenderedPageBreak/>
        <w:t>220–240 В~ 50/60 Гц</w:t>
      </w:r>
    </w:p>
    <w:p w14:paraId="59BFBA12" w14:textId="77777777" w:rsidR="002A51E6" w:rsidRPr="00FC79D1" w:rsidRDefault="002A51E6" w:rsidP="002A51E6">
      <w:pPr>
        <w:spacing w:line="285" w:lineRule="auto"/>
        <w:rPr>
          <w:color w:val="231F20"/>
          <w:sz w:val="16"/>
          <w:szCs w:val="16"/>
          <w:lang w:val="ru-RU"/>
        </w:rPr>
      </w:pPr>
      <w:proofErr w:type="spellStart"/>
      <w:r w:rsidRPr="00FC79D1">
        <w:rPr>
          <w:rFonts w:hint="eastAsia"/>
          <w:color w:val="231F20"/>
          <w:sz w:val="16"/>
          <w:szCs w:val="16"/>
          <w:lang w:val="ru-RU"/>
        </w:rPr>
        <w:t>Макс</w:t>
      </w:r>
      <w:proofErr w:type="spellEnd"/>
      <w:r w:rsidRPr="00FC79D1">
        <w:rPr>
          <w:color w:val="231F20"/>
          <w:sz w:val="16"/>
          <w:szCs w:val="16"/>
          <w:lang w:val="ru-RU"/>
        </w:rPr>
        <w:t>.2,9 кВт</w:t>
      </w:r>
    </w:p>
    <w:p w14:paraId="2B52268C" w14:textId="77777777" w:rsidR="002A51E6" w:rsidRPr="00FC79D1" w:rsidRDefault="002A51E6" w:rsidP="002A51E6">
      <w:pPr>
        <w:spacing w:line="285" w:lineRule="auto"/>
        <w:rPr>
          <w:color w:val="231F20"/>
          <w:sz w:val="16"/>
          <w:szCs w:val="16"/>
          <w:lang w:val="ru-RU"/>
        </w:rPr>
      </w:pPr>
      <w:r w:rsidRPr="00FC79D1">
        <w:rPr>
          <w:color w:val="231F20"/>
          <w:sz w:val="16"/>
          <w:szCs w:val="16"/>
          <w:lang w:val="ru-RU"/>
        </w:rPr>
        <w:t>59,5/59,5/53,0 см</w:t>
      </w:r>
    </w:p>
    <w:p w14:paraId="099D92D1" w14:textId="77777777" w:rsidR="002A51E6" w:rsidRPr="00A81655" w:rsidRDefault="002A51E6" w:rsidP="002A51E6">
      <w:pPr>
        <w:spacing w:line="285" w:lineRule="auto"/>
        <w:rPr>
          <w:lang w:val="ru-RU"/>
        </w:rPr>
        <w:sectPr w:rsidR="002A51E6" w:rsidRPr="00A81655">
          <w:type w:val="continuous"/>
          <w:pgSz w:w="8400" w:h="11910"/>
          <w:pgMar w:top="1100" w:right="460" w:bottom="280" w:left="460" w:header="720" w:footer="720" w:gutter="0"/>
          <w:cols w:num="2" w:space="720" w:equalWidth="0">
            <w:col w:w="2553" w:space="171"/>
            <w:col w:w="4756"/>
          </w:cols>
        </w:sectPr>
      </w:pPr>
      <w:r w:rsidRPr="00FC79D1">
        <w:rPr>
          <w:color w:val="231F20"/>
          <w:sz w:val="16"/>
          <w:szCs w:val="16"/>
          <w:lang w:val="ru-RU"/>
        </w:rPr>
        <w:t xml:space="preserve">58 литров </w:t>
      </w:r>
      <w:proofErr w:type="spellStart"/>
      <w:r w:rsidRPr="00FC79D1">
        <w:rPr>
          <w:color w:val="231F20"/>
          <w:sz w:val="16"/>
          <w:szCs w:val="16"/>
          <w:lang w:val="ru-RU"/>
        </w:rPr>
        <w:t>ок</w:t>
      </w:r>
      <w:proofErr w:type="spellEnd"/>
      <w:r w:rsidRPr="00FC79D1">
        <w:rPr>
          <w:color w:val="231F20"/>
          <w:sz w:val="16"/>
          <w:szCs w:val="16"/>
          <w:lang w:val="ru-RU"/>
        </w:rPr>
        <w:t>. 28 кг</w:t>
      </w:r>
    </w:p>
    <w:p w14:paraId="7D161A1D" w14:textId="77777777" w:rsidR="002A51E6" w:rsidRPr="00A81655" w:rsidRDefault="002A51E6" w:rsidP="002A51E6">
      <w:pPr>
        <w:pStyle w:val="a3"/>
        <w:rPr>
          <w:sz w:val="20"/>
          <w:lang w:val="ru-RU"/>
        </w:rPr>
      </w:pPr>
    </w:p>
    <w:p w14:paraId="53F4C198" w14:textId="77777777" w:rsidR="002A51E6" w:rsidRPr="00A81655" w:rsidRDefault="002A51E6" w:rsidP="002A51E6">
      <w:pPr>
        <w:pStyle w:val="a3"/>
        <w:rPr>
          <w:sz w:val="20"/>
          <w:lang w:val="ru-RU"/>
        </w:rPr>
      </w:pPr>
    </w:p>
    <w:p w14:paraId="6FB3D62F" w14:textId="77777777" w:rsidR="002A51E6" w:rsidRPr="00A81655" w:rsidRDefault="002A51E6" w:rsidP="002A51E6">
      <w:pPr>
        <w:pStyle w:val="a3"/>
        <w:rPr>
          <w:sz w:val="20"/>
          <w:lang w:val="ru-RU"/>
        </w:rPr>
      </w:pPr>
    </w:p>
    <w:p w14:paraId="612CAD7A" w14:textId="77777777" w:rsidR="002A51E6" w:rsidRPr="00A81655" w:rsidRDefault="002A51E6" w:rsidP="002A51E6">
      <w:pPr>
        <w:pStyle w:val="a3"/>
        <w:rPr>
          <w:sz w:val="20"/>
          <w:lang w:val="ru-RU"/>
        </w:rPr>
      </w:pPr>
    </w:p>
    <w:p w14:paraId="0A080A73" w14:textId="77777777" w:rsidR="002A51E6" w:rsidRPr="00A81655" w:rsidRDefault="002A51E6" w:rsidP="002A51E6">
      <w:pPr>
        <w:pStyle w:val="a3"/>
        <w:rPr>
          <w:sz w:val="20"/>
          <w:lang w:val="ru-RU"/>
        </w:rPr>
      </w:pPr>
    </w:p>
    <w:p w14:paraId="71858B2E" w14:textId="77777777" w:rsidR="002A51E6" w:rsidRPr="00A81655" w:rsidRDefault="002A51E6" w:rsidP="002A51E6">
      <w:pPr>
        <w:pStyle w:val="a3"/>
        <w:rPr>
          <w:sz w:val="20"/>
          <w:lang w:val="ru-RU"/>
        </w:rPr>
      </w:pPr>
    </w:p>
    <w:p w14:paraId="2B3966C3" w14:textId="77777777" w:rsidR="002A51E6" w:rsidRPr="00A81655" w:rsidRDefault="002A51E6" w:rsidP="002A51E6">
      <w:pPr>
        <w:pStyle w:val="a3"/>
        <w:rPr>
          <w:sz w:val="20"/>
          <w:lang w:val="ru-RU"/>
        </w:rPr>
      </w:pPr>
    </w:p>
    <w:p w14:paraId="542814D7" w14:textId="77777777" w:rsidR="002A51E6" w:rsidRPr="00A81655" w:rsidRDefault="002A51E6" w:rsidP="002A51E6">
      <w:pPr>
        <w:pStyle w:val="a3"/>
        <w:rPr>
          <w:sz w:val="20"/>
          <w:lang w:val="ru-RU"/>
        </w:rPr>
      </w:pPr>
    </w:p>
    <w:p w14:paraId="20B45952" w14:textId="77777777" w:rsidR="002A51E6" w:rsidRPr="00A81655" w:rsidRDefault="002A51E6" w:rsidP="002A51E6">
      <w:pPr>
        <w:pStyle w:val="a3"/>
        <w:rPr>
          <w:sz w:val="20"/>
          <w:lang w:val="ru-RU"/>
        </w:rPr>
      </w:pPr>
    </w:p>
    <w:p w14:paraId="41D350C4" w14:textId="77777777" w:rsidR="002A51E6" w:rsidRPr="00A81655" w:rsidRDefault="002A51E6" w:rsidP="002A51E6">
      <w:pPr>
        <w:pStyle w:val="a3"/>
        <w:rPr>
          <w:sz w:val="20"/>
          <w:lang w:val="ru-RU"/>
        </w:rPr>
      </w:pPr>
    </w:p>
    <w:p w14:paraId="62CE4EF6" w14:textId="77777777" w:rsidR="002A51E6" w:rsidRPr="00A81655" w:rsidRDefault="002A51E6" w:rsidP="002A51E6">
      <w:pPr>
        <w:pStyle w:val="a3"/>
        <w:rPr>
          <w:sz w:val="20"/>
          <w:lang w:val="ru-RU"/>
        </w:rPr>
      </w:pPr>
    </w:p>
    <w:p w14:paraId="1FB81274" w14:textId="77777777" w:rsidR="002A51E6" w:rsidRPr="00A81655" w:rsidRDefault="002A51E6" w:rsidP="002A51E6">
      <w:pPr>
        <w:pStyle w:val="a3"/>
        <w:rPr>
          <w:sz w:val="20"/>
          <w:lang w:val="ru-RU"/>
        </w:rPr>
      </w:pPr>
    </w:p>
    <w:p w14:paraId="73A8B2DF" w14:textId="77777777" w:rsidR="002A51E6" w:rsidRPr="00A81655" w:rsidRDefault="002A51E6" w:rsidP="002A51E6">
      <w:pPr>
        <w:pStyle w:val="a3"/>
        <w:rPr>
          <w:sz w:val="20"/>
          <w:lang w:val="ru-RU"/>
        </w:rPr>
      </w:pPr>
    </w:p>
    <w:p w14:paraId="29E300D6" w14:textId="77777777" w:rsidR="002A51E6" w:rsidRPr="00A81655" w:rsidRDefault="002A51E6" w:rsidP="002A51E6">
      <w:pPr>
        <w:pStyle w:val="a3"/>
        <w:rPr>
          <w:sz w:val="20"/>
          <w:lang w:val="ru-RU"/>
        </w:rPr>
      </w:pPr>
    </w:p>
    <w:p w14:paraId="04A3D3E8" w14:textId="77777777" w:rsidR="002A51E6" w:rsidRPr="00A81655" w:rsidRDefault="002A51E6" w:rsidP="002A51E6">
      <w:pPr>
        <w:pStyle w:val="a3"/>
        <w:rPr>
          <w:sz w:val="20"/>
          <w:lang w:val="ru-RU"/>
        </w:rPr>
      </w:pPr>
    </w:p>
    <w:p w14:paraId="1C052DAC" w14:textId="77777777" w:rsidR="002A51E6" w:rsidRPr="00A81655" w:rsidRDefault="002A51E6" w:rsidP="002A51E6">
      <w:pPr>
        <w:pStyle w:val="a3"/>
        <w:rPr>
          <w:sz w:val="20"/>
          <w:lang w:val="ru-RU"/>
        </w:rPr>
      </w:pPr>
    </w:p>
    <w:p w14:paraId="0DB5D06A" w14:textId="77777777" w:rsidR="002A51E6" w:rsidRPr="00A81655" w:rsidRDefault="002A51E6" w:rsidP="002A51E6">
      <w:pPr>
        <w:pStyle w:val="a3"/>
        <w:rPr>
          <w:sz w:val="20"/>
          <w:lang w:val="ru-RU"/>
        </w:rPr>
      </w:pPr>
    </w:p>
    <w:p w14:paraId="13093D70" w14:textId="77777777" w:rsidR="002A51E6" w:rsidRPr="00A81655" w:rsidRDefault="002A51E6" w:rsidP="002A51E6">
      <w:pPr>
        <w:pStyle w:val="a3"/>
        <w:rPr>
          <w:sz w:val="20"/>
          <w:lang w:val="ru-RU"/>
        </w:rPr>
      </w:pPr>
    </w:p>
    <w:p w14:paraId="6486BDBD" w14:textId="77777777" w:rsidR="002A51E6" w:rsidRPr="00A81655" w:rsidRDefault="002A51E6" w:rsidP="002A51E6">
      <w:pPr>
        <w:pStyle w:val="a3"/>
        <w:rPr>
          <w:sz w:val="20"/>
          <w:lang w:val="ru-RU"/>
        </w:rPr>
      </w:pPr>
    </w:p>
    <w:p w14:paraId="2029E383" w14:textId="77777777" w:rsidR="002A51E6" w:rsidRPr="00A81655" w:rsidRDefault="002A51E6" w:rsidP="002A51E6">
      <w:pPr>
        <w:pStyle w:val="a3"/>
        <w:rPr>
          <w:sz w:val="20"/>
          <w:lang w:val="ru-RU"/>
        </w:rPr>
      </w:pPr>
    </w:p>
    <w:p w14:paraId="0209E8FE" w14:textId="77777777" w:rsidR="002A51E6" w:rsidRPr="00A81655" w:rsidRDefault="002A51E6" w:rsidP="002A51E6">
      <w:pPr>
        <w:pStyle w:val="a3"/>
        <w:rPr>
          <w:sz w:val="20"/>
          <w:lang w:val="ru-RU"/>
        </w:rPr>
      </w:pPr>
    </w:p>
    <w:p w14:paraId="513C07ED" w14:textId="77777777" w:rsidR="002A51E6" w:rsidRPr="00A81655" w:rsidRDefault="002A51E6" w:rsidP="002A51E6">
      <w:pPr>
        <w:pStyle w:val="a3"/>
        <w:rPr>
          <w:sz w:val="20"/>
          <w:lang w:val="ru-RU"/>
        </w:rPr>
      </w:pPr>
    </w:p>
    <w:p w14:paraId="0708FD06" w14:textId="77777777" w:rsidR="002A51E6" w:rsidRPr="00A81655" w:rsidRDefault="002A51E6" w:rsidP="002A51E6">
      <w:pPr>
        <w:pStyle w:val="a3"/>
        <w:rPr>
          <w:sz w:val="20"/>
          <w:lang w:val="ru-RU"/>
        </w:rPr>
      </w:pPr>
    </w:p>
    <w:p w14:paraId="7EDF8533" w14:textId="77777777" w:rsidR="002A51E6" w:rsidRPr="00A81655" w:rsidRDefault="002A51E6" w:rsidP="002A51E6">
      <w:pPr>
        <w:pStyle w:val="a3"/>
        <w:rPr>
          <w:sz w:val="20"/>
          <w:lang w:val="ru-RU"/>
        </w:rPr>
      </w:pPr>
    </w:p>
    <w:p w14:paraId="6005F44E" w14:textId="77777777" w:rsidR="002A51E6" w:rsidRPr="00A81655" w:rsidRDefault="002A51E6" w:rsidP="002A51E6">
      <w:pPr>
        <w:pStyle w:val="a3"/>
        <w:rPr>
          <w:sz w:val="20"/>
          <w:lang w:val="ru-RU"/>
        </w:rPr>
      </w:pPr>
    </w:p>
    <w:p w14:paraId="5F7A3B10" w14:textId="77777777" w:rsidR="002A51E6" w:rsidRPr="00A81655" w:rsidRDefault="002A51E6" w:rsidP="002A51E6">
      <w:pPr>
        <w:pStyle w:val="a3"/>
        <w:rPr>
          <w:sz w:val="20"/>
          <w:lang w:val="ru-RU"/>
        </w:rPr>
      </w:pPr>
    </w:p>
    <w:p w14:paraId="6F38AFC6" w14:textId="77777777" w:rsidR="002A51E6" w:rsidRPr="00A81655" w:rsidRDefault="002A51E6" w:rsidP="002A51E6">
      <w:pPr>
        <w:pStyle w:val="a3"/>
        <w:rPr>
          <w:sz w:val="20"/>
          <w:lang w:val="ru-RU"/>
        </w:rPr>
      </w:pPr>
    </w:p>
    <w:p w14:paraId="6CBC2C66" w14:textId="77777777" w:rsidR="002A51E6" w:rsidRPr="00A81655" w:rsidRDefault="002A51E6" w:rsidP="002A51E6">
      <w:pPr>
        <w:pStyle w:val="a3"/>
        <w:rPr>
          <w:sz w:val="20"/>
          <w:lang w:val="ru-RU"/>
        </w:rPr>
      </w:pPr>
    </w:p>
    <w:p w14:paraId="0A002D6F" w14:textId="77777777" w:rsidR="002A51E6" w:rsidRPr="00A81655" w:rsidRDefault="002A51E6" w:rsidP="002A51E6">
      <w:pPr>
        <w:pStyle w:val="a3"/>
        <w:rPr>
          <w:sz w:val="20"/>
          <w:lang w:val="ru-RU"/>
        </w:rPr>
      </w:pPr>
    </w:p>
    <w:p w14:paraId="43DBAFD9" w14:textId="77777777" w:rsidR="002A51E6" w:rsidRPr="00A81655" w:rsidRDefault="002A51E6" w:rsidP="002A51E6">
      <w:pPr>
        <w:pStyle w:val="a3"/>
        <w:rPr>
          <w:sz w:val="20"/>
          <w:lang w:val="ru-RU"/>
        </w:rPr>
      </w:pPr>
    </w:p>
    <w:p w14:paraId="5DF5FE55" w14:textId="77777777" w:rsidR="002A51E6" w:rsidRPr="00A81655" w:rsidRDefault="002A51E6" w:rsidP="002A51E6">
      <w:pPr>
        <w:pStyle w:val="a3"/>
        <w:rPr>
          <w:sz w:val="20"/>
          <w:lang w:val="ru-RU"/>
        </w:rPr>
      </w:pPr>
    </w:p>
    <w:p w14:paraId="412AEF4D" w14:textId="77777777" w:rsidR="002A51E6" w:rsidRPr="00A81655" w:rsidRDefault="002A51E6" w:rsidP="002A51E6">
      <w:pPr>
        <w:pStyle w:val="a3"/>
        <w:rPr>
          <w:sz w:val="20"/>
          <w:lang w:val="ru-RU"/>
        </w:rPr>
      </w:pPr>
    </w:p>
    <w:p w14:paraId="272B3072" w14:textId="77777777" w:rsidR="002A51E6" w:rsidRPr="00A81655" w:rsidRDefault="002A51E6" w:rsidP="002A51E6">
      <w:pPr>
        <w:pStyle w:val="a3"/>
        <w:rPr>
          <w:sz w:val="20"/>
          <w:lang w:val="ru-RU"/>
        </w:rPr>
      </w:pPr>
    </w:p>
    <w:p w14:paraId="3EEE463A" w14:textId="77777777" w:rsidR="002A51E6" w:rsidRPr="00A81655" w:rsidRDefault="002A51E6" w:rsidP="002A51E6">
      <w:pPr>
        <w:pStyle w:val="a3"/>
        <w:rPr>
          <w:sz w:val="20"/>
          <w:lang w:val="ru-RU"/>
        </w:rPr>
      </w:pPr>
    </w:p>
    <w:p w14:paraId="5608FD7B" w14:textId="77777777" w:rsidR="002A51E6" w:rsidRPr="00A81655" w:rsidRDefault="002A51E6" w:rsidP="002A51E6">
      <w:pPr>
        <w:pStyle w:val="a3"/>
        <w:rPr>
          <w:sz w:val="20"/>
          <w:lang w:val="ru-RU"/>
        </w:rPr>
      </w:pPr>
    </w:p>
    <w:p w14:paraId="31F12C6E" w14:textId="77777777" w:rsidR="002A51E6" w:rsidRPr="00A81655" w:rsidRDefault="002A51E6" w:rsidP="002A51E6">
      <w:pPr>
        <w:pStyle w:val="a3"/>
        <w:rPr>
          <w:sz w:val="20"/>
          <w:lang w:val="ru-RU"/>
        </w:rPr>
      </w:pPr>
    </w:p>
    <w:p w14:paraId="3F11FDAC" w14:textId="7E94575B" w:rsidR="002A51E6" w:rsidRDefault="002A51E6" w:rsidP="00F07E24">
      <w:pPr>
        <w:pStyle w:val="a3"/>
        <w:spacing w:line="84" w:lineRule="exact"/>
        <w:rPr>
          <w:sz w:val="8"/>
          <w:lang w:val="ru-RU"/>
        </w:rPr>
      </w:pPr>
    </w:p>
    <w:p w14:paraId="413D842E" w14:textId="7004C0DC" w:rsidR="002A51E6" w:rsidRDefault="002A51E6" w:rsidP="00F07E24">
      <w:pPr>
        <w:pStyle w:val="a3"/>
        <w:spacing w:line="84" w:lineRule="exact"/>
        <w:rPr>
          <w:sz w:val="8"/>
          <w:lang w:val="ru-RU"/>
        </w:rPr>
      </w:pPr>
    </w:p>
    <w:p w14:paraId="0167A433" w14:textId="0012D7C7" w:rsidR="002A51E6" w:rsidRDefault="002A51E6" w:rsidP="00F07E24">
      <w:pPr>
        <w:pStyle w:val="a3"/>
        <w:spacing w:line="84" w:lineRule="exact"/>
        <w:rPr>
          <w:sz w:val="8"/>
          <w:lang w:val="ru-RU"/>
        </w:rPr>
      </w:pPr>
    </w:p>
    <w:p w14:paraId="6DEC96F4" w14:textId="2867F3AE" w:rsidR="002A51E6" w:rsidRDefault="002A51E6" w:rsidP="00F07E24">
      <w:pPr>
        <w:pStyle w:val="a3"/>
        <w:spacing w:line="84" w:lineRule="exact"/>
        <w:rPr>
          <w:sz w:val="8"/>
          <w:lang w:val="ru-RU"/>
        </w:rPr>
      </w:pPr>
    </w:p>
    <w:p w14:paraId="36FC304E" w14:textId="03D5EEDD" w:rsidR="002A51E6" w:rsidRDefault="002A51E6" w:rsidP="00F07E24">
      <w:pPr>
        <w:pStyle w:val="a3"/>
        <w:spacing w:line="84" w:lineRule="exact"/>
        <w:rPr>
          <w:sz w:val="8"/>
          <w:lang w:val="ru-RU"/>
        </w:rPr>
      </w:pPr>
    </w:p>
    <w:p w14:paraId="4139558C" w14:textId="4F93BDB7" w:rsidR="002A51E6" w:rsidRDefault="002A51E6" w:rsidP="00F07E24">
      <w:pPr>
        <w:pStyle w:val="a3"/>
        <w:spacing w:line="84" w:lineRule="exact"/>
        <w:rPr>
          <w:sz w:val="8"/>
          <w:lang w:val="ru-RU"/>
        </w:rPr>
      </w:pPr>
    </w:p>
    <w:p w14:paraId="71E1F7DC" w14:textId="04EE9FB9" w:rsidR="002A51E6" w:rsidRDefault="002A51E6" w:rsidP="00F07E24">
      <w:pPr>
        <w:pStyle w:val="a3"/>
        <w:spacing w:line="84" w:lineRule="exact"/>
        <w:rPr>
          <w:sz w:val="8"/>
          <w:lang w:val="ru-RU"/>
        </w:rPr>
      </w:pPr>
    </w:p>
    <w:p w14:paraId="517225CB" w14:textId="2320AF52" w:rsidR="002A51E6" w:rsidRDefault="002A51E6" w:rsidP="00F07E24">
      <w:pPr>
        <w:pStyle w:val="a3"/>
        <w:spacing w:line="84" w:lineRule="exact"/>
        <w:rPr>
          <w:sz w:val="8"/>
          <w:lang w:val="ru-RU"/>
        </w:rPr>
      </w:pPr>
    </w:p>
    <w:p w14:paraId="37F296B6" w14:textId="708C8740" w:rsidR="002A51E6" w:rsidRDefault="002A51E6" w:rsidP="00F07E24">
      <w:pPr>
        <w:pStyle w:val="a3"/>
        <w:spacing w:line="84" w:lineRule="exact"/>
        <w:rPr>
          <w:sz w:val="8"/>
          <w:lang w:val="ru-RU"/>
        </w:rPr>
      </w:pPr>
    </w:p>
    <w:p w14:paraId="5A2D98DC" w14:textId="224E1E71" w:rsidR="002A51E6" w:rsidRDefault="002A51E6" w:rsidP="00F07E24">
      <w:pPr>
        <w:pStyle w:val="a3"/>
        <w:spacing w:line="84" w:lineRule="exact"/>
        <w:rPr>
          <w:sz w:val="8"/>
          <w:lang w:val="ru-RU"/>
        </w:rPr>
      </w:pPr>
    </w:p>
    <w:p w14:paraId="29F2ABD2" w14:textId="5DB657CD" w:rsidR="002A51E6" w:rsidRDefault="002A51E6" w:rsidP="00F07E24">
      <w:pPr>
        <w:pStyle w:val="a3"/>
        <w:spacing w:line="84" w:lineRule="exact"/>
        <w:rPr>
          <w:sz w:val="8"/>
          <w:lang w:val="ru-RU"/>
        </w:rPr>
      </w:pPr>
    </w:p>
    <w:p w14:paraId="37533C60" w14:textId="0F3FEDBE" w:rsidR="002A51E6" w:rsidRDefault="002A51E6" w:rsidP="00F07E24">
      <w:pPr>
        <w:pStyle w:val="a3"/>
        <w:spacing w:line="84" w:lineRule="exact"/>
        <w:rPr>
          <w:sz w:val="8"/>
          <w:lang w:val="ru-RU"/>
        </w:rPr>
      </w:pPr>
    </w:p>
    <w:p w14:paraId="229054B6" w14:textId="160E96EC" w:rsidR="002A51E6" w:rsidRDefault="002A51E6" w:rsidP="00F07E24">
      <w:pPr>
        <w:pStyle w:val="a3"/>
        <w:spacing w:line="84" w:lineRule="exact"/>
        <w:rPr>
          <w:sz w:val="8"/>
          <w:lang w:val="ru-RU"/>
        </w:rPr>
      </w:pPr>
    </w:p>
    <w:p w14:paraId="48C0962E" w14:textId="1F4E3044" w:rsidR="002A51E6" w:rsidRDefault="002A51E6" w:rsidP="00F07E24">
      <w:pPr>
        <w:pStyle w:val="a3"/>
        <w:spacing w:line="84" w:lineRule="exact"/>
        <w:rPr>
          <w:sz w:val="8"/>
          <w:lang w:val="ru-RU"/>
        </w:rPr>
      </w:pPr>
    </w:p>
    <w:p w14:paraId="417D913E" w14:textId="0939C168" w:rsidR="002A51E6" w:rsidRDefault="002A51E6" w:rsidP="00F07E24">
      <w:pPr>
        <w:pStyle w:val="a3"/>
        <w:spacing w:line="84" w:lineRule="exact"/>
        <w:rPr>
          <w:sz w:val="8"/>
          <w:lang w:val="ru-RU"/>
        </w:rPr>
      </w:pPr>
    </w:p>
    <w:p w14:paraId="07BD6A02" w14:textId="77777777" w:rsidR="002A51E6" w:rsidRPr="008264CA" w:rsidRDefault="002A51E6" w:rsidP="00F07E24">
      <w:pPr>
        <w:pStyle w:val="a3"/>
        <w:spacing w:line="84" w:lineRule="exact"/>
        <w:rPr>
          <w:sz w:val="8"/>
          <w:lang w:val="ru-RU"/>
        </w:rPr>
      </w:pPr>
    </w:p>
    <w:sectPr w:rsidR="002A51E6" w:rsidRPr="008264CA">
      <w:headerReference w:type="default" r:id="rId128"/>
      <w:footerReference w:type="default" r:id="rId129"/>
      <w:type w:val="continuous"/>
      <w:pgSz w:w="8400" w:h="11910"/>
      <w:pgMar w:top="1100" w:right="4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4607F" w14:textId="77777777" w:rsidR="00AF436C" w:rsidRDefault="00AF436C">
      <w:r>
        <w:separator/>
      </w:r>
    </w:p>
  </w:endnote>
  <w:endnote w:type="continuationSeparator" w:id="0">
    <w:p w14:paraId="0B3039DF" w14:textId="77777777" w:rsidR="00AF436C" w:rsidRDefault="00AF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Myriad Pro Light">
    <w:altName w:val="Segoe UI Light"/>
    <w:charset w:val="00"/>
    <w:family w:val="swiss"/>
    <w:pitch w:val="default"/>
    <w:sig w:usb0="A00002AF" w:usb1="5000204B" w:usb2="00000000" w:usb3="00000000" w:csb0="0000009F" w:csb1="00000000"/>
  </w:font>
  <w:font w:name="inherit">
    <w:altName w:val="Times New Roman"/>
    <w:panose1 w:val="00000000000000000000"/>
    <w:charset w:val="00"/>
    <w:family w:val="roman"/>
    <w:notTrueType/>
    <w:pitch w:val="default"/>
  </w:font>
  <w:font w:name="Arial Unicode MS">
    <w:altName w:val="Malgun Gothic Semilight"/>
    <w:panose1 w:val="020B0604020202020204"/>
    <w:charset w:val="86"/>
    <w:family w:val="swiss"/>
    <w:pitch w:val="default"/>
    <w:sig w:usb0="00000000" w:usb1="E9FFFFFF" w:usb2="0000003F" w:usb3="00000000" w:csb0="601F00FF" w:csb1="FFFF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8112D" w14:textId="77777777" w:rsidR="00F07E24" w:rsidRDefault="00F07E24">
    <w:pPr>
      <w:pStyle w:val="a3"/>
      <w:spacing w:line="14" w:lineRule="auto"/>
      <w:rPr>
        <w:sz w:val="20"/>
      </w:rPr>
    </w:pPr>
    <w:r>
      <w:rPr>
        <w:noProof/>
        <w:lang w:val="ru-RU" w:eastAsia="ru-RU"/>
      </w:rPr>
      <mc:AlternateContent>
        <mc:Choice Requires="wps">
          <w:drawing>
            <wp:anchor distT="0" distB="0" distL="114300" distR="114300" simplePos="0" relativeHeight="251633152" behindDoc="1" locked="0" layoutInCell="1" allowOverlap="1" wp14:anchorId="26533DF6" wp14:editId="627CCC33">
              <wp:simplePos x="0" y="0"/>
              <wp:positionH relativeFrom="page">
                <wp:posOffset>412115</wp:posOffset>
              </wp:positionH>
              <wp:positionV relativeFrom="page">
                <wp:posOffset>6957060</wp:posOffset>
              </wp:positionV>
              <wp:extent cx="4607560" cy="0"/>
              <wp:effectExtent l="31115" t="32385" r="28575" b="34290"/>
              <wp:wrapNone/>
              <wp:docPr id="1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Line 7" o:spid="_x0000_s7169"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7216" from="32.45pt,547.8pt" to="395.25pt,547.8pt" strokecolor="#d1d3d4" strokeweight="4.25pt"/>
          </w:pict>
        </mc:Fallback>
      </mc:AlternateContent>
    </w:r>
    <w:r>
      <w:rPr>
        <w:noProof/>
        <w:lang w:val="ru-RU" w:eastAsia="ru-RU"/>
      </w:rPr>
      <mc:AlternateContent>
        <mc:Choice Requires="wps">
          <w:drawing>
            <wp:anchor distT="0" distB="0" distL="114300" distR="114300" simplePos="0" relativeHeight="251635200" behindDoc="1" locked="0" layoutInCell="1" allowOverlap="1" wp14:anchorId="68B2A574" wp14:editId="288246AF">
              <wp:simplePos x="0" y="0"/>
              <wp:positionH relativeFrom="page">
                <wp:posOffset>2433320</wp:posOffset>
              </wp:positionH>
              <wp:positionV relativeFrom="page">
                <wp:posOffset>7053580</wp:posOffset>
              </wp:positionV>
              <wp:extent cx="602615" cy="201295"/>
              <wp:effectExtent l="4445" t="0" r="2540" b="3175"/>
              <wp:wrapNone/>
              <wp:docPr id="1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3E26A" w14:textId="06B7E236" w:rsidR="00F07E24" w:rsidRDefault="00F07E24">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2A51E6">
                            <w:rPr>
                              <w:noProof/>
                              <w:color w:val="231F20"/>
                              <w:sz w:val="20"/>
                              <w:shd w:val="clear" w:color="auto" w:fill="D1D3D4"/>
                            </w:rPr>
                            <w:t>9</w:t>
                          </w:r>
                          <w:r>
                            <w:fldChar w:fldCharType="end"/>
                          </w:r>
                          <w:r>
                            <w:rPr>
                              <w:color w:val="231F20"/>
                              <w:sz w:val="20"/>
                              <w:shd w:val="clear" w:color="auto" w:fill="D1D3D4"/>
                            </w:rPr>
                            <w:tab/>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8B2A574" id="_x0000_t202" coordsize="21600,21600" o:spt="202" path="m,l,21600r21600,l21600,xe">
              <v:stroke joinstyle="miter"/>
              <v:path gradientshapeok="t" o:connecttype="rect"/>
            </v:shapetype>
            <v:shape id="Text Box 8" o:spid="_x0000_s2210" type="#_x0000_t202" style="position:absolute;margin-left:191.6pt;margin-top:555.4pt;width:47.45pt;height:15.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" filled="f" stroked="f">
              <v:textbox inset="0,0,0,0">
                <w:txbxContent>
                  <w:p w14:paraId="4703E26A" w14:textId="06B7E236" w:rsidR="00F07E24" w:rsidRDefault="00F07E24">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2A51E6">
                      <w:rPr>
                        <w:noProof/>
                        <w:color w:val="231F20"/>
                        <w:sz w:val="20"/>
                        <w:shd w:val="clear" w:color="auto" w:fill="D1D3D4"/>
                      </w:rPr>
                      <w:t>9</w:t>
                    </w:r>
                    <w:r>
                      <w:fldChar w:fldCharType="end"/>
                    </w:r>
                    <w:r>
                      <w:rPr>
                        <w:color w:val="231F20"/>
                        <w:sz w:val="20"/>
                        <w:shd w:val="clear" w:color="auto" w:fill="D1D3D4"/>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46EA5" w14:textId="77777777" w:rsidR="00F07E24" w:rsidRDefault="00AF436C">
    <w:pPr>
      <w:pStyle w:val="a3"/>
      <w:spacing w:line="14" w:lineRule="auto"/>
      <w:rPr>
        <w:sz w:val="20"/>
      </w:rPr>
    </w:pPr>
    <w:r>
      <w:pict w14:anchorId="50A7CFD8">
        <v:line id="_x0000_s6190" style="position:absolute;z-index:-251638272;mso-position-horizontal-relative:page;mso-position-vertical-relative:page;mso-width-relative:page;mso-height-relative:page" from="28.55pt,556.2pt" to="391.35pt,556.2pt" strokecolor="#d1d3d4" strokeweight="4.25pt">
          <w10:wrap anchorx="page" anchory="page"/>
        </v:line>
      </w:pict>
    </w:r>
    <w:r>
      <w:pict w14:anchorId="50DD70A1">
        <v:shapetype id="_x0000_t202" coordsize="21600,21600" o:spt="202" path="m,l,21600r21600,l21600,xe">
          <v:stroke joinstyle="miter"/>
          <v:path gradientshapeok="t" o:connecttype="rect"/>
        </v:shapetype>
        <v:shape id="_x0000_s6191" type="#_x0000_t202" style="position:absolute;margin-left:187.45pt;margin-top:563.65pt;width:54.55pt;height:16.2pt;z-index:-251637248;mso-position-horizontal-relative:page;mso-position-vertical-relative:page;mso-width-relative:page;mso-height-relative:page" filled="f" stroked="f">
          <v:textbox inset="0,0,0,0">
            <w:txbxContent>
              <w:p w14:paraId="39A3E2BF" w14:textId="180041E5" w:rsidR="00F07E24" w:rsidRDefault="00F07E24">
                <w:pPr>
                  <w:tabs>
                    <w:tab w:val="left" w:pos="332"/>
                    <w:tab w:val="left" w:pos="870"/>
                  </w:tabs>
                  <w:spacing w:before="51"/>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2A51E6">
                  <w:rPr>
                    <w:noProof/>
                    <w:color w:val="231F20"/>
                    <w:sz w:val="20"/>
                    <w:shd w:val="clear" w:color="auto" w:fill="D1D3D4"/>
                  </w:rPr>
                  <w:t>14</w:t>
                </w:r>
                <w:r>
                  <w:fldChar w:fldCharType="end"/>
                </w:r>
                <w:r>
                  <w:rPr>
                    <w:color w:val="231F20"/>
                    <w:sz w:val="20"/>
                    <w:shd w:val="clear" w:color="auto" w:fill="D1D3D4"/>
                  </w:rPr>
                  <w:tab/>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4938F" w14:textId="77777777" w:rsidR="002A51E6" w:rsidRDefault="002A51E6">
    <w:pPr>
      <w:pStyle w:val="a3"/>
      <w:spacing w:line="14" w:lineRule="auto"/>
      <w:rPr>
        <w:sz w:val="20"/>
      </w:rPr>
    </w:pPr>
    <w:r>
      <w:rPr>
        <w:noProof/>
        <w:lang w:val="ru-RU" w:eastAsia="ru-RU"/>
      </w:rPr>
      <mc:AlternateContent>
        <mc:Choice Requires="wps">
          <w:drawing>
            <wp:anchor distT="0" distB="0" distL="114300" distR="114300" simplePos="0" relativeHeight="251689472" behindDoc="1" locked="0" layoutInCell="1" allowOverlap="1" wp14:anchorId="0C861CB4" wp14:editId="1007D4E6">
              <wp:simplePos x="0" y="0"/>
              <wp:positionH relativeFrom="page">
                <wp:posOffset>415290</wp:posOffset>
              </wp:positionH>
              <wp:positionV relativeFrom="page">
                <wp:posOffset>6960235</wp:posOffset>
              </wp:positionV>
              <wp:extent cx="4504690" cy="0"/>
              <wp:effectExtent l="34290" t="35560" r="33020" b="31115"/>
              <wp:wrapNone/>
              <wp:docPr id="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0C5CD" id="Line 60"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548.05pt" to="387.4pt,5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" strokecolor="#d1d3d4" strokeweight="1.46614mm">
              <w10:wrap anchorx="page" anchory="page"/>
            </v:line>
          </w:pict>
        </mc:Fallback>
      </mc:AlternateContent>
    </w:r>
    <w:r>
      <w:rPr>
        <w:noProof/>
        <w:lang w:val="ru-RU" w:eastAsia="ru-RU"/>
      </w:rPr>
      <mc:AlternateContent>
        <mc:Choice Requires="wps">
          <w:drawing>
            <wp:anchor distT="0" distB="0" distL="114300" distR="114300" simplePos="0" relativeHeight="251690496" behindDoc="1" locked="0" layoutInCell="1" allowOverlap="1" wp14:anchorId="177F352D" wp14:editId="0627CCFA">
              <wp:simplePos x="0" y="0"/>
              <wp:positionH relativeFrom="page">
                <wp:posOffset>2400300</wp:posOffset>
              </wp:positionH>
              <wp:positionV relativeFrom="page">
                <wp:posOffset>7051675</wp:posOffset>
              </wp:positionV>
              <wp:extent cx="601345" cy="206375"/>
              <wp:effectExtent l="0" t="3175" r="0" b="0"/>
              <wp:wrapNone/>
              <wp:docPr id="37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9D93" w14:textId="45F64F5B" w:rsidR="002A51E6" w:rsidRDefault="002A51E6">
                          <w:pPr>
                            <w:tabs>
                              <w:tab w:val="left" w:pos="317"/>
                              <w:tab w:val="left" w:pos="851"/>
                            </w:tabs>
                            <w:spacing w:before="51"/>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rPr>
                              <w:lang w:val="ru-RU"/>
                            </w:rPr>
                            <w:t>16</w:t>
                          </w:r>
                          <w:r>
                            <w:rPr>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F352D" id="_x0000_t202" coordsize="21600,21600" o:spt="202" path="m,l,21600r21600,l21600,xe">
              <v:stroke joinstyle="miter"/>
              <v:path gradientshapeok="t" o:connecttype="rect"/>
            </v:shapetype>
            <v:shape id="Text Box 61" o:spid="_x0000_s2215" type="#_x0000_t202" style="position:absolute;margin-left:189pt;margin-top:555.25pt;width:47.35pt;height:16.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ojswIAALM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" filled="f" stroked="f">
              <v:textbox inset="0,0,0,0">
                <w:txbxContent>
                  <w:p w14:paraId="5FCB9D93" w14:textId="45F64F5B" w:rsidR="002A51E6" w:rsidRDefault="002A51E6">
                    <w:pPr>
                      <w:tabs>
                        <w:tab w:val="left" w:pos="317"/>
                        <w:tab w:val="left" w:pos="851"/>
                      </w:tabs>
                      <w:spacing w:before="51"/>
                      <w:ind w:left="20"/>
                      <w:rPr>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rPr>
                        <w:lang w:val="ru-RU"/>
                      </w:rPr>
                      <w:t>16</w:t>
                    </w:r>
                    <w:r>
                      <w:rPr>
                        <w:color w:val="231F20"/>
                        <w:sz w:val="20"/>
                        <w:shd w:val="clear" w:color="auto" w:fill="DBDDDE"/>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53A52" w14:textId="77777777" w:rsidR="002A51E6" w:rsidRDefault="002A51E6">
    <w:pPr>
      <w:pStyle w:val="a3"/>
      <w:spacing w:line="14" w:lineRule="auto"/>
      <w:rPr>
        <w:sz w:val="20"/>
      </w:rPr>
    </w:pPr>
    <w:r>
      <w:rPr>
        <w:noProof/>
        <w:lang w:val="ru-RU" w:eastAsia="ru-RU"/>
      </w:rPr>
      <mc:AlternateContent>
        <mc:Choice Requires="wps">
          <w:drawing>
            <wp:anchor distT="0" distB="0" distL="114300" distR="114300" simplePos="0" relativeHeight="251685376" behindDoc="1" locked="0" layoutInCell="1" allowOverlap="1" wp14:anchorId="3FEF4D31" wp14:editId="5A711762">
              <wp:simplePos x="0" y="0"/>
              <wp:positionH relativeFrom="page">
                <wp:posOffset>361315</wp:posOffset>
              </wp:positionH>
              <wp:positionV relativeFrom="page">
                <wp:posOffset>7065645</wp:posOffset>
              </wp:positionV>
              <wp:extent cx="4607560" cy="0"/>
              <wp:effectExtent l="27940" t="36195" r="31750" b="30480"/>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69B42" id="Line 25"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56.35pt" to="391.25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86400" behindDoc="1" locked="0" layoutInCell="1" allowOverlap="1" wp14:anchorId="3F9AE87D" wp14:editId="34D5CDBD">
              <wp:simplePos x="0" y="0"/>
              <wp:positionH relativeFrom="page">
                <wp:posOffset>2413635</wp:posOffset>
              </wp:positionH>
              <wp:positionV relativeFrom="page">
                <wp:posOffset>7136765</wp:posOffset>
              </wp:positionV>
              <wp:extent cx="566420" cy="180975"/>
              <wp:effectExtent l="3810" t="2540" r="127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C404" w14:textId="49894E65" w:rsidR="002A51E6" w:rsidRDefault="002A51E6">
                          <w:pPr>
                            <w:tabs>
                              <w:tab w:val="left" w:pos="357"/>
                              <w:tab w:val="left" w:pos="851"/>
                            </w:tabs>
                            <w:spacing w:before="36"/>
                            <w:ind w:left="20"/>
                            <w:rPr>
                              <w:rFonts w:ascii="Microsoft Sans Serif"/>
                              <w:sz w:val="20"/>
                            </w:rPr>
                          </w:pPr>
                          <w:r>
                            <w:rPr>
                              <w:rFonts w:ascii="Microsoft Sans Serif"/>
                              <w:color w:val="231F20"/>
                              <w:w w:val="376"/>
                              <w:sz w:val="20"/>
                              <w:shd w:val="clear" w:color="auto" w:fill="DBDDDE"/>
                            </w:rPr>
                            <w:t xml:space="preserve"> </w:t>
                          </w:r>
                          <w:r>
                            <w:rPr>
                              <w:rFonts w:ascii="Microsoft Sans Serif"/>
                              <w:color w:val="231F20"/>
                              <w:sz w:val="20"/>
                              <w:shd w:val="clear" w:color="auto" w:fill="DBDDDE"/>
                            </w:rPr>
                            <w:tab/>
                          </w:r>
                          <w:r>
                            <w:rPr>
                              <w:lang w:val="ru-RU"/>
                            </w:rPr>
                            <w:t>17</w:t>
                          </w:r>
                          <w:r>
                            <w:rPr>
                              <w:rFonts w:ascii="Microsoft Sans Serif"/>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AE87D" id="_x0000_t202" coordsize="21600,21600" o:spt="202" path="m,l,21600r21600,l21600,xe">
              <v:stroke joinstyle="miter"/>
              <v:path gradientshapeok="t" o:connecttype="rect"/>
            </v:shapetype>
            <v:shape id="Text Box 26" o:spid="_x0000_s2216" type="#_x0000_t202" style="position:absolute;margin-left:190.05pt;margin-top:561.95pt;width:44.6pt;height:14.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0k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" filled="f" stroked="f">
              <v:textbox inset="0,0,0,0">
                <w:txbxContent>
                  <w:p w14:paraId="506DC404" w14:textId="49894E65" w:rsidR="002A51E6" w:rsidRDefault="002A51E6">
                    <w:pPr>
                      <w:tabs>
                        <w:tab w:val="left" w:pos="357"/>
                        <w:tab w:val="left" w:pos="851"/>
                      </w:tabs>
                      <w:spacing w:before="36"/>
                      <w:ind w:left="20"/>
                      <w:rPr>
                        <w:rFonts w:ascii="Microsoft Sans Serif"/>
                        <w:sz w:val="20"/>
                      </w:rPr>
                    </w:pPr>
                    <w:r>
                      <w:rPr>
                        <w:rFonts w:ascii="Microsoft Sans Serif"/>
                        <w:color w:val="231F20"/>
                        <w:w w:val="376"/>
                        <w:sz w:val="20"/>
                        <w:shd w:val="clear" w:color="auto" w:fill="DBDDDE"/>
                      </w:rPr>
                      <w:t xml:space="preserve"> </w:t>
                    </w:r>
                    <w:r>
                      <w:rPr>
                        <w:rFonts w:ascii="Microsoft Sans Serif"/>
                        <w:color w:val="231F20"/>
                        <w:sz w:val="20"/>
                        <w:shd w:val="clear" w:color="auto" w:fill="DBDDDE"/>
                      </w:rPr>
                      <w:tab/>
                    </w:r>
                    <w:r>
                      <w:rPr>
                        <w:lang w:val="ru-RU"/>
                      </w:rPr>
                      <w:t>17</w:t>
                    </w:r>
                    <w:r>
                      <w:rPr>
                        <w:rFonts w:ascii="Microsoft Sans Serif"/>
                        <w:color w:val="231F20"/>
                        <w:sz w:val="20"/>
                        <w:shd w:val="clear" w:color="auto" w:fill="DBDDDE"/>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83F81" w14:textId="77777777" w:rsidR="002A51E6" w:rsidRDefault="002A51E6">
    <w:pPr>
      <w:pStyle w:val="a3"/>
      <w:spacing w:line="14" w:lineRule="auto"/>
      <w:rPr>
        <w:sz w:val="20"/>
      </w:rPr>
    </w:pPr>
    <w:r>
      <w:rPr>
        <w:noProof/>
        <w:lang w:val="ru-RU" w:eastAsia="ru-RU"/>
      </w:rPr>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EA225" w14:textId="1360D945" w:rsidR="00F07E24" w:rsidRDefault="002A51E6">
    <w:pPr>
      <w:pStyle w:val="a3"/>
      <w:spacing w:line="14" w:lineRule="auto"/>
      <w:rPr>
        <w:sz w:val="20"/>
      </w:rPr>
    </w:pPr>
    <w:r>
      <w:rPr>
        <w:noProof/>
        <w:lang w:val="ru-RU" w:eastAsia="ru-RU"/>
      </w:rPr>
      <mc:AlternateContent>
        <mc:Choice Requires="wps">
          <w:drawing>
            <wp:anchor distT="0" distB="0" distL="114300" distR="114300" simplePos="0" relativeHeight="251682304" behindDoc="1" locked="0" layoutInCell="1" allowOverlap="1" wp14:anchorId="3DB847B0" wp14:editId="5D1540B9">
              <wp:simplePos x="0" y="0"/>
              <wp:positionH relativeFrom="page">
                <wp:posOffset>2400300</wp:posOffset>
              </wp:positionH>
              <wp:positionV relativeFrom="page">
                <wp:posOffset>7069455</wp:posOffset>
              </wp:positionV>
              <wp:extent cx="553720" cy="170180"/>
              <wp:effectExtent l="0" t="1905"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01374" w14:textId="77777777" w:rsidR="00F07E24" w:rsidRDefault="00F07E24">
                          <w:pPr>
                            <w:tabs>
                              <w:tab w:val="left" w:pos="317"/>
                              <w:tab w:val="left" w:pos="851"/>
                            </w:tabs>
                            <w:spacing w:before="20"/>
                            <w:ind w:left="20"/>
                            <w:rPr>
                              <w:rFonts w:ascii="Microsoft Sans Serif"/>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rPr>
                              <w:rFonts w:ascii="Microsoft Sans Serif"/>
                              <w:color w:val="231F20"/>
                              <w:sz w:val="20"/>
                              <w:shd w:val="clear" w:color="auto" w:fill="DBDDDE"/>
                            </w:rPr>
                            <w:t>19</w:t>
                          </w:r>
                          <w:r>
                            <w:rPr>
                              <w:rFonts w:ascii="Microsoft Sans Serif"/>
                              <w:color w:val="231F20"/>
                              <w:sz w:val="20"/>
                              <w:shd w:val="clear" w:color="auto" w:fill="DBDDD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847B0" id="_x0000_t202" coordsize="21600,21600" o:spt="202" path="m,l,21600r21600,l21600,xe">
              <v:stroke joinstyle="miter"/>
              <v:path gradientshapeok="t" o:connecttype="rect"/>
            </v:shapetype>
            <v:shape id="Надпись 9" o:spid="_x0000_s2217" type="#_x0000_t202" style="position:absolute;margin-left:189pt;margin-top:556.65pt;width:43.6pt;height:13.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" filled="f" stroked="f">
              <v:textbox inset="0,0,0,0">
                <w:txbxContent>
                  <w:p w14:paraId="44701374" w14:textId="77777777" w:rsidR="00F07E24" w:rsidRDefault="00F07E24">
                    <w:pPr>
                      <w:tabs>
                        <w:tab w:val="left" w:pos="317"/>
                        <w:tab w:val="left" w:pos="851"/>
                      </w:tabs>
                      <w:spacing w:before="20"/>
                      <w:ind w:left="20"/>
                      <w:rPr>
                        <w:rFonts w:ascii="Microsoft Sans Serif"/>
                        <w:sz w:val="20"/>
                      </w:rPr>
                    </w:pPr>
                    <w:r>
                      <w:rPr>
                        <w:rFonts w:ascii="Times New Roman"/>
                        <w:color w:val="231F20"/>
                        <w:sz w:val="20"/>
                        <w:shd w:val="clear" w:color="auto" w:fill="DBDDDE"/>
                      </w:rPr>
                      <w:t xml:space="preserve"> </w:t>
                    </w:r>
                    <w:r>
                      <w:rPr>
                        <w:rFonts w:ascii="Times New Roman"/>
                        <w:color w:val="231F20"/>
                        <w:sz w:val="20"/>
                        <w:shd w:val="clear" w:color="auto" w:fill="DBDDDE"/>
                      </w:rPr>
                      <w:tab/>
                    </w:r>
                    <w:r>
                      <w:rPr>
                        <w:rFonts w:ascii="Microsoft Sans Serif"/>
                        <w:color w:val="231F20"/>
                        <w:sz w:val="20"/>
                        <w:shd w:val="clear" w:color="auto" w:fill="DBDDDE"/>
                      </w:rPr>
                      <w:t>19</w:t>
                    </w:r>
                    <w:r>
                      <w:rPr>
                        <w:rFonts w:ascii="Microsoft Sans Serif"/>
                        <w:color w:val="231F20"/>
                        <w:sz w:val="20"/>
                        <w:shd w:val="clear" w:color="auto" w:fill="DBDDDE"/>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98729" w14:textId="77777777" w:rsidR="00AF436C" w:rsidRDefault="00AF436C">
      <w:r>
        <w:separator/>
      </w:r>
    </w:p>
  </w:footnote>
  <w:footnote w:type="continuationSeparator" w:id="0">
    <w:p w14:paraId="19DF74B0" w14:textId="77777777" w:rsidR="00AF436C" w:rsidRDefault="00AF43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2778A" w14:textId="77777777" w:rsidR="00F07E24" w:rsidRDefault="00F07E24" w:rsidP="00016C55">
    <w:pPr>
      <w:pStyle w:val="HTML"/>
      <w:shd w:val="clear" w:color="auto" w:fill="F8F9FA"/>
      <w:spacing w:line="540" w:lineRule="atLeast"/>
      <w:rPr>
        <w:rFonts w:ascii="inherit" w:hAnsi="inherit"/>
        <w:color w:val="1F1F1F"/>
        <w:sz w:val="42"/>
        <w:szCs w:val="42"/>
      </w:rPr>
    </w:pPr>
    <w:r>
      <w:rPr>
        <w:rStyle w:val="y2iqfc"/>
        <w:rFonts w:ascii="inherit" w:hAnsi="inherit"/>
        <w:color w:val="1F1F1F"/>
        <w:sz w:val="42"/>
        <w:szCs w:val="42"/>
      </w:rPr>
      <w:t>Предупреждение</w:t>
    </w:r>
  </w:p>
  <w:p w14:paraId="0CA0CE97" w14:textId="77777777" w:rsidR="00F07E24" w:rsidRPr="00016C55" w:rsidRDefault="00F07E24" w:rsidP="00016C55">
    <w:pPr>
      <w:pStyle w:val="a6"/>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5739D" w14:textId="77777777" w:rsidR="00F07E24" w:rsidRDefault="00F07E24">
    <w:pPr>
      <w:pStyle w:val="a3"/>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AD9A0" w14:textId="77777777" w:rsidR="00F07E24" w:rsidRDefault="00F07E24">
    <w:pPr>
      <w:pStyle w:val="a3"/>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4BE8" w14:textId="77777777" w:rsidR="00F07E24" w:rsidRDefault="00AF436C">
    <w:pPr>
      <w:pStyle w:val="a3"/>
      <w:spacing w:line="14" w:lineRule="auto"/>
      <w:rPr>
        <w:sz w:val="20"/>
      </w:rPr>
    </w:pPr>
    <w:r>
      <w:pict w14:anchorId="5A369E30">
        <v:shapetype id="_x0000_t202" coordsize="21600,21600" o:spt="202" path="m,l,21600r21600,l21600,xe">
          <v:stroke joinstyle="miter"/>
          <v:path gradientshapeok="t" o:connecttype="rect"/>
        </v:shapetype>
        <v:shape id="_x0000_s6192" type="#_x0000_t202" style="position:absolute;margin-left:26.55pt;margin-top:18.3pt;width:320.8pt;height:18.75pt;z-index:-251642368;mso-position-horizontal-relative:page;mso-position-vertical-relative:page;mso-width-relative:page;mso-height-relative:page" filled="f" stroked="f">
          <v:textbox inset="0,0,0,0">
            <w:txbxContent>
              <w:p w14:paraId="7D0ABC1A" w14:textId="77777777" w:rsidR="00F07E24" w:rsidRPr="008B6CBC" w:rsidRDefault="00F07E24">
                <w:pPr>
                  <w:spacing w:before="39"/>
                  <w:ind w:left="20"/>
                  <w:rPr>
                    <w:b/>
                    <w:sz w:val="24"/>
                  </w:rPr>
                </w:pPr>
                <w:r>
                  <w:rPr>
                    <w:b/>
                    <w:color w:val="231F20"/>
                    <w:sz w:val="24"/>
                    <w:lang w:val="ru-RU"/>
                  </w:rPr>
                  <w:t xml:space="preserve">ИНСТРУКЦИЯ </w:t>
                </w:r>
              </w:p>
            </w:txbxContent>
          </v:textbox>
          <w10:wrap anchorx="page" anchory="page"/>
        </v:shape>
      </w:pict>
    </w:r>
    <w:r>
      <w:pict w14:anchorId="7C5F7F23">
        <v:rect id="_x0000_s6193" style="position:absolute;margin-left:28.05pt;margin-top:37.55pt;width:362.8pt;height:5.65pt;z-index:-251643392;mso-position-horizontal-relative:page;mso-position-vertical-relative:page;mso-width-relative:page;mso-height-relative:page" fillcolor="#d1d3d4" stroked="f">
          <w10:wrap anchorx="page" anchory="page"/>
        </v:rect>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959E" w14:textId="77777777" w:rsidR="002A51E6" w:rsidRDefault="002A51E6">
    <w:pPr>
      <w:pStyle w:val="a3"/>
      <w:spacing w:line="14" w:lineRule="auto"/>
      <w:rPr>
        <w:sz w:val="20"/>
      </w:rPr>
    </w:pPr>
    <w:r>
      <w:rPr>
        <w:noProof/>
        <w:lang w:val="ru-RU" w:eastAsia="ru-RU"/>
      </w:rPr>
      <mc:AlternateContent>
        <mc:Choice Requires="wps">
          <w:drawing>
            <wp:anchor distT="0" distB="0" distL="114300" distR="114300" simplePos="0" relativeHeight="251684352" behindDoc="1" locked="0" layoutInCell="1" allowOverlap="1" wp14:anchorId="53F948EE" wp14:editId="1D6FBC69">
              <wp:simplePos x="0" y="0"/>
              <wp:positionH relativeFrom="page">
                <wp:posOffset>342900</wp:posOffset>
              </wp:positionH>
              <wp:positionV relativeFrom="page">
                <wp:posOffset>222250</wp:posOffset>
              </wp:positionV>
              <wp:extent cx="2517775" cy="238125"/>
              <wp:effectExtent l="0" t="3175" r="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B169" w14:textId="77777777" w:rsidR="002A51E6" w:rsidRPr="00AA1047" w:rsidRDefault="002A51E6">
                          <w:pPr>
                            <w:spacing w:before="39"/>
                            <w:ind w:left="20"/>
                            <w:rPr>
                              <w:b/>
                              <w:sz w:val="24"/>
                              <w:lang w:val="ru-RU"/>
                            </w:rPr>
                          </w:pPr>
                          <w:r>
                            <w:rPr>
                              <w:b/>
                              <w:color w:val="231F20"/>
                              <w:sz w:val="24"/>
                              <w:lang w:val="ru-RU"/>
                            </w:rPr>
                            <w:t>Очистка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F948EE" id="_x0000_t202" coordsize="21600,21600" o:spt="202" path="m,l,21600r21600,l21600,xe">
              <v:stroke joinstyle="miter"/>
              <v:path gradientshapeok="t" o:connecttype="rect"/>
            </v:shapetype>
            <v:shape id="Text Box 24" o:spid="_x0000_s2214" type="#_x0000_t202" style="position:absolute;margin-left:27pt;margin-top:17.5pt;width:198.25pt;height:18.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G0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" filled="f" stroked="f">
              <v:textbox inset="0,0,0,0">
                <w:txbxContent>
                  <w:p w14:paraId="4B20B169" w14:textId="77777777" w:rsidR="002A51E6" w:rsidRPr="00AA1047" w:rsidRDefault="002A51E6">
                    <w:pPr>
                      <w:spacing w:before="39"/>
                      <w:ind w:left="20"/>
                      <w:rPr>
                        <w:b/>
                        <w:sz w:val="24"/>
                        <w:lang w:val="ru-RU"/>
                      </w:rPr>
                    </w:pPr>
                    <w:r>
                      <w:rPr>
                        <w:b/>
                        <w:color w:val="231F20"/>
                        <w:sz w:val="24"/>
                        <w:lang w:val="ru-RU"/>
                      </w:rPr>
                      <w:t>Очистка</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20F4" w14:textId="77777777" w:rsidR="002A51E6" w:rsidRDefault="002A51E6">
    <w:pPr>
      <w:pStyle w:val="a3"/>
      <w:spacing w:line="14" w:lineRule="auto"/>
      <w:rPr>
        <w:sz w:val="20"/>
      </w:rPr>
    </w:pPr>
    <w:r>
      <w:rPr>
        <w:noProof/>
        <w:lang w:val="ru-RU" w:eastAsia="ru-RU"/>
      </w:rPr>
      <mc:AlternateContent>
        <mc:Choice Requires="wps">
          <w:drawing>
            <wp:anchor distT="0" distB="0" distL="114300" distR="114300" simplePos="0" relativeHeight="251688448" behindDoc="1" locked="0" layoutInCell="1" allowOverlap="1" wp14:anchorId="629BDBD6" wp14:editId="104D9CD4">
              <wp:simplePos x="0" y="0"/>
              <wp:positionH relativeFrom="page">
                <wp:posOffset>415925</wp:posOffset>
              </wp:positionH>
              <wp:positionV relativeFrom="page">
                <wp:posOffset>514350</wp:posOffset>
              </wp:positionV>
              <wp:extent cx="4504690" cy="69850"/>
              <wp:effectExtent l="0" t="0" r="3810" b="0"/>
              <wp:wrapNone/>
              <wp:docPr id="6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6985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F8EF3" id="Rectangle 59" o:spid="_x0000_s1026" style="position:absolute;margin-left:32.75pt;margin-top:40.5pt;width:354.7pt;height:5.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" fillcolor="#d1d3d4" stroked="f">
              <w10:wrap anchorx="page" anchory="page"/>
            </v:rect>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CDD09" w14:textId="77777777" w:rsidR="002A51E6" w:rsidRDefault="002A51E6">
    <w:pPr>
      <w:pStyle w:val="a3"/>
      <w:spacing w:line="14" w:lineRule="auto"/>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C27B9" w14:textId="77777777" w:rsidR="002A51E6" w:rsidRDefault="002A51E6">
    <w:pPr>
      <w:pStyle w:val="a3"/>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D645" w14:textId="77777777" w:rsidR="00F07E24" w:rsidRDefault="00F07E24">
    <w:pPr>
      <w:pStyle w:val="a3"/>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8946F" w14:textId="77777777" w:rsidR="00F07E24" w:rsidRDefault="00F07E24">
    <w:pPr>
      <w:pStyle w:val="a3"/>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DBA81" w14:textId="77777777" w:rsidR="00F07E24" w:rsidRDefault="00F07E24">
    <w:pPr>
      <w:pStyle w:val="a3"/>
      <w:spacing w:line="14" w:lineRule="auto"/>
      <w:rPr>
        <w:sz w:val="20"/>
      </w:rPr>
    </w:pPr>
    <w:r>
      <w:rPr>
        <w:noProof/>
        <w:lang w:val="ru-RU" w:eastAsia="ru-RU"/>
      </w:rPr>
      <mc:AlternateContent>
        <mc:Choice Requires="wps">
          <w:drawing>
            <wp:anchor distT="0" distB="0" distL="114300" distR="114300" simplePos="0" relativeHeight="251634176" behindDoc="1" locked="0" layoutInCell="1" allowOverlap="1" wp14:anchorId="28DE5E80" wp14:editId="75DC0D71">
              <wp:simplePos x="0" y="0"/>
              <wp:positionH relativeFrom="page">
                <wp:posOffset>390525</wp:posOffset>
              </wp:positionH>
              <wp:positionV relativeFrom="page">
                <wp:posOffset>270510</wp:posOffset>
              </wp:positionV>
              <wp:extent cx="1826260" cy="238125"/>
              <wp:effectExtent l="0" t="3810" r="2540" b="0"/>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9E4E9" w14:textId="77777777" w:rsidR="00F07E24" w:rsidRPr="002D1448" w:rsidRDefault="00F07E24">
                          <w:pPr>
                            <w:spacing w:before="39"/>
                            <w:ind w:left="20"/>
                            <w:rPr>
                              <w:b/>
                              <w:sz w:val="24"/>
                              <w:lang w:val="ru-RU"/>
                            </w:rPr>
                          </w:pPr>
                          <w:r>
                            <w:rPr>
                              <w:b/>
                              <w:color w:val="231F20"/>
                              <w:sz w:val="24"/>
                              <w:lang w:val="ru-RU"/>
                            </w:rPr>
                            <w:t>ОГЛАВЛЕНИЕ</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8DE5E80" id="_x0000_t202" coordsize="21600,21600" o:spt="202" path="m,l,21600r21600,l21600,xe">
              <v:stroke joinstyle="miter"/>
              <v:path gradientshapeok="t" o:connecttype="rect"/>
            </v:shapetype>
            <v:shape id="Text Box 9" o:spid="_x0000_s2211" type="#_x0000_t202" style="position:absolute;margin-left:30.75pt;margin-top:21.3pt;width:143.8pt;height:18.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57owIAAJ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" filled="f" stroked="f">
              <v:textbox inset="0,0,0,0">
                <w:txbxContent>
                  <w:p w14:paraId="73A9E4E9" w14:textId="77777777" w:rsidR="00F07E24" w:rsidRPr="002D1448" w:rsidRDefault="00F07E24">
                    <w:pPr>
                      <w:spacing w:before="39"/>
                      <w:ind w:left="20"/>
                      <w:rPr>
                        <w:b/>
                        <w:sz w:val="24"/>
                        <w:lang w:val="ru-RU"/>
                      </w:rPr>
                    </w:pPr>
                    <w:r>
                      <w:rPr>
                        <w:b/>
                        <w:color w:val="231F20"/>
                        <w:sz w:val="24"/>
                        <w:lang w:val="ru-RU"/>
                      </w:rPr>
                      <w:t>ОГЛАВЛЕНИЕ</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9DB0" w14:textId="77777777" w:rsidR="00F07E24" w:rsidRDefault="00F07E24">
    <w:pPr>
      <w:pStyle w:val="a3"/>
      <w:spacing w:line="14" w:lineRule="auto"/>
      <w:rPr>
        <w:sz w:val="20"/>
      </w:rPr>
    </w:pPr>
    <w:r>
      <w:rPr>
        <w:noProof/>
        <w:lang w:val="ru-RU" w:eastAsia="ru-RU"/>
      </w:rPr>
      <mc:AlternateContent>
        <mc:Choice Requires="wps">
          <w:drawing>
            <wp:anchor distT="0" distB="0" distL="114300" distR="114300" simplePos="0" relativeHeight="251636224" behindDoc="1" locked="0" layoutInCell="1" allowOverlap="1" wp14:anchorId="15FCAA0E" wp14:editId="19149442">
              <wp:simplePos x="0" y="0"/>
              <wp:positionH relativeFrom="page">
                <wp:posOffset>396815</wp:posOffset>
              </wp:positionH>
              <wp:positionV relativeFrom="page">
                <wp:posOffset>267419</wp:posOffset>
              </wp:positionV>
              <wp:extent cx="2915728" cy="238125"/>
              <wp:effectExtent l="0" t="0" r="18415" b="9525"/>
              <wp:wrapNone/>
              <wp:docPr id="1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728"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F2D2" w14:textId="77777777" w:rsidR="00F07E24" w:rsidRDefault="00F07E24">
                          <w:pPr>
                            <w:spacing w:before="39"/>
                            <w:ind w:left="20"/>
                            <w:rPr>
                              <w:b/>
                              <w:sz w:val="24"/>
                            </w:rPr>
                          </w:pPr>
                          <w:r w:rsidRPr="002D1448">
                            <w:rPr>
                              <w:b/>
                              <w:color w:val="231F20"/>
                              <w:spacing w:val="10"/>
                              <w:sz w:val="24"/>
                            </w:rPr>
                            <w:t>Инструкция по эксплуатации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5FCAA0E" id="_x0000_t202" coordsize="21600,21600" o:spt="202" path="m,l,21600r21600,l21600,xe">
              <v:stroke joinstyle="miter"/>
              <v:path gradientshapeok="t" o:connecttype="rect"/>
            </v:shapetype>
            <v:shape id="Text Box 10" o:spid="_x0000_s2212" type="#_x0000_t202" style="position:absolute;margin-left:31.25pt;margin-top:21.05pt;width:229.6pt;height:18.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" filled="f" stroked="f">
              <v:textbox inset="0,0,0,0">
                <w:txbxContent>
                  <w:p w14:paraId="701AF2D2" w14:textId="77777777" w:rsidR="00F07E24" w:rsidRDefault="00F07E24">
                    <w:pPr>
                      <w:spacing w:before="39"/>
                      <w:ind w:left="20"/>
                      <w:rPr>
                        <w:b/>
                        <w:sz w:val="24"/>
                      </w:rPr>
                    </w:pPr>
                    <w:r w:rsidRPr="002D1448">
                      <w:rPr>
                        <w:b/>
                        <w:color w:val="231F20"/>
                        <w:spacing w:val="10"/>
                        <w:sz w:val="24"/>
                      </w:rPr>
                      <w:t>Инструкция по эксплуатации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481EB" w14:textId="77777777" w:rsidR="00F07E24" w:rsidRDefault="00F07E24">
    <w:pPr>
      <w:pStyle w:val="a3"/>
      <w:spacing w:line="14" w:lineRule="auto"/>
      <w:rPr>
        <w:sz w:val="20"/>
      </w:rPr>
    </w:pPr>
    <w:r>
      <w:rPr>
        <w:noProof/>
        <w:lang w:val="ru-RU" w:eastAsia="ru-RU"/>
      </w:rPr>
      <mc:AlternateContent>
        <mc:Choice Requires="wps">
          <w:drawing>
            <wp:anchor distT="0" distB="0" distL="114300" distR="114300" simplePos="0" relativeHeight="251637248" behindDoc="1" locked="0" layoutInCell="1" allowOverlap="1" wp14:anchorId="45887228" wp14:editId="1E903BA1">
              <wp:simplePos x="0" y="0"/>
              <wp:positionH relativeFrom="page">
                <wp:posOffset>423545</wp:posOffset>
              </wp:positionH>
              <wp:positionV relativeFrom="page">
                <wp:posOffset>509270</wp:posOffset>
              </wp:positionV>
              <wp:extent cx="4607560" cy="71755"/>
              <wp:effectExtent l="4445" t="4445" r="0" b="0"/>
              <wp:wrapNone/>
              <wp:docPr id="1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1" o:spid="_x0000_s7173" style="width:362.8pt;height:5.65pt;margin-top:40.1pt;margin-left:33.3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53120" fillcolor="#d1d3d4" stroked="f"/>
          </w:pict>
        </mc:Fallback>
      </mc:AlternateContent>
    </w:r>
    <w:r>
      <w:rPr>
        <w:noProof/>
        <w:lang w:val="ru-RU" w:eastAsia="ru-RU"/>
      </w:rPr>
      <mc:AlternateContent>
        <mc:Choice Requires="wps">
          <w:drawing>
            <wp:anchor distT="0" distB="0" distL="114300" distR="114300" simplePos="0" relativeHeight="251639296" behindDoc="1" locked="0" layoutInCell="1" allowOverlap="1" wp14:anchorId="1E4C53D3" wp14:editId="7138924D">
              <wp:simplePos x="0" y="0"/>
              <wp:positionH relativeFrom="page">
                <wp:posOffset>410845</wp:posOffset>
              </wp:positionH>
              <wp:positionV relativeFrom="page">
                <wp:posOffset>269240</wp:posOffset>
              </wp:positionV>
              <wp:extent cx="1976120" cy="238125"/>
              <wp:effectExtent l="1270" t="2540" r="3810" b="0"/>
              <wp:wrapNone/>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0502" w14:textId="77777777" w:rsidR="00F07E24" w:rsidRDefault="00F07E24">
                          <w:pPr>
                            <w:spacing w:before="39"/>
                            <w:ind w:left="20"/>
                            <w:rPr>
                              <w:b/>
                              <w:sz w:val="24"/>
                            </w:rPr>
                          </w:pPr>
                          <w:r>
                            <w:rPr>
                              <w:b/>
                              <w:color w:val="231F20"/>
                              <w:sz w:val="24"/>
                            </w:rPr>
                            <w:t>ЭКОНОМИЯ ЭНЕРГИИ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E4C53D3" id="_x0000_t202" coordsize="21600,21600" o:spt="202" path="m,l,21600r21600,l21600,xe">
              <v:stroke joinstyle="miter"/>
              <v:path gradientshapeok="t" o:connecttype="rect"/>
            </v:shapetype>
            <v:shape id="Text Box 12" o:spid="_x0000_s2213" type="#_x0000_t202" style="position:absolute;margin-left:32.35pt;margin-top:21.2pt;width:155.6pt;height:18.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LCpAIAAJ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" filled="f" stroked="f">
              <v:textbox inset="0,0,0,0">
                <w:txbxContent>
                  <w:p w14:paraId="09E10502" w14:textId="77777777" w:rsidR="00F07E24" w:rsidRDefault="00F07E24">
                    <w:pPr>
                      <w:spacing w:before="39"/>
                      <w:ind w:left="20"/>
                      <w:rPr>
                        <w:b/>
                        <w:sz w:val="24"/>
                      </w:rPr>
                    </w:pPr>
                    <w:r>
                      <w:rPr>
                        <w:b/>
                        <w:color w:val="231F20"/>
                        <w:sz w:val="24"/>
                      </w:rPr>
                      <w:t>ЭКОНОМИЯ ЭНЕРГИИ</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CE91F" w14:textId="77777777" w:rsidR="00F07E24" w:rsidRDefault="00F07E24">
    <w:pPr>
      <w:pStyle w:val="a3"/>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F083C" w14:textId="77777777" w:rsidR="00F07E24" w:rsidRDefault="00F07E24">
    <w:pPr>
      <w:pStyle w:val="a3"/>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ADCEB" w14:textId="77777777" w:rsidR="00F07E24" w:rsidRDefault="00AF436C">
    <w:pPr>
      <w:pStyle w:val="a3"/>
      <w:spacing w:line="14" w:lineRule="auto"/>
      <w:rPr>
        <w:sz w:val="20"/>
      </w:rPr>
    </w:pPr>
    <w:r>
      <w:pict w14:anchorId="5037A62C">
        <v:rect id="_x0000_s6186" style="position:absolute;margin-left:28.3pt;margin-top:36.7pt;width:362.8pt;height:5.65pt;z-index:-251647488;mso-position-horizontal-relative:page;mso-position-vertical-relative:page;mso-width-relative:page;mso-height-relative:page" fillcolor="#d1d3d4" stroked="f">
          <w10:wrap anchorx="page" anchory="page"/>
        </v:rect>
      </w:pict>
    </w:r>
    <w:r>
      <w:pict w14:anchorId="01EECDEA">
        <v:shapetype id="_x0000_t202" coordsize="21600,21600" o:spt="202" path="m,l,21600r21600,l21600,xe">
          <v:stroke joinstyle="miter"/>
          <v:path gradientshapeok="t" o:connecttype="rect"/>
        </v:shapetype>
        <v:shape id="_x0000_s6187" type="#_x0000_t202" style="position:absolute;margin-left:26.85pt;margin-top:17.8pt;width:226.05pt;height:18.75pt;z-index:-251646464;mso-position-horizontal-relative:page;mso-position-vertical-relative:page;mso-width-relative:page;mso-height-relative:page" filled="f" stroked="f">
          <v:textbox inset="0,0,0,0">
            <w:txbxContent>
              <w:p w14:paraId="4E768D10" w14:textId="77777777" w:rsidR="00F07E24" w:rsidRDefault="00F07E24">
                <w:pPr>
                  <w:spacing w:before="39"/>
                  <w:ind w:left="20"/>
                  <w:rPr>
                    <w:b/>
                    <w:color w:val="231F20"/>
                    <w:sz w:val="24"/>
                    <w:lang w:val="ru-RU"/>
                  </w:rPr>
                </w:pPr>
                <w:r>
                  <w:rPr>
                    <w:b/>
                    <w:color w:val="231F20"/>
                    <w:sz w:val="24"/>
                    <w:lang w:val="ru-RU"/>
                  </w:rPr>
                  <w:t>ОПИСАНИЕ ПРИБОРА</w:t>
                </w:r>
              </w:p>
              <w:p w14:paraId="350E7C8C" w14:textId="77777777" w:rsidR="00F07E24" w:rsidRPr="0089149F" w:rsidRDefault="00F07E24">
                <w:pPr>
                  <w:spacing w:before="39"/>
                  <w:ind w:left="20"/>
                  <w:rPr>
                    <w:b/>
                    <w:sz w:val="24"/>
                    <w:lang w:val="ru-RU"/>
                  </w:rPr>
                </w:pP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AD767" w14:textId="77777777" w:rsidR="00F07E24" w:rsidRDefault="00AF436C">
    <w:pPr>
      <w:pStyle w:val="a3"/>
      <w:spacing w:line="14" w:lineRule="auto"/>
      <w:rPr>
        <w:sz w:val="20"/>
      </w:rPr>
    </w:pPr>
    <w:r>
      <w:pict w14:anchorId="415E3B03">
        <v:shapetype id="_x0000_t202" coordsize="21600,21600" o:spt="202" path="m,l,21600r21600,l21600,xe">
          <v:stroke joinstyle="miter"/>
          <v:path gradientshapeok="t" o:connecttype="rect"/>
        </v:shapetype>
        <v:shape id="_x0000_s6188" type="#_x0000_t202" style="position:absolute;margin-left:26.85pt;margin-top:18pt;width:274.05pt;height:18.75pt;z-index:-251644416;mso-position-horizontal-relative:page;mso-position-vertical-relative:page;mso-width-relative:page;mso-height-relative:page" filled="f" stroked="f">
          <v:textbox inset="0,0,0,0">
            <w:txbxContent>
              <w:p w14:paraId="5B2B154F" w14:textId="77777777" w:rsidR="00F07E24" w:rsidRDefault="00F07E24">
                <w:pPr>
                  <w:spacing w:before="39"/>
                  <w:ind w:left="20"/>
                  <w:rPr>
                    <w:b/>
                    <w:color w:val="231F20"/>
                    <w:sz w:val="24"/>
                    <w:lang w:val="ru-RU"/>
                  </w:rPr>
                </w:pPr>
                <w:r>
                  <w:rPr>
                    <w:b/>
                    <w:color w:val="231F20"/>
                    <w:sz w:val="24"/>
                    <w:lang w:val="ru-RU"/>
                  </w:rPr>
                  <w:t xml:space="preserve">ТЕХНИЧЕСКИЕ ХАРАКТЕРИСТИКИ ПРИБОРА </w:t>
                </w:r>
              </w:p>
              <w:p w14:paraId="1EDD5968" w14:textId="77777777" w:rsidR="00F07E24" w:rsidRPr="0089149F" w:rsidRDefault="00F07E24">
                <w:pPr>
                  <w:spacing w:before="39"/>
                  <w:ind w:left="20"/>
                  <w:rPr>
                    <w:b/>
                    <w:sz w:val="24"/>
                    <w:lang w:val="ru-RU"/>
                  </w:rPr>
                </w:pPr>
              </w:p>
            </w:txbxContent>
          </v:textbox>
          <w10:wrap anchorx="page" anchory="page"/>
        </v:shape>
      </w:pict>
    </w:r>
    <w:r>
      <w:pict w14:anchorId="570AB3FD">
        <v:rect id="_x0000_s6189" style="position:absolute;margin-left:28.4pt;margin-top:36.9pt;width:362.8pt;height:5.65pt;z-index:-251645440;mso-position-horizontal-relative:page;mso-position-vertical-relative:page;mso-width-relative:page;mso-height-relative:page" fillcolor="#d1d3d4" stroked="f">
          <w10:wrap anchorx="page"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lowerLetter"/>
      <w:lvlText w:val="%1."/>
      <w:lvlJc w:val="left"/>
      <w:pPr>
        <w:ind w:left="227" w:hanging="223"/>
      </w:pPr>
      <w:rPr>
        <w:rFonts w:ascii="Arial" w:eastAsia="Arial" w:hAnsi="Arial" w:cs="Arial" w:hint="default"/>
        <w:color w:val="231F20"/>
        <w:spacing w:val="0"/>
        <w:w w:val="99"/>
        <w:sz w:val="16"/>
        <w:szCs w:val="16"/>
      </w:rPr>
    </w:lvl>
    <w:lvl w:ilvl="1">
      <w:numFmt w:val="bullet"/>
      <w:lvlText w:val="•"/>
      <w:lvlJc w:val="left"/>
      <w:pPr>
        <w:ind w:left="507" w:hanging="223"/>
      </w:pPr>
      <w:rPr>
        <w:rFonts w:hint="default"/>
      </w:rPr>
    </w:lvl>
    <w:lvl w:ilvl="2">
      <w:numFmt w:val="bullet"/>
      <w:lvlText w:val="•"/>
      <w:lvlJc w:val="left"/>
      <w:pPr>
        <w:ind w:left="794" w:hanging="223"/>
      </w:pPr>
      <w:rPr>
        <w:rFonts w:hint="default"/>
      </w:rPr>
    </w:lvl>
    <w:lvl w:ilvl="3">
      <w:numFmt w:val="bullet"/>
      <w:lvlText w:val="•"/>
      <w:lvlJc w:val="left"/>
      <w:pPr>
        <w:ind w:left="1081" w:hanging="223"/>
      </w:pPr>
      <w:rPr>
        <w:rFonts w:hint="default"/>
      </w:rPr>
    </w:lvl>
    <w:lvl w:ilvl="4">
      <w:numFmt w:val="bullet"/>
      <w:lvlText w:val="•"/>
      <w:lvlJc w:val="left"/>
      <w:pPr>
        <w:ind w:left="1368" w:hanging="223"/>
      </w:pPr>
      <w:rPr>
        <w:rFonts w:hint="default"/>
      </w:rPr>
    </w:lvl>
    <w:lvl w:ilvl="5">
      <w:numFmt w:val="bullet"/>
      <w:lvlText w:val="•"/>
      <w:lvlJc w:val="left"/>
      <w:pPr>
        <w:ind w:left="1656" w:hanging="223"/>
      </w:pPr>
      <w:rPr>
        <w:rFonts w:hint="default"/>
      </w:rPr>
    </w:lvl>
    <w:lvl w:ilvl="6">
      <w:numFmt w:val="bullet"/>
      <w:lvlText w:val="•"/>
      <w:lvlJc w:val="left"/>
      <w:pPr>
        <w:ind w:left="1943" w:hanging="223"/>
      </w:pPr>
      <w:rPr>
        <w:rFonts w:hint="default"/>
      </w:rPr>
    </w:lvl>
    <w:lvl w:ilvl="7">
      <w:numFmt w:val="bullet"/>
      <w:lvlText w:val="•"/>
      <w:lvlJc w:val="left"/>
      <w:pPr>
        <w:ind w:left="2230" w:hanging="223"/>
      </w:pPr>
      <w:rPr>
        <w:rFonts w:hint="default"/>
      </w:rPr>
    </w:lvl>
    <w:lvl w:ilvl="8">
      <w:numFmt w:val="bullet"/>
      <w:lvlText w:val="•"/>
      <w:lvlJc w:val="left"/>
      <w:pPr>
        <w:ind w:left="2517" w:hanging="223"/>
      </w:pPr>
      <w:rPr>
        <w:rFonts w:hint="default"/>
      </w:rPr>
    </w:lvl>
  </w:abstractNum>
  <w:abstractNum w:abstractNumId="1" w15:restartNumberingAfterBreak="0">
    <w:nsid w:val="B5E306ED"/>
    <w:multiLevelType w:val="multilevel"/>
    <w:tmpl w:val="B5E306ED"/>
    <w:lvl w:ilvl="0">
      <w:numFmt w:val="bullet"/>
      <w:lvlText w:val=""/>
      <w:lvlJc w:val="left"/>
      <w:pPr>
        <w:ind w:left="534" w:hanging="294"/>
      </w:pPr>
      <w:rPr>
        <w:rFonts w:ascii="Wingdings" w:eastAsia="Wingdings" w:hAnsi="Wingdings" w:cs="Wingdings" w:hint="default"/>
        <w:w w:val="104"/>
        <w:sz w:val="16"/>
        <w:szCs w:val="16"/>
      </w:rPr>
    </w:lvl>
    <w:lvl w:ilvl="1">
      <w:numFmt w:val="bullet"/>
      <w:lvlText w:val="•"/>
      <w:lvlJc w:val="left"/>
      <w:pPr>
        <w:ind w:left="1255" w:hanging="294"/>
      </w:pPr>
      <w:rPr>
        <w:rFonts w:hint="default"/>
      </w:rPr>
    </w:lvl>
    <w:lvl w:ilvl="2">
      <w:numFmt w:val="bullet"/>
      <w:lvlText w:val="•"/>
      <w:lvlJc w:val="left"/>
      <w:pPr>
        <w:ind w:left="1970" w:hanging="294"/>
      </w:pPr>
      <w:rPr>
        <w:rFonts w:hint="default"/>
      </w:rPr>
    </w:lvl>
    <w:lvl w:ilvl="3">
      <w:numFmt w:val="bullet"/>
      <w:lvlText w:val="•"/>
      <w:lvlJc w:val="left"/>
      <w:pPr>
        <w:ind w:left="2685" w:hanging="294"/>
      </w:pPr>
      <w:rPr>
        <w:rFonts w:hint="default"/>
      </w:rPr>
    </w:lvl>
    <w:lvl w:ilvl="4">
      <w:numFmt w:val="bullet"/>
      <w:lvlText w:val="•"/>
      <w:lvlJc w:val="left"/>
      <w:pPr>
        <w:ind w:left="3400" w:hanging="294"/>
      </w:pPr>
      <w:rPr>
        <w:rFonts w:hint="default"/>
      </w:rPr>
    </w:lvl>
    <w:lvl w:ilvl="5">
      <w:numFmt w:val="bullet"/>
      <w:lvlText w:val="•"/>
      <w:lvlJc w:val="left"/>
      <w:pPr>
        <w:ind w:left="4115" w:hanging="294"/>
      </w:pPr>
      <w:rPr>
        <w:rFonts w:hint="default"/>
      </w:rPr>
    </w:lvl>
    <w:lvl w:ilvl="6">
      <w:numFmt w:val="bullet"/>
      <w:lvlText w:val="•"/>
      <w:lvlJc w:val="left"/>
      <w:pPr>
        <w:ind w:left="4830" w:hanging="294"/>
      </w:pPr>
      <w:rPr>
        <w:rFonts w:hint="default"/>
      </w:rPr>
    </w:lvl>
    <w:lvl w:ilvl="7">
      <w:numFmt w:val="bullet"/>
      <w:lvlText w:val="•"/>
      <w:lvlJc w:val="left"/>
      <w:pPr>
        <w:ind w:left="5545" w:hanging="294"/>
      </w:pPr>
      <w:rPr>
        <w:rFonts w:hint="default"/>
      </w:rPr>
    </w:lvl>
    <w:lvl w:ilvl="8">
      <w:numFmt w:val="bullet"/>
      <w:lvlText w:val="•"/>
      <w:lvlJc w:val="left"/>
      <w:pPr>
        <w:ind w:left="6260" w:hanging="294"/>
      </w:pPr>
      <w:rPr>
        <w:rFonts w:hint="default"/>
      </w:rPr>
    </w:lvl>
  </w:abstractNum>
  <w:abstractNum w:abstractNumId="2" w15:restartNumberingAfterBreak="0">
    <w:nsid w:val="BF205925"/>
    <w:multiLevelType w:val="multilevel"/>
    <w:tmpl w:val="BF205925"/>
    <w:lvl w:ilvl="0">
      <w:start w:val="1"/>
      <w:numFmt w:val="decimal"/>
      <w:lvlText w:val="%1"/>
      <w:lvlJc w:val="left"/>
      <w:pPr>
        <w:ind w:left="406" w:hanging="169"/>
      </w:pPr>
      <w:rPr>
        <w:rFonts w:ascii="Arial" w:eastAsia="Arial" w:hAnsi="Arial" w:cs="Arial" w:hint="default"/>
        <w:b/>
        <w:bCs/>
        <w:i/>
        <w:color w:val="231F20"/>
        <w:w w:val="99"/>
        <w:sz w:val="16"/>
        <w:szCs w:val="16"/>
      </w:rPr>
    </w:lvl>
    <w:lvl w:ilvl="1">
      <w:start w:val="1"/>
      <w:numFmt w:val="lowerLetter"/>
      <w:lvlText w:val="%2."/>
      <w:lvlJc w:val="left"/>
      <w:pPr>
        <w:ind w:left="494" w:hanging="198"/>
      </w:pPr>
      <w:rPr>
        <w:rFonts w:hint="default"/>
        <w:w w:val="99"/>
      </w:rPr>
    </w:lvl>
    <w:lvl w:ilvl="2">
      <w:numFmt w:val="bullet"/>
      <w:lvlText w:val="•"/>
      <w:lvlJc w:val="left"/>
      <w:pPr>
        <w:ind w:left="822" w:hanging="198"/>
      </w:pPr>
      <w:rPr>
        <w:rFonts w:hint="default"/>
      </w:rPr>
    </w:lvl>
    <w:lvl w:ilvl="3">
      <w:numFmt w:val="bullet"/>
      <w:lvlText w:val="•"/>
      <w:lvlJc w:val="left"/>
      <w:pPr>
        <w:ind w:left="1143" w:hanging="198"/>
      </w:pPr>
      <w:rPr>
        <w:rFonts w:hint="default"/>
      </w:rPr>
    </w:lvl>
    <w:lvl w:ilvl="4">
      <w:numFmt w:val="bullet"/>
      <w:lvlText w:val="•"/>
      <w:lvlJc w:val="left"/>
      <w:pPr>
        <w:ind w:left="1465" w:hanging="198"/>
      </w:pPr>
      <w:rPr>
        <w:rFonts w:hint="default"/>
      </w:rPr>
    </w:lvl>
    <w:lvl w:ilvl="5">
      <w:numFmt w:val="bullet"/>
      <w:lvlText w:val="•"/>
      <w:lvlJc w:val="left"/>
      <w:pPr>
        <w:ind w:left="1787" w:hanging="198"/>
      </w:pPr>
      <w:rPr>
        <w:rFonts w:hint="default"/>
      </w:rPr>
    </w:lvl>
    <w:lvl w:ilvl="6">
      <w:numFmt w:val="bullet"/>
      <w:lvlText w:val="•"/>
      <w:lvlJc w:val="left"/>
      <w:pPr>
        <w:ind w:left="2109" w:hanging="198"/>
      </w:pPr>
      <w:rPr>
        <w:rFonts w:hint="default"/>
      </w:rPr>
    </w:lvl>
    <w:lvl w:ilvl="7">
      <w:numFmt w:val="bullet"/>
      <w:lvlText w:val="•"/>
      <w:lvlJc w:val="left"/>
      <w:pPr>
        <w:ind w:left="2431" w:hanging="198"/>
      </w:pPr>
      <w:rPr>
        <w:rFonts w:hint="default"/>
      </w:rPr>
    </w:lvl>
    <w:lvl w:ilvl="8">
      <w:numFmt w:val="bullet"/>
      <w:lvlText w:val="•"/>
      <w:lvlJc w:val="left"/>
      <w:pPr>
        <w:ind w:left="2753" w:hanging="198"/>
      </w:pPr>
      <w:rPr>
        <w:rFonts w:hint="default"/>
      </w:rPr>
    </w:lvl>
  </w:abstractNum>
  <w:abstractNum w:abstractNumId="3" w15:restartNumberingAfterBreak="0">
    <w:nsid w:val="CF092B84"/>
    <w:multiLevelType w:val="multilevel"/>
    <w:tmpl w:val="CF092B84"/>
    <w:lvl w:ilvl="0">
      <w:start w:val="9"/>
      <w:numFmt w:val="decimal"/>
      <w:lvlText w:val="%1）"/>
      <w:lvlJc w:val="left"/>
      <w:pPr>
        <w:ind w:left="291" w:hanging="291"/>
      </w:pPr>
      <w:rPr>
        <w:rFonts w:ascii="Calibri" w:eastAsia="Calibri" w:hAnsi="Calibri" w:cs="Calibri" w:hint="default"/>
        <w:w w:val="101"/>
        <w:sz w:val="19"/>
        <w:szCs w:val="19"/>
      </w:rPr>
    </w:lvl>
    <w:lvl w:ilvl="1">
      <w:numFmt w:val="bullet"/>
      <w:lvlText w:val="•"/>
      <w:lvlJc w:val="left"/>
      <w:pPr>
        <w:ind w:left="963" w:hanging="291"/>
      </w:pPr>
      <w:rPr>
        <w:rFonts w:hint="default"/>
      </w:rPr>
    </w:lvl>
    <w:lvl w:ilvl="2">
      <w:numFmt w:val="bullet"/>
      <w:lvlText w:val="•"/>
      <w:lvlJc w:val="left"/>
      <w:pPr>
        <w:ind w:left="1666" w:hanging="291"/>
      </w:pPr>
      <w:rPr>
        <w:rFonts w:hint="default"/>
      </w:rPr>
    </w:lvl>
    <w:lvl w:ilvl="3">
      <w:numFmt w:val="bullet"/>
      <w:lvlText w:val="•"/>
      <w:lvlJc w:val="left"/>
      <w:pPr>
        <w:ind w:left="2369" w:hanging="291"/>
      </w:pPr>
      <w:rPr>
        <w:rFonts w:hint="default"/>
      </w:rPr>
    </w:lvl>
    <w:lvl w:ilvl="4">
      <w:numFmt w:val="bullet"/>
      <w:lvlText w:val="•"/>
      <w:lvlJc w:val="left"/>
      <w:pPr>
        <w:ind w:left="3072" w:hanging="291"/>
      </w:pPr>
      <w:rPr>
        <w:rFonts w:hint="default"/>
      </w:rPr>
    </w:lvl>
    <w:lvl w:ilvl="5">
      <w:numFmt w:val="bullet"/>
      <w:lvlText w:val="•"/>
      <w:lvlJc w:val="left"/>
      <w:pPr>
        <w:ind w:left="3775" w:hanging="291"/>
      </w:pPr>
      <w:rPr>
        <w:rFonts w:hint="default"/>
      </w:rPr>
    </w:lvl>
    <w:lvl w:ilvl="6">
      <w:numFmt w:val="bullet"/>
      <w:lvlText w:val="•"/>
      <w:lvlJc w:val="left"/>
      <w:pPr>
        <w:ind w:left="4478" w:hanging="291"/>
      </w:pPr>
      <w:rPr>
        <w:rFonts w:hint="default"/>
      </w:rPr>
    </w:lvl>
    <w:lvl w:ilvl="7">
      <w:numFmt w:val="bullet"/>
      <w:lvlText w:val="•"/>
      <w:lvlJc w:val="left"/>
      <w:pPr>
        <w:ind w:left="5181" w:hanging="291"/>
      </w:pPr>
      <w:rPr>
        <w:rFonts w:hint="default"/>
      </w:rPr>
    </w:lvl>
    <w:lvl w:ilvl="8">
      <w:numFmt w:val="bullet"/>
      <w:lvlText w:val="•"/>
      <w:lvlJc w:val="left"/>
      <w:pPr>
        <w:ind w:left="5884" w:hanging="291"/>
      </w:pPr>
      <w:rPr>
        <w:rFonts w:hint="default"/>
      </w:rPr>
    </w:lvl>
  </w:abstractNum>
  <w:abstractNum w:abstractNumId="4" w15:restartNumberingAfterBreak="0">
    <w:nsid w:val="0053208E"/>
    <w:multiLevelType w:val="multilevel"/>
    <w:tmpl w:val="0053208E"/>
    <w:lvl w:ilvl="0">
      <w:start w:val="1"/>
      <w:numFmt w:val="decimal"/>
      <w:lvlText w:val="%1）"/>
      <w:lvlJc w:val="left"/>
      <w:pPr>
        <w:ind w:left="291" w:hanging="291"/>
      </w:pPr>
      <w:rPr>
        <w:rFonts w:ascii="Calibri" w:eastAsia="Calibri" w:hAnsi="Calibri" w:cs="Calibri" w:hint="default"/>
        <w:w w:val="101"/>
        <w:sz w:val="19"/>
        <w:szCs w:val="19"/>
      </w:rPr>
    </w:lvl>
    <w:lvl w:ilvl="1">
      <w:numFmt w:val="bullet"/>
      <w:lvlText w:val="•"/>
      <w:lvlJc w:val="left"/>
      <w:pPr>
        <w:ind w:left="963" w:hanging="291"/>
      </w:pPr>
      <w:rPr>
        <w:rFonts w:hint="default"/>
      </w:rPr>
    </w:lvl>
    <w:lvl w:ilvl="2">
      <w:numFmt w:val="bullet"/>
      <w:lvlText w:val="•"/>
      <w:lvlJc w:val="left"/>
      <w:pPr>
        <w:ind w:left="1666" w:hanging="291"/>
      </w:pPr>
      <w:rPr>
        <w:rFonts w:hint="default"/>
      </w:rPr>
    </w:lvl>
    <w:lvl w:ilvl="3">
      <w:numFmt w:val="bullet"/>
      <w:lvlText w:val="•"/>
      <w:lvlJc w:val="left"/>
      <w:pPr>
        <w:ind w:left="2369" w:hanging="291"/>
      </w:pPr>
      <w:rPr>
        <w:rFonts w:hint="default"/>
      </w:rPr>
    </w:lvl>
    <w:lvl w:ilvl="4">
      <w:numFmt w:val="bullet"/>
      <w:lvlText w:val="•"/>
      <w:lvlJc w:val="left"/>
      <w:pPr>
        <w:ind w:left="3072" w:hanging="291"/>
      </w:pPr>
      <w:rPr>
        <w:rFonts w:hint="default"/>
      </w:rPr>
    </w:lvl>
    <w:lvl w:ilvl="5">
      <w:numFmt w:val="bullet"/>
      <w:lvlText w:val="•"/>
      <w:lvlJc w:val="left"/>
      <w:pPr>
        <w:ind w:left="3775" w:hanging="291"/>
      </w:pPr>
      <w:rPr>
        <w:rFonts w:hint="default"/>
      </w:rPr>
    </w:lvl>
    <w:lvl w:ilvl="6">
      <w:numFmt w:val="bullet"/>
      <w:lvlText w:val="•"/>
      <w:lvlJc w:val="left"/>
      <w:pPr>
        <w:ind w:left="4478" w:hanging="291"/>
      </w:pPr>
      <w:rPr>
        <w:rFonts w:hint="default"/>
      </w:rPr>
    </w:lvl>
    <w:lvl w:ilvl="7">
      <w:numFmt w:val="bullet"/>
      <w:lvlText w:val="•"/>
      <w:lvlJc w:val="left"/>
      <w:pPr>
        <w:ind w:left="5181" w:hanging="291"/>
      </w:pPr>
      <w:rPr>
        <w:rFonts w:hint="default"/>
      </w:rPr>
    </w:lvl>
    <w:lvl w:ilvl="8">
      <w:numFmt w:val="bullet"/>
      <w:lvlText w:val="•"/>
      <w:lvlJc w:val="left"/>
      <w:pPr>
        <w:ind w:left="5884" w:hanging="291"/>
      </w:pPr>
      <w:rPr>
        <w:rFonts w:hint="default"/>
      </w:rPr>
    </w:lvl>
  </w:abstractNum>
  <w:abstractNum w:abstractNumId="5" w15:restartNumberingAfterBreak="0">
    <w:nsid w:val="0248C179"/>
    <w:multiLevelType w:val="multilevel"/>
    <w:tmpl w:val="0248C179"/>
    <w:lvl w:ilvl="0">
      <w:start w:val="1"/>
      <w:numFmt w:val="lowerLetter"/>
      <w:lvlText w:val="%1."/>
      <w:lvlJc w:val="left"/>
      <w:pPr>
        <w:ind w:left="287" w:hanging="223"/>
      </w:pPr>
      <w:rPr>
        <w:rFonts w:ascii="Arial" w:eastAsia="Arial" w:hAnsi="Arial" w:cs="Arial" w:hint="default"/>
        <w:color w:val="231F20"/>
        <w:spacing w:val="0"/>
        <w:w w:val="99"/>
        <w:sz w:val="16"/>
        <w:szCs w:val="16"/>
      </w:rPr>
    </w:lvl>
    <w:lvl w:ilvl="1">
      <w:numFmt w:val="bullet"/>
      <w:lvlText w:val="•"/>
      <w:lvlJc w:val="left"/>
      <w:pPr>
        <w:ind w:left="567" w:hanging="223"/>
      </w:pPr>
      <w:rPr>
        <w:rFonts w:hint="default"/>
      </w:rPr>
    </w:lvl>
    <w:lvl w:ilvl="2">
      <w:numFmt w:val="bullet"/>
      <w:lvlText w:val="•"/>
      <w:lvlJc w:val="left"/>
      <w:pPr>
        <w:ind w:left="854" w:hanging="223"/>
      </w:pPr>
      <w:rPr>
        <w:rFonts w:hint="default"/>
      </w:rPr>
    </w:lvl>
    <w:lvl w:ilvl="3">
      <w:numFmt w:val="bullet"/>
      <w:lvlText w:val="•"/>
      <w:lvlJc w:val="left"/>
      <w:pPr>
        <w:ind w:left="1141" w:hanging="223"/>
      </w:pPr>
      <w:rPr>
        <w:rFonts w:hint="default"/>
      </w:rPr>
    </w:lvl>
    <w:lvl w:ilvl="4">
      <w:numFmt w:val="bullet"/>
      <w:lvlText w:val="•"/>
      <w:lvlJc w:val="left"/>
      <w:pPr>
        <w:ind w:left="1428" w:hanging="223"/>
      </w:pPr>
      <w:rPr>
        <w:rFonts w:hint="default"/>
      </w:rPr>
    </w:lvl>
    <w:lvl w:ilvl="5">
      <w:numFmt w:val="bullet"/>
      <w:lvlText w:val="•"/>
      <w:lvlJc w:val="left"/>
      <w:pPr>
        <w:ind w:left="1716" w:hanging="223"/>
      </w:pPr>
      <w:rPr>
        <w:rFonts w:hint="default"/>
      </w:rPr>
    </w:lvl>
    <w:lvl w:ilvl="6">
      <w:numFmt w:val="bullet"/>
      <w:lvlText w:val="•"/>
      <w:lvlJc w:val="left"/>
      <w:pPr>
        <w:ind w:left="2003" w:hanging="223"/>
      </w:pPr>
      <w:rPr>
        <w:rFonts w:hint="default"/>
      </w:rPr>
    </w:lvl>
    <w:lvl w:ilvl="7">
      <w:numFmt w:val="bullet"/>
      <w:lvlText w:val="•"/>
      <w:lvlJc w:val="left"/>
      <w:pPr>
        <w:ind w:left="2290" w:hanging="223"/>
      </w:pPr>
      <w:rPr>
        <w:rFonts w:hint="default"/>
      </w:rPr>
    </w:lvl>
    <w:lvl w:ilvl="8">
      <w:numFmt w:val="bullet"/>
      <w:lvlText w:val="•"/>
      <w:lvlJc w:val="left"/>
      <w:pPr>
        <w:ind w:left="2577" w:hanging="223"/>
      </w:pPr>
      <w:rPr>
        <w:rFonts w:hint="default"/>
      </w:rPr>
    </w:lvl>
  </w:abstractNum>
  <w:abstractNum w:abstractNumId="6" w15:restartNumberingAfterBreak="0">
    <w:nsid w:val="03D62ECE"/>
    <w:multiLevelType w:val="multilevel"/>
    <w:tmpl w:val="03D62ECE"/>
    <w:lvl w:ilvl="0">
      <w:numFmt w:val="bullet"/>
      <w:lvlText w:val=""/>
      <w:lvlJc w:val="left"/>
      <w:pPr>
        <w:ind w:left="294" w:hanging="294"/>
      </w:pPr>
      <w:rPr>
        <w:rFonts w:hint="default"/>
        <w:w w:val="104"/>
        <w:position w:val="1"/>
      </w:rPr>
    </w:lvl>
    <w:lvl w:ilvl="1">
      <w:numFmt w:val="bullet"/>
      <w:lvlText w:val="•"/>
      <w:lvlJc w:val="left"/>
      <w:pPr>
        <w:ind w:left="1175" w:hanging="294"/>
      </w:pPr>
      <w:rPr>
        <w:rFonts w:hint="default"/>
      </w:rPr>
    </w:lvl>
    <w:lvl w:ilvl="2">
      <w:numFmt w:val="bullet"/>
      <w:lvlText w:val="•"/>
      <w:lvlJc w:val="left"/>
      <w:pPr>
        <w:ind w:left="1910" w:hanging="294"/>
      </w:pPr>
      <w:rPr>
        <w:rFonts w:hint="default"/>
      </w:rPr>
    </w:lvl>
    <w:lvl w:ilvl="3">
      <w:numFmt w:val="bullet"/>
      <w:lvlText w:val="•"/>
      <w:lvlJc w:val="left"/>
      <w:pPr>
        <w:ind w:left="2645" w:hanging="294"/>
      </w:pPr>
      <w:rPr>
        <w:rFonts w:hint="default"/>
      </w:rPr>
    </w:lvl>
    <w:lvl w:ilvl="4">
      <w:numFmt w:val="bullet"/>
      <w:lvlText w:val="•"/>
      <w:lvlJc w:val="left"/>
      <w:pPr>
        <w:ind w:left="3380" w:hanging="294"/>
      </w:pPr>
      <w:rPr>
        <w:rFonts w:hint="default"/>
      </w:rPr>
    </w:lvl>
    <w:lvl w:ilvl="5">
      <w:numFmt w:val="bullet"/>
      <w:lvlText w:val="•"/>
      <w:lvlJc w:val="left"/>
      <w:pPr>
        <w:ind w:left="4115" w:hanging="294"/>
      </w:pPr>
      <w:rPr>
        <w:rFonts w:hint="default"/>
      </w:rPr>
    </w:lvl>
    <w:lvl w:ilvl="6">
      <w:numFmt w:val="bullet"/>
      <w:lvlText w:val="•"/>
      <w:lvlJc w:val="left"/>
      <w:pPr>
        <w:ind w:left="4850" w:hanging="294"/>
      </w:pPr>
      <w:rPr>
        <w:rFonts w:hint="default"/>
      </w:rPr>
    </w:lvl>
    <w:lvl w:ilvl="7">
      <w:numFmt w:val="bullet"/>
      <w:lvlText w:val="•"/>
      <w:lvlJc w:val="left"/>
      <w:pPr>
        <w:ind w:left="5585" w:hanging="294"/>
      </w:pPr>
      <w:rPr>
        <w:rFonts w:hint="default"/>
      </w:rPr>
    </w:lvl>
    <w:lvl w:ilvl="8">
      <w:numFmt w:val="bullet"/>
      <w:lvlText w:val="•"/>
      <w:lvlJc w:val="left"/>
      <w:pPr>
        <w:ind w:left="6320" w:hanging="294"/>
      </w:pPr>
      <w:rPr>
        <w:rFonts w:hint="default"/>
      </w:rPr>
    </w:lvl>
  </w:abstractNum>
  <w:abstractNum w:abstractNumId="7" w15:restartNumberingAfterBreak="0">
    <w:nsid w:val="24EB72B8"/>
    <w:multiLevelType w:val="hybridMultilevel"/>
    <w:tmpl w:val="3B8A8D86"/>
    <w:lvl w:ilvl="0" w:tplc="262814B6">
      <w:start w:val="10"/>
      <w:numFmt w:val="decimal"/>
      <w:lvlText w:val="%1)"/>
      <w:lvlJc w:val="left"/>
      <w:pPr>
        <w:ind w:left="651" w:hanging="360"/>
      </w:pPr>
      <w:rPr>
        <w:rFonts w:ascii="Arial" w:eastAsia="Arial" w:hAnsi="Arial" w:cs="Arial" w:hint="default"/>
      </w:rPr>
    </w:lvl>
    <w:lvl w:ilvl="1" w:tplc="C7BE5948" w:tentative="1">
      <w:start w:val="1"/>
      <w:numFmt w:val="lowerLetter"/>
      <w:lvlText w:val="%2."/>
      <w:lvlJc w:val="left"/>
      <w:pPr>
        <w:ind w:left="1371" w:hanging="360"/>
      </w:pPr>
    </w:lvl>
    <w:lvl w:ilvl="2" w:tplc="8C02BF5A" w:tentative="1">
      <w:start w:val="1"/>
      <w:numFmt w:val="lowerRoman"/>
      <w:lvlText w:val="%3."/>
      <w:lvlJc w:val="right"/>
      <w:pPr>
        <w:ind w:left="2091" w:hanging="180"/>
      </w:pPr>
    </w:lvl>
    <w:lvl w:ilvl="3" w:tplc="52806DE6" w:tentative="1">
      <w:start w:val="1"/>
      <w:numFmt w:val="decimal"/>
      <w:lvlText w:val="%4."/>
      <w:lvlJc w:val="left"/>
      <w:pPr>
        <w:ind w:left="2811" w:hanging="360"/>
      </w:pPr>
    </w:lvl>
    <w:lvl w:ilvl="4" w:tplc="998864DA" w:tentative="1">
      <w:start w:val="1"/>
      <w:numFmt w:val="lowerLetter"/>
      <w:lvlText w:val="%5."/>
      <w:lvlJc w:val="left"/>
      <w:pPr>
        <w:ind w:left="3531" w:hanging="360"/>
      </w:pPr>
    </w:lvl>
    <w:lvl w:ilvl="5" w:tplc="64404236" w:tentative="1">
      <w:start w:val="1"/>
      <w:numFmt w:val="lowerRoman"/>
      <w:lvlText w:val="%6."/>
      <w:lvlJc w:val="right"/>
      <w:pPr>
        <w:ind w:left="4251" w:hanging="180"/>
      </w:pPr>
    </w:lvl>
    <w:lvl w:ilvl="6" w:tplc="95B828FE" w:tentative="1">
      <w:start w:val="1"/>
      <w:numFmt w:val="decimal"/>
      <w:lvlText w:val="%7."/>
      <w:lvlJc w:val="left"/>
      <w:pPr>
        <w:ind w:left="4971" w:hanging="360"/>
      </w:pPr>
    </w:lvl>
    <w:lvl w:ilvl="7" w:tplc="19BC94F6" w:tentative="1">
      <w:start w:val="1"/>
      <w:numFmt w:val="lowerLetter"/>
      <w:lvlText w:val="%8."/>
      <w:lvlJc w:val="left"/>
      <w:pPr>
        <w:ind w:left="5691" w:hanging="360"/>
      </w:pPr>
    </w:lvl>
    <w:lvl w:ilvl="8" w:tplc="1A5CB9C4" w:tentative="1">
      <w:start w:val="1"/>
      <w:numFmt w:val="lowerRoman"/>
      <w:lvlText w:val="%9."/>
      <w:lvlJc w:val="right"/>
      <w:pPr>
        <w:ind w:left="6411" w:hanging="180"/>
      </w:pPr>
    </w:lvl>
  </w:abstractNum>
  <w:abstractNum w:abstractNumId="8" w15:restartNumberingAfterBreak="0">
    <w:nsid w:val="25B654F3"/>
    <w:multiLevelType w:val="multilevel"/>
    <w:tmpl w:val="25B654F3"/>
    <w:lvl w:ilvl="0">
      <w:start w:val="1"/>
      <w:numFmt w:val="lowerLetter"/>
      <w:lvlText w:val="%1."/>
      <w:lvlJc w:val="left"/>
      <w:pPr>
        <w:ind w:left="450" w:hanging="167"/>
      </w:pPr>
      <w:rPr>
        <w:rFonts w:ascii="Arial" w:eastAsia="Arial" w:hAnsi="Arial" w:cs="Arial" w:hint="default"/>
        <w:color w:val="231F20"/>
        <w:w w:val="99"/>
        <w:sz w:val="15"/>
        <w:szCs w:val="15"/>
      </w:rPr>
    </w:lvl>
    <w:lvl w:ilvl="1">
      <w:numFmt w:val="bullet"/>
      <w:lvlText w:val="•"/>
      <w:lvlJc w:val="left"/>
      <w:pPr>
        <w:ind w:left="840" w:hanging="167"/>
      </w:pPr>
      <w:rPr>
        <w:rFonts w:hint="default"/>
      </w:rPr>
    </w:lvl>
    <w:lvl w:ilvl="2">
      <w:numFmt w:val="bullet"/>
      <w:lvlText w:val="•"/>
      <w:lvlJc w:val="left"/>
      <w:pPr>
        <w:ind w:left="1180" w:hanging="167"/>
      </w:pPr>
      <w:rPr>
        <w:rFonts w:hint="default"/>
      </w:rPr>
    </w:lvl>
    <w:lvl w:ilvl="3">
      <w:numFmt w:val="bullet"/>
      <w:lvlText w:val="•"/>
      <w:lvlJc w:val="left"/>
      <w:pPr>
        <w:ind w:left="1521" w:hanging="167"/>
      </w:pPr>
      <w:rPr>
        <w:rFonts w:hint="default"/>
      </w:rPr>
    </w:lvl>
    <w:lvl w:ilvl="4">
      <w:numFmt w:val="bullet"/>
      <w:lvlText w:val="•"/>
      <w:lvlJc w:val="left"/>
      <w:pPr>
        <w:ind w:left="1861" w:hanging="167"/>
      </w:pPr>
      <w:rPr>
        <w:rFonts w:hint="default"/>
      </w:rPr>
    </w:lvl>
    <w:lvl w:ilvl="5">
      <w:numFmt w:val="bullet"/>
      <w:lvlText w:val="•"/>
      <w:lvlJc w:val="left"/>
      <w:pPr>
        <w:ind w:left="2202" w:hanging="167"/>
      </w:pPr>
      <w:rPr>
        <w:rFonts w:hint="default"/>
      </w:rPr>
    </w:lvl>
    <w:lvl w:ilvl="6">
      <w:numFmt w:val="bullet"/>
      <w:lvlText w:val="•"/>
      <w:lvlJc w:val="left"/>
      <w:pPr>
        <w:ind w:left="2542" w:hanging="167"/>
      </w:pPr>
      <w:rPr>
        <w:rFonts w:hint="default"/>
      </w:rPr>
    </w:lvl>
    <w:lvl w:ilvl="7">
      <w:numFmt w:val="bullet"/>
      <w:lvlText w:val="•"/>
      <w:lvlJc w:val="left"/>
      <w:pPr>
        <w:ind w:left="2883" w:hanging="167"/>
      </w:pPr>
      <w:rPr>
        <w:rFonts w:hint="default"/>
      </w:rPr>
    </w:lvl>
    <w:lvl w:ilvl="8">
      <w:numFmt w:val="bullet"/>
      <w:lvlText w:val="•"/>
      <w:lvlJc w:val="left"/>
      <w:pPr>
        <w:ind w:left="3223" w:hanging="167"/>
      </w:pPr>
      <w:rPr>
        <w:rFonts w:hint="default"/>
      </w:rPr>
    </w:lvl>
  </w:abstractNum>
  <w:abstractNum w:abstractNumId="9" w15:restartNumberingAfterBreak="0">
    <w:nsid w:val="59ADCABA"/>
    <w:multiLevelType w:val="multilevel"/>
    <w:tmpl w:val="59ADCABA"/>
    <w:lvl w:ilvl="0">
      <w:start w:val="19"/>
      <w:numFmt w:val="decimal"/>
      <w:lvlText w:val="%1）"/>
      <w:lvlJc w:val="left"/>
      <w:pPr>
        <w:ind w:left="273" w:hanging="389"/>
      </w:pPr>
      <w:rPr>
        <w:rFonts w:ascii="Calibri" w:eastAsia="Calibri" w:hAnsi="Calibri" w:cs="Calibri" w:hint="default"/>
        <w:w w:val="101"/>
        <w:sz w:val="19"/>
        <w:szCs w:val="19"/>
      </w:rPr>
    </w:lvl>
    <w:lvl w:ilvl="1">
      <w:numFmt w:val="bullet"/>
      <w:lvlText w:val="•"/>
      <w:lvlJc w:val="left"/>
      <w:pPr>
        <w:ind w:left="981" w:hanging="389"/>
      </w:pPr>
      <w:rPr>
        <w:rFonts w:hint="default"/>
      </w:rPr>
    </w:lvl>
    <w:lvl w:ilvl="2">
      <w:numFmt w:val="bullet"/>
      <w:lvlText w:val="•"/>
      <w:lvlJc w:val="left"/>
      <w:pPr>
        <w:ind w:left="1682" w:hanging="389"/>
      </w:pPr>
      <w:rPr>
        <w:rFonts w:hint="default"/>
      </w:rPr>
    </w:lvl>
    <w:lvl w:ilvl="3">
      <w:numFmt w:val="bullet"/>
      <w:lvlText w:val="•"/>
      <w:lvlJc w:val="left"/>
      <w:pPr>
        <w:ind w:left="2383" w:hanging="389"/>
      </w:pPr>
      <w:rPr>
        <w:rFonts w:hint="default"/>
      </w:rPr>
    </w:lvl>
    <w:lvl w:ilvl="4">
      <w:numFmt w:val="bullet"/>
      <w:lvlText w:val="•"/>
      <w:lvlJc w:val="left"/>
      <w:pPr>
        <w:ind w:left="3084" w:hanging="389"/>
      </w:pPr>
      <w:rPr>
        <w:rFonts w:hint="default"/>
      </w:rPr>
    </w:lvl>
    <w:lvl w:ilvl="5">
      <w:numFmt w:val="bullet"/>
      <w:lvlText w:val="•"/>
      <w:lvlJc w:val="left"/>
      <w:pPr>
        <w:ind w:left="3785" w:hanging="389"/>
      </w:pPr>
      <w:rPr>
        <w:rFonts w:hint="default"/>
      </w:rPr>
    </w:lvl>
    <w:lvl w:ilvl="6">
      <w:numFmt w:val="bullet"/>
      <w:lvlText w:val="•"/>
      <w:lvlJc w:val="left"/>
      <w:pPr>
        <w:ind w:left="4486" w:hanging="389"/>
      </w:pPr>
      <w:rPr>
        <w:rFonts w:hint="default"/>
      </w:rPr>
    </w:lvl>
    <w:lvl w:ilvl="7">
      <w:numFmt w:val="bullet"/>
      <w:lvlText w:val="•"/>
      <w:lvlJc w:val="left"/>
      <w:pPr>
        <w:ind w:left="5187" w:hanging="389"/>
      </w:pPr>
      <w:rPr>
        <w:rFonts w:hint="default"/>
      </w:rPr>
    </w:lvl>
    <w:lvl w:ilvl="8">
      <w:numFmt w:val="bullet"/>
      <w:lvlText w:val="•"/>
      <w:lvlJc w:val="left"/>
      <w:pPr>
        <w:ind w:left="5888" w:hanging="389"/>
      </w:pPr>
      <w:rPr>
        <w:rFonts w:hint="default"/>
      </w:rPr>
    </w:lvl>
  </w:abstractNum>
  <w:abstractNum w:abstractNumId="10" w15:restartNumberingAfterBreak="0">
    <w:nsid w:val="72183CF9"/>
    <w:multiLevelType w:val="multilevel"/>
    <w:tmpl w:val="72183CF9"/>
    <w:lvl w:ilvl="0">
      <w:start w:val="4"/>
      <w:numFmt w:val="lowerLetter"/>
      <w:lvlText w:val="%1."/>
      <w:lvlJc w:val="left"/>
      <w:pPr>
        <w:ind w:left="323" w:hanging="167"/>
      </w:pPr>
      <w:rPr>
        <w:rFonts w:ascii="Arial" w:eastAsia="Arial" w:hAnsi="Arial" w:cs="Arial" w:hint="default"/>
        <w:color w:val="211E1F"/>
        <w:spacing w:val="-1"/>
        <w:w w:val="100"/>
        <w:sz w:val="15"/>
        <w:szCs w:val="15"/>
      </w:rPr>
    </w:lvl>
    <w:lvl w:ilvl="1">
      <w:numFmt w:val="bullet"/>
      <w:lvlText w:val="•"/>
      <w:lvlJc w:val="left"/>
      <w:pPr>
        <w:ind w:left="622" w:hanging="167"/>
      </w:pPr>
      <w:rPr>
        <w:rFonts w:hint="default"/>
      </w:rPr>
    </w:lvl>
    <w:lvl w:ilvl="2">
      <w:numFmt w:val="bullet"/>
      <w:lvlText w:val="•"/>
      <w:lvlJc w:val="left"/>
      <w:pPr>
        <w:ind w:left="924" w:hanging="167"/>
      </w:pPr>
      <w:rPr>
        <w:rFonts w:hint="default"/>
      </w:rPr>
    </w:lvl>
    <w:lvl w:ilvl="3">
      <w:numFmt w:val="bullet"/>
      <w:lvlText w:val="•"/>
      <w:lvlJc w:val="left"/>
      <w:pPr>
        <w:ind w:left="1226" w:hanging="167"/>
      </w:pPr>
      <w:rPr>
        <w:rFonts w:hint="default"/>
      </w:rPr>
    </w:lvl>
    <w:lvl w:ilvl="4">
      <w:numFmt w:val="bullet"/>
      <w:lvlText w:val="•"/>
      <w:lvlJc w:val="left"/>
      <w:pPr>
        <w:ind w:left="1528" w:hanging="167"/>
      </w:pPr>
      <w:rPr>
        <w:rFonts w:hint="default"/>
      </w:rPr>
    </w:lvl>
    <w:lvl w:ilvl="5">
      <w:numFmt w:val="bullet"/>
      <w:lvlText w:val="•"/>
      <w:lvlJc w:val="left"/>
      <w:pPr>
        <w:ind w:left="1831" w:hanging="167"/>
      </w:pPr>
      <w:rPr>
        <w:rFonts w:hint="default"/>
      </w:rPr>
    </w:lvl>
    <w:lvl w:ilvl="6">
      <w:numFmt w:val="bullet"/>
      <w:lvlText w:val="•"/>
      <w:lvlJc w:val="left"/>
      <w:pPr>
        <w:ind w:left="2133" w:hanging="167"/>
      </w:pPr>
      <w:rPr>
        <w:rFonts w:hint="default"/>
      </w:rPr>
    </w:lvl>
    <w:lvl w:ilvl="7">
      <w:numFmt w:val="bullet"/>
      <w:lvlText w:val="•"/>
      <w:lvlJc w:val="left"/>
      <w:pPr>
        <w:ind w:left="2435" w:hanging="167"/>
      </w:pPr>
      <w:rPr>
        <w:rFonts w:hint="default"/>
      </w:rPr>
    </w:lvl>
    <w:lvl w:ilvl="8">
      <w:numFmt w:val="bullet"/>
      <w:lvlText w:val="•"/>
      <w:lvlJc w:val="left"/>
      <w:pPr>
        <w:ind w:left="2737" w:hanging="167"/>
      </w:pPr>
      <w:rPr>
        <w:rFonts w:hint="default"/>
      </w:rPr>
    </w:lvl>
  </w:abstractNum>
  <w:abstractNum w:abstractNumId="11" w15:restartNumberingAfterBreak="0">
    <w:nsid w:val="721B4A06"/>
    <w:multiLevelType w:val="hybridMultilevel"/>
    <w:tmpl w:val="1C9C084C"/>
    <w:lvl w:ilvl="0" w:tplc="76C27110">
      <w:start w:val="13"/>
      <w:numFmt w:val="decimal"/>
      <w:lvlText w:val="%1)"/>
      <w:lvlJc w:val="left"/>
      <w:pPr>
        <w:ind w:left="651" w:hanging="360"/>
      </w:pPr>
      <w:rPr>
        <w:rFonts w:hint="default"/>
      </w:rPr>
    </w:lvl>
    <w:lvl w:ilvl="1" w:tplc="F46C917E" w:tentative="1">
      <w:start w:val="1"/>
      <w:numFmt w:val="lowerLetter"/>
      <w:lvlText w:val="%2."/>
      <w:lvlJc w:val="left"/>
      <w:pPr>
        <w:ind w:left="1371" w:hanging="360"/>
      </w:pPr>
    </w:lvl>
    <w:lvl w:ilvl="2" w:tplc="0C3CBECE" w:tentative="1">
      <w:start w:val="1"/>
      <w:numFmt w:val="lowerRoman"/>
      <w:lvlText w:val="%3."/>
      <w:lvlJc w:val="right"/>
      <w:pPr>
        <w:ind w:left="2091" w:hanging="180"/>
      </w:pPr>
    </w:lvl>
    <w:lvl w:ilvl="3" w:tplc="6CBE4CAE" w:tentative="1">
      <w:start w:val="1"/>
      <w:numFmt w:val="decimal"/>
      <w:lvlText w:val="%4."/>
      <w:lvlJc w:val="left"/>
      <w:pPr>
        <w:ind w:left="2811" w:hanging="360"/>
      </w:pPr>
    </w:lvl>
    <w:lvl w:ilvl="4" w:tplc="33AA5B0C" w:tentative="1">
      <w:start w:val="1"/>
      <w:numFmt w:val="lowerLetter"/>
      <w:lvlText w:val="%5."/>
      <w:lvlJc w:val="left"/>
      <w:pPr>
        <w:ind w:left="3531" w:hanging="360"/>
      </w:pPr>
    </w:lvl>
    <w:lvl w:ilvl="5" w:tplc="61601978" w:tentative="1">
      <w:start w:val="1"/>
      <w:numFmt w:val="lowerRoman"/>
      <w:lvlText w:val="%6."/>
      <w:lvlJc w:val="right"/>
      <w:pPr>
        <w:ind w:left="4251" w:hanging="180"/>
      </w:pPr>
    </w:lvl>
    <w:lvl w:ilvl="6" w:tplc="8ADA430E" w:tentative="1">
      <w:start w:val="1"/>
      <w:numFmt w:val="decimal"/>
      <w:lvlText w:val="%7."/>
      <w:lvlJc w:val="left"/>
      <w:pPr>
        <w:ind w:left="4971" w:hanging="360"/>
      </w:pPr>
    </w:lvl>
    <w:lvl w:ilvl="7" w:tplc="C0AE7FC4" w:tentative="1">
      <w:start w:val="1"/>
      <w:numFmt w:val="lowerLetter"/>
      <w:lvlText w:val="%8."/>
      <w:lvlJc w:val="left"/>
      <w:pPr>
        <w:ind w:left="5691" w:hanging="360"/>
      </w:pPr>
    </w:lvl>
    <w:lvl w:ilvl="8" w:tplc="E62E022C" w:tentative="1">
      <w:start w:val="1"/>
      <w:numFmt w:val="lowerRoman"/>
      <w:lvlText w:val="%9."/>
      <w:lvlJc w:val="right"/>
      <w:pPr>
        <w:ind w:left="6411" w:hanging="180"/>
      </w:p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8"/>
  </w:num>
  <w:num w:numId="8">
    <w:abstractNumId w:val="10"/>
  </w:num>
  <w:num w:numId="9">
    <w:abstractNumId w:val="5"/>
  </w:num>
  <w:num w:numId="10">
    <w:abstractNumId w:val="7"/>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characterSpacingControl w:val="doNotCompress"/>
  <w:hdrShapeDefaults>
    <o:shapedefaults v:ext="edit" spidmax="6194"/>
    <o:shapelayout v:ext="edit">
      <o:idmap v:ext="edit" data="2,6"/>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kMjNkZWFlMTkzYWI5YWI4NzA5OTY4OTNlN2FlMTgifQ=="/>
  </w:docVars>
  <w:rsids>
    <w:rsidRoot w:val="001B090D"/>
    <w:rsid w:val="00010E1B"/>
    <w:rsid w:val="00016C55"/>
    <w:rsid w:val="00077C30"/>
    <w:rsid w:val="00080AB3"/>
    <w:rsid w:val="000B003A"/>
    <w:rsid w:val="000B476B"/>
    <w:rsid w:val="000B5F6E"/>
    <w:rsid w:val="000D032A"/>
    <w:rsid w:val="000D19B8"/>
    <w:rsid w:val="0012487C"/>
    <w:rsid w:val="0013672A"/>
    <w:rsid w:val="0015188B"/>
    <w:rsid w:val="00177201"/>
    <w:rsid w:val="001B090D"/>
    <w:rsid w:val="001B4838"/>
    <w:rsid w:val="001C02CF"/>
    <w:rsid w:val="001C21C6"/>
    <w:rsid w:val="001C6CC0"/>
    <w:rsid w:val="002237E1"/>
    <w:rsid w:val="00223D8F"/>
    <w:rsid w:val="002252A3"/>
    <w:rsid w:val="0023538E"/>
    <w:rsid w:val="002618E5"/>
    <w:rsid w:val="002A51E6"/>
    <w:rsid w:val="002B48B2"/>
    <w:rsid w:val="002B74E5"/>
    <w:rsid w:val="002C1B72"/>
    <w:rsid w:val="002D1448"/>
    <w:rsid w:val="002E1BBB"/>
    <w:rsid w:val="002F6B59"/>
    <w:rsid w:val="003726E0"/>
    <w:rsid w:val="00391A89"/>
    <w:rsid w:val="003E43A4"/>
    <w:rsid w:val="003E637A"/>
    <w:rsid w:val="003E6A4F"/>
    <w:rsid w:val="00414A33"/>
    <w:rsid w:val="004336CD"/>
    <w:rsid w:val="0043591A"/>
    <w:rsid w:val="00441A38"/>
    <w:rsid w:val="00442FC3"/>
    <w:rsid w:val="00480C02"/>
    <w:rsid w:val="004E0C1B"/>
    <w:rsid w:val="004F58DC"/>
    <w:rsid w:val="005141B3"/>
    <w:rsid w:val="00517011"/>
    <w:rsid w:val="005C5AB3"/>
    <w:rsid w:val="005D3619"/>
    <w:rsid w:val="005F6582"/>
    <w:rsid w:val="006067A1"/>
    <w:rsid w:val="00644110"/>
    <w:rsid w:val="00674BA6"/>
    <w:rsid w:val="00715C16"/>
    <w:rsid w:val="007554CD"/>
    <w:rsid w:val="00774CEF"/>
    <w:rsid w:val="008264CA"/>
    <w:rsid w:val="00854A56"/>
    <w:rsid w:val="0089149F"/>
    <w:rsid w:val="008A4532"/>
    <w:rsid w:val="008A653B"/>
    <w:rsid w:val="008B6CBC"/>
    <w:rsid w:val="008C2A34"/>
    <w:rsid w:val="008D25A4"/>
    <w:rsid w:val="00914D4A"/>
    <w:rsid w:val="00922C8E"/>
    <w:rsid w:val="00955066"/>
    <w:rsid w:val="00976805"/>
    <w:rsid w:val="00981362"/>
    <w:rsid w:val="009B52C0"/>
    <w:rsid w:val="009E5283"/>
    <w:rsid w:val="00A25100"/>
    <w:rsid w:val="00A70B5E"/>
    <w:rsid w:val="00A87239"/>
    <w:rsid w:val="00AA1FF1"/>
    <w:rsid w:val="00AB3881"/>
    <w:rsid w:val="00AE6B30"/>
    <w:rsid w:val="00AF018E"/>
    <w:rsid w:val="00AF436C"/>
    <w:rsid w:val="00B02660"/>
    <w:rsid w:val="00B42BCA"/>
    <w:rsid w:val="00B47F48"/>
    <w:rsid w:val="00BA7277"/>
    <w:rsid w:val="00C83F35"/>
    <w:rsid w:val="00CA64F0"/>
    <w:rsid w:val="00CD6E13"/>
    <w:rsid w:val="00CF4896"/>
    <w:rsid w:val="00D1204B"/>
    <w:rsid w:val="00D21839"/>
    <w:rsid w:val="00D630D5"/>
    <w:rsid w:val="00D8137D"/>
    <w:rsid w:val="00DB3BF0"/>
    <w:rsid w:val="00E73BF3"/>
    <w:rsid w:val="00EA0B66"/>
    <w:rsid w:val="00ED5762"/>
    <w:rsid w:val="00F07E24"/>
    <w:rsid w:val="00F441DD"/>
    <w:rsid w:val="00F73A1A"/>
    <w:rsid w:val="00F91FFD"/>
    <w:rsid w:val="00FF26F5"/>
    <w:rsid w:val="41A57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94"/>
    <o:shapelayout v:ext="edit">
      <o:idmap v:ext="edit" data="1,3,4,5"/>
    </o:shapelayout>
  </w:shapeDefaults>
  <w:decimalSymbol w:val=","/>
  <w:listSeparator w:val=";"/>
  <w14:docId w14:val="0F0A137C"/>
  <w15:docId w15:val="{FDCB7C47-F537-468A-A325-064A7310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Arial" w:eastAsia="Arial" w:hAnsi="Arial" w:cs="Arial"/>
      <w:sz w:val="22"/>
      <w:szCs w:val="22"/>
      <w:lang w:val="en-US" w:eastAsia="en-US"/>
    </w:rPr>
  </w:style>
  <w:style w:type="paragraph" w:styleId="1">
    <w:name w:val="heading 1"/>
    <w:basedOn w:val="a"/>
    <w:uiPriority w:val="1"/>
    <w:qFormat/>
    <w:pPr>
      <w:spacing w:before="39"/>
      <w:ind w:left="20"/>
      <w:outlineLvl w:val="0"/>
    </w:pPr>
    <w:rPr>
      <w:b/>
      <w:bCs/>
      <w:sz w:val="24"/>
      <w:szCs w:val="24"/>
    </w:rPr>
  </w:style>
  <w:style w:type="paragraph" w:styleId="2">
    <w:name w:val="heading 2"/>
    <w:basedOn w:val="a"/>
    <w:uiPriority w:val="1"/>
    <w:qFormat/>
    <w:pPr>
      <w:spacing w:before="25"/>
      <w:ind w:left="20"/>
      <w:outlineLvl w:val="1"/>
    </w:pPr>
    <w:rPr>
      <w:b/>
      <w:bCs/>
    </w:rPr>
  </w:style>
  <w:style w:type="paragraph" w:styleId="3">
    <w:name w:val="heading 3"/>
    <w:basedOn w:val="a"/>
    <w:uiPriority w:val="1"/>
    <w:qFormat/>
    <w:pPr>
      <w:ind w:left="119"/>
      <w:outlineLvl w:val="2"/>
    </w:pPr>
    <w:rPr>
      <w:b/>
      <w:bCs/>
      <w:sz w:val="21"/>
      <w:szCs w:val="21"/>
    </w:rPr>
  </w:style>
  <w:style w:type="paragraph" w:styleId="4">
    <w:name w:val="heading 4"/>
    <w:basedOn w:val="a"/>
    <w:uiPriority w:val="1"/>
    <w:qFormat/>
    <w:pPr>
      <w:spacing w:before="33"/>
      <w:ind w:left="20"/>
      <w:outlineLvl w:val="3"/>
    </w:pPr>
    <w:rPr>
      <w:sz w:val="20"/>
      <w:szCs w:val="20"/>
    </w:rPr>
  </w:style>
  <w:style w:type="paragraph" w:styleId="5">
    <w:name w:val="heading 5"/>
    <w:basedOn w:val="a"/>
    <w:uiPriority w:val="1"/>
    <w:qFormat/>
    <w:pPr>
      <w:ind w:left="149"/>
      <w:outlineLvl w:val="4"/>
    </w:pPr>
    <w:rPr>
      <w:b/>
      <w:bCs/>
      <w:sz w:val="18"/>
      <w:szCs w:val="18"/>
    </w:rPr>
  </w:style>
  <w:style w:type="paragraph" w:styleId="6">
    <w:name w:val="heading 6"/>
    <w:basedOn w:val="a"/>
    <w:uiPriority w:val="1"/>
    <w:qFormat/>
    <w:pPr>
      <w:ind w:left="193"/>
      <w:outlineLvl w:val="5"/>
    </w:pPr>
    <w:rPr>
      <w:b/>
      <w:bCs/>
      <w:sz w:val="16"/>
      <w:szCs w:val="16"/>
    </w:rPr>
  </w:style>
  <w:style w:type="paragraph" w:styleId="7">
    <w:name w:val="heading 7"/>
    <w:basedOn w:val="a"/>
    <w:uiPriority w:val="1"/>
    <w:qFormat/>
    <w:pPr>
      <w:spacing w:line="218" w:lineRule="exact"/>
      <w:ind w:left="41"/>
      <w:outlineLvl w:val="6"/>
    </w:pPr>
    <w:rPr>
      <w:b/>
      <w:bCs/>
      <w:i/>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16"/>
      <w:szCs w:val="16"/>
    </w:rPr>
  </w:style>
  <w:style w:type="paragraph" w:styleId="10">
    <w:name w:val="toc 1"/>
    <w:basedOn w:val="a"/>
    <w:uiPriority w:val="1"/>
    <w:qFormat/>
    <w:pPr>
      <w:spacing w:before="192"/>
      <w:ind w:left="157"/>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250"/>
    </w:pPr>
    <w:rPr>
      <w:rFonts w:ascii="Calibri" w:eastAsia="Calibri" w:hAnsi="Calibri" w:cs="Calibri"/>
    </w:rPr>
  </w:style>
  <w:style w:type="paragraph" w:customStyle="1" w:styleId="TableParagraph">
    <w:name w:val="Table Paragraph"/>
    <w:basedOn w:val="a"/>
    <w:uiPriority w:val="1"/>
    <w:qFormat/>
  </w:style>
  <w:style w:type="paragraph" w:styleId="HTML">
    <w:name w:val="HTML Preformatted"/>
    <w:basedOn w:val="a"/>
    <w:link w:val="HTML0"/>
    <w:uiPriority w:val="99"/>
    <w:unhideWhenUsed/>
    <w:rsid w:val="00016C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016C55"/>
    <w:rPr>
      <w:rFonts w:ascii="Courier New" w:eastAsia="Times New Roman" w:hAnsi="Courier New" w:cs="Courier New"/>
    </w:rPr>
  </w:style>
  <w:style w:type="character" w:customStyle="1" w:styleId="y2iqfc">
    <w:name w:val="y2iqfc"/>
    <w:basedOn w:val="a0"/>
    <w:rsid w:val="00016C55"/>
  </w:style>
  <w:style w:type="paragraph" w:styleId="a6">
    <w:name w:val="header"/>
    <w:basedOn w:val="a"/>
    <w:link w:val="a7"/>
    <w:rsid w:val="00016C55"/>
    <w:pPr>
      <w:tabs>
        <w:tab w:val="center" w:pos="4677"/>
        <w:tab w:val="right" w:pos="9355"/>
      </w:tabs>
    </w:pPr>
  </w:style>
  <w:style w:type="character" w:customStyle="1" w:styleId="a7">
    <w:name w:val="Верхний колонтитул Знак"/>
    <w:basedOn w:val="a0"/>
    <w:link w:val="a6"/>
    <w:rsid w:val="00016C55"/>
    <w:rPr>
      <w:rFonts w:ascii="Arial" w:eastAsia="Arial" w:hAnsi="Arial" w:cs="Arial"/>
      <w:sz w:val="22"/>
      <w:szCs w:val="22"/>
      <w:lang w:val="en-US" w:eastAsia="en-US"/>
    </w:rPr>
  </w:style>
  <w:style w:type="paragraph" w:styleId="a8">
    <w:name w:val="footer"/>
    <w:basedOn w:val="a"/>
    <w:link w:val="a9"/>
    <w:rsid w:val="00016C55"/>
    <w:pPr>
      <w:tabs>
        <w:tab w:val="center" w:pos="4677"/>
        <w:tab w:val="right" w:pos="9355"/>
      </w:tabs>
    </w:pPr>
  </w:style>
  <w:style w:type="character" w:customStyle="1" w:styleId="a9">
    <w:name w:val="Нижний колонтитул Знак"/>
    <w:basedOn w:val="a0"/>
    <w:link w:val="a8"/>
    <w:rsid w:val="00016C55"/>
    <w:rPr>
      <w:rFonts w:ascii="Arial" w:eastAsia="Arial" w:hAnsi="Arial" w:cs="Arial"/>
      <w:sz w:val="22"/>
      <w:szCs w:val="22"/>
      <w:lang w:val="en-US" w:eastAsia="en-US"/>
    </w:rPr>
  </w:style>
  <w:style w:type="character" w:customStyle="1" w:styleId="a4">
    <w:name w:val="Основной текст Знак"/>
    <w:basedOn w:val="a0"/>
    <w:link w:val="a3"/>
    <w:uiPriority w:val="1"/>
    <w:rsid w:val="002A51E6"/>
    <w:rPr>
      <w:rFonts w:ascii="Arial" w:eastAsia="Arial" w:hAnsi="Arial" w:cs="Arial"/>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0378">
      <w:bodyDiv w:val="1"/>
      <w:marLeft w:val="0"/>
      <w:marRight w:val="0"/>
      <w:marTop w:val="0"/>
      <w:marBottom w:val="0"/>
      <w:divBdr>
        <w:top w:val="none" w:sz="0" w:space="0" w:color="auto"/>
        <w:left w:val="none" w:sz="0" w:space="0" w:color="auto"/>
        <w:bottom w:val="none" w:sz="0" w:space="0" w:color="auto"/>
        <w:right w:val="none" w:sz="0" w:space="0" w:color="auto"/>
      </w:divBdr>
    </w:div>
    <w:div w:id="559633575">
      <w:bodyDiv w:val="1"/>
      <w:marLeft w:val="0"/>
      <w:marRight w:val="0"/>
      <w:marTop w:val="0"/>
      <w:marBottom w:val="0"/>
      <w:divBdr>
        <w:top w:val="none" w:sz="0" w:space="0" w:color="auto"/>
        <w:left w:val="none" w:sz="0" w:space="0" w:color="auto"/>
        <w:bottom w:val="none" w:sz="0" w:space="0" w:color="auto"/>
        <w:right w:val="none" w:sz="0" w:space="0" w:color="auto"/>
      </w:divBdr>
    </w:div>
    <w:div w:id="2039115985">
      <w:bodyDiv w:val="1"/>
      <w:marLeft w:val="0"/>
      <w:marRight w:val="0"/>
      <w:marTop w:val="0"/>
      <w:marBottom w:val="0"/>
      <w:divBdr>
        <w:top w:val="none" w:sz="0" w:space="0" w:color="auto"/>
        <w:left w:val="none" w:sz="0" w:space="0" w:color="auto"/>
        <w:bottom w:val="none" w:sz="0" w:space="0" w:color="auto"/>
        <w:right w:val="none" w:sz="0" w:space="0" w:color="auto"/>
      </w:divBdr>
    </w:div>
    <w:div w:id="210005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2.png"/><Relationship Id="rId21" Type="http://schemas.openxmlformats.org/officeDocument/2006/relationships/image" Target="media/image5.png"/><Relationship Id="rId42" Type="http://schemas.openxmlformats.org/officeDocument/2006/relationships/header" Target="header13.xm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6" Type="http://schemas.openxmlformats.org/officeDocument/2006/relationships/header" Target="header5.xml"/><Relationship Id="rId107" Type="http://schemas.openxmlformats.org/officeDocument/2006/relationships/image" Target="media/image82.png"/><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footer" Target="footer3.xml"/><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oter" Target="footer2.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image" Target="media/image88.png"/><Relationship Id="rId118" Type="http://schemas.openxmlformats.org/officeDocument/2006/relationships/image" Target="media/image93.png"/><Relationship Id="rId126"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9.xml"/><Relationship Id="rId33" Type="http://schemas.openxmlformats.org/officeDocument/2006/relationships/image" Target="media/image14.jpe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header" Target="header15.xml"/><Relationship Id="rId129" Type="http://schemas.openxmlformats.org/officeDocument/2006/relationships/footer" Target="footer6.xml"/><Relationship Id="rId20" Type="http://schemas.openxmlformats.org/officeDocument/2006/relationships/header" Target="header7.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footer" Target="footer5.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14.xm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7.png"/><Relationship Id="rId109" Type="http://schemas.openxmlformats.org/officeDocument/2006/relationships/image" Target="media/image84.png"/><Relationship Id="rId34" Type="http://schemas.openxmlformats.org/officeDocument/2006/relationships/header" Target="header11.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49"/>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3"/>
    <customShpInfo spid="_x0000_s2074"/>
    <customShpInfo spid="_x0000_s2075"/>
    <customShpInfo spid="_x0000_s2072"/>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6"/>
    <customShpInfo spid="_x0000_s2087"/>
    <customShpInfo spid="_x0000_s2088"/>
    <customShpInfo spid="_x0000_s2085"/>
    <customShpInfo spid="_x0000_s2089"/>
    <customShpInfo spid="_x0000_s2090"/>
    <customShpInfo spid="_x0000_s2091"/>
    <customShpInfo spid="_x0000_s2092"/>
    <customShpInfo spid="_x0000_s2094"/>
    <customShpInfo spid="_x0000_s2095"/>
    <customShpInfo spid="_x0000_s2096"/>
    <customShpInfo spid="_x0000_s2093"/>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1027"/>
    <customShpInfo spid="_x0000_s1026"/>
    <customShpInfo spid="_x0000_s1029"/>
    <customShpInfo spid="_x0000_s1030"/>
    <customShpInfo spid="_x0000_s1031"/>
    <customShpInfo spid="_x0000_s1032"/>
    <customShpInfo spid="_x0000_s1033"/>
    <customShpInfo spid="_x0000_s1034"/>
    <customShpInfo spid="_x0000_s1028"/>
    <customShpInfo spid="_x0000_s1036"/>
    <customShpInfo spid="_x0000_s1037"/>
    <customShpInfo spid="_x0000_s1035"/>
    <customShpInfo spid="_x0000_s1038"/>
    <customShpInfo spid="_x0000_s1039"/>
    <customShpInfo spid="_x0000_s1040"/>
    <customShpInfo spid="_x0000_s1041"/>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042"/>
    <customShpInfo spid="_x0000_s1465"/>
    <customShpInfo spid="_x0000_s1466"/>
    <customShpInfo spid="_x0000_s1468"/>
    <customShpInfo spid="_x0000_s1467"/>
    <customShpInfo spid="_x0000_s1470"/>
    <customShpInfo spid="_x0000_s1469"/>
    <customShpInfo spid="_x0000_s1472"/>
    <customShpInfo spid="_x0000_s1471"/>
    <customShpInfo spid="_x0000_s1474"/>
    <customShpInfo spid="_x0000_s1475"/>
    <customShpInfo spid="_x0000_s1476"/>
    <customShpInfo spid="_x0000_s1477"/>
    <customShpInfo spid="_x0000_s1478"/>
    <customShpInfo spid="_x0000_s1479"/>
    <customShpInfo spid="_x0000_s1473"/>
    <customShpInfo spid="_x0000_s1480"/>
    <customShpInfo spid="_x0000_s1481"/>
    <customShpInfo spid="_x0000_s1482"/>
    <customShpInfo spid="_x0000_s1483"/>
    <customShpInfo spid="_x0000_s1484"/>
    <customShpInfo spid="_x0000_s1486"/>
    <customShpInfo spid="_x0000_s1487"/>
    <customShpInfo spid="_x0000_s1488"/>
    <customShpInfo spid="_x0000_s1485"/>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489"/>
    <customShpInfo spid="_x0000_s1506"/>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507"/>
    <customShpInfo spid="_x0000_s1943"/>
    <customShpInfo spid="_x0000_s1944"/>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45"/>
    <customShpInfo spid="_x0000_s1958"/>
    <customShpInfo spid="_x0000_s1959"/>
    <customShpInfo spid="_x0000_s1957"/>
    <customShpInfo spid="_x0000_s1961"/>
    <customShpInfo spid="_x0000_s1962"/>
    <customShpInfo spid="_x0000_s1960"/>
    <customShpInfo spid="_x0000_s1964"/>
    <customShpInfo spid="_x0000_s1963"/>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1965"/>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10"/>
    <customShpInfo spid="_x0000_s3126"/>
    <customShpInfo spid="_x0000_s3125"/>
    <customShpInfo spid="_x0000_s3128"/>
    <customShpInfo spid="_x0000_s3127"/>
    <customShpInfo spid="_x0000_s3130"/>
    <customShpInfo spid="_x0000_s3129"/>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31"/>
    <customShpInfo spid="_x0000_s3179"/>
    <customShpInfo spid="_x0000_s3178"/>
    <customShpInfo spid="_x0000_s3181"/>
    <customShpInfo spid="_x0000_s3180"/>
    <customShpInfo spid="_x0000_s3182"/>
    <customShpInfo spid="_x0000_s3183"/>
    <customShpInfo spid="_x0000_s3184"/>
    <customShpInfo spid="_x0000_s3186"/>
    <customShpInfo spid="_x0000_s3185"/>
    <customShpInfo spid="_x0000_s3188"/>
    <customShpInfo spid="_x0000_s3189"/>
    <customShpInfo spid="_x0000_s3187"/>
    <customShpInfo spid="_x0000_s3191"/>
    <customShpInfo spid="_x0000_s3192"/>
    <customShpInfo spid="_x0000_s3190"/>
    <customShpInfo spid="_x0000_s3194"/>
    <customShpInfo spid="_x0000_s3195"/>
    <customShpInfo spid="_x0000_s3196"/>
    <customShpInfo spid="_x0000_s3193"/>
    <customShpInfo spid="_x0000_s3198"/>
    <customShpInfo spid="_x0000_s3199"/>
    <customShpInfo spid="_x0000_s3197"/>
    <customShpInfo spid="_x0000_s3201"/>
    <customShpInfo spid="_x0000_s3202"/>
    <customShpInfo spid="_x0000_s3203"/>
    <customShpInfo spid="_x0000_s3200"/>
    <customShpInfo spid="_x0000_s3204"/>
    <customShpInfo spid="_x0000_s3205"/>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06"/>
    <customShpInfo spid="_x0000_s3217"/>
    <customShpInfo spid="_x0000_s3218"/>
    <customShpInfo spid="_x0000_s3219"/>
    <customShpInfo spid="_x0000_s3220"/>
    <customShpInfo spid="_x0000_s3221"/>
    <customShpInfo spid="_x0000_s3216"/>
    <customShpInfo spid="_x0000_s3222"/>
    <customShpInfo spid="_x0000_s3224"/>
    <customShpInfo spid="_x0000_s3225"/>
    <customShpInfo spid="_x0000_s3226"/>
    <customShpInfo spid="_x0000_s3227"/>
    <customShpInfo spid="_x0000_s3228"/>
    <customShpInfo spid="_x0000_s3229"/>
    <customShpInfo spid="_x0000_s3230"/>
    <customShpInfo spid="_x0000_s3231"/>
    <customShpInfo spid="_x0000_s3223"/>
    <customShpInfo spid="_x0000_s3232"/>
    <customShpInfo spid="_x0000_s3234"/>
    <customShpInfo spid="_x0000_s3233"/>
    <customShpInfo spid="_x0000_s3236"/>
    <customShpInfo spid="_x0000_s3235"/>
    <customShpInfo spid="_x0000_s3237"/>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38"/>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277"/>
    <customShpInfo spid="_x0000_s3307"/>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308"/>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41"/>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3853"/>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15"/>
    <customShpInfo spid="_x0000_s4059"/>
    <customShpInfo spid="_x0000_s4058"/>
    <customShpInfo spid="_x0000_s4060"/>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061"/>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227"/>
    <customShpInfo spid="_x0000_s4228"/>
    <customShpInfo spid="_x0000_s4229"/>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44"/>
    <customShpInfo spid="_x0000_s4245"/>
    <customShpInfo spid="_x0000_s4246"/>
    <customShpInfo spid="_x0000_s4247"/>
    <customShpInfo spid="_x0000_s4248"/>
    <customShpInfo spid="_x0000_s4249"/>
    <customShpInfo spid="_x0000_s4250"/>
    <customShpInfo spid="_x0000_s4251"/>
    <customShpInfo spid="_x0000_s4252"/>
    <customShpInfo spid="_x0000_s4253"/>
    <customShpInfo spid="_x0000_s4254"/>
    <customShpInfo spid="_x0000_s4255"/>
    <customShpInfo spid="_x0000_s4256"/>
    <customShpInfo spid="_x0000_s4257"/>
    <customShpInfo spid="_x0000_s4258"/>
    <customShpInfo spid="_x0000_s4259"/>
    <customShpInfo spid="_x0000_s4260"/>
    <customShpInfo spid="_x0000_s4261"/>
    <customShpInfo spid="_x0000_s4262"/>
    <customShpInfo spid="_x0000_s4263"/>
    <customShpInfo spid="_x0000_s4264"/>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104"/>
    <customShpInfo spid="_x0000_s4277"/>
    <customShpInfo spid="_x0000_s4278"/>
    <customShpInfo spid="_x0000_s4279"/>
    <customShpInfo spid="_x0000_s4276"/>
    <customShpInfo spid="_x0000_s4281"/>
    <customShpInfo spid="_x0000_s4282"/>
    <customShpInfo spid="_x0000_s428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97"/>
    <customShpInfo spid="_x0000_s4298"/>
    <customShpInfo spid="_x0000_s4299"/>
    <customShpInfo spid="_x0000_s4300"/>
    <customShpInfo spid="_x0000_s4301"/>
    <customShpInfo spid="_x0000_s4302"/>
    <customShpInfo spid="_x0000_s4303"/>
    <customShpInfo spid="_x0000_s4304"/>
    <customShpInfo spid="_x0000_s4305"/>
    <customShpInfo spid="_x0000_s4306"/>
    <customShpInfo spid="_x0000_s4307"/>
    <customShpInfo spid="_x0000_s4308"/>
    <customShpInfo spid="_x0000_s4309"/>
    <customShpInfo spid="_x0000_s4310"/>
    <customShpInfo spid="_x0000_s4311"/>
    <customShpInfo spid="_x0000_s4312"/>
    <customShpInfo spid="_x0000_s4313"/>
    <customShpInfo spid="_x0000_s4314"/>
    <customShpInfo spid="_x0000_s4315"/>
    <customShpInfo spid="_x0000_s4316"/>
    <customShpInfo spid="_x0000_s4317"/>
    <customShpInfo spid="_x0000_s4318"/>
    <customShpInfo spid="_x0000_s4319"/>
    <customShpInfo spid="_x0000_s4320"/>
    <customShpInfo spid="_x0000_s4321"/>
    <customShpInfo spid="_x0000_s4322"/>
    <customShpInfo spid="_x0000_s4323"/>
    <customShpInfo spid="_x0000_s4324"/>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40"/>
    <customShpInfo spid="_x0000_s4341"/>
    <customShpInfo spid="_x0000_s4342"/>
    <customShpInfo spid="_x0000_s4343"/>
    <customShpInfo spid="_x0000_s4344"/>
    <customShpInfo spid="_x0000_s4345"/>
    <customShpInfo spid="_x0000_s4346"/>
    <customShpInfo spid="_x0000_s4347"/>
    <customShpInfo spid="_x0000_s4348"/>
    <customShpInfo spid="_x0000_s4349"/>
    <customShpInfo spid="_x0000_s4350"/>
    <customShpInfo spid="_x0000_s4351"/>
    <customShpInfo spid="_x0000_s4352"/>
    <customShpInfo spid="_x0000_s4353"/>
    <customShpInfo spid="_x0000_s4354"/>
    <customShpInfo spid="_x0000_s4355"/>
    <customShpInfo spid="_x0000_s4356"/>
    <customShpInfo spid="_x0000_s4357"/>
    <customShpInfo spid="_x0000_s4358"/>
    <customShpInfo spid="_x0000_s4359"/>
    <customShpInfo spid="_x0000_s4360"/>
    <customShpInfo spid="_x0000_s4361"/>
    <customShpInfo spid="_x0000_s4362"/>
    <customShpInfo spid="_x0000_s4363"/>
    <customShpInfo spid="_x0000_s4364"/>
    <customShpInfo spid="_x0000_s4365"/>
    <customShpInfo spid="_x0000_s4366"/>
    <customShpInfo spid="_x0000_s4367"/>
    <customShpInfo spid="_x0000_s4368"/>
    <customShpInfo spid="_x0000_s4369"/>
    <customShpInfo spid="_x0000_s4370"/>
    <customShpInfo spid="_x0000_s4371"/>
    <customShpInfo spid="_x0000_s4372"/>
    <customShpInfo spid="_x0000_s4373"/>
    <customShpInfo spid="_x0000_s4374"/>
    <customShpInfo spid="_x0000_s4375"/>
    <customShpInfo spid="_x0000_s4376"/>
    <customShpInfo spid="_x0000_s4377"/>
    <customShpInfo spid="_x0000_s4378"/>
    <customShpInfo spid="_x0000_s4379"/>
    <customShpInfo spid="_x0000_s4380"/>
    <customShpInfo spid="_x0000_s4381"/>
    <customShpInfo spid="_x0000_s4382"/>
    <customShpInfo spid="_x0000_s4383"/>
    <customShpInfo spid="_x0000_s4384"/>
    <customShpInfo spid="_x0000_s4385"/>
    <customShpInfo spid="_x0000_s4386"/>
    <customShpInfo spid="_x0000_s4387"/>
    <customShpInfo spid="_x0000_s4388"/>
    <customShpInfo spid="_x0000_s4389"/>
    <customShpInfo spid="_x0000_s4390"/>
    <customShpInfo spid="_x0000_s4391"/>
    <customShpInfo spid="_x0000_s4392"/>
    <customShpInfo spid="_x0000_s4393"/>
    <customShpInfo spid="_x0000_s4394"/>
    <customShpInfo spid="_x0000_s4395"/>
    <customShpInfo spid="_x0000_s4396"/>
    <customShpInfo spid="_x0000_s4397"/>
    <customShpInfo spid="_x0000_s4398"/>
    <customShpInfo spid="_x0000_s4399"/>
    <customShpInfo spid="_x0000_s4400"/>
    <customShpInfo spid="_x0000_s4401"/>
    <customShpInfo spid="_x0000_s4402"/>
    <customShpInfo spid="_x0000_s4403"/>
    <customShpInfo spid="_x0000_s4404"/>
    <customShpInfo spid="_x0000_s4405"/>
    <customShpInfo spid="_x0000_s4406"/>
    <customShpInfo spid="_x0000_s4407"/>
    <customShpInfo spid="_x0000_s4408"/>
    <customShpInfo spid="_x0000_s4409"/>
    <customShpInfo spid="_x0000_s4410"/>
    <customShpInfo spid="_x0000_s4411"/>
    <customShpInfo spid="_x0000_s4412"/>
    <customShpInfo spid="_x0000_s4413"/>
    <customShpInfo spid="_x0000_s4414"/>
    <customShpInfo spid="_x0000_s4415"/>
    <customShpInfo spid="_x0000_s4416"/>
    <customShpInfo spid="_x0000_s4417"/>
    <customShpInfo spid="_x0000_s4418"/>
    <customShpInfo spid="_x0000_s4419"/>
    <customShpInfo spid="_x0000_s4420"/>
    <customShpInfo spid="_x0000_s4421"/>
    <customShpInfo spid="_x0000_s4422"/>
    <customShpInfo spid="_x0000_s4423"/>
    <customShpInfo spid="_x0000_s4424"/>
    <customShpInfo spid="_x0000_s4425"/>
    <customShpInfo spid="_x0000_s4426"/>
    <customShpInfo spid="_x0000_s4427"/>
    <customShpInfo spid="_x0000_s4428"/>
    <customShpInfo spid="_x0000_s4429"/>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3"/>
    <customShpInfo spid="_x0000_s4464"/>
    <customShpInfo spid="_x0000_s4465"/>
    <customShpInfo spid="_x0000_s4466"/>
    <customShpInfo spid="_x0000_s4467"/>
    <customShpInfo spid="_x0000_s4468"/>
    <customShpInfo spid="_x0000_s4469"/>
    <customShpInfo spid="_x0000_s4470"/>
    <customShpInfo spid="_x0000_s4471"/>
    <customShpInfo spid="_x0000_s4472"/>
    <customShpInfo spid="_x0000_s4473"/>
    <customShpInfo spid="_x0000_s4474"/>
    <customShpInfo spid="_x0000_s4475"/>
    <customShpInfo spid="_x0000_s4476"/>
    <customShpInfo spid="_x0000_s4280"/>
    <customShpInfo spid="_x0000_s4478"/>
    <customShpInfo spid="_x0000_s4479"/>
    <customShpInfo spid="_x0000_s4480"/>
    <customShpInfo spid="_x0000_s4481"/>
    <customShpInfo spid="_x0000_s4482"/>
    <customShpInfo spid="_x0000_s4483"/>
    <customShpInfo spid="_x0000_s4484"/>
    <customShpInfo spid="_x0000_s4485"/>
    <customShpInfo spid="_x0000_s4486"/>
    <customShpInfo spid="_x0000_s4487"/>
    <customShpInfo spid="_x0000_s4488"/>
    <customShpInfo spid="_x0000_s4489"/>
    <customShpInfo spid="_x0000_s4490"/>
    <customShpInfo spid="_x0000_s4491"/>
    <customShpInfo spid="_x0000_s4492"/>
    <customShpInfo spid="_x0000_s4493"/>
    <customShpInfo spid="_x0000_s4494"/>
    <customShpInfo spid="_x0000_s4495"/>
    <customShpInfo spid="_x0000_s4496"/>
    <customShpInfo spid="_x0000_s4497"/>
    <customShpInfo spid="_x0000_s4498"/>
    <customShpInfo spid="_x0000_s4499"/>
    <customShpInfo spid="_x0000_s4500"/>
    <customShpInfo spid="_x0000_s4501"/>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5"/>
    <customShpInfo spid="_x0000_s4536"/>
    <customShpInfo spid="_x0000_s4537"/>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55"/>
    <customShpInfo spid="_x0000_s4556"/>
    <customShpInfo spid="_x0000_s4557"/>
    <customShpInfo spid="_x0000_s4558"/>
    <customShpInfo spid="_x0000_s4559"/>
    <customShpInfo spid="_x0000_s4560"/>
    <customShpInfo spid="_x0000_s4561"/>
    <customShpInfo spid="_x0000_s4562"/>
    <customShpInfo spid="_x0000_s4563"/>
    <customShpInfo spid="_x0000_s4564"/>
    <customShpInfo spid="_x0000_s4565"/>
    <customShpInfo spid="_x0000_s4566"/>
    <customShpInfo spid="_x0000_s4567"/>
    <customShpInfo spid="_x0000_s4568"/>
    <customShpInfo spid="_x0000_s4569"/>
    <customShpInfo spid="_x0000_s4570"/>
    <customShpInfo spid="_x0000_s4571"/>
    <customShpInfo spid="_x0000_s4572"/>
    <customShpInfo spid="_x0000_s4573"/>
    <customShpInfo spid="_x0000_s4574"/>
    <customShpInfo spid="_x0000_s4575"/>
    <customShpInfo spid="_x0000_s4576"/>
    <customShpInfo spid="_x0000_s4577"/>
    <customShpInfo spid="_x0000_s4578"/>
    <customShpInfo spid="_x0000_s4579"/>
    <customShpInfo spid="_x0000_s4580"/>
    <customShpInfo spid="_x0000_s4581"/>
    <customShpInfo spid="_x0000_s4582"/>
    <customShpInfo spid="_x0000_s4583"/>
    <customShpInfo spid="_x0000_s4584"/>
    <customShpInfo spid="_x0000_s4585"/>
    <customShpInfo spid="_x0000_s4586"/>
    <customShpInfo spid="_x0000_s4587"/>
    <customShpInfo spid="_x0000_s4588"/>
    <customShpInfo spid="_x0000_s4589"/>
    <customShpInfo spid="_x0000_s4590"/>
    <customShpInfo spid="_x0000_s4591"/>
    <customShpInfo spid="_x0000_s4592"/>
    <customShpInfo spid="_x0000_s4593"/>
    <customShpInfo spid="_x0000_s4594"/>
    <customShpInfo spid="_x0000_s4595"/>
    <customShpInfo spid="_x0000_s4596"/>
    <customShpInfo spid="_x0000_s4597"/>
    <customShpInfo spid="_x0000_s4598"/>
    <customShpInfo spid="_x0000_s4599"/>
    <customShpInfo spid="_x0000_s4600"/>
    <customShpInfo spid="_x0000_s4601"/>
    <customShpInfo spid="_x0000_s4602"/>
    <customShpInfo spid="_x0000_s4603"/>
    <customShpInfo spid="_x0000_s4604"/>
    <customShpInfo spid="_x0000_s4605"/>
    <customShpInfo spid="_x0000_s4606"/>
    <customShpInfo spid="_x0000_s4607"/>
    <customShpInfo spid="_x0000_s4608"/>
    <customShpInfo spid="_x0000_s4609"/>
    <customShpInfo spid="_x0000_s4610"/>
    <customShpInfo spid="_x0000_s4611"/>
    <customShpInfo spid="_x0000_s4612"/>
    <customShpInfo spid="_x0000_s4613"/>
    <customShpInfo spid="_x0000_s4614"/>
    <customShpInfo spid="_x0000_s4615"/>
    <customShpInfo spid="_x0000_s4616"/>
    <customShpInfo spid="_x0000_s4617"/>
    <customShpInfo spid="_x0000_s4618"/>
    <customShpInfo spid="_x0000_s4619"/>
    <customShpInfo spid="_x0000_s4620"/>
    <customShpInfo spid="_x0000_s4621"/>
    <customShpInfo spid="_x0000_s4622"/>
    <customShpInfo spid="_x0000_s4623"/>
    <customShpInfo spid="_x0000_s4624"/>
    <customShpInfo spid="_x0000_s4625"/>
    <customShpInfo spid="_x0000_s4626"/>
    <customShpInfo spid="_x0000_s4627"/>
    <customShpInfo spid="_x0000_s4628"/>
    <customShpInfo spid="_x0000_s4629"/>
    <customShpInfo spid="_x0000_s4630"/>
    <customShpInfo spid="_x0000_s4631"/>
    <customShpInfo spid="_x0000_s4632"/>
    <customShpInfo spid="_x0000_s4633"/>
    <customShpInfo spid="_x0000_s4634"/>
    <customShpInfo spid="_x0000_s4635"/>
    <customShpInfo spid="_x0000_s4636"/>
    <customShpInfo spid="_x0000_s4637"/>
    <customShpInfo spid="_x0000_s4638"/>
    <customShpInfo spid="_x0000_s4639"/>
    <customShpInfo spid="_x0000_s4640"/>
    <customShpInfo spid="_x0000_s4641"/>
    <customShpInfo spid="_x0000_s4642"/>
    <customShpInfo spid="_x0000_s4643"/>
    <customShpInfo spid="_x0000_s4644"/>
    <customShpInfo spid="_x0000_s4645"/>
    <customShpInfo spid="_x0000_s4646"/>
    <customShpInfo spid="_x0000_s4647"/>
    <customShpInfo spid="_x0000_s4648"/>
    <customShpInfo spid="_x0000_s4649"/>
    <customShpInfo spid="_x0000_s4650"/>
    <customShpInfo spid="_x0000_s4651"/>
    <customShpInfo spid="_x0000_s4652"/>
    <customShpInfo spid="_x0000_s4653"/>
    <customShpInfo spid="_x0000_s4654"/>
    <customShpInfo spid="_x0000_s4655"/>
    <customShpInfo spid="_x0000_s4656"/>
    <customShpInfo spid="_x0000_s4657"/>
    <customShpInfo spid="_x0000_s4658"/>
    <customShpInfo spid="_x0000_s4659"/>
    <customShpInfo spid="_x0000_s4660"/>
    <customShpInfo spid="_x0000_s4477"/>
    <customShpInfo spid="_x0000_s4662"/>
    <customShpInfo spid="_x0000_s4663"/>
    <customShpInfo spid="_x0000_s4664"/>
    <customShpInfo spid="_x0000_s4665"/>
    <customShpInfo spid="_x0000_s4666"/>
    <customShpInfo spid="_x0000_s4667"/>
    <customShpInfo spid="_x0000_s4668"/>
    <customShpInfo spid="_x0000_s4669"/>
    <customShpInfo spid="_x0000_s4670"/>
    <customShpInfo spid="_x0000_s4671"/>
    <customShpInfo spid="_x0000_s4672"/>
    <customShpInfo spid="_x0000_s4673"/>
    <customShpInfo spid="_x0000_s4674"/>
    <customShpInfo spid="_x0000_s4675"/>
    <customShpInfo spid="_x0000_s4676"/>
    <customShpInfo spid="_x0000_s4677"/>
    <customShpInfo spid="_x0000_s4678"/>
    <customShpInfo spid="_x0000_s4679"/>
    <customShpInfo spid="_x0000_s4680"/>
    <customShpInfo spid="_x0000_s4681"/>
    <customShpInfo spid="_x0000_s4682"/>
    <customShpInfo spid="_x0000_s4683"/>
    <customShpInfo spid="_x0000_s4684"/>
    <customShpInfo spid="_x0000_s4685"/>
    <customShpInfo spid="_x0000_s4686"/>
    <customShpInfo spid="_x0000_s4687"/>
    <customShpInfo spid="_x0000_s4688"/>
    <customShpInfo spid="_x0000_s4689"/>
    <customShpInfo spid="_x0000_s4690"/>
    <customShpInfo spid="_x0000_s4691"/>
    <customShpInfo spid="_x0000_s4692"/>
    <customShpInfo spid="_x0000_s4693"/>
    <customShpInfo spid="_x0000_s4694"/>
    <customShpInfo spid="_x0000_s4695"/>
    <customShpInfo spid="_x0000_s4696"/>
    <customShpInfo spid="_x0000_s4697"/>
    <customShpInfo spid="_x0000_s4698"/>
    <customShpInfo spid="_x0000_s4699"/>
    <customShpInfo spid="_x0000_s4700"/>
    <customShpInfo spid="_x0000_s4701"/>
    <customShpInfo spid="_x0000_s4702"/>
    <customShpInfo spid="_x0000_s4703"/>
    <customShpInfo spid="_x0000_s4704"/>
    <customShpInfo spid="_x0000_s4705"/>
    <customShpInfo spid="_x0000_s4706"/>
    <customShpInfo spid="_x0000_s4707"/>
    <customShpInfo spid="_x0000_s4708"/>
    <customShpInfo spid="_x0000_s4709"/>
    <customShpInfo spid="_x0000_s4710"/>
    <customShpInfo spid="_x0000_s4711"/>
    <customShpInfo spid="_x0000_s4712"/>
    <customShpInfo spid="_x0000_s4713"/>
    <customShpInfo spid="_x0000_s4714"/>
    <customShpInfo spid="_x0000_s4715"/>
    <customShpInfo spid="_x0000_s4716"/>
    <customShpInfo spid="_x0000_s4717"/>
    <customShpInfo spid="_x0000_s4718"/>
    <customShpInfo spid="_x0000_s4719"/>
    <customShpInfo spid="_x0000_s4720"/>
    <customShpInfo spid="_x0000_s4721"/>
    <customShpInfo spid="_x0000_s4722"/>
    <customShpInfo spid="_x0000_s4723"/>
    <customShpInfo spid="_x0000_s4724"/>
    <customShpInfo spid="_x0000_s4725"/>
    <customShpInfo spid="_x0000_s4726"/>
    <customShpInfo spid="_x0000_s4727"/>
    <customShpInfo spid="_x0000_s4728"/>
    <customShpInfo spid="_x0000_s4729"/>
    <customShpInfo spid="_x0000_s4730"/>
    <customShpInfo spid="_x0000_s4731"/>
    <customShpInfo spid="_x0000_s4732"/>
    <customShpInfo spid="_x0000_s4733"/>
    <customShpInfo spid="_x0000_s4734"/>
    <customShpInfo spid="_x0000_s4735"/>
    <customShpInfo spid="_x0000_s4736"/>
    <customShpInfo spid="_x0000_s4737"/>
    <customShpInfo spid="_x0000_s4738"/>
    <customShpInfo spid="_x0000_s4739"/>
    <customShpInfo spid="_x0000_s4740"/>
    <customShpInfo spid="_x0000_s4741"/>
    <customShpInfo spid="_x0000_s4742"/>
    <customShpInfo spid="_x0000_s4743"/>
    <customShpInfo spid="_x0000_s4744"/>
    <customShpInfo spid="_x0000_s4745"/>
    <customShpInfo spid="_x0000_s4746"/>
    <customShpInfo spid="_x0000_s4747"/>
    <customShpInfo spid="_x0000_s4748"/>
    <customShpInfo spid="_x0000_s4749"/>
    <customShpInfo spid="_x0000_s4750"/>
    <customShpInfo spid="_x0000_s4751"/>
    <customShpInfo spid="_x0000_s4752"/>
    <customShpInfo spid="_x0000_s4753"/>
    <customShpInfo spid="_x0000_s4754"/>
    <customShpInfo spid="_x0000_s4755"/>
    <customShpInfo spid="_x0000_s4756"/>
    <customShpInfo spid="_x0000_s4757"/>
    <customShpInfo spid="_x0000_s4758"/>
    <customShpInfo spid="_x0000_s4759"/>
    <customShpInfo spid="_x0000_s4760"/>
    <customShpInfo spid="_x0000_s4761"/>
    <customShpInfo spid="_x0000_s4762"/>
    <customShpInfo spid="_x0000_s4763"/>
    <customShpInfo spid="_x0000_s4764"/>
    <customShpInfo spid="_x0000_s4765"/>
    <customShpInfo spid="_x0000_s4766"/>
    <customShpInfo spid="_x0000_s4767"/>
    <customShpInfo spid="_x0000_s4768"/>
    <customShpInfo spid="_x0000_s4769"/>
    <customShpInfo spid="_x0000_s4770"/>
    <customShpInfo spid="_x0000_s4771"/>
    <customShpInfo spid="_x0000_s4772"/>
    <customShpInfo spid="_x0000_s4773"/>
    <customShpInfo spid="_x0000_s4774"/>
    <customShpInfo spid="_x0000_s4775"/>
    <customShpInfo spid="_x0000_s4776"/>
    <customShpInfo spid="_x0000_s4777"/>
    <customShpInfo spid="_x0000_s4778"/>
    <customShpInfo spid="_x0000_s4779"/>
    <customShpInfo spid="_x0000_s4780"/>
    <customShpInfo spid="_x0000_s4781"/>
    <customShpInfo spid="_x0000_s4782"/>
    <customShpInfo spid="_x0000_s4783"/>
    <customShpInfo spid="_x0000_s4784"/>
    <customShpInfo spid="_x0000_s4785"/>
    <customShpInfo spid="_x0000_s4786"/>
    <customShpInfo spid="_x0000_s4787"/>
    <customShpInfo spid="_x0000_s4788"/>
    <customShpInfo spid="_x0000_s4789"/>
    <customShpInfo spid="_x0000_s4790"/>
    <customShpInfo spid="_x0000_s4791"/>
    <customShpInfo spid="_x0000_s4792"/>
    <customShpInfo spid="_x0000_s4793"/>
    <customShpInfo spid="_x0000_s4794"/>
    <customShpInfo spid="_x0000_s4795"/>
    <customShpInfo spid="_x0000_s4796"/>
    <customShpInfo spid="_x0000_s4797"/>
    <customShpInfo spid="_x0000_s4798"/>
    <customShpInfo spid="_x0000_s4799"/>
    <customShpInfo spid="_x0000_s4800"/>
    <customShpInfo spid="_x0000_s4801"/>
    <customShpInfo spid="_x0000_s4802"/>
    <customShpInfo spid="_x0000_s4803"/>
    <customShpInfo spid="_x0000_s4804"/>
    <customShpInfo spid="_x0000_s4805"/>
    <customShpInfo spid="_x0000_s4806"/>
    <customShpInfo spid="_x0000_s4807"/>
    <customShpInfo spid="_x0000_s4808"/>
    <customShpInfo spid="_x0000_s4809"/>
    <customShpInfo spid="_x0000_s4810"/>
    <customShpInfo spid="_x0000_s4811"/>
    <customShpInfo spid="_x0000_s4812"/>
    <customShpInfo spid="_x0000_s4813"/>
    <customShpInfo spid="_x0000_s4814"/>
    <customShpInfo spid="_x0000_s4815"/>
    <customShpInfo spid="_x0000_s4816"/>
    <customShpInfo spid="_x0000_s4817"/>
    <customShpInfo spid="_x0000_s4818"/>
    <customShpInfo spid="_x0000_s4819"/>
    <customShpInfo spid="_x0000_s4820"/>
    <customShpInfo spid="_x0000_s4821"/>
    <customShpInfo spid="_x0000_s4822"/>
    <customShpInfo spid="_x0000_s4823"/>
    <customShpInfo spid="_x0000_s4824"/>
    <customShpInfo spid="_x0000_s4825"/>
    <customShpInfo spid="_x0000_s4826"/>
    <customShpInfo spid="_x0000_s4827"/>
    <customShpInfo spid="_x0000_s4828"/>
    <customShpInfo spid="_x0000_s4829"/>
    <customShpInfo spid="_x0000_s4830"/>
    <customShpInfo spid="_x0000_s4831"/>
    <customShpInfo spid="_x0000_s4832"/>
    <customShpInfo spid="_x0000_s4833"/>
    <customShpInfo spid="_x0000_s4834"/>
    <customShpInfo spid="_x0000_s4835"/>
    <customShpInfo spid="_x0000_s4836"/>
    <customShpInfo spid="_x0000_s4837"/>
    <customShpInfo spid="_x0000_s4838"/>
    <customShpInfo spid="_x0000_s4839"/>
    <customShpInfo spid="_x0000_s4840"/>
    <customShpInfo spid="_x0000_s4661"/>
    <customShpInfo spid="_x0000_s4842"/>
    <customShpInfo spid="_x0000_s4843"/>
    <customShpInfo spid="_x0000_s4841"/>
    <customShpInfo spid="_x0000_s4844"/>
    <customShpInfo spid="_x0000_s4846"/>
    <customShpInfo spid="_x0000_s4847"/>
    <customShpInfo spid="_x0000_s4845"/>
    <customShpInfo spid="_x0000_s4849"/>
    <customShpInfo spid="_x0000_s484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5F3FC-BD51-4F29-842F-2303B8A09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3408</Words>
  <Characters>19428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未命名 -1</vt:lpstr>
    </vt:vector>
  </TitlesOfParts>
  <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未命名 -1</dc:title>
  <dc:creator>Administrator</dc:creator>
  <cp:lastModifiedBy>Пользователь</cp:lastModifiedBy>
  <cp:revision>6</cp:revision>
  <dcterms:created xsi:type="dcterms:W3CDTF">2024-04-26T07:35:00Z</dcterms:created>
  <dcterms:modified xsi:type="dcterms:W3CDTF">2024-05-14T09:27:00Z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2017-07-17T00:00:00Z</vt:filetime>
  </property>
  <property fmtid="{D5CDD505-2E9C-101B-9397-08002B2CF9AE}" pid="3" name="Creator">
    <vt:lpwstr>CorelDRAW X6</vt:lpwstr>
  </property>
  <property fmtid="{D5CDD505-2E9C-101B-9397-08002B2CF9AE}" pid="4" name="ICV">
    <vt:lpwstr>535359E6CEB74F7B9C81505713BE1386_12</vt:lpwstr>
  </property>
  <property fmtid="{D5CDD505-2E9C-101B-9397-08002B2CF9AE}" pid="5" name="KSOProductBuildVer">
    <vt:lpwstr>2052-12.1.0.16729</vt:lpwstr>
  </property>
  <property fmtid="{D5CDD505-2E9C-101B-9397-08002B2CF9AE}" pid="6" name="LastSaved">
    <vt:filetime>2024-04-17T00:00:00Z</vt:filetime>
  </property>
</Properties>
</file>