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814" w:rsidRDefault="00500814">
      <w:pPr>
        <w:pStyle w:val="a3"/>
        <w:rPr>
          <w:rFonts w:ascii="Times New Roman"/>
          <w:sz w:val="20"/>
        </w:rPr>
      </w:pPr>
    </w:p>
    <w:p w:rsidR="00500814" w:rsidRDefault="00500814">
      <w:pPr>
        <w:pStyle w:val="a3"/>
        <w:rPr>
          <w:rFonts w:ascii="Times New Roman"/>
          <w:sz w:val="20"/>
        </w:rPr>
      </w:pPr>
    </w:p>
    <w:p w:rsidR="00500814" w:rsidRDefault="00500814">
      <w:pPr>
        <w:pStyle w:val="a3"/>
        <w:rPr>
          <w:rFonts w:ascii="Times New Roman"/>
          <w:sz w:val="20"/>
        </w:rPr>
      </w:pPr>
    </w:p>
    <w:p w:rsidR="00500814" w:rsidRDefault="00500814">
      <w:pPr>
        <w:pStyle w:val="a3"/>
        <w:rPr>
          <w:rFonts w:ascii="Times New Roman"/>
          <w:sz w:val="20"/>
        </w:rPr>
      </w:pPr>
    </w:p>
    <w:p w:rsidR="00500814" w:rsidRDefault="00500814">
      <w:pPr>
        <w:pStyle w:val="a3"/>
        <w:rPr>
          <w:rFonts w:ascii="Times New Roman"/>
          <w:sz w:val="20"/>
        </w:rPr>
      </w:pPr>
    </w:p>
    <w:p w:rsidR="00500814" w:rsidRDefault="00500814">
      <w:pPr>
        <w:pStyle w:val="a3"/>
        <w:rPr>
          <w:rFonts w:ascii="Times New Roman"/>
          <w:sz w:val="20"/>
        </w:rPr>
      </w:pPr>
    </w:p>
    <w:p w:rsidR="00500814" w:rsidRDefault="00500814">
      <w:pPr>
        <w:pStyle w:val="a3"/>
        <w:rPr>
          <w:rFonts w:ascii="Times New Roman"/>
          <w:sz w:val="20"/>
        </w:rPr>
      </w:pPr>
    </w:p>
    <w:p w:rsidR="00500814" w:rsidRDefault="00500814">
      <w:pPr>
        <w:pStyle w:val="a3"/>
        <w:spacing w:before="11"/>
        <w:rPr>
          <w:rFonts w:ascii="SimHei"/>
          <w:sz w:val="15"/>
        </w:rPr>
      </w:pPr>
    </w:p>
    <w:p w:rsidR="00500814" w:rsidRDefault="00500814">
      <w:pPr>
        <w:rPr>
          <w:rFonts w:ascii="SimHei"/>
          <w:sz w:val="15"/>
        </w:rPr>
        <w:sectPr w:rsidR="00500814">
          <w:type w:val="continuous"/>
          <w:pgSz w:w="8360" w:h="11900"/>
          <w:pgMar w:top="1100" w:right="600" w:bottom="280" w:left="720" w:header="720" w:footer="720" w:gutter="0"/>
          <w:cols w:space="720"/>
        </w:sectPr>
      </w:pPr>
    </w:p>
    <w:p w:rsidR="00500814" w:rsidRDefault="00C63B7D">
      <w:pPr>
        <w:pStyle w:val="a3"/>
        <w:ind w:left="143"/>
        <w:rPr>
          <w:rFonts w:ascii="SimHei"/>
          <w:sz w:val="20"/>
        </w:rPr>
      </w:pPr>
      <w:r>
        <w:rPr>
          <w:rFonts w:ascii="Myriad Pro Light" w:eastAsia="Myriad Pro Light" w:hAnsi="Myriad Pro Light" w:cs="Myriad Pro Light"/>
          <w:noProof/>
          <w:color w:val="201713"/>
          <w:w w:val="90"/>
          <w:position w:val="-20"/>
          <w:sz w:val="100"/>
          <w:szCs w:val="100"/>
          <w:lang w:val="ru-RU" w:eastAsia="ru-RU"/>
        </w:rPr>
        <w:lastRenderedPageBreak/>
        <w:drawing>
          <wp:inline distT="0" distB="0" distL="0" distR="0" wp14:anchorId="48684464" wp14:editId="63148E83">
            <wp:extent cx="3932070" cy="118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hausler-new-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0867" cy="1249825"/>
                    </a:xfrm>
                    <a:prstGeom prst="rect">
                      <a:avLst/>
                    </a:prstGeom>
                  </pic:spPr>
                </pic:pic>
              </a:graphicData>
            </a:graphic>
          </wp:inline>
        </w:drawing>
      </w:r>
      <w:r w:rsidR="00C57DED">
        <w:rPr>
          <w:noProof/>
          <w:lang w:val="ru-RU" w:eastAsia="ru-RU"/>
        </w:rPr>
        <mc:AlternateContent>
          <mc:Choice Requires="wps">
            <w:drawing>
              <wp:anchor distT="0" distB="0" distL="114300" distR="114300" simplePos="0" relativeHeight="251683328" behindDoc="1" locked="0" layoutInCell="1" allowOverlap="1">
                <wp:simplePos x="0" y="0"/>
                <wp:positionH relativeFrom="page">
                  <wp:posOffset>174625</wp:posOffset>
                </wp:positionH>
                <wp:positionV relativeFrom="page">
                  <wp:posOffset>-1905</wp:posOffset>
                </wp:positionV>
                <wp:extent cx="4928235" cy="7560310"/>
                <wp:effectExtent l="3175" t="0" r="2540" b="4445"/>
                <wp:wrapNone/>
                <wp:docPr id="702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8235" cy="7560310"/>
                        </a:xfrm>
                        <a:custGeom>
                          <a:avLst/>
                          <a:gdLst>
                            <a:gd name="T0" fmla="+- 0 8036 276"/>
                            <a:gd name="T1" fmla="*/ T0 w 7761"/>
                            <a:gd name="T2" fmla="+- 0 9125 -4"/>
                            <a:gd name="T3" fmla="*/ 9125 h 11906"/>
                            <a:gd name="T4" fmla="+- 0 786 276"/>
                            <a:gd name="T5" fmla="*/ T4 w 7761"/>
                            <a:gd name="T6" fmla="+- 0 9125 -4"/>
                            <a:gd name="T7" fmla="*/ 9125 h 11906"/>
                            <a:gd name="T8" fmla="+- 0 786 276"/>
                            <a:gd name="T9" fmla="*/ T8 w 7761"/>
                            <a:gd name="T10" fmla="+- 0 -4 -4"/>
                            <a:gd name="T11" fmla="*/ -4 h 11906"/>
                            <a:gd name="T12" fmla="+- 0 276 276"/>
                            <a:gd name="T13" fmla="*/ T12 w 7761"/>
                            <a:gd name="T14" fmla="+- 0 -4 -4"/>
                            <a:gd name="T15" fmla="*/ -4 h 11906"/>
                            <a:gd name="T16" fmla="+- 0 276 276"/>
                            <a:gd name="T17" fmla="*/ T16 w 7761"/>
                            <a:gd name="T18" fmla="+- 0 11902 -4"/>
                            <a:gd name="T19" fmla="*/ 11902 h 11906"/>
                            <a:gd name="T20" fmla="+- 0 786 276"/>
                            <a:gd name="T21" fmla="*/ T20 w 7761"/>
                            <a:gd name="T22" fmla="+- 0 11902 -4"/>
                            <a:gd name="T23" fmla="*/ 11902 h 11906"/>
                            <a:gd name="T24" fmla="+- 0 786 276"/>
                            <a:gd name="T25" fmla="*/ T24 w 7761"/>
                            <a:gd name="T26" fmla="+- 0 9239 -4"/>
                            <a:gd name="T27" fmla="*/ 9239 h 11906"/>
                            <a:gd name="T28" fmla="+- 0 8036 276"/>
                            <a:gd name="T29" fmla="*/ T28 w 7761"/>
                            <a:gd name="T30" fmla="+- 0 9239 -4"/>
                            <a:gd name="T31" fmla="*/ 9239 h 11906"/>
                            <a:gd name="T32" fmla="+- 0 8036 276"/>
                            <a:gd name="T33" fmla="*/ T32 w 7761"/>
                            <a:gd name="T34" fmla="+- 0 9125 -4"/>
                            <a:gd name="T35" fmla="*/ 9125 h 11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61" h="11906">
                              <a:moveTo>
                                <a:pt x="7760" y="9129"/>
                              </a:moveTo>
                              <a:lnTo>
                                <a:pt x="510" y="9129"/>
                              </a:lnTo>
                              <a:lnTo>
                                <a:pt x="510" y="0"/>
                              </a:lnTo>
                              <a:lnTo>
                                <a:pt x="0" y="0"/>
                              </a:lnTo>
                              <a:lnTo>
                                <a:pt x="0" y="11906"/>
                              </a:lnTo>
                              <a:lnTo>
                                <a:pt x="510" y="11906"/>
                              </a:lnTo>
                              <a:lnTo>
                                <a:pt x="510" y="9243"/>
                              </a:lnTo>
                              <a:lnTo>
                                <a:pt x="7760" y="9243"/>
                              </a:lnTo>
                              <a:lnTo>
                                <a:pt x="7760" y="9129"/>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2A194A" id="Freeform 17"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01.75pt,456.3pt,39.25pt,456.3pt,39.25pt,-.15pt,13.75pt,-.15pt,13.75pt,595.15pt,39.25pt,595.15pt,39.25pt,462pt,401.75pt,462pt,401.75pt,456.3pt" coordsize="776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" fillcolor="#d1d3d4" stroked="f">
                <v:path arrowok="t" o:connecttype="custom" o:connectlocs="4927600,5794375;323850,5794375;323850,-2540;0,-2540;0,7557770;323850,7557770;323850,5866765;4927600,5866765;4927600,5794375" o:connectangles="0,0,0,0,0,0,0,0,0"/>
                <w10:wrap anchorx="page" anchory="page"/>
              </v:polyline>
            </w:pict>
          </mc:Fallback>
        </mc:AlternateContent>
      </w:r>
    </w:p>
    <w:p w:rsidR="00C63B7D" w:rsidRDefault="00C63B7D">
      <w:pPr>
        <w:pStyle w:val="a3"/>
        <w:ind w:left="143"/>
        <w:rPr>
          <w:rFonts w:ascii="SimHei"/>
          <w:sz w:val="20"/>
        </w:rPr>
      </w:pPr>
    </w:p>
    <w:p w:rsidR="00C63B7D" w:rsidRPr="00341F10" w:rsidRDefault="00C63B7D">
      <w:pPr>
        <w:spacing w:line="407" w:lineRule="exact"/>
        <w:ind w:left="126"/>
        <w:rPr>
          <w:rFonts w:ascii="Arial Unicode MS"/>
          <w:color w:val="201713"/>
          <w:w w:val="105"/>
          <w:sz w:val="25"/>
          <w:lang w:val="ru-RU"/>
        </w:rPr>
      </w:pPr>
      <w:r w:rsidRPr="00016C55">
        <w:rPr>
          <w:rFonts w:ascii="inherit" w:eastAsia="Times New Roman" w:hAnsi="inherit" w:cs="Courier New"/>
          <w:color w:val="1F1F1F"/>
          <w:sz w:val="42"/>
          <w:szCs w:val="42"/>
          <w:lang w:val="ru-RU" w:eastAsia="ru-RU"/>
        </w:rPr>
        <w:t>Инструкция</w:t>
      </w:r>
      <w:r w:rsidRPr="00341F10">
        <w:rPr>
          <w:rFonts w:ascii="inherit" w:eastAsia="Times New Roman" w:hAnsi="inherit" w:cs="Courier New"/>
          <w:color w:val="1F1F1F"/>
          <w:sz w:val="42"/>
          <w:szCs w:val="42"/>
          <w:lang w:val="ru-RU" w:eastAsia="ru-RU"/>
        </w:rPr>
        <w:t xml:space="preserve"> </w:t>
      </w:r>
      <w:r w:rsidRPr="00016C55">
        <w:rPr>
          <w:rFonts w:ascii="inherit" w:eastAsia="Times New Roman" w:hAnsi="inherit" w:cs="Courier New"/>
          <w:color w:val="1F1F1F"/>
          <w:sz w:val="42"/>
          <w:szCs w:val="42"/>
          <w:lang w:val="ru-RU" w:eastAsia="ru-RU"/>
        </w:rPr>
        <w:t>по</w:t>
      </w:r>
      <w:r w:rsidRPr="00341F10">
        <w:rPr>
          <w:rFonts w:ascii="inherit" w:eastAsia="Times New Roman" w:hAnsi="inherit" w:cs="Courier New"/>
          <w:color w:val="1F1F1F"/>
          <w:sz w:val="42"/>
          <w:szCs w:val="42"/>
          <w:lang w:val="ru-RU" w:eastAsia="ru-RU"/>
        </w:rPr>
        <w:t xml:space="preserve"> </w:t>
      </w:r>
      <w:r w:rsidRPr="00016C55">
        <w:rPr>
          <w:rFonts w:ascii="inherit" w:eastAsia="Times New Roman" w:hAnsi="inherit" w:cs="Courier New"/>
          <w:color w:val="1F1F1F"/>
          <w:sz w:val="42"/>
          <w:szCs w:val="42"/>
          <w:lang w:val="ru-RU" w:eastAsia="ru-RU"/>
        </w:rPr>
        <w:t>эксплуатации</w:t>
      </w:r>
      <w:r w:rsidRPr="00341F10">
        <w:rPr>
          <w:rFonts w:ascii="Arial Unicode MS"/>
          <w:color w:val="201713"/>
          <w:w w:val="105"/>
          <w:sz w:val="25"/>
          <w:lang w:val="ru-RU"/>
        </w:rPr>
        <w:t xml:space="preserve"> </w:t>
      </w:r>
    </w:p>
    <w:p w:rsidR="00500814" w:rsidRPr="00341F10" w:rsidRDefault="00C63B7D" w:rsidP="00C63B7D">
      <w:pPr>
        <w:pStyle w:val="a3"/>
        <w:spacing w:before="12"/>
        <w:rPr>
          <w:rFonts w:ascii="Arial Unicode MS"/>
          <w:sz w:val="26"/>
          <w:lang w:val="ru-RU"/>
        </w:rPr>
      </w:pPr>
      <w:r>
        <w:rPr>
          <w:rFonts w:ascii="Arial Unicode MS"/>
          <w:color w:val="201713"/>
          <w:w w:val="105"/>
          <w:sz w:val="25"/>
          <w:lang w:val="ru-RU"/>
        </w:rPr>
        <w:t xml:space="preserve">  </w:t>
      </w:r>
      <w:r w:rsidRPr="00016C55">
        <w:rPr>
          <w:rFonts w:ascii="Arial Unicode MS"/>
          <w:color w:val="201713"/>
          <w:w w:val="105"/>
          <w:sz w:val="25"/>
          <w:lang w:val="ru-RU"/>
        </w:rPr>
        <w:t>Встроенная</w:t>
      </w:r>
      <w:r w:rsidRPr="00016C55">
        <w:rPr>
          <w:rFonts w:ascii="Arial Unicode MS"/>
          <w:color w:val="201713"/>
          <w:w w:val="105"/>
          <w:sz w:val="25"/>
          <w:lang w:val="ru-RU"/>
        </w:rPr>
        <w:t xml:space="preserve"> </w:t>
      </w:r>
      <w:r w:rsidRPr="00016C55">
        <w:rPr>
          <w:rFonts w:ascii="Arial Unicode MS"/>
          <w:color w:val="201713"/>
          <w:w w:val="105"/>
          <w:sz w:val="25"/>
          <w:lang w:val="ru-RU"/>
        </w:rPr>
        <w:t>электрическая</w:t>
      </w:r>
      <w:r w:rsidRPr="00016C55">
        <w:rPr>
          <w:rFonts w:ascii="Arial Unicode MS"/>
          <w:color w:val="201713"/>
          <w:w w:val="105"/>
          <w:sz w:val="25"/>
          <w:lang w:val="ru-RU"/>
        </w:rPr>
        <w:t xml:space="preserve"> </w:t>
      </w:r>
      <w:r w:rsidRPr="00016C55">
        <w:rPr>
          <w:rFonts w:ascii="Arial Unicode MS"/>
          <w:color w:val="201713"/>
          <w:w w:val="105"/>
          <w:sz w:val="25"/>
          <w:lang w:val="ru-RU"/>
        </w:rPr>
        <w:t>духовка</w:t>
      </w:r>
      <w:r w:rsidR="00C57DED">
        <w:rPr>
          <w:noProof/>
          <w:lang w:val="ru-RU" w:eastAsia="ru-RU"/>
        </w:rPr>
        <mc:AlternateContent>
          <mc:Choice Requires="wpg">
            <w:drawing>
              <wp:anchor distT="0" distB="0" distL="114300" distR="114300" simplePos="0" relativeHeight="251631104" behindDoc="0" locked="0" layoutInCell="1" allowOverlap="1">
                <wp:simplePos x="0" y="0"/>
                <wp:positionH relativeFrom="page">
                  <wp:posOffset>826770</wp:posOffset>
                </wp:positionH>
                <wp:positionV relativeFrom="paragraph">
                  <wp:posOffset>321945</wp:posOffset>
                </wp:positionV>
                <wp:extent cx="2350770" cy="2350770"/>
                <wp:effectExtent l="7620" t="12700" r="3810" b="8255"/>
                <wp:wrapTopAndBottom/>
                <wp:docPr id="69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2350770"/>
                          <a:chOff x="1302" y="507"/>
                          <a:chExt cx="3702" cy="3702"/>
                        </a:xfrm>
                      </wpg:grpSpPr>
                      <wps:wsp>
                        <wps:cNvPr id="6959" name="Line 20"/>
                        <wps:cNvCnPr>
                          <a:cxnSpLocks noChangeShapeType="1"/>
                        </wps:cNvCnPr>
                        <wps:spPr bwMode="auto">
                          <a:xfrm>
                            <a:off x="1305" y="1367"/>
                            <a:ext cx="0" cy="6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60" name="Freeform 21"/>
                        <wps:cNvSpPr>
                          <a:spLocks/>
                        </wps:cNvSpPr>
                        <wps:spPr bwMode="auto">
                          <a:xfrm>
                            <a:off x="1304" y="1336"/>
                            <a:ext cx="32" cy="32"/>
                          </a:xfrm>
                          <a:custGeom>
                            <a:avLst/>
                            <a:gdLst>
                              <a:gd name="T0" fmla="+- 0 1336 1305"/>
                              <a:gd name="T1" fmla="*/ T0 w 32"/>
                              <a:gd name="T2" fmla="+- 0 1336 1336"/>
                              <a:gd name="T3" fmla="*/ 1336 h 32"/>
                              <a:gd name="T4" fmla="+- 0 1328 1305"/>
                              <a:gd name="T5" fmla="*/ T4 w 32"/>
                              <a:gd name="T6" fmla="+- 0 1336 1336"/>
                              <a:gd name="T7" fmla="*/ 1336 h 32"/>
                              <a:gd name="T8" fmla="+- 0 1320 1305"/>
                              <a:gd name="T9" fmla="*/ T8 w 32"/>
                              <a:gd name="T10" fmla="+- 0 1339 1336"/>
                              <a:gd name="T11" fmla="*/ 1339 h 32"/>
                              <a:gd name="T12" fmla="+- 0 1314 1305"/>
                              <a:gd name="T13" fmla="*/ T12 w 32"/>
                              <a:gd name="T14" fmla="+- 0 1345 1336"/>
                              <a:gd name="T15" fmla="*/ 1345 h 32"/>
                              <a:gd name="T16" fmla="+- 0 1308 1305"/>
                              <a:gd name="T17" fmla="*/ T16 w 32"/>
                              <a:gd name="T18" fmla="+- 0 1351 1336"/>
                              <a:gd name="T19" fmla="*/ 1351 h 32"/>
                              <a:gd name="T20" fmla="+- 0 1305 1305"/>
                              <a:gd name="T21" fmla="*/ T20 w 32"/>
                              <a:gd name="T22" fmla="+- 0 1359 1336"/>
                              <a:gd name="T23" fmla="*/ 1359 h 32"/>
                              <a:gd name="T24" fmla="+- 0 1305 1305"/>
                              <a:gd name="T25" fmla="*/ T24 w 32"/>
                              <a:gd name="T26" fmla="+- 0 1367 1336"/>
                              <a:gd name="T27" fmla="*/ 1367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1" y="0"/>
                                </a:moveTo>
                                <a:lnTo>
                                  <a:pt x="23" y="0"/>
                                </a:lnTo>
                                <a:lnTo>
                                  <a:pt x="15" y="3"/>
                                </a:lnTo>
                                <a:lnTo>
                                  <a:pt x="9" y="9"/>
                                </a:lnTo>
                                <a:lnTo>
                                  <a:pt x="3" y="15"/>
                                </a:lnTo>
                                <a:lnTo>
                                  <a:pt x="0" y="23"/>
                                </a:lnTo>
                                <a:lnTo>
                                  <a:pt x="0"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1" name="Line 22"/>
                        <wps:cNvCnPr>
                          <a:cxnSpLocks noChangeShapeType="1"/>
                        </wps:cNvCnPr>
                        <wps:spPr bwMode="auto">
                          <a:xfrm>
                            <a:off x="1336" y="1336"/>
                            <a:ext cx="363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62" name="Line 23"/>
                        <wps:cNvCnPr>
                          <a:cxnSpLocks noChangeShapeType="1"/>
                        </wps:cNvCnPr>
                        <wps:spPr bwMode="auto">
                          <a:xfrm>
                            <a:off x="2014" y="1315"/>
                            <a:ext cx="1139"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63" name="Freeform 24"/>
                        <wps:cNvSpPr>
                          <a:spLocks/>
                        </wps:cNvSpPr>
                        <wps:spPr bwMode="auto">
                          <a:xfrm>
                            <a:off x="1983" y="1307"/>
                            <a:ext cx="31" cy="8"/>
                          </a:xfrm>
                          <a:custGeom>
                            <a:avLst/>
                            <a:gdLst>
                              <a:gd name="T0" fmla="+- 0 1984 1984"/>
                              <a:gd name="T1" fmla="*/ T0 w 31"/>
                              <a:gd name="T2" fmla="+- 0 1307 1307"/>
                              <a:gd name="T3" fmla="*/ 1307 h 8"/>
                              <a:gd name="T4" fmla="+- 0 1993 1984"/>
                              <a:gd name="T5" fmla="*/ T4 w 31"/>
                              <a:gd name="T6" fmla="+- 0 1312 1307"/>
                              <a:gd name="T7" fmla="*/ 1312 h 8"/>
                              <a:gd name="T8" fmla="+- 0 2003 1984"/>
                              <a:gd name="T9" fmla="*/ T8 w 31"/>
                              <a:gd name="T10" fmla="+- 0 1315 1307"/>
                              <a:gd name="T11" fmla="*/ 1315 h 8"/>
                              <a:gd name="T12" fmla="+- 0 2014 1984"/>
                              <a:gd name="T13" fmla="*/ T12 w 31"/>
                              <a:gd name="T14" fmla="+- 0 1315 1307"/>
                              <a:gd name="T15" fmla="*/ 1315 h 8"/>
                            </a:gdLst>
                            <a:ahLst/>
                            <a:cxnLst>
                              <a:cxn ang="0">
                                <a:pos x="T1" y="T3"/>
                              </a:cxn>
                              <a:cxn ang="0">
                                <a:pos x="T5" y="T7"/>
                              </a:cxn>
                              <a:cxn ang="0">
                                <a:pos x="T9" y="T11"/>
                              </a:cxn>
                              <a:cxn ang="0">
                                <a:pos x="T13" y="T15"/>
                              </a:cxn>
                            </a:cxnLst>
                            <a:rect l="0" t="0" r="r" b="b"/>
                            <a:pathLst>
                              <a:path w="31" h="8">
                                <a:moveTo>
                                  <a:pt x="0" y="0"/>
                                </a:moveTo>
                                <a:lnTo>
                                  <a:pt x="9" y="5"/>
                                </a:lnTo>
                                <a:lnTo>
                                  <a:pt x="19" y="8"/>
                                </a:lnTo>
                                <a:lnTo>
                                  <a:pt x="30" y="8"/>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4" name="Freeform 25"/>
                        <wps:cNvSpPr>
                          <a:spLocks/>
                        </wps:cNvSpPr>
                        <wps:spPr bwMode="auto">
                          <a:xfrm>
                            <a:off x="4970" y="1336"/>
                            <a:ext cx="32" cy="32"/>
                          </a:xfrm>
                          <a:custGeom>
                            <a:avLst/>
                            <a:gdLst>
                              <a:gd name="T0" fmla="+- 0 5001 4970"/>
                              <a:gd name="T1" fmla="*/ T0 w 32"/>
                              <a:gd name="T2" fmla="+- 0 1367 1336"/>
                              <a:gd name="T3" fmla="*/ 1367 h 32"/>
                              <a:gd name="T4" fmla="+- 0 5001 4970"/>
                              <a:gd name="T5" fmla="*/ T4 w 32"/>
                              <a:gd name="T6" fmla="+- 0 1359 1336"/>
                              <a:gd name="T7" fmla="*/ 1359 h 32"/>
                              <a:gd name="T8" fmla="+- 0 4998 4970"/>
                              <a:gd name="T9" fmla="*/ T8 w 32"/>
                              <a:gd name="T10" fmla="+- 0 1351 1336"/>
                              <a:gd name="T11" fmla="*/ 1351 h 32"/>
                              <a:gd name="T12" fmla="+- 0 4992 4970"/>
                              <a:gd name="T13" fmla="*/ T12 w 32"/>
                              <a:gd name="T14" fmla="+- 0 1345 1336"/>
                              <a:gd name="T15" fmla="*/ 1345 h 32"/>
                              <a:gd name="T16" fmla="+- 0 4987 4970"/>
                              <a:gd name="T17" fmla="*/ T16 w 32"/>
                              <a:gd name="T18" fmla="+- 0 1339 1336"/>
                              <a:gd name="T19" fmla="*/ 1339 h 32"/>
                              <a:gd name="T20" fmla="+- 0 4979 4970"/>
                              <a:gd name="T21" fmla="*/ T20 w 32"/>
                              <a:gd name="T22" fmla="+- 0 1336 1336"/>
                              <a:gd name="T23" fmla="*/ 1336 h 32"/>
                              <a:gd name="T24" fmla="+- 0 4970 4970"/>
                              <a:gd name="T25" fmla="*/ T24 w 32"/>
                              <a:gd name="T26" fmla="+- 0 1336 1336"/>
                              <a:gd name="T27" fmla="*/ 1336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1" y="31"/>
                                </a:moveTo>
                                <a:lnTo>
                                  <a:pt x="31" y="23"/>
                                </a:lnTo>
                                <a:lnTo>
                                  <a:pt x="28" y="15"/>
                                </a:lnTo>
                                <a:lnTo>
                                  <a:pt x="22" y="9"/>
                                </a:lnTo>
                                <a:lnTo>
                                  <a:pt x="17" y="3"/>
                                </a:lnTo>
                                <a:lnTo>
                                  <a:pt x="9"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5" name="Line 26"/>
                        <wps:cNvCnPr>
                          <a:cxnSpLocks noChangeShapeType="1"/>
                        </wps:cNvCnPr>
                        <wps:spPr bwMode="auto">
                          <a:xfrm>
                            <a:off x="1336" y="1252"/>
                            <a:ext cx="363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66" name="Freeform 27"/>
                        <wps:cNvSpPr>
                          <a:spLocks/>
                        </wps:cNvSpPr>
                        <wps:spPr bwMode="auto">
                          <a:xfrm>
                            <a:off x="4970" y="1221"/>
                            <a:ext cx="32" cy="32"/>
                          </a:xfrm>
                          <a:custGeom>
                            <a:avLst/>
                            <a:gdLst>
                              <a:gd name="T0" fmla="+- 0 4970 4970"/>
                              <a:gd name="T1" fmla="*/ T0 w 32"/>
                              <a:gd name="T2" fmla="+- 0 1252 1221"/>
                              <a:gd name="T3" fmla="*/ 1252 h 32"/>
                              <a:gd name="T4" fmla="+- 0 4982 4970"/>
                              <a:gd name="T5" fmla="*/ T4 w 32"/>
                              <a:gd name="T6" fmla="+- 0 1250 1221"/>
                              <a:gd name="T7" fmla="*/ 1250 h 32"/>
                              <a:gd name="T8" fmla="+- 0 4992 4970"/>
                              <a:gd name="T9" fmla="*/ T8 w 32"/>
                              <a:gd name="T10" fmla="+- 0 1243 1221"/>
                              <a:gd name="T11" fmla="*/ 1243 h 32"/>
                              <a:gd name="T12" fmla="+- 0 4999 4970"/>
                              <a:gd name="T13" fmla="*/ T12 w 32"/>
                              <a:gd name="T14" fmla="+- 0 1233 1221"/>
                              <a:gd name="T15" fmla="*/ 1233 h 32"/>
                              <a:gd name="T16" fmla="+- 0 5001 4970"/>
                              <a:gd name="T17" fmla="*/ T16 w 32"/>
                              <a:gd name="T18" fmla="+- 0 1221 1221"/>
                              <a:gd name="T19" fmla="*/ 1221 h 32"/>
                            </a:gdLst>
                            <a:ahLst/>
                            <a:cxnLst>
                              <a:cxn ang="0">
                                <a:pos x="T1" y="T3"/>
                              </a:cxn>
                              <a:cxn ang="0">
                                <a:pos x="T5" y="T7"/>
                              </a:cxn>
                              <a:cxn ang="0">
                                <a:pos x="T9" y="T11"/>
                              </a:cxn>
                              <a:cxn ang="0">
                                <a:pos x="T13" y="T15"/>
                              </a:cxn>
                              <a:cxn ang="0">
                                <a:pos x="T17" y="T19"/>
                              </a:cxn>
                            </a:cxnLst>
                            <a:rect l="0" t="0" r="r" b="b"/>
                            <a:pathLst>
                              <a:path w="32" h="32">
                                <a:moveTo>
                                  <a:pt x="0" y="31"/>
                                </a:moveTo>
                                <a:lnTo>
                                  <a:pt x="12" y="29"/>
                                </a:lnTo>
                                <a:lnTo>
                                  <a:pt x="22" y="22"/>
                                </a:lnTo>
                                <a:lnTo>
                                  <a:pt x="29" y="12"/>
                                </a:lnTo>
                                <a:lnTo>
                                  <a:pt x="31"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7" name="Freeform 28"/>
                        <wps:cNvSpPr>
                          <a:spLocks/>
                        </wps:cNvSpPr>
                        <wps:spPr bwMode="auto">
                          <a:xfrm>
                            <a:off x="1304" y="1221"/>
                            <a:ext cx="32" cy="32"/>
                          </a:xfrm>
                          <a:custGeom>
                            <a:avLst/>
                            <a:gdLst>
                              <a:gd name="T0" fmla="+- 0 1305 1305"/>
                              <a:gd name="T1" fmla="*/ T0 w 32"/>
                              <a:gd name="T2" fmla="+- 0 1221 1221"/>
                              <a:gd name="T3" fmla="*/ 1221 h 32"/>
                              <a:gd name="T4" fmla="+- 0 1305 1305"/>
                              <a:gd name="T5" fmla="*/ T4 w 32"/>
                              <a:gd name="T6" fmla="+- 0 1229 1221"/>
                              <a:gd name="T7" fmla="*/ 1229 h 32"/>
                              <a:gd name="T8" fmla="+- 0 1308 1305"/>
                              <a:gd name="T9" fmla="*/ T8 w 32"/>
                              <a:gd name="T10" fmla="+- 0 1237 1221"/>
                              <a:gd name="T11" fmla="*/ 1237 h 32"/>
                              <a:gd name="T12" fmla="+- 0 1314 1305"/>
                              <a:gd name="T13" fmla="*/ T12 w 32"/>
                              <a:gd name="T14" fmla="+- 0 1243 1221"/>
                              <a:gd name="T15" fmla="*/ 1243 h 32"/>
                              <a:gd name="T16" fmla="+- 0 1320 1305"/>
                              <a:gd name="T17" fmla="*/ T16 w 32"/>
                              <a:gd name="T18" fmla="+- 0 1249 1221"/>
                              <a:gd name="T19" fmla="*/ 1249 h 32"/>
                              <a:gd name="T20" fmla="+- 0 1328 1305"/>
                              <a:gd name="T21" fmla="*/ T20 w 32"/>
                              <a:gd name="T22" fmla="+- 0 1252 1221"/>
                              <a:gd name="T23" fmla="*/ 1252 h 32"/>
                              <a:gd name="T24" fmla="+- 0 1336 1305"/>
                              <a:gd name="T25" fmla="*/ T24 w 32"/>
                              <a:gd name="T26" fmla="+- 0 1252 1221"/>
                              <a:gd name="T27" fmla="*/ 1252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0" y="0"/>
                                </a:moveTo>
                                <a:lnTo>
                                  <a:pt x="0" y="8"/>
                                </a:lnTo>
                                <a:lnTo>
                                  <a:pt x="3" y="16"/>
                                </a:lnTo>
                                <a:lnTo>
                                  <a:pt x="9" y="22"/>
                                </a:lnTo>
                                <a:lnTo>
                                  <a:pt x="15" y="28"/>
                                </a:lnTo>
                                <a:lnTo>
                                  <a:pt x="23" y="31"/>
                                </a:lnTo>
                                <a:lnTo>
                                  <a:pt x="31"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8" name="Line 29"/>
                        <wps:cNvCnPr>
                          <a:cxnSpLocks noChangeShapeType="1"/>
                        </wps:cNvCnPr>
                        <wps:spPr bwMode="auto">
                          <a:xfrm flipV="1">
                            <a:off x="4997" y="603"/>
                            <a:ext cx="0" cy="285"/>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69" name="Line 30"/>
                        <wps:cNvCnPr>
                          <a:cxnSpLocks noChangeShapeType="1"/>
                        </wps:cNvCnPr>
                        <wps:spPr bwMode="auto">
                          <a:xfrm flipH="1">
                            <a:off x="1305" y="603"/>
                            <a:ext cx="3696"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70" name="Line 31"/>
                        <wps:cNvCnPr>
                          <a:cxnSpLocks noChangeShapeType="1"/>
                        </wps:cNvCnPr>
                        <wps:spPr bwMode="auto">
                          <a:xfrm>
                            <a:off x="1310" y="603"/>
                            <a:ext cx="0" cy="285"/>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71" name="Line 32"/>
                        <wps:cNvCnPr>
                          <a:cxnSpLocks noChangeShapeType="1"/>
                        </wps:cNvCnPr>
                        <wps:spPr bwMode="auto">
                          <a:xfrm>
                            <a:off x="2797" y="897"/>
                            <a:ext cx="0" cy="94"/>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72" name="Freeform 33"/>
                        <wps:cNvSpPr>
                          <a:spLocks/>
                        </wps:cNvSpPr>
                        <wps:spPr bwMode="auto">
                          <a:xfrm>
                            <a:off x="2788" y="887"/>
                            <a:ext cx="10" cy="10"/>
                          </a:xfrm>
                          <a:custGeom>
                            <a:avLst/>
                            <a:gdLst>
                              <a:gd name="T0" fmla="+- 0 2797 2788"/>
                              <a:gd name="T1" fmla="*/ T0 w 10"/>
                              <a:gd name="T2" fmla="+- 0 897 888"/>
                              <a:gd name="T3" fmla="*/ 897 h 10"/>
                              <a:gd name="T4" fmla="+- 0 2797 2788"/>
                              <a:gd name="T5" fmla="*/ T4 w 10"/>
                              <a:gd name="T6" fmla="+- 0 895 888"/>
                              <a:gd name="T7" fmla="*/ 895 h 10"/>
                              <a:gd name="T8" fmla="+- 0 2796 2788"/>
                              <a:gd name="T9" fmla="*/ T8 w 10"/>
                              <a:gd name="T10" fmla="+- 0 892 888"/>
                              <a:gd name="T11" fmla="*/ 892 h 10"/>
                              <a:gd name="T12" fmla="+- 0 2795 2788"/>
                              <a:gd name="T13" fmla="*/ T12 w 10"/>
                              <a:gd name="T14" fmla="+- 0 890 888"/>
                              <a:gd name="T15" fmla="*/ 890 h 10"/>
                              <a:gd name="T16" fmla="+- 0 2793 2788"/>
                              <a:gd name="T17" fmla="*/ T16 w 10"/>
                              <a:gd name="T18" fmla="+- 0 889 888"/>
                              <a:gd name="T19" fmla="*/ 889 h 10"/>
                              <a:gd name="T20" fmla="+- 0 2791 2788"/>
                              <a:gd name="T21" fmla="*/ T20 w 10"/>
                              <a:gd name="T22" fmla="+- 0 888 888"/>
                              <a:gd name="T23" fmla="*/ 888 h 10"/>
                              <a:gd name="T24" fmla="+- 0 2788 2788"/>
                              <a:gd name="T25" fmla="*/ T24 w 10"/>
                              <a:gd name="T26" fmla="+- 0 888 888"/>
                              <a:gd name="T27" fmla="*/ 888 h 10"/>
                            </a:gdLst>
                            <a:ahLst/>
                            <a:cxnLst>
                              <a:cxn ang="0">
                                <a:pos x="T1" y="T3"/>
                              </a:cxn>
                              <a:cxn ang="0">
                                <a:pos x="T5" y="T7"/>
                              </a:cxn>
                              <a:cxn ang="0">
                                <a:pos x="T9" y="T11"/>
                              </a:cxn>
                              <a:cxn ang="0">
                                <a:pos x="T13" y="T15"/>
                              </a:cxn>
                              <a:cxn ang="0">
                                <a:pos x="T17" y="T19"/>
                              </a:cxn>
                              <a:cxn ang="0">
                                <a:pos x="T21" y="T23"/>
                              </a:cxn>
                              <a:cxn ang="0">
                                <a:pos x="T25" y="T27"/>
                              </a:cxn>
                            </a:cxnLst>
                            <a:rect l="0" t="0" r="r" b="b"/>
                            <a:pathLst>
                              <a:path w="10" h="10">
                                <a:moveTo>
                                  <a:pt x="9" y="9"/>
                                </a:moveTo>
                                <a:lnTo>
                                  <a:pt x="9" y="7"/>
                                </a:lnTo>
                                <a:lnTo>
                                  <a:pt x="8" y="4"/>
                                </a:lnTo>
                                <a:lnTo>
                                  <a:pt x="7" y="2"/>
                                </a:lnTo>
                                <a:lnTo>
                                  <a:pt x="5" y="1"/>
                                </a:lnTo>
                                <a:lnTo>
                                  <a:pt x="3"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3" name="Line 34"/>
                        <wps:cNvCnPr>
                          <a:cxnSpLocks noChangeShapeType="1"/>
                        </wps:cNvCnPr>
                        <wps:spPr bwMode="auto">
                          <a:xfrm>
                            <a:off x="3509" y="897"/>
                            <a:ext cx="0" cy="94"/>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74" name="Freeform 35"/>
                        <wps:cNvSpPr>
                          <a:spLocks/>
                        </wps:cNvSpPr>
                        <wps:spPr bwMode="auto">
                          <a:xfrm>
                            <a:off x="3508" y="887"/>
                            <a:ext cx="10" cy="10"/>
                          </a:xfrm>
                          <a:custGeom>
                            <a:avLst/>
                            <a:gdLst>
                              <a:gd name="T0" fmla="+- 0 3518 3509"/>
                              <a:gd name="T1" fmla="*/ T0 w 10"/>
                              <a:gd name="T2" fmla="+- 0 888 888"/>
                              <a:gd name="T3" fmla="*/ 888 h 10"/>
                              <a:gd name="T4" fmla="+- 0 3516 3509"/>
                              <a:gd name="T5" fmla="*/ T4 w 10"/>
                              <a:gd name="T6" fmla="+- 0 888 888"/>
                              <a:gd name="T7" fmla="*/ 888 h 10"/>
                              <a:gd name="T8" fmla="+- 0 3513 3509"/>
                              <a:gd name="T9" fmla="*/ T8 w 10"/>
                              <a:gd name="T10" fmla="+- 0 889 888"/>
                              <a:gd name="T11" fmla="*/ 889 h 10"/>
                              <a:gd name="T12" fmla="+- 0 3512 3509"/>
                              <a:gd name="T13" fmla="*/ T12 w 10"/>
                              <a:gd name="T14" fmla="+- 0 890 888"/>
                              <a:gd name="T15" fmla="*/ 890 h 10"/>
                              <a:gd name="T16" fmla="+- 0 3510 3509"/>
                              <a:gd name="T17" fmla="*/ T16 w 10"/>
                              <a:gd name="T18" fmla="+- 0 892 888"/>
                              <a:gd name="T19" fmla="*/ 892 h 10"/>
                              <a:gd name="T20" fmla="+- 0 3509 3509"/>
                              <a:gd name="T21" fmla="*/ T20 w 10"/>
                              <a:gd name="T22" fmla="+- 0 895 888"/>
                              <a:gd name="T23" fmla="*/ 895 h 10"/>
                              <a:gd name="T24" fmla="+- 0 3509 3509"/>
                              <a:gd name="T25" fmla="*/ T24 w 10"/>
                              <a:gd name="T26" fmla="+- 0 897 888"/>
                              <a:gd name="T27" fmla="*/ 897 h 10"/>
                            </a:gdLst>
                            <a:ahLst/>
                            <a:cxnLst>
                              <a:cxn ang="0">
                                <a:pos x="T1" y="T3"/>
                              </a:cxn>
                              <a:cxn ang="0">
                                <a:pos x="T5" y="T7"/>
                              </a:cxn>
                              <a:cxn ang="0">
                                <a:pos x="T9" y="T11"/>
                              </a:cxn>
                              <a:cxn ang="0">
                                <a:pos x="T13" y="T15"/>
                              </a:cxn>
                              <a:cxn ang="0">
                                <a:pos x="T17" y="T19"/>
                              </a:cxn>
                              <a:cxn ang="0">
                                <a:pos x="T21" y="T23"/>
                              </a:cxn>
                              <a:cxn ang="0">
                                <a:pos x="T25" y="T27"/>
                              </a:cxn>
                            </a:cxnLst>
                            <a:rect l="0" t="0" r="r" b="b"/>
                            <a:pathLst>
                              <a:path w="10" h="10">
                                <a:moveTo>
                                  <a:pt x="9" y="0"/>
                                </a:moveTo>
                                <a:lnTo>
                                  <a:pt x="7" y="0"/>
                                </a:lnTo>
                                <a:lnTo>
                                  <a:pt x="4" y="1"/>
                                </a:lnTo>
                                <a:lnTo>
                                  <a:pt x="3" y="2"/>
                                </a:lnTo>
                                <a:lnTo>
                                  <a:pt x="1" y="4"/>
                                </a:lnTo>
                                <a:lnTo>
                                  <a:pt x="0" y="7"/>
                                </a:lnTo>
                                <a:lnTo>
                                  <a:pt x="0" y="9"/>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5" name="Line 36"/>
                        <wps:cNvCnPr>
                          <a:cxnSpLocks noChangeShapeType="1"/>
                        </wps:cNvCnPr>
                        <wps:spPr bwMode="auto">
                          <a:xfrm>
                            <a:off x="2804" y="997"/>
                            <a:ext cx="699"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76" name="Freeform 37"/>
                        <wps:cNvSpPr>
                          <a:spLocks/>
                        </wps:cNvSpPr>
                        <wps:spPr bwMode="auto">
                          <a:xfrm>
                            <a:off x="2797" y="991"/>
                            <a:ext cx="7" cy="7"/>
                          </a:xfrm>
                          <a:custGeom>
                            <a:avLst/>
                            <a:gdLst>
                              <a:gd name="T0" fmla="+- 0 2797 2797"/>
                              <a:gd name="T1" fmla="*/ T0 w 7"/>
                              <a:gd name="T2" fmla="+- 0 991 991"/>
                              <a:gd name="T3" fmla="*/ 991 h 7"/>
                              <a:gd name="T4" fmla="+- 0 2797 2797"/>
                              <a:gd name="T5" fmla="*/ T4 w 7"/>
                              <a:gd name="T6" fmla="+- 0 993 991"/>
                              <a:gd name="T7" fmla="*/ 993 h 7"/>
                              <a:gd name="T8" fmla="+- 0 2798 2797"/>
                              <a:gd name="T9" fmla="*/ T8 w 7"/>
                              <a:gd name="T10" fmla="+- 0 994 991"/>
                              <a:gd name="T11" fmla="*/ 994 h 7"/>
                              <a:gd name="T12" fmla="+- 0 2799 2797"/>
                              <a:gd name="T13" fmla="*/ T12 w 7"/>
                              <a:gd name="T14" fmla="+- 0 996 991"/>
                              <a:gd name="T15" fmla="*/ 996 h 7"/>
                              <a:gd name="T16" fmla="+- 0 2800 2797"/>
                              <a:gd name="T17" fmla="*/ T16 w 7"/>
                              <a:gd name="T18" fmla="+- 0 997 991"/>
                              <a:gd name="T19" fmla="*/ 997 h 7"/>
                              <a:gd name="T20" fmla="+- 0 2802 2797"/>
                              <a:gd name="T21" fmla="*/ T20 w 7"/>
                              <a:gd name="T22" fmla="+- 0 997 991"/>
                              <a:gd name="T23" fmla="*/ 997 h 7"/>
                              <a:gd name="T24" fmla="+- 0 2804 2797"/>
                              <a:gd name="T25" fmla="*/ T24 w 7"/>
                              <a:gd name="T26" fmla="+- 0 997 991"/>
                              <a:gd name="T27" fmla="*/ 997 h 7"/>
                            </a:gdLst>
                            <a:ahLst/>
                            <a:cxnLst>
                              <a:cxn ang="0">
                                <a:pos x="T1" y="T3"/>
                              </a:cxn>
                              <a:cxn ang="0">
                                <a:pos x="T5" y="T7"/>
                              </a:cxn>
                              <a:cxn ang="0">
                                <a:pos x="T9" y="T11"/>
                              </a:cxn>
                              <a:cxn ang="0">
                                <a:pos x="T13" y="T15"/>
                              </a:cxn>
                              <a:cxn ang="0">
                                <a:pos x="T17" y="T19"/>
                              </a:cxn>
                              <a:cxn ang="0">
                                <a:pos x="T21" y="T23"/>
                              </a:cxn>
                              <a:cxn ang="0">
                                <a:pos x="T25" y="T27"/>
                              </a:cxn>
                            </a:cxnLst>
                            <a:rect l="0" t="0" r="r" b="b"/>
                            <a:pathLst>
                              <a:path w="7" h="7">
                                <a:moveTo>
                                  <a:pt x="0" y="0"/>
                                </a:moveTo>
                                <a:lnTo>
                                  <a:pt x="0" y="2"/>
                                </a:lnTo>
                                <a:lnTo>
                                  <a:pt x="1" y="3"/>
                                </a:lnTo>
                                <a:lnTo>
                                  <a:pt x="2" y="5"/>
                                </a:lnTo>
                                <a:lnTo>
                                  <a:pt x="3" y="6"/>
                                </a:lnTo>
                                <a:lnTo>
                                  <a:pt x="5" y="6"/>
                                </a:lnTo>
                                <a:lnTo>
                                  <a:pt x="7" y="6"/>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7" name="Freeform 38"/>
                        <wps:cNvSpPr>
                          <a:spLocks/>
                        </wps:cNvSpPr>
                        <wps:spPr bwMode="auto">
                          <a:xfrm>
                            <a:off x="3502" y="991"/>
                            <a:ext cx="7" cy="7"/>
                          </a:xfrm>
                          <a:custGeom>
                            <a:avLst/>
                            <a:gdLst>
                              <a:gd name="T0" fmla="+- 0 3503 3503"/>
                              <a:gd name="T1" fmla="*/ T0 w 7"/>
                              <a:gd name="T2" fmla="+- 0 997 991"/>
                              <a:gd name="T3" fmla="*/ 997 h 7"/>
                              <a:gd name="T4" fmla="+- 0 3506 3503"/>
                              <a:gd name="T5" fmla="*/ T4 w 7"/>
                              <a:gd name="T6" fmla="+- 0 997 991"/>
                              <a:gd name="T7" fmla="*/ 997 h 7"/>
                              <a:gd name="T8" fmla="+- 0 3509 3503"/>
                              <a:gd name="T9" fmla="*/ T8 w 7"/>
                              <a:gd name="T10" fmla="+- 0 995 991"/>
                              <a:gd name="T11" fmla="*/ 995 h 7"/>
                              <a:gd name="T12" fmla="+- 0 3509 3503"/>
                              <a:gd name="T13" fmla="*/ T12 w 7"/>
                              <a:gd name="T14" fmla="+- 0 991 991"/>
                              <a:gd name="T15" fmla="*/ 991 h 7"/>
                            </a:gdLst>
                            <a:ahLst/>
                            <a:cxnLst>
                              <a:cxn ang="0">
                                <a:pos x="T1" y="T3"/>
                              </a:cxn>
                              <a:cxn ang="0">
                                <a:pos x="T5" y="T7"/>
                              </a:cxn>
                              <a:cxn ang="0">
                                <a:pos x="T9" y="T11"/>
                              </a:cxn>
                              <a:cxn ang="0">
                                <a:pos x="T13" y="T15"/>
                              </a:cxn>
                            </a:cxnLst>
                            <a:rect l="0" t="0" r="r" b="b"/>
                            <a:pathLst>
                              <a:path w="7" h="7">
                                <a:moveTo>
                                  <a:pt x="0" y="6"/>
                                </a:moveTo>
                                <a:lnTo>
                                  <a:pt x="3" y="6"/>
                                </a:lnTo>
                                <a:lnTo>
                                  <a:pt x="6" y="4"/>
                                </a:lnTo>
                                <a:lnTo>
                                  <a:pt x="6"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8" name="Line 39"/>
                        <wps:cNvCnPr>
                          <a:cxnSpLocks noChangeShapeType="1"/>
                        </wps:cNvCnPr>
                        <wps:spPr bwMode="auto">
                          <a:xfrm>
                            <a:off x="1305" y="888"/>
                            <a:ext cx="1483"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79" name="Line 40"/>
                        <wps:cNvCnPr>
                          <a:cxnSpLocks noChangeShapeType="1"/>
                        </wps:cNvCnPr>
                        <wps:spPr bwMode="auto">
                          <a:xfrm>
                            <a:off x="3518" y="888"/>
                            <a:ext cx="1483"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80" name="Freeform 41"/>
                        <wps:cNvSpPr>
                          <a:spLocks/>
                        </wps:cNvSpPr>
                        <wps:spPr bwMode="auto">
                          <a:xfrm>
                            <a:off x="3994" y="922"/>
                            <a:ext cx="243" cy="243"/>
                          </a:xfrm>
                          <a:custGeom>
                            <a:avLst/>
                            <a:gdLst>
                              <a:gd name="T0" fmla="+- 0 4237 3995"/>
                              <a:gd name="T1" fmla="*/ T0 w 243"/>
                              <a:gd name="T2" fmla="+- 0 1044 923"/>
                              <a:gd name="T3" fmla="*/ 1044 h 243"/>
                              <a:gd name="T4" fmla="+- 0 4228 3995"/>
                              <a:gd name="T5" fmla="*/ T4 w 243"/>
                              <a:gd name="T6" fmla="+- 0 997 923"/>
                              <a:gd name="T7" fmla="*/ 997 h 243"/>
                              <a:gd name="T8" fmla="+- 0 4202 3995"/>
                              <a:gd name="T9" fmla="*/ T8 w 243"/>
                              <a:gd name="T10" fmla="+- 0 958 923"/>
                              <a:gd name="T11" fmla="*/ 958 h 243"/>
                              <a:gd name="T12" fmla="+- 0 4163 3995"/>
                              <a:gd name="T13" fmla="*/ T12 w 243"/>
                              <a:gd name="T14" fmla="+- 0 932 923"/>
                              <a:gd name="T15" fmla="*/ 932 h 243"/>
                              <a:gd name="T16" fmla="+- 0 4116 3995"/>
                              <a:gd name="T17" fmla="*/ T16 w 243"/>
                              <a:gd name="T18" fmla="+- 0 923 923"/>
                              <a:gd name="T19" fmla="*/ 923 h 243"/>
                              <a:gd name="T20" fmla="+- 0 4069 3995"/>
                              <a:gd name="T21" fmla="*/ T20 w 243"/>
                              <a:gd name="T22" fmla="+- 0 932 923"/>
                              <a:gd name="T23" fmla="*/ 932 h 243"/>
                              <a:gd name="T24" fmla="+- 0 4030 3995"/>
                              <a:gd name="T25" fmla="*/ T24 w 243"/>
                              <a:gd name="T26" fmla="+- 0 958 923"/>
                              <a:gd name="T27" fmla="*/ 958 h 243"/>
                              <a:gd name="T28" fmla="+- 0 4005 3995"/>
                              <a:gd name="T29" fmla="*/ T28 w 243"/>
                              <a:gd name="T30" fmla="+- 0 997 923"/>
                              <a:gd name="T31" fmla="*/ 997 h 243"/>
                              <a:gd name="T32" fmla="+- 0 3995 3995"/>
                              <a:gd name="T33" fmla="*/ T32 w 243"/>
                              <a:gd name="T34" fmla="+- 0 1044 923"/>
                              <a:gd name="T35" fmla="*/ 1044 h 243"/>
                              <a:gd name="T36" fmla="+- 0 4005 3995"/>
                              <a:gd name="T37" fmla="*/ T36 w 243"/>
                              <a:gd name="T38" fmla="+- 0 1091 923"/>
                              <a:gd name="T39" fmla="*/ 1091 h 243"/>
                              <a:gd name="T40" fmla="+- 0 4030 3995"/>
                              <a:gd name="T41" fmla="*/ T40 w 243"/>
                              <a:gd name="T42" fmla="+- 0 1130 923"/>
                              <a:gd name="T43" fmla="*/ 1130 h 243"/>
                              <a:gd name="T44" fmla="+- 0 4069 3995"/>
                              <a:gd name="T45" fmla="*/ T44 w 243"/>
                              <a:gd name="T46" fmla="+- 0 1156 923"/>
                              <a:gd name="T47" fmla="*/ 1156 h 243"/>
                              <a:gd name="T48" fmla="+- 0 4116 3995"/>
                              <a:gd name="T49" fmla="*/ T48 w 243"/>
                              <a:gd name="T50" fmla="+- 0 1165 923"/>
                              <a:gd name="T51" fmla="*/ 1165 h 243"/>
                              <a:gd name="T52" fmla="+- 0 4163 3995"/>
                              <a:gd name="T53" fmla="*/ T52 w 243"/>
                              <a:gd name="T54" fmla="+- 0 1156 923"/>
                              <a:gd name="T55" fmla="*/ 1156 h 243"/>
                              <a:gd name="T56" fmla="+- 0 4202 3995"/>
                              <a:gd name="T57" fmla="*/ T56 w 243"/>
                              <a:gd name="T58" fmla="+- 0 1130 923"/>
                              <a:gd name="T59" fmla="*/ 1130 h 243"/>
                              <a:gd name="T60" fmla="+- 0 4228 3995"/>
                              <a:gd name="T61" fmla="*/ T60 w 243"/>
                              <a:gd name="T62" fmla="+- 0 1091 923"/>
                              <a:gd name="T63" fmla="*/ 1091 h 243"/>
                              <a:gd name="T64" fmla="+- 0 4237 3995"/>
                              <a:gd name="T65" fmla="*/ T64 w 243"/>
                              <a:gd name="T66" fmla="+- 0 1044 923"/>
                              <a:gd name="T67" fmla="*/ 104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3" h="243">
                                <a:moveTo>
                                  <a:pt x="242" y="121"/>
                                </a:moveTo>
                                <a:lnTo>
                                  <a:pt x="233" y="74"/>
                                </a:lnTo>
                                <a:lnTo>
                                  <a:pt x="207" y="35"/>
                                </a:lnTo>
                                <a:lnTo>
                                  <a:pt x="168" y="9"/>
                                </a:lnTo>
                                <a:lnTo>
                                  <a:pt x="121" y="0"/>
                                </a:lnTo>
                                <a:lnTo>
                                  <a:pt x="74" y="9"/>
                                </a:lnTo>
                                <a:lnTo>
                                  <a:pt x="35" y="35"/>
                                </a:lnTo>
                                <a:lnTo>
                                  <a:pt x="10" y="74"/>
                                </a:lnTo>
                                <a:lnTo>
                                  <a:pt x="0" y="121"/>
                                </a:lnTo>
                                <a:lnTo>
                                  <a:pt x="10" y="168"/>
                                </a:lnTo>
                                <a:lnTo>
                                  <a:pt x="35" y="207"/>
                                </a:lnTo>
                                <a:lnTo>
                                  <a:pt x="74" y="233"/>
                                </a:lnTo>
                                <a:lnTo>
                                  <a:pt x="121" y="242"/>
                                </a:lnTo>
                                <a:lnTo>
                                  <a:pt x="168" y="233"/>
                                </a:lnTo>
                                <a:lnTo>
                                  <a:pt x="207" y="207"/>
                                </a:lnTo>
                                <a:lnTo>
                                  <a:pt x="233" y="168"/>
                                </a:lnTo>
                                <a:lnTo>
                                  <a:pt x="242" y="121"/>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81"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66" y="920"/>
                            <a:ext cx="24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2" name="Freeform 43"/>
                        <wps:cNvSpPr>
                          <a:spLocks/>
                        </wps:cNvSpPr>
                        <wps:spPr bwMode="auto">
                          <a:xfrm>
                            <a:off x="4008" y="936"/>
                            <a:ext cx="216" cy="216"/>
                          </a:xfrm>
                          <a:custGeom>
                            <a:avLst/>
                            <a:gdLst>
                              <a:gd name="T0" fmla="+- 0 4224 4009"/>
                              <a:gd name="T1" fmla="*/ T0 w 216"/>
                              <a:gd name="T2" fmla="+- 0 1044 936"/>
                              <a:gd name="T3" fmla="*/ 1044 h 216"/>
                              <a:gd name="T4" fmla="+- 0 4215 4009"/>
                              <a:gd name="T5" fmla="*/ T4 w 216"/>
                              <a:gd name="T6" fmla="+- 0 1002 936"/>
                              <a:gd name="T7" fmla="*/ 1002 h 216"/>
                              <a:gd name="T8" fmla="+- 0 4192 4009"/>
                              <a:gd name="T9" fmla="*/ T8 w 216"/>
                              <a:gd name="T10" fmla="+- 0 968 936"/>
                              <a:gd name="T11" fmla="*/ 968 h 216"/>
                              <a:gd name="T12" fmla="+- 0 4158 4009"/>
                              <a:gd name="T13" fmla="*/ T12 w 216"/>
                              <a:gd name="T14" fmla="+- 0 945 936"/>
                              <a:gd name="T15" fmla="*/ 945 h 216"/>
                              <a:gd name="T16" fmla="+- 0 4116 4009"/>
                              <a:gd name="T17" fmla="*/ T16 w 216"/>
                              <a:gd name="T18" fmla="+- 0 936 936"/>
                              <a:gd name="T19" fmla="*/ 936 h 216"/>
                              <a:gd name="T20" fmla="+- 0 4074 4009"/>
                              <a:gd name="T21" fmla="*/ T20 w 216"/>
                              <a:gd name="T22" fmla="+- 0 945 936"/>
                              <a:gd name="T23" fmla="*/ 945 h 216"/>
                              <a:gd name="T24" fmla="+- 0 4040 4009"/>
                              <a:gd name="T25" fmla="*/ T24 w 216"/>
                              <a:gd name="T26" fmla="+- 0 968 936"/>
                              <a:gd name="T27" fmla="*/ 968 h 216"/>
                              <a:gd name="T28" fmla="+- 0 4017 4009"/>
                              <a:gd name="T29" fmla="*/ T28 w 216"/>
                              <a:gd name="T30" fmla="+- 0 1002 936"/>
                              <a:gd name="T31" fmla="*/ 1002 h 216"/>
                              <a:gd name="T32" fmla="+- 0 4009 4009"/>
                              <a:gd name="T33" fmla="*/ T32 w 216"/>
                              <a:gd name="T34" fmla="+- 0 1044 936"/>
                              <a:gd name="T35" fmla="*/ 1044 h 216"/>
                              <a:gd name="T36" fmla="+- 0 4017 4009"/>
                              <a:gd name="T37" fmla="*/ T36 w 216"/>
                              <a:gd name="T38" fmla="+- 0 1086 936"/>
                              <a:gd name="T39" fmla="*/ 1086 h 216"/>
                              <a:gd name="T40" fmla="+- 0 4040 4009"/>
                              <a:gd name="T41" fmla="*/ T40 w 216"/>
                              <a:gd name="T42" fmla="+- 0 1120 936"/>
                              <a:gd name="T43" fmla="*/ 1120 h 216"/>
                              <a:gd name="T44" fmla="+- 0 4074 4009"/>
                              <a:gd name="T45" fmla="*/ T44 w 216"/>
                              <a:gd name="T46" fmla="+- 0 1143 936"/>
                              <a:gd name="T47" fmla="*/ 1143 h 216"/>
                              <a:gd name="T48" fmla="+- 0 4116 4009"/>
                              <a:gd name="T49" fmla="*/ T48 w 216"/>
                              <a:gd name="T50" fmla="+- 0 1152 936"/>
                              <a:gd name="T51" fmla="*/ 1152 h 216"/>
                              <a:gd name="T52" fmla="+- 0 4158 4009"/>
                              <a:gd name="T53" fmla="*/ T52 w 216"/>
                              <a:gd name="T54" fmla="+- 0 1143 936"/>
                              <a:gd name="T55" fmla="*/ 1143 h 216"/>
                              <a:gd name="T56" fmla="+- 0 4192 4009"/>
                              <a:gd name="T57" fmla="*/ T56 w 216"/>
                              <a:gd name="T58" fmla="+- 0 1120 936"/>
                              <a:gd name="T59" fmla="*/ 1120 h 216"/>
                              <a:gd name="T60" fmla="+- 0 4215 4009"/>
                              <a:gd name="T61" fmla="*/ T60 w 216"/>
                              <a:gd name="T62" fmla="+- 0 1086 936"/>
                              <a:gd name="T63" fmla="*/ 1086 h 216"/>
                              <a:gd name="T64" fmla="+- 0 4224 4009"/>
                              <a:gd name="T65" fmla="*/ T64 w 216"/>
                              <a:gd name="T66" fmla="+- 0 1044 936"/>
                              <a:gd name="T67" fmla="*/ 1044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16">
                                <a:moveTo>
                                  <a:pt x="215" y="108"/>
                                </a:moveTo>
                                <a:lnTo>
                                  <a:pt x="206" y="66"/>
                                </a:lnTo>
                                <a:lnTo>
                                  <a:pt x="183" y="32"/>
                                </a:lnTo>
                                <a:lnTo>
                                  <a:pt x="149" y="9"/>
                                </a:lnTo>
                                <a:lnTo>
                                  <a:pt x="107" y="0"/>
                                </a:lnTo>
                                <a:lnTo>
                                  <a:pt x="65" y="9"/>
                                </a:lnTo>
                                <a:lnTo>
                                  <a:pt x="31" y="32"/>
                                </a:lnTo>
                                <a:lnTo>
                                  <a:pt x="8" y="66"/>
                                </a:lnTo>
                                <a:lnTo>
                                  <a:pt x="0" y="108"/>
                                </a:lnTo>
                                <a:lnTo>
                                  <a:pt x="8" y="150"/>
                                </a:lnTo>
                                <a:lnTo>
                                  <a:pt x="31" y="184"/>
                                </a:lnTo>
                                <a:lnTo>
                                  <a:pt x="65" y="207"/>
                                </a:lnTo>
                                <a:lnTo>
                                  <a:pt x="107" y="216"/>
                                </a:lnTo>
                                <a:lnTo>
                                  <a:pt x="149" y="207"/>
                                </a:lnTo>
                                <a:lnTo>
                                  <a:pt x="183" y="184"/>
                                </a:lnTo>
                                <a:lnTo>
                                  <a:pt x="206" y="150"/>
                                </a:lnTo>
                                <a:lnTo>
                                  <a:pt x="215" y="108"/>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3" name="Line 44"/>
                        <wps:cNvCnPr>
                          <a:cxnSpLocks noChangeShapeType="1"/>
                        </wps:cNvCnPr>
                        <wps:spPr bwMode="auto">
                          <a:xfrm flipH="1">
                            <a:off x="1336" y="510"/>
                            <a:ext cx="363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84" name="Line 45"/>
                        <wps:cNvCnPr>
                          <a:cxnSpLocks noChangeShapeType="1"/>
                        </wps:cNvCnPr>
                        <wps:spPr bwMode="auto">
                          <a:xfrm flipV="1">
                            <a:off x="1305" y="541"/>
                            <a:ext cx="0" cy="6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85" name="Freeform 46"/>
                        <wps:cNvSpPr>
                          <a:spLocks/>
                        </wps:cNvSpPr>
                        <wps:spPr bwMode="auto">
                          <a:xfrm>
                            <a:off x="1304" y="509"/>
                            <a:ext cx="32" cy="32"/>
                          </a:xfrm>
                          <a:custGeom>
                            <a:avLst/>
                            <a:gdLst>
                              <a:gd name="T0" fmla="+- 0 1336 1305"/>
                              <a:gd name="T1" fmla="*/ T0 w 32"/>
                              <a:gd name="T2" fmla="+- 0 510 510"/>
                              <a:gd name="T3" fmla="*/ 510 h 32"/>
                              <a:gd name="T4" fmla="+- 0 1328 1305"/>
                              <a:gd name="T5" fmla="*/ T4 w 32"/>
                              <a:gd name="T6" fmla="+- 0 510 510"/>
                              <a:gd name="T7" fmla="*/ 510 h 32"/>
                              <a:gd name="T8" fmla="+- 0 1320 1305"/>
                              <a:gd name="T9" fmla="*/ T8 w 32"/>
                              <a:gd name="T10" fmla="+- 0 513 510"/>
                              <a:gd name="T11" fmla="*/ 513 h 32"/>
                              <a:gd name="T12" fmla="+- 0 1314 1305"/>
                              <a:gd name="T13" fmla="*/ T12 w 32"/>
                              <a:gd name="T14" fmla="+- 0 519 510"/>
                              <a:gd name="T15" fmla="*/ 519 h 32"/>
                              <a:gd name="T16" fmla="+- 0 1308 1305"/>
                              <a:gd name="T17" fmla="*/ T16 w 32"/>
                              <a:gd name="T18" fmla="+- 0 525 510"/>
                              <a:gd name="T19" fmla="*/ 525 h 32"/>
                              <a:gd name="T20" fmla="+- 0 1305 1305"/>
                              <a:gd name="T21" fmla="*/ T20 w 32"/>
                              <a:gd name="T22" fmla="+- 0 533 510"/>
                              <a:gd name="T23" fmla="*/ 533 h 32"/>
                              <a:gd name="T24" fmla="+- 0 1305 1305"/>
                              <a:gd name="T25" fmla="*/ T24 w 32"/>
                              <a:gd name="T26" fmla="+- 0 541 510"/>
                              <a:gd name="T27" fmla="*/ 541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1" y="0"/>
                                </a:moveTo>
                                <a:lnTo>
                                  <a:pt x="23" y="0"/>
                                </a:lnTo>
                                <a:lnTo>
                                  <a:pt x="15" y="3"/>
                                </a:lnTo>
                                <a:lnTo>
                                  <a:pt x="9" y="9"/>
                                </a:lnTo>
                                <a:lnTo>
                                  <a:pt x="3" y="15"/>
                                </a:lnTo>
                                <a:lnTo>
                                  <a:pt x="0" y="23"/>
                                </a:lnTo>
                                <a:lnTo>
                                  <a:pt x="0"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6" name="Line 47"/>
                        <wps:cNvCnPr>
                          <a:cxnSpLocks noChangeShapeType="1"/>
                        </wps:cNvCnPr>
                        <wps:spPr bwMode="auto">
                          <a:xfrm flipV="1">
                            <a:off x="5001" y="541"/>
                            <a:ext cx="0" cy="6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87" name="Freeform 48"/>
                        <wps:cNvSpPr>
                          <a:spLocks/>
                        </wps:cNvSpPr>
                        <wps:spPr bwMode="auto">
                          <a:xfrm>
                            <a:off x="4970" y="509"/>
                            <a:ext cx="32" cy="32"/>
                          </a:xfrm>
                          <a:custGeom>
                            <a:avLst/>
                            <a:gdLst>
                              <a:gd name="T0" fmla="+- 0 5001 4970"/>
                              <a:gd name="T1" fmla="*/ T0 w 32"/>
                              <a:gd name="T2" fmla="+- 0 541 510"/>
                              <a:gd name="T3" fmla="*/ 541 h 32"/>
                              <a:gd name="T4" fmla="+- 0 5001 4970"/>
                              <a:gd name="T5" fmla="*/ T4 w 32"/>
                              <a:gd name="T6" fmla="+- 0 533 510"/>
                              <a:gd name="T7" fmla="*/ 533 h 32"/>
                              <a:gd name="T8" fmla="+- 0 4998 4970"/>
                              <a:gd name="T9" fmla="*/ T8 w 32"/>
                              <a:gd name="T10" fmla="+- 0 525 510"/>
                              <a:gd name="T11" fmla="*/ 525 h 32"/>
                              <a:gd name="T12" fmla="+- 0 4992 4970"/>
                              <a:gd name="T13" fmla="*/ T12 w 32"/>
                              <a:gd name="T14" fmla="+- 0 519 510"/>
                              <a:gd name="T15" fmla="*/ 519 h 32"/>
                              <a:gd name="T16" fmla="+- 0 4987 4970"/>
                              <a:gd name="T17" fmla="*/ T16 w 32"/>
                              <a:gd name="T18" fmla="+- 0 513 510"/>
                              <a:gd name="T19" fmla="*/ 513 h 32"/>
                              <a:gd name="T20" fmla="+- 0 4979 4970"/>
                              <a:gd name="T21" fmla="*/ T20 w 32"/>
                              <a:gd name="T22" fmla="+- 0 510 510"/>
                              <a:gd name="T23" fmla="*/ 510 h 32"/>
                              <a:gd name="T24" fmla="+- 0 4970 4970"/>
                              <a:gd name="T25" fmla="*/ T24 w 32"/>
                              <a:gd name="T26" fmla="+- 0 510 510"/>
                              <a:gd name="T27" fmla="*/ 510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1" y="31"/>
                                </a:moveTo>
                                <a:lnTo>
                                  <a:pt x="31" y="23"/>
                                </a:lnTo>
                                <a:lnTo>
                                  <a:pt x="28" y="15"/>
                                </a:lnTo>
                                <a:lnTo>
                                  <a:pt x="22" y="9"/>
                                </a:lnTo>
                                <a:lnTo>
                                  <a:pt x="17" y="3"/>
                                </a:lnTo>
                                <a:lnTo>
                                  <a:pt x="9"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8" name="Line 49"/>
                        <wps:cNvCnPr>
                          <a:cxnSpLocks noChangeShapeType="1"/>
                        </wps:cNvCnPr>
                        <wps:spPr bwMode="auto">
                          <a:xfrm flipV="1">
                            <a:off x="4996" y="1239"/>
                            <a:ext cx="0" cy="11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89" name="Line 50"/>
                        <wps:cNvCnPr>
                          <a:cxnSpLocks noChangeShapeType="1"/>
                        </wps:cNvCnPr>
                        <wps:spPr bwMode="auto">
                          <a:xfrm flipV="1">
                            <a:off x="1310" y="1239"/>
                            <a:ext cx="0" cy="11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0" name="Line 51"/>
                        <wps:cNvCnPr>
                          <a:cxnSpLocks noChangeShapeType="1"/>
                        </wps:cNvCnPr>
                        <wps:spPr bwMode="auto">
                          <a:xfrm>
                            <a:off x="1886" y="1252"/>
                            <a:ext cx="98" cy="55"/>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1" name="Line 52"/>
                        <wps:cNvCnPr>
                          <a:cxnSpLocks noChangeShapeType="1"/>
                        </wps:cNvCnPr>
                        <wps:spPr bwMode="auto">
                          <a:xfrm flipH="1">
                            <a:off x="3153" y="1315"/>
                            <a:ext cx="1139"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2" name="Freeform 53"/>
                        <wps:cNvSpPr>
                          <a:spLocks/>
                        </wps:cNvSpPr>
                        <wps:spPr bwMode="auto">
                          <a:xfrm>
                            <a:off x="4292" y="1307"/>
                            <a:ext cx="31" cy="8"/>
                          </a:xfrm>
                          <a:custGeom>
                            <a:avLst/>
                            <a:gdLst>
                              <a:gd name="T0" fmla="+- 0 4292 4292"/>
                              <a:gd name="T1" fmla="*/ T0 w 31"/>
                              <a:gd name="T2" fmla="+- 0 1315 1307"/>
                              <a:gd name="T3" fmla="*/ 1315 h 8"/>
                              <a:gd name="T4" fmla="+- 0 4303 4292"/>
                              <a:gd name="T5" fmla="*/ T4 w 31"/>
                              <a:gd name="T6" fmla="+- 0 1315 1307"/>
                              <a:gd name="T7" fmla="*/ 1315 h 8"/>
                              <a:gd name="T8" fmla="+- 0 4313 4292"/>
                              <a:gd name="T9" fmla="*/ T8 w 31"/>
                              <a:gd name="T10" fmla="+- 0 1312 1307"/>
                              <a:gd name="T11" fmla="*/ 1312 h 8"/>
                              <a:gd name="T12" fmla="+- 0 4323 4292"/>
                              <a:gd name="T13" fmla="*/ T12 w 31"/>
                              <a:gd name="T14" fmla="+- 0 1307 1307"/>
                              <a:gd name="T15" fmla="*/ 1307 h 8"/>
                            </a:gdLst>
                            <a:ahLst/>
                            <a:cxnLst>
                              <a:cxn ang="0">
                                <a:pos x="T1" y="T3"/>
                              </a:cxn>
                              <a:cxn ang="0">
                                <a:pos x="T5" y="T7"/>
                              </a:cxn>
                              <a:cxn ang="0">
                                <a:pos x="T9" y="T11"/>
                              </a:cxn>
                              <a:cxn ang="0">
                                <a:pos x="T13" y="T15"/>
                              </a:cxn>
                            </a:cxnLst>
                            <a:rect l="0" t="0" r="r" b="b"/>
                            <a:pathLst>
                              <a:path w="31" h="8">
                                <a:moveTo>
                                  <a:pt x="0" y="8"/>
                                </a:moveTo>
                                <a:lnTo>
                                  <a:pt x="11" y="8"/>
                                </a:lnTo>
                                <a:lnTo>
                                  <a:pt x="21" y="5"/>
                                </a:lnTo>
                                <a:lnTo>
                                  <a:pt x="31"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3" name="Line 54"/>
                        <wps:cNvCnPr>
                          <a:cxnSpLocks noChangeShapeType="1"/>
                        </wps:cNvCnPr>
                        <wps:spPr bwMode="auto">
                          <a:xfrm flipH="1">
                            <a:off x="4323" y="1252"/>
                            <a:ext cx="98" cy="55"/>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4" name="Line 55"/>
                        <wps:cNvCnPr>
                          <a:cxnSpLocks noChangeShapeType="1"/>
                        </wps:cNvCnPr>
                        <wps:spPr bwMode="auto">
                          <a:xfrm flipH="1">
                            <a:off x="1336" y="1336"/>
                            <a:ext cx="363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5" name="Line 56"/>
                        <wps:cNvCnPr>
                          <a:cxnSpLocks noChangeShapeType="1"/>
                        </wps:cNvCnPr>
                        <wps:spPr bwMode="auto">
                          <a:xfrm flipH="1">
                            <a:off x="1305" y="1429"/>
                            <a:ext cx="3696"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6" name="Line 57"/>
                        <wps:cNvCnPr>
                          <a:cxnSpLocks noChangeShapeType="1"/>
                        </wps:cNvCnPr>
                        <wps:spPr bwMode="auto">
                          <a:xfrm flipV="1">
                            <a:off x="1305" y="1367"/>
                            <a:ext cx="0" cy="6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7" name="Freeform 58"/>
                        <wps:cNvSpPr>
                          <a:spLocks/>
                        </wps:cNvSpPr>
                        <wps:spPr bwMode="auto">
                          <a:xfrm>
                            <a:off x="1304" y="1336"/>
                            <a:ext cx="32" cy="32"/>
                          </a:xfrm>
                          <a:custGeom>
                            <a:avLst/>
                            <a:gdLst>
                              <a:gd name="T0" fmla="+- 0 1336 1305"/>
                              <a:gd name="T1" fmla="*/ T0 w 32"/>
                              <a:gd name="T2" fmla="+- 0 1336 1336"/>
                              <a:gd name="T3" fmla="*/ 1336 h 32"/>
                              <a:gd name="T4" fmla="+- 0 1328 1305"/>
                              <a:gd name="T5" fmla="*/ T4 w 32"/>
                              <a:gd name="T6" fmla="+- 0 1336 1336"/>
                              <a:gd name="T7" fmla="*/ 1336 h 32"/>
                              <a:gd name="T8" fmla="+- 0 1320 1305"/>
                              <a:gd name="T9" fmla="*/ T8 w 32"/>
                              <a:gd name="T10" fmla="+- 0 1339 1336"/>
                              <a:gd name="T11" fmla="*/ 1339 h 32"/>
                              <a:gd name="T12" fmla="+- 0 1314 1305"/>
                              <a:gd name="T13" fmla="*/ T12 w 32"/>
                              <a:gd name="T14" fmla="+- 0 1345 1336"/>
                              <a:gd name="T15" fmla="*/ 1345 h 32"/>
                              <a:gd name="T16" fmla="+- 0 1308 1305"/>
                              <a:gd name="T17" fmla="*/ T16 w 32"/>
                              <a:gd name="T18" fmla="+- 0 1351 1336"/>
                              <a:gd name="T19" fmla="*/ 1351 h 32"/>
                              <a:gd name="T20" fmla="+- 0 1305 1305"/>
                              <a:gd name="T21" fmla="*/ T20 w 32"/>
                              <a:gd name="T22" fmla="+- 0 1359 1336"/>
                              <a:gd name="T23" fmla="*/ 1359 h 32"/>
                              <a:gd name="T24" fmla="+- 0 1305 1305"/>
                              <a:gd name="T25" fmla="*/ T24 w 32"/>
                              <a:gd name="T26" fmla="+- 0 1367 1336"/>
                              <a:gd name="T27" fmla="*/ 1367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1" y="0"/>
                                </a:moveTo>
                                <a:lnTo>
                                  <a:pt x="23" y="0"/>
                                </a:lnTo>
                                <a:lnTo>
                                  <a:pt x="15" y="3"/>
                                </a:lnTo>
                                <a:lnTo>
                                  <a:pt x="9" y="9"/>
                                </a:lnTo>
                                <a:lnTo>
                                  <a:pt x="3" y="15"/>
                                </a:lnTo>
                                <a:lnTo>
                                  <a:pt x="0" y="23"/>
                                </a:lnTo>
                                <a:lnTo>
                                  <a:pt x="0"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8" name="Line 59"/>
                        <wps:cNvCnPr>
                          <a:cxnSpLocks noChangeShapeType="1"/>
                        </wps:cNvCnPr>
                        <wps:spPr bwMode="auto">
                          <a:xfrm flipV="1">
                            <a:off x="5001" y="1367"/>
                            <a:ext cx="0" cy="6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99" name="Freeform 60"/>
                        <wps:cNvSpPr>
                          <a:spLocks/>
                        </wps:cNvSpPr>
                        <wps:spPr bwMode="auto">
                          <a:xfrm>
                            <a:off x="4970" y="1336"/>
                            <a:ext cx="32" cy="32"/>
                          </a:xfrm>
                          <a:custGeom>
                            <a:avLst/>
                            <a:gdLst>
                              <a:gd name="T0" fmla="+- 0 5001 4970"/>
                              <a:gd name="T1" fmla="*/ T0 w 32"/>
                              <a:gd name="T2" fmla="+- 0 1367 1336"/>
                              <a:gd name="T3" fmla="*/ 1367 h 32"/>
                              <a:gd name="T4" fmla="+- 0 5001 4970"/>
                              <a:gd name="T5" fmla="*/ T4 w 32"/>
                              <a:gd name="T6" fmla="+- 0 1359 1336"/>
                              <a:gd name="T7" fmla="*/ 1359 h 32"/>
                              <a:gd name="T8" fmla="+- 0 4998 4970"/>
                              <a:gd name="T9" fmla="*/ T8 w 32"/>
                              <a:gd name="T10" fmla="+- 0 1351 1336"/>
                              <a:gd name="T11" fmla="*/ 1351 h 32"/>
                              <a:gd name="T12" fmla="+- 0 4992 4970"/>
                              <a:gd name="T13" fmla="*/ T12 w 32"/>
                              <a:gd name="T14" fmla="+- 0 1345 1336"/>
                              <a:gd name="T15" fmla="*/ 1345 h 32"/>
                              <a:gd name="T16" fmla="+- 0 4987 4970"/>
                              <a:gd name="T17" fmla="*/ T16 w 32"/>
                              <a:gd name="T18" fmla="+- 0 1339 1336"/>
                              <a:gd name="T19" fmla="*/ 1339 h 32"/>
                              <a:gd name="T20" fmla="+- 0 4979 4970"/>
                              <a:gd name="T21" fmla="*/ T20 w 32"/>
                              <a:gd name="T22" fmla="+- 0 1336 1336"/>
                              <a:gd name="T23" fmla="*/ 1336 h 32"/>
                              <a:gd name="T24" fmla="+- 0 4970 4970"/>
                              <a:gd name="T25" fmla="*/ T24 w 32"/>
                              <a:gd name="T26" fmla="+- 0 1336 1336"/>
                              <a:gd name="T27" fmla="*/ 1336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31" y="31"/>
                                </a:moveTo>
                                <a:lnTo>
                                  <a:pt x="31" y="23"/>
                                </a:lnTo>
                                <a:lnTo>
                                  <a:pt x="28" y="15"/>
                                </a:lnTo>
                                <a:lnTo>
                                  <a:pt x="22" y="9"/>
                                </a:lnTo>
                                <a:lnTo>
                                  <a:pt x="17" y="3"/>
                                </a:lnTo>
                                <a:lnTo>
                                  <a:pt x="9"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0" name="Line 61"/>
                        <wps:cNvCnPr>
                          <a:cxnSpLocks noChangeShapeType="1"/>
                        </wps:cNvCnPr>
                        <wps:spPr bwMode="auto">
                          <a:xfrm>
                            <a:off x="1310" y="1429"/>
                            <a:ext cx="0" cy="2684"/>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01" name="Line 62"/>
                        <wps:cNvCnPr>
                          <a:cxnSpLocks noChangeShapeType="1"/>
                        </wps:cNvCnPr>
                        <wps:spPr bwMode="auto">
                          <a:xfrm flipH="1">
                            <a:off x="1305" y="4113"/>
                            <a:ext cx="3696"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02" name="Line 63"/>
                        <wps:cNvCnPr>
                          <a:cxnSpLocks noChangeShapeType="1"/>
                        </wps:cNvCnPr>
                        <wps:spPr bwMode="auto">
                          <a:xfrm>
                            <a:off x="1342" y="4206"/>
                            <a:ext cx="362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03" name="Line 64"/>
                        <wps:cNvCnPr>
                          <a:cxnSpLocks noChangeShapeType="1"/>
                        </wps:cNvCnPr>
                        <wps:spPr bwMode="auto">
                          <a:xfrm flipH="1">
                            <a:off x="1336" y="4206"/>
                            <a:ext cx="363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04" name="Line 65"/>
                        <wps:cNvCnPr>
                          <a:cxnSpLocks noChangeShapeType="1"/>
                        </wps:cNvCnPr>
                        <wps:spPr bwMode="auto">
                          <a:xfrm>
                            <a:off x="1305" y="4113"/>
                            <a:ext cx="0" cy="6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05" name="Freeform 66"/>
                        <wps:cNvSpPr>
                          <a:spLocks/>
                        </wps:cNvSpPr>
                        <wps:spPr bwMode="auto">
                          <a:xfrm>
                            <a:off x="1304" y="4175"/>
                            <a:ext cx="32" cy="32"/>
                          </a:xfrm>
                          <a:custGeom>
                            <a:avLst/>
                            <a:gdLst>
                              <a:gd name="T0" fmla="+- 0 1305 1305"/>
                              <a:gd name="T1" fmla="*/ T0 w 32"/>
                              <a:gd name="T2" fmla="+- 0 4175 4175"/>
                              <a:gd name="T3" fmla="*/ 4175 h 32"/>
                              <a:gd name="T4" fmla="+- 0 1305 1305"/>
                              <a:gd name="T5" fmla="*/ T4 w 32"/>
                              <a:gd name="T6" fmla="+- 0 4183 4175"/>
                              <a:gd name="T7" fmla="*/ 4183 h 32"/>
                              <a:gd name="T8" fmla="+- 0 1308 1305"/>
                              <a:gd name="T9" fmla="*/ T8 w 32"/>
                              <a:gd name="T10" fmla="+- 0 4191 4175"/>
                              <a:gd name="T11" fmla="*/ 4191 h 32"/>
                              <a:gd name="T12" fmla="+- 0 1314 1305"/>
                              <a:gd name="T13" fmla="*/ T12 w 32"/>
                              <a:gd name="T14" fmla="+- 0 4197 4175"/>
                              <a:gd name="T15" fmla="*/ 4197 h 32"/>
                              <a:gd name="T16" fmla="+- 0 1320 1305"/>
                              <a:gd name="T17" fmla="*/ T16 w 32"/>
                              <a:gd name="T18" fmla="+- 0 4203 4175"/>
                              <a:gd name="T19" fmla="*/ 4203 h 32"/>
                              <a:gd name="T20" fmla="+- 0 1328 1305"/>
                              <a:gd name="T21" fmla="*/ T20 w 32"/>
                              <a:gd name="T22" fmla="+- 0 4206 4175"/>
                              <a:gd name="T23" fmla="*/ 4206 h 32"/>
                              <a:gd name="T24" fmla="+- 0 1336 1305"/>
                              <a:gd name="T25" fmla="*/ T24 w 32"/>
                              <a:gd name="T26" fmla="+- 0 4206 4175"/>
                              <a:gd name="T27" fmla="*/ 4206 h 32"/>
                            </a:gdLst>
                            <a:ahLst/>
                            <a:cxnLst>
                              <a:cxn ang="0">
                                <a:pos x="T1" y="T3"/>
                              </a:cxn>
                              <a:cxn ang="0">
                                <a:pos x="T5" y="T7"/>
                              </a:cxn>
                              <a:cxn ang="0">
                                <a:pos x="T9" y="T11"/>
                              </a:cxn>
                              <a:cxn ang="0">
                                <a:pos x="T13" y="T15"/>
                              </a:cxn>
                              <a:cxn ang="0">
                                <a:pos x="T17" y="T19"/>
                              </a:cxn>
                              <a:cxn ang="0">
                                <a:pos x="T21" y="T23"/>
                              </a:cxn>
                              <a:cxn ang="0">
                                <a:pos x="T25" y="T27"/>
                              </a:cxn>
                            </a:cxnLst>
                            <a:rect l="0" t="0" r="r" b="b"/>
                            <a:pathLst>
                              <a:path w="32" h="32">
                                <a:moveTo>
                                  <a:pt x="0" y="0"/>
                                </a:moveTo>
                                <a:lnTo>
                                  <a:pt x="0" y="8"/>
                                </a:lnTo>
                                <a:lnTo>
                                  <a:pt x="3" y="16"/>
                                </a:lnTo>
                                <a:lnTo>
                                  <a:pt x="9" y="22"/>
                                </a:lnTo>
                                <a:lnTo>
                                  <a:pt x="15" y="28"/>
                                </a:lnTo>
                                <a:lnTo>
                                  <a:pt x="23" y="31"/>
                                </a:lnTo>
                                <a:lnTo>
                                  <a:pt x="31" y="3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6" name="Line 67"/>
                        <wps:cNvCnPr>
                          <a:cxnSpLocks noChangeShapeType="1"/>
                        </wps:cNvCnPr>
                        <wps:spPr bwMode="auto">
                          <a:xfrm>
                            <a:off x="5001" y="4113"/>
                            <a:ext cx="0" cy="6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07" name="Freeform 68"/>
                        <wps:cNvSpPr>
                          <a:spLocks/>
                        </wps:cNvSpPr>
                        <wps:spPr bwMode="auto">
                          <a:xfrm>
                            <a:off x="4970" y="4175"/>
                            <a:ext cx="32" cy="32"/>
                          </a:xfrm>
                          <a:custGeom>
                            <a:avLst/>
                            <a:gdLst>
                              <a:gd name="T0" fmla="+- 0 4970 4970"/>
                              <a:gd name="T1" fmla="*/ T0 w 32"/>
                              <a:gd name="T2" fmla="+- 0 4206 4175"/>
                              <a:gd name="T3" fmla="*/ 4206 h 32"/>
                              <a:gd name="T4" fmla="+- 0 4982 4970"/>
                              <a:gd name="T5" fmla="*/ T4 w 32"/>
                              <a:gd name="T6" fmla="+- 0 4204 4175"/>
                              <a:gd name="T7" fmla="*/ 4204 h 32"/>
                              <a:gd name="T8" fmla="+- 0 4992 4970"/>
                              <a:gd name="T9" fmla="*/ T8 w 32"/>
                              <a:gd name="T10" fmla="+- 0 4197 4175"/>
                              <a:gd name="T11" fmla="*/ 4197 h 32"/>
                              <a:gd name="T12" fmla="+- 0 4999 4970"/>
                              <a:gd name="T13" fmla="*/ T12 w 32"/>
                              <a:gd name="T14" fmla="+- 0 4187 4175"/>
                              <a:gd name="T15" fmla="*/ 4187 h 32"/>
                              <a:gd name="T16" fmla="+- 0 5001 4970"/>
                              <a:gd name="T17" fmla="*/ T16 w 32"/>
                              <a:gd name="T18" fmla="+- 0 4175 4175"/>
                              <a:gd name="T19" fmla="*/ 4175 h 32"/>
                            </a:gdLst>
                            <a:ahLst/>
                            <a:cxnLst>
                              <a:cxn ang="0">
                                <a:pos x="T1" y="T3"/>
                              </a:cxn>
                              <a:cxn ang="0">
                                <a:pos x="T5" y="T7"/>
                              </a:cxn>
                              <a:cxn ang="0">
                                <a:pos x="T9" y="T11"/>
                              </a:cxn>
                              <a:cxn ang="0">
                                <a:pos x="T13" y="T15"/>
                              </a:cxn>
                              <a:cxn ang="0">
                                <a:pos x="T17" y="T19"/>
                              </a:cxn>
                            </a:cxnLst>
                            <a:rect l="0" t="0" r="r" b="b"/>
                            <a:pathLst>
                              <a:path w="32" h="32">
                                <a:moveTo>
                                  <a:pt x="0" y="31"/>
                                </a:moveTo>
                                <a:lnTo>
                                  <a:pt x="12" y="29"/>
                                </a:lnTo>
                                <a:lnTo>
                                  <a:pt x="22" y="22"/>
                                </a:lnTo>
                                <a:lnTo>
                                  <a:pt x="29" y="12"/>
                                </a:lnTo>
                                <a:lnTo>
                                  <a:pt x="31"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8" name="Line 69"/>
                        <wps:cNvCnPr>
                          <a:cxnSpLocks noChangeShapeType="1"/>
                        </wps:cNvCnPr>
                        <wps:spPr bwMode="auto">
                          <a:xfrm>
                            <a:off x="4997" y="1429"/>
                            <a:ext cx="0" cy="2684"/>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09" name="Line 70"/>
                        <wps:cNvCnPr>
                          <a:cxnSpLocks noChangeShapeType="1"/>
                        </wps:cNvCnPr>
                        <wps:spPr bwMode="auto">
                          <a:xfrm>
                            <a:off x="1718" y="1564"/>
                            <a:ext cx="0" cy="103"/>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0" name="Line 71"/>
                        <wps:cNvCnPr>
                          <a:cxnSpLocks noChangeShapeType="1"/>
                        </wps:cNvCnPr>
                        <wps:spPr bwMode="auto">
                          <a:xfrm>
                            <a:off x="1721" y="1557"/>
                            <a:ext cx="0" cy="11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1" name="Line 72"/>
                        <wps:cNvCnPr>
                          <a:cxnSpLocks noChangeShapeType="1"/>
                        </wps:cNvCnPr>
                        <wps:spPr bwMode="auto">
                          <a:xfrm>
                            <a:off x="4588" y="1564"/>
                            <a:ext cx="0" cy="103"/>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2" name="Line 73"/>
                        <wps:cNvCnPr>
                          <a:cxnSpLocks noChangeShapeType="1"/>
                        </wps:cNvCnPr>
                        <wps:spPr bwMode="auto">
                          <a:xfrm>
                            <a:off x="4585" y="1557"/>
                            <a:ext cx="0" cy="11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3" name="Line 74"/>
                        <wps:cNvCnPr>
                          <a:cxnSpLocks noChangeShapeType="1"/>
                        </wps:cNvCnPr>
                        <wps:spPr bwMode="auto">
                          <a:xfrm>
                            <a:off x="1721" y="1557"/>
                            <a:ext cx="286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4" name="Line 75"/>
                        <wps:cNvCnPr>
                          <a:cxnSpLocks noChangeShapeType="1"/>
                        </wps:cNvCnPr>
                        <wps:spPr bwMode="auto">
                          <a:xfrm>
                            <a:off x="1721" y="1675"/>
                            <a:ext cx="286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5" name="Line 76"/>
                        <wps:cNvCnPr>
                          <a:cxnSpLocks noChangeShapeType="1"/>
                        </wps:cNvCnPr>
                        <wps:spPr bwMode="auto">
                          <a:xfrm flipH="1">
                            <a:off x="1718" y="1557"/>
                            <a:ext cx="3" cy="7"/>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6" name="Line 77"/>
                        <wps:cNvCnPr>
                          <a:cxnSpLocks noChangeShapeType="1"/>
                        </wps:cNvCnPr>
                        <wps:spPr bwMode="auto">
                          <a:xfrm flipH="1" flipV="1">
                            <a:off x="1718" y="1667"/>
                            <a:ext cx="3" cy="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7" name="Line 78"/>
                        <wps:cNvCnPr>
                          <a:cxnSpLocks noChangeShapeType="1"/>
                        </wps:cNvCnPr>
                        <wps:spPr bwMode="auto">
                          <a:xfrm>
                            <a:off x="4585" y="1557"/>
                            <a:ext cx="3" cy="7"/>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8" name="Line 79"/>
                        <wps:cNvCnPr>
                          <a:cxnSpLocks noChangeShapeType="1"/>
                        </wps:cNvCnPr>
                        <wps:spPr bwMode="auto">
                          <a:xfrm flipV="1">
                            <a:off x="4585" y="1667"/>
                            <a:ext cx="3" cy="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7019" name="Rectangle 80"/>
                        <wps:cNvSpPr>
                          <a:spLocks noChangeArrowheads="1"/>
                        </wps:cNvSpPr>
                        <wps:spPr bwMode="auto">
                          <a:xfrm>
                            <a:off x="2783" y="699"/>
                            <a:ext cx="802" cy="125"/>
                          </a:xfrm>
                          <a:prstGeom prst="rect">
                            <a:avLst/>
                          </a:prstGeom>
                          <a:noFill/>
                          <a:ln w="2743">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2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 y="719"/>
                            <a:ext cx="907" cy="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1" name="AutoShape 82"/>
                        <wps:cNvSpPr>
                          <a:spLocks/>
                        </wps:cNvSpPr>
                        <wps:spPr bwMode="auto">
                          <a:xfrm>
                            <a:off x="4081" y="758"/>
                            <a:ext cx="73" cy="46"/>
                          </a:xfrm>
                          <a:custGeom>
                            <a:avLst/>
                            <a:gdLst>
                              <a:gd name="T0" fmla="+- 0 4096 4081"/>
                              <a:gd name="T1" fmla="*/ T0 w 73"/>
                              <a:gd name="T2" fmla="+- 0 780 758"/>
                              <a:gd name="T3" fmla="*/ 780 h 46"/>
                              <a:gd name="T4" fmla="+- 0 4081 4081"/>
                              <a:gd name="T5" fmla="*/ T4 w 73"/>
                              <a:gd name="T6" fmla="+- 0 780 758"/>
                              <a:gd name="T7" fmla="*/ 780 h 46"/>
                              <a:gd name="T8" fmla="+- 0 4081 4081"/>
                              <a:gd name="T9" fmla="*/ T8 w 73"/>
                              <a:gd name="T10" fmla="+- 0 784 758"/>
                              <a:gd name="T11" fmla="*/ 784 h 46"/>
                              <a:gd name="T12" fmla="+- 0 4096 4081"/>
                              <a:gd name="T13" fmla="*/ T12 w 73"/>
                              <a:gd name="T14" fmla="+- 0 784 758"/>
                              <a:gd name="T15" fmla="*/ 784 h 46"/>
                              <a:gd name="T16" fmla="+- 0 4096 4081"/>
                              <a:gd name="T17" fmla="*/ T16 w 73"/>
                              <a:gd name="T18" fmla="+- 0 780 758"/>
                              <a:gd name="T19" fmla="*/ 780 h 46"/>
                              <a:gd name="T20" fmla="+- 0 4122 4081"/>
                              <a:gd name="T21" fmla="*/ T20 w 73"/>
                              <a:gd name="T22" fmla="+- 0 758 758"/>
                              <a:gd name="T23" fmla="*/ 758 h 46"/>
                              <a:gd name="T24" fmla="+- 0 4118 4081"/>
                              <a:gd name="T25" fmla="*/ T24 w 73"/>
                              <a:gd name="T26" fmla="+- 0 758 758"/>
                              <a:gd name="T27" fmla="*/ 758 h 46"/>
                              <a:gd name="T28" fmla="+- 0 4099 4081"/>
                              <a:gd name="T29" fmla="*/ T28 w 73"/>
                              <a:gd name="T30" fmla="+- 0 804 758"/>
                              <a:gd name="T31" fmla="*/ 804 h 46"/>
                              <a:gd name="T32" fmla="+- 0 4104 4081"/>
                              <a:gd name="T33" fmla="*/ T32 w 73"/>
                              <a:gd name="T34" fmla="+- 0 804 758"/>
                              <a:gd name="T35" fmla="*/ 804 h 46"/>
                              <a:gd name="T36" fmla="+- 0 4122 4081"/>
                              <a:gd name="T37" fmla="*/ T36 w 73"/>
                              <a:gd name="T38" fmla="+- 0 758 758"/>
                              <a:gd name="T39" fmla="*/ 758 h 46"/>
                              <a:gd name="T40" fmla="+- 0 4143 4081"/>
                              <a:gd name="T41" fmla="*/ T40 w 73"/>
                              <a:gd name="T42" fmla="+- 0 783 758"/>
                              <a:gd name="T43" fmla="*/ 783 h 46"/>
                              <a:gd name="T44" fmla="+- 0 4139 4081"/>
                              <a:gd name="T45" fmla="*/ T44 w 73"/>
                              <a:gd name="T46" fmla="+- 0 783 758"/>
                              <a:gd name="T47" fmla="*/ 783 h 46"/>
                              <a:gd name="T48" fmla="+- 0 4139 4081"/>
                              <a:gd name="T49" fmla="*/ T48 w 73"/>
                              <a:gd name="T50" fmla="+- 0 794 758"/>
                              <a:gd name="T51" fmla="*/ 794 h 46"/>
                              <a:gd name="T52" fmla="+- 0 4143 4081"/>
                              <a:gd name="T53" fmla="*/ T52 w 73"/>
                              <a:gd name="T54" fmla="+- 0 794 758"/>
                              <a:gd name="T55" fmla="*/ 794 h 46"/>
                              <a:gd name="T56" fmla="+- 0 4143 4081"/>
                              <a:gd name="T57" fmla="*/ T56 w 73"/>
                              <a:gd name="T58" fmla="+- 0 783 758"/>
                              <a:gd name="T59" fmla="*/ 783 h 46"/>
                              <a:gd name="T60" fmla="+- 0 4154 4081"/>
                              <a:gd name="T61" fmla="*/ T60 w 73"/>
                              <a:gd name="T62" fmla="+- 0 779 758"/>
                              <a:gd name="T63" fmla="*/ 779 h 46"/>
                              <a:gd name="T64" fmla="+- 0 4128 4081"/>
                              <a:gd name="T65" fmla="*/ T64 w 73"/>
                              <a:gd name="T66" fmla="+- 0 779 758"/>
                              <a:gd name="T67" fmla="*/ 779 h 46"/>
                              <a:gd name="T68" fmla="+- 0 4128 4081"/>
                              <a:gd name="T69" fmla="*/ T68 w 73"/>
                              <a:gd name="T70" fmla="+- 0 783 758"/>
                              <a:gd name="T71" fmla="*/ 783 h 46"/>
                              <a:gd name="T72" fmla="+- 0 4154 4081"/>
                              <a:gd name="T73" fmla="*/ T72 w 73"/>
                              <a:gd name="T74" fmla="+- 0 783 758"/>
                              <a:gd name="T75" fmla="*/ 783 h 46"/>
                              <a:gd name="T76" fmla="+- 0 4154 4081"/>
                              <a:gd name="T77" fmla="*/ T76 w 73"/>
                              <a:gd name="T78" fmla="+- 0 779 758"/>
                              <a:gd name="T79" fmla="*/ 779 h 46"/>
                              <a:gd name="T80" fmla="+- 0 4143 4081"/>
                              <a:gd name="T81" fmla="*/ T80 w 73"/>
                              <a:gd name="T82" fmla="+- 0 768 758"/>
                              <a:gd name="T83" fmla="*/ 768 h 46"/>
                              <a:gd name="T84" fmla="+- 0 4139 4081"/>
                              <a:gd name="T85" fmla="*/ T84 w 73"/>
                              <a:gd name="T86" fmla="+- 0 768 758"/>
                              <a:gd name="T87" fmla="*/ 768 h 46"/>
                              <a:gd name="T88" fmla="+- 0 4139 4081"/>
                              <a:gd name="T89" fmla="*/ T88 w 73"/>
                              <a:gd name="T90" fmla="+- 0 779 758"/>
                              <a:gd name="T91" fmla="*/ 779 h 46"/>
                              <a:gd name="T92" fmla="+- 0 4143 4081"/>
                              <a:gd name="T93" fmla="*/ T92 w 73"/>
                              <a:gd name="T94" fmla="+- 0 779 758"/>
                              <a:gd name="T95" fmla="*/ 779 h 46"/>
                              <a:gd name="T96" fmla="+- 0 4143 4081"/>
                              <a:gd name="T97" fmla="*/ T96 w 73"/>
                              <a:gd name="T98" fmla="+- 0 768 758"/>
                              <a:gd name="T99" fmla="*/ 76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 h="46">
                                <a:moveTo>
                                  <a:pt x="15" y="22"/>
                                </a:moveTo>
                                <a:lnTo>
                                  <a:pt x="0" y="22"/>
                                </a:lnTo>
                                <a:lnTo>
                                  <a:pt x="0" y="26"/>
                                </a:lnTo>
                                <a:lnTo>
                                  <a:pt x="15" y="26"/>
                                </a:lnTo>
                                <a:lnTo>
                                  <a:pt x="15" y="22"/>
                                </a:lnTo>
                                <a:close/>
                                <a:moveTo>
                                  <a:pt x="41" y="0"/>
                                </a:moveTo>
                                <a:lnTo>
                                  <a:pt x="37" y="0"/>
                                </a:lnTo>
                                <a:lnTo>
                                  <a:pt x="18" y="46"/>
                                </a:lnTo>
                                <a:lnTo>
                                  <a:pt x="23" y="46"/>
                                </a:lnTo>
                                <a:lnTo>
                                  <a:pt x="41" y="0"/>
                                </a:lnTo>
                                <a:close/>
                                <a:moveTo>
                                  <a:pt x="62" y="25"/>
                                </a:moveTo>
                                <a:lnTo>
                                  <a:pt x="58" y="25"/>
                                </a:lnTo>
                                <a:lnTo>
                                  <a:pt x="58" y="36"/>
                                </a:lnTo>
                                <a:lnTo>
                                  <a:pt x="62" y="36"/>
                                </a:lnTo>
                                <a:lnTo>
                                  <a:pt x="62" y="25"/>
                                </a:lnTo>
                                <a:close/>
                                <a:moveTo>
                                  <a:pt x="73" y="21"/>
                                </a:moveTo>
                                <a:lnTo>
                                  <a:pt x="47" y="21"/>
                                </a:lnTo>
                                <a:lnTo>
                                  <a:pt x="47" y="25"/>
                                </a:lnTo>
                                <a:lnTo>
                                  <a:pt x="73" y="25"/>
                                </a:lnTo>
                                <a:lnTo>
                                  <a:pt x="73" y="21"/>
                                </a:lnTo>
                                <a:close/>
                                <a:moveTo>
                                  <a:pt x="62" y="10"/>
                                </a:moveTo>
                                <a:lnTo>
                                  <a:pt x="58" y="10"/>
                                </a:lnTo>
                                <a:lnTo>
                                  <a:pt x="58" y="21"/>
                                </a:lnTo>
                                <a:lnTo>
                                  <a:pt x="62" y="21"/>
                                </a:lnTo>
                                <a:lnTo>
                                  <a:pt x="6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2" name="Line 83"/>
                        <wps:cNvCnPr>
                          <a:cxnSpLocks noChangeShapeType="1"/>
                        </wps:cNvCnPr>
                        <wps:spPr bwMode="auto">
                          <a:xfrm>
                            <a:off x="2963" y="893"/>
                            <a:ext cx="379" cy="0"/>
                          </a:xfrm>
                          <a:prstGeom prst="line">
                            <a:avLst/>
                          </a:prstGeom>
                          <a:noFill/>
                          <a:ln w="2367">
                            <a:solidFill>
                              <a:srgbClr val="231916"/>
                            </a:solidFill>
                            <a:round/>
                            <a:headEnd/>
                            <a:tailEnd/>
                          </a:ln>
                          <a:extLst>
                            <a:ext uri="{909E8E84-426E-40DD-AFC4-6F175D3DCCD1}">
                              <a14:hiddenFill xmlns:a14="http://schemas.microsoft.com/office/drawing/2010/main">
                                <a:noFill/>
                              </a14:hiddenFill>
                            </a:ext>
                          </a:extLst>
                        </wps:spPr>
                        <wps:bodyPr/>
                      </wps:wsp>
                      <wps:wsp>
                        <wps:cNvPr id="7023" name="AutoShape 84"/>
                        <wps:cNvSpPr>
                          <a:spLocks/>
                        </wps:cNvSpPr>
                        <wps:spPr bwMode="auto">
                          <a:xfrm>
                            <a:off x="3279" y="917"/>
                            <a:ext cx="62" cy="61"/>
                          </a:xfrm>
                          <a:custGeom>
                            <a:avLst/>
                            <a:gdLst>
                              <a:gd name="T0" fmla="+- 0 3297 3280"/>
                              <a:gd name="T1" fmla="*/ T0 w 62"/>
                              <a:gd name="T2" fmla="+- 0 974 917"/>
                              <a:gd name="T3" fmla="*/ 974 h 61"/>
                              <a:gd name="T4" fmla="+- 0 3311 3280"/>
                              <a:gd name="T5" fmla="*/ T4 w 62"/>
                              <a:gd name="T6" fmla="+- 0 978 917"/>
                              <a:gd name="T7" fmla="*/ 978 h 61"/>
                              <a:gd name="T8" fmla="+- 0 3325 3280"/>
                              <a:gd name="T9" fmla="*/ T8 w 62"/>
                              <a:gd name="T10" fmla="+- 0 974 917"/>
                              <a:gd name="T11" fmla="*/ 974 h 61"/>
                              <a:gd name="T12" fmla="+- 0 3296 3280"/>
                              <a:gd name="T13" fmla="*/ T12 w 62"/>
                              <a:gd name="T14" fmla="+- 0 974 917"/>
                              <a:gd name="T15" fmla="*/ 974 h 61"/>
                              <a:gd name="T16" fmla="+- 0 3294 3280"/>
                              <a:gd name="T17" fmla="*/ T16 w 62"/>
                              <a:gd name="T18" fmla="+- 0 973 917"/>
                              <a:gd name="T19" fmla="*/ 973 h 61"/>
                              <a:gd name="T20" fmla="+- 0 3325 3280"/>
                              <a:gd name="T21" fmla="*/ T20 w 62"/>
                              <a:gd name="T22" fmla="+- 0 974 917"/>
                              <a:gd name="T23" fmla="*/ 974 h 61"/>
                              <a:gd name="T24" fmla="+- 0 3327 3280"/>
                              <a:gd name="T25" fmla="*/ T24 w 62"/>
                              <a:gd name="T26" fmla="+- 0 973 917"/>
                              <a:gd name="T27" fmla="*/ 973 h 61"/>
                              <a:gd name="T28" fmla="+- 0 3327 3280"/>
                              <a:gd name="T29" fmla="*/ T28 w 62"/>
                              <a:gd name="T30" fmla="+- 0 973 917"/>
                              <a:gd name="T31" fmla="*/ 973 h 61"/>
                              <a:gd name="T32" fmla="+- 0 3336 3280"/>
                              <a:gd name="T33" fmla="*/ T32 w 62"/>
                              <a:gd name="T34" fmla="+- 0 964 917"/>
                              <a:gd name="T35" fmla="*/ 964 h 61"/>
                              <a:gd name="T36" fmla="+- 0 3289 3280"/>
                              <a:gd name="T37" fmla="*/ T36 w 62"/>
                              <a:gd name="T38" fmla="+- 0 969 917"/>
                              <a:gd name="T39" fmla="*/ 969 h 61"/>
                              <a:gd name="T40" fmla="+- 0 3285 3280"/>
                              <a:gd name="T41" fmla="*/ T40 w 62"/>
                              <a:gd name="T42" fmla="+- 0 964 917"/>
                              <a:gd name="T43" fmla="*/ 964 h 61"/>
                              <a:gd name="T44" fmla="+- 0 3284 3280"/>
                              <a:gd name="T45" fmla="*/ T44 w 62"/>
                              <a:gd name="T46" fmla="+- 0 962 917"/>
                              <a:gd name="T47" fmla="*/ 962 h 61"/>
                              <a:gd name="T48" fmla="+- 0 3284 3280"/>
                              <a:gd name="T49" fmla="*/ T48 w 62"/>
                              <a:gd name="T50" fmla="+- 0 962 917"/>
                              <a:gd name="T51" fmla="*/ 962 h 61"/>
                              <a:gd name="T52" fmla="+- 0 3336 3280"/>
                              <a:gd name="T53" fmla="*/ T52 w 62"/>
                              <a:gd name="T54" fmla="+- 0 964 917"/>
                              <a:gd name="T55" fmla="*/ 964 h 61"/>
                              <a:gd name="T56" fmla="+- 0 3338 3280"/>
                              <a:gd name="T57" fmla="*/ T56 w 62"/>
                              <a:gd name="T58" fmla="+- 0 962 917"/>
                              <a:gd name="T59" fmla="*/ 962 h 61"/>
                              <a:gd name="T60" fmla="+- 0 3338 3280"/>
                              <a:gd name="T61" fmla="*/ T60 w 62"/>
                              <a:gd name="T62" fmla="+- 0 962 917"/>
                              <a:gd name="T63" fmla="*/ 962 h 61"/>
                              <a:gd name="T64" fmla="+- 0 3342 3280"/>
                              <a:gd name="T65" fmla="*/ T64 w 62"/>
                              <a:gd name="T66" fmla="+- 0 948 917"/>
                              <a:gd name="T67" fmla="*/ 948 h 61"/>
                              <a:gd name="T68" fmla="+- 0 3338 3280"/>
                              <a:gd name="T69" fmla="*/ T68 w 62"/>
                              <a:gd name="T70" fmla="+- 0 934 917"/>
                              <a:gd name="T71" fmla="*/ 934 h 61"/>
                              <a:gd name="T72" fmla="+- 0 3282 3280"/>
                              <a:gd name="T73" fmla="*/ T72 w 62"/>
                              <a:gd name="T74" fmla="+- 0 936 917"/>
                              <a:gd name="T75" fmla="*/ 936 h 61"/>
                              <a:gd name="T76" fmla="+- 0 3282 3280"/>
                              <a:gd name="T77" fmla="*/ T76 w 62"/>
                              <a:gd name="T78" fmla="+- 0 960 917"/>
                              <a:gd name="T79" fmla="*/ 960 h 61"/>
                              <a:gd name="T80" fmla="+- 0 3284 3280"/>
                              <a:gd name="T81" fmla="*/ T80 w 62"/>
                              <a:gd name="T82" fmla="+- 0 934 917"/>
                              <a:gd name="T83" fmla="*/ 934 h 61"/>
                              <a:gd name="T84" fmla="+- 0 3303 3280"/>
                              <a:gd name="T85" fmla="*/ T84 w 62"/>
                              <a:gd name="T86" fmla="+- 0 961 917"/>
                              <a:gd name="T87" fmla="*/ 961 h 61"/>
                              <a:gd name="T88" fmla="+- 0 3303 3280"/>
                              <a:gd name="T89" fmla="*/ T88 w 62"/>
                              <a:gd name="T90" fmla="+- 0 935 917"/>
                              <a:gd name="T91" fmla="*/ 935 h 61"/>
                              <a:gd name="T92" fmla="+- 0 3284 3280"/>
                              <a:gd name="T93" fmla="*/ T92 w 62"/>
                              <a:gd name="T94" fmla="+- 0 933 917"/>
                              <a:gd name="T95" fmla="*/ 933 h 61"/>
                              <a:gd name="T96" fmla="+- 0 3285 3280"/>
                              <a:gd name="T97" fmla="*/ T96 w 62"/>
                              <a:gd name="T98" fmla="+- 0 931 917"/>
                              <a:gd name="T99" fmla="*/ 931 h 61"/>
                              <a:gd name="T100" fmla="+- 0 3338 3280"/>
                              <a:gd name="T101" fmla="*/ T100 w 62"/>
                              <a:gd name="T102" fmla="+- 0 934 917"/>
                              <a:gd name="T103" fmla="*/ 934 h 61"/>
                              <a:gd name="T104" fmla="+- 0 3336 3280"/>
                              <a:gd name="T105" fmla="*/ T104 w 62"/>
                              <a:gd name="T106" fmla="+- 0 931 917"/>
                              <a:gd name="T107" fmla="*/ 931 h 61"/>
                              <a:gd name="T108" fmla="+- 0 3336 3280"/>
                              <a:gd name="T109" fmla="*/ T108 w 62"/>
                              <a:gd name="T110" fmla="+- 0 931 917"/>
                              <a:gd name="T111" fmla="*/ 931 h 61"/>
                              <a:gd name="T112" fmla="+- 0 3327 3280"/>
                              <a:gd name="T113" fmla="*/ T112 w 62"/>
                              <a:gd name="T114" fmla="+- 0 923 917"/>
                              <a:gd name="T115" fmla="*/ 923 h 61"/>
                              <a:gd name="T116" fmla="+- 0 3289 3280"/>
                              <a:gd name="T117" fmla="*/ T116 w 62"/>
                              <a:gd name="T118" fmla="+- 0 926 917"/>
                              <a:gd name="T119" fmla="*/ 926 h 61"/>
                              <a:gd name="T120" fmla="+- 0 3294 3280"/>
                              <a:gd name="T121" fmla="*/ T120 w 62"/>
                              <a:gd name="T122" fmla="+- 0 923 917"/>
                              <a:gd name="T123" fmla="*/ 923 h 61"/>
                              <a:gd name="T124" fmla="+- 0 3296 3280"/>
                              <a:gd name="T125" fmla="*/ T124 w 62"/>
                              <a:gd name="T126" fmla="+- 0 921 917"/>
                              <a:gd name="T127" fmla="*/ 921 h 61"/>
                              <a:gd name="T128" fmla="+- 0 3297 3280"/>
                              <a:gd name="T129" fmla="*/ T128 w 62"/>
                              <a:gd name="T130" fmla="+- 0 921 917"/>
                              <a:gd name="T131" fmla="*/ 921 h 61"/>
                              <a:gd name="T132" fmla="+- 0 3325 3280"/>
                              <a:gd name="T133" fmla="*/ T132 w 62"/>
                              <a:gd name="T134" fmla="+- 0 921 917"/>
                              <a:gd name="T135" fmla="*/ 921 h 61"/>
                              <a:gd name="T136" fmla="+- 0 3326 3280"/>
                              <a:gd name="T137" fmla="*/ T136 w 62"/>
                              <a:gd name="T138" fmla="+- 0 921 917"/>
                              <a:gd name="T139" fmla="*/ 921 h 61"/>
                              <a:gd name="T140" fmla="+- 0 3299 3280"/>
                              <a:gd name="T141" fmla="*/ T140 w 62"/>
                              <a:gd name="T142" fmla="+- 0 920 917"/>
                              <a:gd name="T143" fmla="*/ 920 h 61"/>
                              <a:gd name="T144" fmla="+- 0 3325 3280"/>
                              <a:gd name="T145" fmla="*/ T144 w 62"/>
                              <a:gd name="T146" fmla="+- 0 921 917"/>
                              <a:gd name="T147" fmla="*/ 921 h 61"/>
                              <a:gd name="T148" fmla="+- 0 3311 3280"/>
                              <a:gd name="T149" fmla="*/ T148 w 62"/>
                              <a:gd name="T150" fmla="+- 0 917 917"/>
                              <a:gd name="T151" fmla="*/ 9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2" h="61">
                                <a:moveTo>
                                  <a:pt x="45" y="57"/>
                                </a:moveTo>
                                <a:lnTo>
                                  <a:pt x="17" y="57"/>
                                </a:lnTo>
                                <a:lnTo>
                                  <a:pt x="19" y="59"/>
                                </a:lnTo>
                                <a:lnTo>
                                  <a:pt x="31" y="61"/>
                                </a:lnTo>
                                <a:lnTo>
                                  <a:pt x="43" y="59"/>
                                </a:lnTo>
                                <a:lnTo>
                                  <a:pt x="45" y="57"/>
                                </a:lnTo>
                                <a:close/>
                                <a:moveTo>
                                  <a:pt x="14" y="56"/>
                                </a:moveTo>
                                <a:lnTo>
                                  <a:pt x="16" y="57"/>
                                </a:lnTo>
                                <a:lnTo>
                                  <a:pt x="17" y="57"/>
                                </a:lnTo>
                                <a:lnTo>
                                  <a:pt x="14" y="56"/>
                                </a:lnTo>
                                <a:close/>
                                <a:moveTo>
                                  <a:pt x="47" y="56"/>
                                </a:moveTo>
                                <a:lnTo>
                                  <a:pt x="45" y="57"/>
                                </a:lnTo>
                                <a:lnTo>
                                  <a:pt x="46" y="57"/>
                                </a:lnTo>
                                <a:lnTo>
                                  <a:pt x="47" y="56"/>
                                </a:lnTo>
                                <a:close/>
                                <a:moveTo>
                                  <a:pt x="56" y="47"/>
                                </a:moveTo>
                                <a:lnTo>
                                  <a:pt x="47" y="56"/>
                                </a:lnTo>
                                <a:lnTo>
                                  <a:pt x="53" y="52"/>
                                </a:lnTo>
                                <a:lnTo>
                                  <a:pt x="56" y="47"/>
                                </a:lnTo>
                                <a:close/>
                                <a:moveTo>
                                  <a:pt x="5" y="47"/>
                                </a:moveTo>
                                <a:lnTo>
                                  <a:pt x="9" y="52"/>
                                </a:lnTo>
                                <a:lnTo>
                                  <a:pt x="14" y="56"/>
                                </a:lnTo>
                                <a:lnTo>
                                  <a:pt x="5" y="47"/>
                                </a:lnTo>
                                <a:close/>
                                <a:moveTo>
                                  <a:pt x="4" y="45"/>
                                </a:moveTo>
                                <a:lnTo>
                                  <a:pt x="4" y="45"/>
                                </a:lnTo>
                                <a:lnTo>
                                  <a:pt x="5" y="47"/>
                                </a:lnTo>
                                <a:lnTo>
                                  <a:pt x="4" y="45"/>
                                </a:lnTo>
                                <a:close/>
                                <a:moveTo>
                                  <a:pt x="58" y="45"/>
                                </a:moveTo>
                                <a:lnTo>
                                  <a:pt x="56" y="47"/>
                                </a:lnTo>
                                <a:lnTo>
                                  <a:pt x="58" y="45"/>
                                </a:lnTo>
                                <a:close/>
                                <a:moveTo>
                                  <a:pt x="58" y="17"/>
                                </a:moveTo>
                                <a:lnTo>
                                  <a:pt x="58" y="45"/>
                                </a:lnTo>
                                <a:lnTo>
                                  <a:pt x="59" y="43"/>
                                </a:lnTo>
                                <a:lnTo>
                                  <a:pt x="62" y="31"/>
                                </a:lnTo>
                                <a:lnTo>
                                  <a:pt x="59" y="19"/>
                                </a:lnTo>
                                <a:lnTo>
                                  <a:pt x="58" y="17"/>
                                </a:lnTo>
                                <a:close/>
                                <a:moveTo>
                                  <a:pt x="4" y="17"/>
                                </a:moveTo>
                                <a:lnTo>
                                  <a:pt x="2" y="19"/>
                                </a:lnTo>
                                <a:lnTo>
                                  <a:pt x="0" y="31"/>
                                </a:lnTo>
                                <a:lnTo>
                                  <a:pt x="2" y="43"/>
                                </a:lnTo>
                                <a:lnTo>
                                  <a:pt x="4" y="45"/>
                                </a:lnTo>
                                <a:lnTo>
                                  <a:pt x="4" y="17"/>
                                </a:lnTo>
                                <a:close/>
                                <a:moveTo>
                                  <a:pt x="23" y="18"/>
                                </a:moveTo>
                                <a:lnTo>
                                  <a:pt x="23" y="44"/>
                                </a:lnTo>
                                <a:lnTo>
                                  <a:pt x="46" y="31"/>
                                </a:lnTo>
                                <a:lnTo>
                                  <a:pt x="23" y="18"/>
                                </a:lnTo>
                                <a:close/>
                                <a:moveTo>
                                  <a:pt x="5" y="14"/>
                                </a:moveTo>
                                <a:lnTo>
                                  <a:pt x="4" y="16"/>
                                </a:lnTo>
                                <a:lnTo>
                                  <a:pt x="4" y="17"/>
                                </a:lnTo>
                                <a:lnTo>
                                  <a:pt x="5" y="14"/>
                                </a:lnTo>
                                <a:close/>
                                <a:moveTo>
                                  <a:pt x="56" y="14"/>
                                </a:moveTo>
                                <a:lnTo>
                                  <a:pt x="58" y="17"/>
                                </a:lnTo>
                                <a:lnTo>
                                  <a:pt x="58" y="16"/>
                                </a:lnTo>
                                <a:lnTo>
                                  <a:pt x="56" y="14"/>
                                </a:lnTo>
                                <a:close/>
                                <a:moveTo>
                                  <a:pt x="47" y="6"/>
                                </a:moveTo>
                                <a:lnTo>
                                  <a:pt x="56" y="14"/>
                                </a:lnTo>
                                <a:lnTo>
                                  <a:pt x="53" y="9"/>
                                </a:lnTo>
                                <a:lnTo>
                                  <a:pt x="47" y="6"/>
                                </a:lnTo>
                                <a:close/>
                                <a:moveTo>
                                  <a:pt x="14" y="6"/>
                                </a:moveTo>
                                <a:lnTo>
                                  <a:pt x="9" y="9"/>
                                </a:lnTo>
                                <a:lnTo>
                                  <a:pt x="5" y="14"/>
                                </a:lnTo>
                                <a:lnTo>
                                  <a:pt x="14" y="6"/>
                                </a:lnTo>
                                <a:close/>
                                <a:moveTo>
                                  <a:pt x="17" y="4"/>
                                </a:moveTo>
                                <a:lnTo>
                                  <a:pt x="16" y="4"/>
                                </a:lnTo>
                                <a:lnTo>
                                  <a:pt x="14" y="6"/>
                                </a:lnTo>
                                <a:lnTo>
                                  <a:pt x="17" y="4"/>
                                </a:lnTo>
                                <a:close/>
                                <a:moveTo>
                                  <a:pt x="46" y="4"/>
                                </a:moveTo>
                                <a:lnTo>
                                  <a:pt x="45" y="4"/>
                                </a:lnTo>
                                <a:lnTo>
                                  <a:pt x="47" y="6"/>
                                </a:lnTo>
                                <a:lnTo>
                                  <a:pt x="46" y="4"/>
                                </a:lnTo>
                                <a:close/>
                                <a:moveTo>
                                  <a:pt x="31" y="0"/>
                                </a:moveTo>
                                <a:lnTo>
                                  <a:pt x="19" y="3"/>
                                </a:lnTo>
                                <a:lnTo>
                                  <a:pt x="17" y="4"/>
                                </a:lnTo>
                                <a:lnTo>
                                  <a:pt x="45" y="4"/>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4" name="AutoShape 85"/>
                        <wps:cNvSpPr>
                          <a:spLocks/>
                        </wps:cNvSpPr>
                        <wps:spPr bwMode="auto">
                          <a:xfrm>
                            <a:off x="3121" y="917"/>
                            <a:ext cx="62" cy="61"/>
                          </a:xfrm>
                          <a:custGeom>
                            <a:avLst/>
                            <a:gdLst>
                              <a:gd name="T0" fmla="+- 0 3179 3122"/>
                              <a:gd name="T1" fmla="*/ T0 w 62"/>
                              <a:gd name="T2" fmla="+- 0 948 917"/>
                              <a:gd name="T3" fmla="*/ 948 h 61"/>
                              <a:gd name="T4" fmla="+- 0 3171 3122"/>
                              <a:gd name="T5" fmla="*/ T4 w 62"/>
                              <a:gd name="T6" fmla="+- 0 971 917"/>
                              <a:gd name="T7" fmla="*/ 971 h 61"/>
                              <a:gd name="T8" fmla="+- 0 3158 3122"/>
                              <a:gd name="T9" fmla="*/ T8 w 62"/>
                              <a:gd name="T10" fmla="+- 0 978 917"/>
                              <a:gd name="T11" fmla="*/ 978 h 61"/>
                              <a:gd name="T12" fmla="+- 0 3183 3122"/>
                              <a:gd name="T13" fmla="*/ T12 w 62"/>
                              <a:gd name="T14" fmla="+- 0 963 917"/>
                              <a:gd name="T15" fmla="*/ 963 h 61"/>
                              <a:gd name="T16" fmla="+- 0 3154 3122"/>
                              <a:gd name="T17" fmla="*/ T16 w 62"/>
                              <a:gd name="T18" fmla="+- 0 927 917"/>
                              <a:gd name="T19" fmla="*/ 927 h 61"/>
                              <a:gd name="T20" fmla="+- 0 3151 3122"/>
                              <a:gd name="T21" fmla="*/ T20 w 62"/>
                              <a:gd name="T22" fmla="+- 0 949 917"/>
                              <a:gd name="T23" fmla="*/ 949 h 61"/>
                              <a:gd name="T24" fmla="+- 0 3173 3122"/>
                              <a:gd name="T25" fmla="*/ T24 w 62"/>
                              <a:gd name="T26" fmla="+- 0 946 917"/>
                              <a:gd name="T27" fmla="*/ 946 h 61"/>
                              <a:gd name="T28" fmla="+- 0 3154 3122"/>
                              <a:gd name="T29" fmla="*/ T28 w 62"/>
                              <a:gd name="T30" fmla="+- 0 927 917"/>
                              <a:gd name="T31" fmla="*/ 927 h 61"/>
                              <a:gd name="T32" fmla="+- 0 3173 3122"/>
                              <a:gd name="T33" fmla="*/ T32 w 62"/>
                              <a:gd name="T34" fmla="+- 0 931 917"/>
                              <a:gd name="T35" fmla="*/ 931 h 61"/>
                              <a:gd name="T36" fmla="+- 0 3176 3122"/>
                              <a:gd name="T37" fmla="*/ T36 w 62"/>
                              <a:gd name="T38" fmla="+- 0 936 917"/>
                              <a:gd name="T39" fmla="*/ 936 h 61"/>
                              <a:gd name="T40" fmla="+- 0 3176 3122"/>
                              <a:gd name="T41" fmla="*/ T40 w 62"/>
                              <a:gd name="T42" fmla="+- 0 939 917"/>
                              <a:gd name="T43" fmla="*/ 939 h 61"/>
                              <a:gd name="T44" fmla="+- 0 3183 3122"/>
                              <a:gd name="T45" fmla="*/ T44 w 62"/>
                              <a:gd name="T46" fmla="+- 0 937 917"/>
                              <a:gd name="T47" fmla="*/ 937 h 61"/>
                              <a:gd name="T48" fmla="+- 0 3180 3122"/>
                              <a:gd name="T49" fmla="*/ T48 w 62"/>
                              <a:gd name="T50" fmla="+- 0 934 917"/>
                              <a:gd name="T51" fmla="*/ 934 h 61"/>
                              <a:gd name="T52" fmla="+- 0 3176 3122"/>
                              <a:gd name="T53" fmla="*/ T52 w 62"/>
                              <a:gd name="T54" fmla="+- 0 928 917"/>
                              <a:gd name="T55" fmla="*/ 928 h 61"/>
                              <a:gd name="T56" fmla="+- 0 3181 3122"/>
                              <a:gd name="T57" fmla="*/ T56 w 62"/>
                              <a:gd name="T58" fmla="+- 0 937 917"/>
                              <a:gd name="T59" fmla="*/ 937 h 61"/>
                              <a:gd name="T60" fmla="+- 0 3183 3122"/>
                              <a:gd name="T61" fmla="*/ T60 w 62"/>
                              <a:gd name="T62" fmla="+- 0 936 917"/>
                              <a:gd name="T63" fmla="*/ 936 h 61"/>
                              <a:gd name="T64" fmla="+- 0 3166 3122"/>
                              <a:gd name="T65" fmla="*/ T64 w 62"/>
                              <a:gd name="T66" fmla="+- 0 924 917"/>
                              <a:gd name="T67" fmla="*/ 924 h 61"/>
                              <a:gd name="T68" fmla="+- 0 3172 3122"/>
                              <a:gd name="T69" fmla="*/ T68 w 62"/>
                              <a:gd name="T70" fmla="+- 0 924 917"/>
                              <a:gd name="T71" fmla="*/ 924 h 61"/>
                              <a:gd name="T72" fmla="+- 0 3169 3122"/>
                              <a:gd name="T73" fmla="*/ T72 w 62"/>
                              <a:gd name="T74" fmla="+- 0 922 917"/>
                              <a:gd name="T75" fmla="*/ 922 h 61"/>
                              <a:gd name="T76" fmla="+- 0 3158 3122"/>
                              <a:gd name="T77" fmla="*/ T76 w 62"/>
                              <a:gd name="T78" fmla="+- 0 917 917"/>
                              <a:gd name="T79" fmla="*/ 917 h 61"/>
                              <a:gd name="T80" fmla="+- 0 3158 3122"/>
                              <a:gd name="T81" fmla="*/ T80 w 62"/>
                              <a:gd name="T82" fmla="+- 0 922 917"/>
                              <a:gd name="T83" fmla="*/ 922 h 61"/>
                              <a:gd name="T84" fmla="+- 0 3161 3122"/>
                              <a:gd name="T85" fmla="*/ T84 w 62"/>
                              <a:gd name="T86" fmla="+- 0 923 917"/>
                              <a:gd name="T87" fmla="*/ 923 h 61"/>
                              <a:gd name="T88" fmla="+- 0 3161 3122"/>
                              <a:gd name="T89" fmla="*/ T88 w 62"/>
                              <a:gd name="T90" fmla="+- 0 918 917"/>
                              <a:gd name="T91" fmla="*/ 918 h 61"/>
                              <a:gd name="T92" fmla="+- 0 3158 3122"/>
                              <a:gd name="T93" fmla="*/ T92 w 62"/>
                              <a:gd name="T94" fmla="+- 0 917 917"/>
                              <a:gd name="T95" fmla="*/ 917 h 61"/>
                              <a:gd name="T96" fmla="+- 0 3135 3122"/>
                              <a:gd name="T97" fmla="*/ T96 w 62"/>
                              <a:gd name="T98" fmla="+- 0 922 917"/>
                              <a:gd name="T99" fmla="*/ 922 h 61"/>
                              <a:gd name="T100" fmla="+- 0 3122 3122"/>
                              <a:gd name="T101" fmla="*/ T100 w 62"/>
                              <a:gd name="T102" fmla="+- 0 942 917"/>
                              <a:gd name="T103" fmla="*/ 942 h 61"/>
                              <a:gd name="T104" fmla="+- 0 3124 3122"/>
                              <a:gd name="T105" fmla="*/ T104 w 62"/>
                              <a:gd name="T106" fmla="+- 0 966 917"/>
                              <a:gd name="T107" fmla="*/ 966 h 61"/>
                              <a:gd name="T108" fmla="+- 0 3146 3122"/>
                              <a:gd name="T109" fmla="*/ T108 w 62"/>
                              <a:gd name="T110" fmla="+- 0 978 917"/>
                              <a:gd name="T111" fmla="*/ 978 h 61"/>
                              <a:gd name="T112" fmla="+- 0 3136 3122"/>
                              <a:gd name="T113" fmla="*/ T112 w 62"/>
                              <a:gd name="T114" fmla="+- 0 972 917"/>
                              <a:gd name="T115" fmla="*/ 972 h 61"/>
                              <a:gd name="T116" fmla="+- 0 3126 3122"/>
                              <a:gd name="T117" fmla="*/ T116 w 62"/>
                              <a:gd name="T118" fmla="+- 0 954 917"/>
                              <a:gd name="T119" fmla="*/ 954 h 61"/>
                              <a:gd name="T120" fmla="+- 0 3129 3122"/>
                              <a:gd name="T121" fmla="*/ T120 w 62"/>
                              <a:gd name="T122" fmla="+- 0 934 917"/>
                              <a:gd name="T123" fmla="*/ 934 h 61"/>
                              <a:gd name="T124" fmla="+- 0 3146 3122"/>
                              <a:gd name="T125" fmla="*/ T124 w 62"/>
                              <a:gd name="T126" fmla="+- 0 922 917"/>
                              <a:gd name="T127" fmla="*/ 92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2" h="61">
                                <a:moveTo>
                                  <a:pt x="61" y="31"/>
                                </a:moveTo>
                                <a:lnTo>
                                  <a:pt x="57" y="31"/>
                                </a:lnTo>
                                <a:lnTo>
                                  <a:pt x="57" y="43"/>
                                </a:lnTo>
                                <a:lnTo>
                                  <a:pt x="49" y="54"/>
                                </a:lnTo>
                                <a:lnTo>
                                  <a:pt x="36" y="57"/>
                                </a:lnTo>
                                <a:lnTo>
                                  <a:pt x="36" y="61"/>
                                </a:lnTo>
                                <a:lnTo>
                                  <a:pt x="51" y="58"/>
                                </a:lnTo>
                                <a:lnTo>
                                  <a:pt x="61" y="46"/>
                                </a:lnTo>
                                <a:lnTo>
                                  <a:pt x="61" y="31"/>
                                </a:lnTo>
                                <a:close/>
                                <a:moveTo>
                                  <a:pt x="32" y="10"/>
                                </a:moveTo>
                                <a:lnTo>
                                  <a:pt x="29" y="10"/>
                                </a:lnTo>
                                <a:lnTo>
                                  <a:pt x="29" y="32"/>
                                </a:lnTo>
                                <a:lnTo>
                                  <a:pt x="51" y="32"/>
                                </a:lnTo>
                                <a:lnTo>
                                  <a:pt x="51" y="29"/>
                                </a:lnTo>
                                <a:lnTo>
                                  <a:pt x="32" y="29"/>
                                </a:lnTo>
                                <a:lnTo>
                                  <a:pt x="32" y="10"/>
                                </a:lnTo>
                                <a:close/>
                                <a:moveTo>
                                  <a:pt x="54" y="11"/>
                                </a:moveTo>
                                <a:lnTo>
                                  <a:pt x="51" y="14"/>
                                </a:lnTo>
                                <a:lnTo>
                                  <a:pt x="53" y="16"/>
                                </a:lnTo>
                                <a:lnTo>
                                  <a:pt x="54" y="19"/>
                                </a:lnTo>
                                <a:lnTo>
                                  <a:pt x="55" y="21"/>
                                </a:lnTo>
                                <a:lnTo>
                                  <a:pt x="54" y="22"/>
                                </a:lnTo>
                                <a:lnTo>
                                  <a:pt x="59" y="26"/>
                                </a:lnTo>
                                <a:lnTo>
                                  <a:pt x="61" y="20"/>
                                </a:lnTo>
                                <a:lnTo>
                                  <a:pt x="59" y="20"/>
                                </a:lnTo>
                                <a:lnTo>
                                  <a:pt x="58" y="17"/>
                                </a:lnTo>
                                <a:lnTo>
                                  <a:pt x="56" y="14"/>
                                </a:lnTo>
                                <a:lnTo>
                                  <a:pt x="54" y="11"/>
                                </a:lnTo>
                                <a:close/>
                                <a:moveTo>
                                  <a:pt x="61" y="19"/>
                                </a:moveTo>
                                <a:lnTo>
                                  <a:pt x="59" y="20"/>
                                </a:lnTo>
                                <a:lnTo>
                                  <a:pt x="61" y="20"/>
                                </a:lnTo>
                                <a:lnTo>
                                  <a:pt x="61" y="19"/>
                                </a:lnTo>
                                <a:close/>
                                <a:moveTo>
                                  <a:pt x="46" y="4"/>
                                </a:moveTo>
                                <a:lnTo>
                                  <a:pt x="44" y="7"/>
                                </a:lnTo>
                                <a:lnTo>
                                  <a:pt x="47" y="10"/>
                                </a:lnTo>
                                <a:lnTo>
                                  <a:pt x="50" y="7"/>
                                </a:lnTo>
                                <a:lnTo>
                                  <a:pt x="49" y="6"/>
                                </a:lnTo>
                                <a:lnTo>
                                  <a:pt x="47" y="5"/>
                                </a:lnTo>
                                <a:lnTo>
                                  <a:pt x="46" y="4"/>
                                </a:lnTo>
                                <a:close/>
                                <a:moveTo>
                                  <a:pt x="36" y="0"/>
                                </a:moveTo>
                                <a:lnTo>
                                  <a:pt x="35" y="4"/>
                                </a:lnTo>
                                <a:lnTo>
                                  <a:pt x="36" y="5"/>
                                </a:lnTo>
                                <a:lnTo>
                                  <a:pt x="38" y="5"/>
                                </a:lnTo>
                                <a:lnTo>
                                  <a:pt x="39" y="6"/>
                                </a:lnTo>
                                <a:lnTo>
                                  <a:pt x="41" y="2"/>
                                </a:lnTo>
                                <a:lnTo>
                                  <a:pt x="39" y="1"/>
                                </a:lnTo>
                                <a:lnTo>
                                  <a:pt x="37" y="1"/>
                                </a:lnTo>
                                <a:lnTo>
                                  <a:pt x="36" y="0"/>
                                </a:lnTo>
                                <a:close/>
                                <a:moveTo>
                                  <a:pt x="24" y="0"/>
                                </a:moveTo>
                                <a:lnTo>
                                  <a:pt x="13" y="5"/>
                                </a:lnTo>
                                <a:lnTo>
                                  <a:pt x="5" y="14"/>
                                </a:lnTo>
                                <a:lnTo>
                                  <a:pt x="0" y="25"/>
                                </a:lnTo>
                                <a:lnTo>
                                  <a:pt x="0" y="37"/>
                                </a:lnTo>
                                <a:lnTo>
                                  <a:pt x="2" y="49"/>
                                </a:lnTo>
                                <a:lnTo>
                                  <a:pt x="12" y="59"/>
                                </a:lnTo>
                                <a:lnTo>
                                  <a:pt x="24" y="61"/>
                                </a:lnTo>
                                <a:lnTo>
                                  <a:pt x="24" y="57"/>
                                </a:lnTo>
                                <a:lnTo>
                                  <a:pt x="14" y="55"/>
                                </a:lnTo>
                                <a:lnTo>
                                  <a:pt x="7" y="47"/>
                                </a:lnTo>
                                <a:lnTo>
                                  <a:pt x="4" y="37"/>
                                </a:lnTo>
                                <a:lnTo>
                                  <a:pt x="4" y="26"/>
                                </a:lnTo>
                                <a:lnTo>
                                  <a:pt x="7" y="17"/>
                                </a:lnTo>
                                <a:lnTo>
                                  <a:pt x="14" y="9"/>
                                </a:lnTo>
                                <a:lnTo>
                                  <a:pt x="24" y="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5" name="AutoShape 86"/>
                        <wps:cNvSpPr>
                          <a:spLocks/>
                        </wps:cNvSpPr>
                        <wps:spPr bwMode="auto">
                          <a:xfrm>
                            <a:off x="2962" y="917"/>
                            <a:ext cx="62" cy="61"/>
                          </a:xfrm>
                          <a:custGeom>
                            <a:avLst/>
                            <a:gdLst>
                              <a:gd name="T0" fmla="+- 0 2979 2963"/>
                              <a:gd name="T1" fmla="*/ T0 w 62"/>
                              <a:gd name="T2" fmla="+- 0 974 917"/>
                              <a:gd name="T3" fmla="*/ 974 h 61"/>
                              <a:gd name="T4" fmla="+- 0 2994 2963"/>
                              <a:gd name="T5" fmla="*/ T4 w 62"/>
                              <a:gd name="T6" fmla="+- 0 978 917"/>
                              <a:gd name="T7" fmla="*/ 978 h 61"/>
                              <a:gd name="T8" fmla="+- 0 3008 2963"/>
                              <a:gd name="T9" fmla="*/ T8 w 62"/>
                              <a:gd name="T10" fmla="+- 0 974 917"/>
                              <a:gd name="T11" fmla="*/ 974 h 61"/>
                              <a:gd name="T12" fmla="+- 0 2979 2963"/>
                              <a:gd name="T13" fmla="*/ T12 w 62"/>
                              <a:gd name="T14" fmla="+- 0 974 917"/>
                              <a:gd name="T15" fmla="*/ 974 h 61"/>
                              <a:gd name="T16" fmla="+- 0 2977 2963"/>
                              <a:gd name="T17" fmla="*/ T16 w 62"/>
                              <a:gd name="T18" fmla="+- 0 973 917"/>
                              <a:gd name="T19" fmla="*/ 973 h 61"/>
                              <a:gd name="T20" fmla="+- 0 3008 2963"/>
                              <a:gd name="T21" fmla="*/ T20 w 62"/>
                              <a:gd name="T22" fmla="+- 0 974 917"/>
                              <a:gd name="T23" fmla="*/ 974 h 61"/>
                              <a:gd name="T24" fmla="+- 0 3010 2963"/>
                              <a:gd name="T25" fmla="*/ T24 w 62"/>
                              <a:gd name="T26" fmla="+- 0 973 917"/>
                              <a:gd name="T27" fmla="*/ 973 h 61"/>
                              <a:gd name="T28" fmla="+- 0 2972 2963"/>
                              <a:gd name="T29" fmla="*/ T28 w 62"/>
                              <a:gd name="T30" fmla="+- 0 969 917"/>
                              <a:gd name="T31" fmla="*/ 969 h 61"/>
                              <a:gd name="T32" fmla="+- 0 2968 2963"/>
                              <a:gd name="T33" fmla="*/ T32 w 62"/>
                              <a:gd name="T34" fmla="+- 0 964 917"/>
                              <a:gd name="T35" fmla="*/ 964 h 61"/>
                              <a:gd name="T36" fmla="+- 0 3010 2963"/>
                              <a:gd name="T37" fmla="*/ T36 w 62"/>
                              <a:gd name="T38" fmla="+- 0 973 917"/>
                              <a:gd name="T39" fmla="*/ 973 h 61"/>
                              <a:gd name="T40" fmla="+- 0 3019 2963"/>
                              <a:gd name="T41" fmla="*/ T40 w 62"/>
                              <a:gd name="T42" fmla="+- 0 964 917"/>
                              <a:gd name="T43" fmla="*/ 964 h 61"/>
                              <a:gd name="T44" fmla="+- 0 3019 2963"/>
                              <a:gd name="T45" fmla="*/ T44 w 62"/>
                              <a:gd name="T46" fmla="+- 0 964 917"/>
                              <a:gd name="T47" fmla="*/ 964 h 61"/>
                              <a:gd name="T48" fmla="+- 0 3021 2963"/>
                              <a:gd name="T49" fmla="*/ T48 w 62"/>
                              <a:gd name="T50" fmla="+- 0 962 917"/>
                              <a:gd name="T51" fmla="*/ 962 h 61"/>
                              <a:gd name="T52" fmla="+- 0 2967 2963"/>
                              <a:gd name="T53" fmla="*/ T52 w 62"/>
                              <a:gd name="T54" fmla="+- 0 962 917"/>
                              <a:gd name="T55" fmla="*/ 962 h 61"/>
                              <a:gd name="T56" fmla="+- 0 2967 2963"/>
                              <a:gd name="T57" fmla="*/ T56 w 62"/>
                              <a:gd name="T58" fmla="+- 0 962 917"/>
                              <a:gd name="T59" fmla="*/ 962 h 61"/>
                              <a:gd name="T60" fmla="+- 0 2965 2963"/>
                              <a:gd name="T61" fmla="*/ T60 w 62"/>
                              <a:gd name="T62" fmla="+- 0 936 917"/>
                              <a:gd name="T63" fmla="*/ 936 h 61"/>
                              <a:gd name="T64" fmla="+- 0 2965 2963"/>
                              <a:gd name="T65" fmla="*/ T64 w 62"/>
                              <a:gd name="T66" fmla="+- 0 960 917"/>
                              <a:gd name="T67" fmla="*/ 960 h 61"/>
                              <a:gd name="T68" fmla="+- 0 2967 2963"/>
                              <a:gd name="T69" fmla="*/ T68 w 62"/>
                              <a:gd name="T70" fmla="+- 0 934 917"/>
                              <a:gd name="T71" fmla="*/ 934 h 61"/>
                              <a:gd name="T72" fmla="+- 0 3021 2963"/>
                              <a:gd name="T73" fmla="*/ T72 w 62"/>
                              <a:gd name="T74" fmla="+- 0 962 917"/>
                              <a:gd name="T75" fmla="*/ 962 h 61"/>
                              <a:gd name="T76" fmla="+- 0 3024 2963"/>
                              <a:gd name="T77" fmla="*/ T76 w 62"/>
                              <a:gd name="T78" fmla="+- 0 948 917"/>
                              <a:gd name="T79" fmla="*/ 948 h 61"/>
                              <a:gd name="T80" fmla="+- 0 3021 2963"/>
                              <a:gd name="T81" fmla="*/ T80 w 62"/>
                              <a:gd name="T82" fmla="+- 0 934 917"/>
                              <a:gd name="T83" fmla="*/ 934 h 61"/>
                              <a:gd name="T84" fmla="+- 0 2984 2963"/>
                              <a:gd name="T85" fmla="*/ T84 w 62"/>
                              <a:gd name="T86" fmla="+- 0 939 917"/>
                              <a:gd name="T87" fmla="*/ 939 h 61"/>
                              <a:gd name="T88" fmla="+- 0 2998 2963"/>
                              <a:gd name="T89" fmla="*/ T88 w 62"/>
                              <a:gd name="T90" fmla="+- 0 945 917"/>
                              <a:gd name="T91" fmla="*/ 945 h 61"/>
                              <a:gd name="T92" fmla="+- 0 2987 2963"/>
                              <a:gd name="T93" fmla="*/ T92 w 62"/>
                              <a:gd name="T94" fmla="+- 0 937 917"/>
                              <a:gd name="T95" fmla="*/ 937 h 61"/>
                              <a:gd name="T96" fmla="+- 0 2994 2963"/>
                              <a:gd name="T97" fmla="*/ T96 w 62"/>
                              <a:gd name="T98" fmla="+- 0 945 917"/>
                              <a:gd name="T99" fmla="*/ 945 h 61"/>
                              <a:gd name="T100" fmla="+- 0 3011 2963"/>
                              <a:gd name="T101" fmla="*/ T100 w 62"/>
                              <a:gd name="T102" fmla="+- 0 928 917"/>
                              <a:gd name="T103" fmla="*/ 928 h 61"/>
                              <a:gd name="T104" fmla="+- 0 3009 2963"/>
                              <a:gd name="T105" fmla="*/ T104 w 62"/>
                              <a:gd name="T106" fmla="+- 0 925 917"/>
                              <a:gd name="T107" fmla="*/ 925 h 61"/>
                              <a:gd name="T108" fmla="+- 0 3021 2963"/>
                              <a:gd name="T109" fmla="*/ T108 w 62"/>
                              <a:gd name="T110" fmla="+- 0 934 917"/>
                              <a:gd name="T111" fmla="*/ 934 h 61"/>
                              <a:gd name="T112" fmla="+- 0 3019 2963"/>
                              <a:gd name="T113" fmla="*/ T112 w 62"/>
                              <a:gd name="T114" fmla="+- 0 931 917"/>
                              <a:gd name="T115" fmla="*/ 931 h 61"/>
                              <a:gd name="T116" fmla="+- 0 2967 2963"/>
                              <a:gd name="T117" fmla="*/ T116 w 62"/>
                              <a:gd name="T118" fmla="+- 0 933 917"/>
                              <a:gd name="T119" fmla="*/ 933 h 61"/>
                              <a:gd name="T120" fmla="+- 0 2968 2963"/>
                              <a:gd name="T121" fmla="*/ T120 w 62"/>
                              <a:gd name="T122" fmla="+- 0 931 917"/>
                              <a:gd name="T123" fmla="*/ 931 h 61"/>
                              <a:gd name="T124" fmla="+- 0 2972 2963"/>
                              <a:gd name="T125" fmla="*/ T124 w 62"/>
                              <a:gd name="T126" fmla="+- 0 926 917"/>
                              <a:gd name="T127" fmla="*/ 926 h 61"/>
                              <a:gd name="T128" fmla="+- 0 2977 2963"/>
                              <a:gd name="T129" fmla="*/ T128 w 62"/>
                              <a:gd name="T130" fmla="+- 0 923 917"/>
                              <a:gd name="T131" fmla="*/ 923 h 61"/>
                              <a:gd name="T132" fmla="+- 0 3019 2963"/>
                              <a:gd name="T133" fmla="*/ T132 w 62"/>
                              <a:gd name="T134" fmla="+- 0 931 917"/>
                              <a:gd name="T135" fmla="*/ 931 h 61"/>
                              <a:gd name="T136" fmla="+- 0 3010 2963"/>
                              <a:gd name="T137" fmla="*/ T136 w 62"/>
                              <a:gd name="T138" fmla="+- 0 923 917"/>
                              <a:gd name="T139" fmla="*/ 923 h 61"/>
                              <a:gd name="T140" fmla="+- 0 3008 2963"/>
                              <a:gd name="T141" fmla="*/ T140 w 62"/>
                              <a:gd name="T142" fmla="+- 0 921 917"/>
                              <a:gd name="T143" fmla="*/ 921 h 61"/>
                              <a:gd name="T144" fmla="+- 0 3009 2963"/>
                              <a:gd name="T145" fmla="*/ T144 w 62"/>
                              <a:gd name="T146" fmla="+- 0 921 917"/>
                              <a:gd name="T147" fmla="*/ 921 h 61"/>
                              <a:gd name="T148" fmla="+- 0 2979 2963"/>
                              <a:gd name="T149" fmla="*/ T148 w 62"/>
                              <a:gd name="T150" fmla="+- 0 921 917"/>
                              <a:gd name="T151" fmla="*/ 921 h 61"/>
                              <a:gd name="T152" fmla="+- 0 2979 2963"/>
                              <a:gd name="T153" fmla="*/ T152 w 62"/>
                              <a:gd name="T154" fmla="+- 0 921 917"/>
                              <a:gd name="T155" fmla="*/ 921 h 61"/>
                              <a:gd name="T156" fmla="+- 0 2982 2963"/>
                              <a:gd name="T157" fmla="*/ T156 w 62"/>
                              <a:gd name="T158" fmla="+- 0 920 917"/>
                              <a:gd name="T159" fmla="*/ 920 h 61"/>
                              <a:gd name="T160" fmla="+- 0 3008 2963"/>
                              <a:gd name="T161" fmla="*/ T160 w 62"/>
                              <a:gd name="T162" fmla="+- 0 921 917"/>
                              <a:gd name="T163" fmla="*/ 921 h 61"/>
                              <a:gd name="T164" fmla="+- 0 2994 2963"/>
                              <a:gd name="T165" fmla="*/ T164 w 62"/>
                              <a:gd name="T166" fmla="+- 0 917 917"/>
                              <a:gd name="T167" fmla="*/ 917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2" h="61">
                                <a:moveTo>
                                  <a:pt x="45" y="57"/>
                                </a:moveTo>
                                <a:lnTo>
                                  <a:pt x="16" y="57"/>
                                </a:lnTo>
                                <a:lnTo>
                                  <a:pt x="19" y="59"/>
                                </a:lnTo>
                                <a:lnTo>
                                  <a:pt x="31" y="61"/>
                                </a:lnTo>
                                <a:lnTo>
                                  <a:pt x="43" y="59"/>
                                </a:lnTo>
                                <a:lnTo>
                                  <a:pt x="45" y="57"/>
                                </a:lnTo>
                                <a:close/>
                                <a:moveTo>
                                  <a:pt x="14" y="56"/>
                                </a:moveTo>
                                <a:lnTo>
                                  <a:pt x="16" y="57"/>
                                </a:lnTo>
                                <a:lnTo>
                                  <a:pt x="14" y="56"/>
                                </a:lnTo>
                                <a:close/>
                                <a:moveTo>
                                  <a:pt x="47" y="56"/>
                                </a:moveTo>
                                <a:lnTo>
                                  <a:pt x="45" y="57"/>
                                </a:lnTo>
                                <a:lnTo>
                                  <a:pt x="46" y="57"/>
                                </a:lnTo>
                                <a:lnTo>
                                  <a:pt x="47" y="56"/>
                                </a:lnTo>
                                <a:close/>
                                <a:moveTo>
                                  <a:pt x="5" y="47"/>
                                </a:moveTo>
                                <a:lnTo>
                                  <a:pt x="9" y="52"/>
                                </a:lnTo>
                                <a:lnTo>
                                  <a:pt x="14" y="56"/>
                                </a:lnTo>
                                <a:lnTo>
                                  <a:pt x="5" y="47"/>
                                </a:lnTo>
                                <a:close/>
                                <a:moveTo>
                                  <a:pt x="56" y="47"/>
                                </a:moveTo>
                                <a:lnTo>
                                  <a:pt x="47" y="56"/>
                                </a:lnTo>
                                <a:lnTo>
                                  <a:pt x="52" y="52"/>
                                </a:lnTo>
                                <a:lnTo>
                                  <a:pt x="56" y="47"/>
                                </a:lnTo>
                                <a:close/>
                                <a:moveTo>
                                  <a:pt x="58" y="45"/>
                                </a:moveTo>
                                <a:lnTo>
                                  <a:pt x="56" y="47"/>
                                </a:lnTo>
                                <a:lnTo>
                                  <a:pt x="58" y="45"/>
                                </a:lnTo>
                                <a:close/>
                                <a:moveTo>
                                  <a:pt x="4" y="45"/>
                                </a:moveTo>
                                <a:lnTo>
                                  <a:pt x="4" y="45"/>
                                </a:lnTo>
                                <a:lnTo>
                                  <a:pt x="5" y="47"/>
                                </a:lnTo>
                                <a:lnTo>
                                  <a:pt x="4" y="45"/>
                                </a:lnTo>
                                <a:close/>
                                <a:moveTo>
                                  <a:pt x="4" y="17"/>
                                </a:moveTo>
                                <a:lnTo>
                                  <a:pt x="2" y="19"/>
                                </a:lnTo>
                                <a:lnTo>
                                  <a:pt x="0" y="31"/>
                                </a:lnTo>
                                <a:lnTo>
                                  <a:pt x="2" y="43"/>
                                </a:lnTo>
                                <a:lnTo>
                                  <a:pt x="4" y="45"/>
                                </a:lnTo>
                                <a:lnTo>
                                  <a:pt x="4" y="17"/>
                                </a:lnTo>
                                <a:close/>
                                <a:moveTo>
                                  <a:pt x="58" y="17"/>
                                </a:moveTo>
                                <a:lnTo>
                                  <a:pt x="58" y="45"/>
                                </a:lnTo>
                                <a:lnTo>
                                  <a:pt x="59" y="43"/>
                                </a:lnTo>
                                <a:lnTo>
                                  <a:pt x="61" y="31"/>
                                </a:lnTo>
                                <a:lnTo>
                                  <a:pt x="59" y="19"/>
                                </a:lnTo>
                                <a:lnTo>
                                  <a:pt x="58" y="17"/>
                                </a:lnTo>
                                <a:close/>
                                <a:moveTo>
                                  <a:pt x="24" y="20"/>
                                </a:moveTo>
                                <a:lnTo>
                                  <a:pt x="21" y="22"/>
                                </a:lnTo>
                                <a:lnTo>
                                  <a:pt x="31" y="34"/>
                                </a:lnTo>
                                <a:lnTo>
                                  <a:pt x="35" y="28"/>
                                </a:lnTo>
                                <a:lnTo>
                                  <a:pt x="31" y="28"/>
                                </a:lnTo>
                                <a:lnTo>
                                  <a:pt x="24" y="20"/>
                                </a:lnTo>
                                <a:close/>
                                <a:moveTo>
                                  <a:pt x="46" y="8"/>
                                </a:moveTo>
                                <a:lnTo>
                                  <a:pt x="31" y="28"/>
                                </a:lnTo>
                                <a:lnTo>
                                  <a:pt x="35" y="28"/>
                                </a:lnTo>
                                <a:lnTo>
                                  <a:pt x="48" y="11"/>
                                </a:lnTo>
                                <a:lnTo>
                                  <a:pt x="47" y="9"/>
                                </a:lnTo>
                                <a:lnTo>
                                  <a:pt x="46" y="8"/>
                                </a:lnTo>
                                <a:close/>
                                <a:moveTo>
                                  <a:pt x="56" y="14"/>
                                </a:moveTo>
                                <a:lnTo>
                                  <a:pt x="58" y="17"/>
                                </a:lnTo>
                                <a:lnTo>
                                  <a:pt x="58" y="16"/>
                                </a:lnTo>
                                <a:lnTo>
                                  <a:pt x="56" y="14"/>
                                </a:lnTo>
                                <a:close/>
                                <a:moveTo>
                                  <a:pt x="5" y="14"/>
                                </a:moveTo>
                                <a:lnTo>
                                  <a:pt x="4" y="16"/>
                                </a:lnTo>
                                <a:lnTo>
                                  <a:pt x="4" y="17"/>
                                </a:lnTo>
                                <a:lnTo>
                                  <a:pt x="5" y="14"/>
                                </a:lnTo>
                                <a:close/>
                                <a:moveTo>
                                  <a:pt x="14" y="6"/>
                                </a:moveTo>
                                <a:lnTo>
                                  <a:pt x="9" y="9"/>
                                </a:lnTo>
                                <a:lnTo>
                                  <a:pt x="5" y="14"/>
                                </a:lnTo>
                                <a:lnTo>
                                  <a:pt x="14" y="6"/>
                                </a:lnTo>
                                <a:close/>
                                <a:moveTo>
                                  <a:pt x="47" y="6"/>
                                </a:moveTo>
                                <a:lnTo>
                                  <a:pt x="56" y="14"/>
                                </a:lnTo>
                                <a:lnTo>
                                  <a:pt x="52" y="9"/>
                                </a:lnTo>
                                <a:lnTo>
                                  <a:pt x="47" y="6"/>
                                </a:lnTo>
                                <a:close/>
                                <a:moveTo>
                                  <a:pt x="46" y="4"/>
                                </a:moveTo>
                                <a:lnTo>
                                  <a:pt x="45" y="4"/>
                                </a:lnTo>
                                <a:lnTo>
                                  <a:pt x="47" y="6"/>
                                </a:lnTo>
                                <a:lnTo>
                                  <a:pt x="46" y="4"/>
                                </a:lnTo>
                                <a:close/>
                                <a:moveTo>
                                  <a:pt x="16" y="4"/>
                                </a:moveTo>
                                <a:lnTo>
                                  <a:pt x="16" y="4"/>
                                </a:lnTo>
                                <a:lnTo>
                                  <a:pt x="14" y="6"/>
                                </a:lnTo>
                                <a:lnTo>
                                  <a:pt x="16" y="4"/>
                                </a:lnTo>
                                <a:close/>
                                <a:moveTo>
                                  <a:pt x="31" y="0"/>
                                </a:moveTo>
                                <a:lnTo>
                                  <a:pt x="19" y="3"/>
                                </a:lnTo>
                                <a:lnTo>
                                  <a:pt x="16" y="4"/>
                                </a:lnTo>
                                <a:lnTo>
                                  <a:pt x="45" y="4"/>
                                </a:lnTo>
                                <a:lnTo>
                                  <a:pt x="43" y="3"/>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6" name="Rectangle 87"/>
                        <wps:cNvSpPr>
                          <a:spLocks noChangeArrowheads="1"/>
                        </wps:cNvSpPr>
                        <wps:spPr bwMode="auto">
                          <a:xfrm>
                            <a:off x="1889" y="1907"/>
                            <a:ext cx="2517" cy="1728"/>
                          </a:xfrm>
                          <a:prstGeom prst="rect">
                            <a:avLst/>
                          </a:prstGeom>
                          <a:noFill/>
                          <a:ln w="2743">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27"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64" y="3866"/>
                            <a:ext cx="37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F667E9" id="Group 19" o:spid="_x0000_s1026" style="position:absolute;margin-left:65.1pt;margin-top:25.35pt;width:185.1pt;height:185.1pt;z-index:251631104;mso-position-horizontal-relative:page" coordorigin="1302,507" coordsize="3702,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">
                <v:line id="Line 20" o:spid="_x0000_s1027" style="position:absolute;visibility:visible;mso-wrap-style:square" from="1305,1367" to="1305,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" strokeweight=".07619mm"/>
                <v:shape id="Freeform 21" o:spid="_x0000_s1028" style="position:absolute;left:1304;top:1336;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" path="m31,l23,,15,3,9,9,3,15,,23r,8e" filled="f" strokeweight=".07619mm">
                  <v:path arrowok="t" o:connecttype="custom" o:connectlocs="31,1336;23,1336;15,1339;9,1345;3,1351;0,1359;0,1367" o:connectangles="0,0,0,0,0,0,0"/>
                </v:shape>
                <v:line id="Line 22" o:spid="_x0000_s1029" style="position:absolute;visibility:visible;mso-wrap-style:square" from="1336,1336" to="4970,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" strokeweight=".07619mm"/>
                <v:line id="Line 23" o:spid="_x0000_s1030" style="position:absolute;visibility:visible;mso-wrap-style:square" from="2014,1315" to="3153,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" strokeweight=".07619mm"/>
                <v:shape id="Freeform 24" o:spid="_x0000_s1031" style="position:absolute;left:1983;top:1307;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" path="m,l9,5,19,8r11,e" filled="f" strokeweight=".07619mm">
                  <v:path arrowok="t" o:connecttype="custom" o:connectlocs="0,1307;9,1312;19,1315;30,1315" o:connectangles="0,0,0,0"/>
                </v:shape>
                <v:shape id="Freeform 25" o:spid="_x0000_s1032" style="position:absolute;left:4970;top:1336;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" path="m31,31r,-8l28,15,22,9,17,3,9,,,e" filled="f" strokeweight=".07619mm">
                  <v:path arrowok="t" o:connecttype="custom" o:connectlocs="31,1367;31,1359;28,1351;22,1345;17,1339;9,1336;0,1336" o:connectangles="0,0,0,0,0,0,0"/>
                </v:shape>
                <v:line id="Line 26" o:spid="_x0000_s1033" style="position:absolute;visibility:visible;mso-wrap-style:square" from="1336,1252" to="497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" strokeweight=".07619mm"/>
                <v:shape id="Freeform 27" o:spid="_x0000_s1034" style="position:absolute;left:4970;top:1221;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" path="m,31l12,29,22,22,29,12,31,e" filled="f" strokeweight=".07619mm">
                  <v:path arrowok="t" o:connecttype="custom" o:connectlocs="0,1252;12,1250;22,1243;29,1233;31,1221" o:connectangles="0,0,0,0,0"/>
                </v:shape>
                <v:shape id="Freeform 28" o:spid="_x0000_s1035" style="position:absolute;left:1304;top:1221;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" path="m,l,8r3,8l9,22r6,6l23,31r8,e" filled="f" strokeweight=".07619mm">
                  <v:path arrowok="t" o:connecttype="custom" o:connectlocs="0,1221;0,1229;3,1237;9,1243;15,1249;23,1252;31,1252" o:connectangles="0,0,0,0,0,0,0"/>
                </v:shape>
                <v:line id="Line 29" o:spid="_x0000_s1036" style="position:absolute;flip:y;visibility:visible;mso-wrap-style:square" from="4997,603" to="499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" strokeweight=".07619mm"/>
                <v:line id="Line 30" o:spid="_x0000_s1037" style="position:absolute;flip:x;visibility:visible;mso-wrap-style:square" from="1305,603" to="500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" strokeweight=".07619mm"/>
                <v:line id="Line 31" o:spid="_x0000_s1038" style="position:absolute;visibility:visible;mso-wrap-style:square" from="1310,603" to="131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" strokeweight=".07619mm"/>
                <v:line id="Line 32" o:spid="_x0000_s1039" style="position:absolute;visibility:visible;mso-wrap-style:square" from="2797,897" to="279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" strokeweight=".07619mm"/>
                <v:shape id="Freeform 33" o:spid="_x0000_s1040" style="position:absolute;left:2788;top:88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" path="m9,9l9,7,8,4,7,2,5,1,3,,,e" filled="f" strokeweight=".07619mm">
                  <v:path arrowok="t" o:connecttype="custom" o:connectlocs="9,897;9,895;8,892;7,890;5,889;3,888;0,888" o:connectangles="0,0,0,0,0,0,0"/>
                </v:shape>
                <v:line id="Line 34" o:spid="_x0000_s1041" style="position:absolute;visibility:visible;mso-wrap-style:square" from="3509,897" to="3509,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" strokeweight=".07619mm"/>
                <v:shape id="Freeform 35" o:spid="_x0000_s1042" style="position:absolute;left:3508;top:88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" path="m9,l7,,4,1,3,2,1,4,,7,,9e" filled="f" strokeweight=".07619mm">
                  <v:path arrowok="t" o:connecttype="custom" o:connectlocs="9,888;7,888;4,889;3,890;1,892;0,895;0,897" o:connectangles="0,0,0,0,0,0,0"/>
                </v:shape>
                <v:line id="Line 36" o:spid="_x0000_s1043" style="position:absolute;visibility:visible;mso-wrap-style:square" from="2804,997" to="350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" strokeweight=".07619mm"/>
                <v:shape id="Freeform 37" o:spid="_x0000_s1044" style="position:absolute;left:2797;top:991;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" path="m,l,2,1,3,2,5,3,6r2,l7,6e" filled="f" strokeweight=".07619mm">
                  <v:path arrowok="t" o:connecttype="custom" o:connectlocs="0,991;0,993;1,994;2,996;3,997;5,997;7,997" o:connectangles="0,0,0,0,0,0,0"/>
                </v:shape>
                <v:shape id="Freeform 38" o:spid="_x0000_s1045" style="position:absolute;left:3502;top:991;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" path="m,6r3,l6,4,6,e" filled="f" strokeweight=".07619mm">
                  <v:path arrowok="t" o:connecttype="custom" o:connectlocs="0,997;3,997;6,995;6,991" o:connectangles="0,0,0,0"/>
                </v:shape>
                <v:line id="Line 39" o:spid="_x0000_s1046" style="position:absolute;visibility:visible;mso-wrap-style:square" from="1305,888" to="278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" strokeweight=".07619mm"/>
                <v:line id="Line 40" o:spid="_x0000_s1047" style="position:absolute;visibility:visible;mso-wrap-style:square" from="3518,888" to="500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" strokeweight=".07619mm"/>
                <v:shape id="Freeform 41" o:spid="_x0000_s1048" style="position:absolute;left:3994;top:922;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" path="m242,121l233,74,207,35,168,9,121,,74,9,35,35,10,74,,121r10,47l35,207r39,26l121,242r47,-9l207,207r26,-39l242,121xe" filled="f" strokeweight=".07619mm">
                  <v:path arrowok="t" o:connecttype="custom" o:connectlocs="242,1044;233,997;207,958;168,932;121,923;74,932;35,958;10,997;0,1044;10,1091;35,1130;74,1156;121,1165;168,1156;207,1130;233,1091;242,1044" o:connectangles="0,0,0,0,0,0,0,0,0,0,0,0,0,0,0,0,0"/>
                </v:shape>
                <v:shape id="Picture 42" o:spid="_x0000_s1049" type="#_x0000_t75" style="position:absolute;left:2066;top:920;width:247;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">
                  <v:imagedata r:id="rId27" o:title=""/>
                </v:shape>
                <v:shape id="Freeform 43" o:spid="_x0000_s1050" style="position:absolute;left:4008;top:936;width:216;height:216;visibility:visible;mso-wrap-style:square;v-text-anchor:top" coordsize="21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" path="m215,108l206,66,183,32,149,9,107,,65,9,31,32,8,66,,108r8,42l31,184r34,23l107,216r42,-9l183,184r23,-34l215,108xe" filled="f" strokeweight=".07619mm">
                  <v:path arrowok="t" o:connecttype="custom" o:connectlocs="215,1044;206,1002;183,968;149,945;107,936;65,945;31,968;8,1002;0,1044;8,1086;31,1120;65,1143;107,1152;149,1143;183,1120;206,1086;215,1044" o:connectangles="0,0,0,0,0,0,0,0,0,0,0,0,0,0,0,0,0"/>
                </v:shape>
                <v:line id="Line 44" o:spid="_x0000_s1051" style="position:absolute;flip:x;visibility:visible;mso-wrap-style:square" from="1336,510" to="497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" strokeweight=".07619mm"/>
                <v:line id="Line 45" o:spid="_x0000_s1052" style="position:absolute;flip:y;visibility:visible;mso-wrap-style:square" from="1305,541" to="130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" strokeweight=".07619mm"/>
                <v:shape id="Freeform 46" o:spid="_x0000_s1053" style="position:absolute;left:1304;top:509;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" path="m31,l23,,15,3,9,9,3,15,,23r,8e" filled="f" strokeweight=".07619mm">
                  <v:path arrowok="t" o:connecttype="custom" o:connectlocs="31,510;23,510;15,513;9,519;3,525;0,533;0,541" o:connectangles="0,0,0,0,0,0,0"/>
                </v:shape>
                <v:line id="Line 47" o:spid="_x0000_s1054" style="position:absolute;flip:y;visibility:visible;mso-wrap-style:square" from="5001,541" to="500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" strokeweight=".07619mm"/>
                <v:shape id="Freeform 48" o:spid="_x0000_s1055" style="position:absolute;left:4970;top:509;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" path="m31,31r,-8l28,15,22,9,17,3,9,,,e" filled="f" strokeweight=".07619mm">
                  <v:path arrowok="t" o:connecttype="custom" o:connectlocs="31,541;31,533;28,525;22,519;17,513;9,510;0,510" o:connectangles="0,0,0,0,0,0,0"/>
                </v:shape>
                <v:line id="Line 49" o:spid="_x0000_s1056" style="position:absolute;flip:y;visibility:visible;mso-wrap-style:square" from="4996,1239" to="4996,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" strokeweight=".07619mm"/>
                <v:line id="Line 50" o:spid="_x0000_s1057" style="position:absolute;flip:y;visibility:visible;mso-wrap-style:square" from="1310,1239" to="1310,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" strokeweight=".07619mm"/>
                <v:line id="Line 51" o:spid="_x0000_s1058" style="position:absolute;visibility:visible;mso-wrap-style:square" from="1886,1252" to="1984,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" strokeweight=".07619mm"/>
                <v:line id="Line 52" o:spid="_x0000_s1059" style="position:absolute;flip:x;visibility:visible;mso-wrap-style:square" from="3153,1315" to="4292,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" strokeweight=".07619mm"/>
                <v:shape id="Freeform 53" o:spid="_x0000_s1060" style="position:absolute;left:4292;top:1307;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" path="m,8r11,l21,5,31,e" filled="f" strokeweight=".07619mm">
                  <v:path arrowok="t" o:connecttype="custom" o:connectlocs="0,1315;11,1315;21,1312;31,1307" o:connectangles="0,0,0,0"/>
                </v:shape>
                <v:line id="Line 54" o:spid="_x0000_s1061" style="position:absolute;flip:x;visibility:visible;mso-wrap-style:square" from="4323,1252" to="442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" strokeweight=".07619mm"/>
                <v:line id="Line 55" o:spid="_x0000_s1062" style="position:absolute;flip:x;visibility:visible;mso-wrap-style:square" from="1336,1336" to="4970,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" strokeweight=".07619mm"/>
                <v:line id="Line 56" o:spid="_x0000_s1063" style="position:absolute;flip:x;visibility:visible;mso-wrap-style:square" from="1305,1429" to="50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" strokeweight=".07619mm"/>
                <v:line id="Line 57" o:spid="_x0000_s1064" style="position:absolute;flip:y;visibility:visible;mso-wrap-style:square" from="1305,1367" to="1305,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" strokeweight=".07619mm"/>
                <v:shape id="Freeform 58" o:spid="_x0000_s1065" style="position:absolute;left:1304;top:1336;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" path="m31,l23,,15,3,9,9,3,15,,23r,8e" filled="f" strokeweight=".07619mm">
                  <v:path arrowok="t" o:connecttype="custom" o:connectlocs="31,1336;23,1336;15,1339;9,1345;3,1351;0,1359;0,1367" o:connectangles="0,0,0,0,0,0,0"/>
                </v:shape>
                <v:line id="Line 59" o:spid="_x0000_s1066" style="position:absolute;flip:y;visibility:visible;mso-wrap-style:square" from="5001,1367" to="500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" strokeweight=".07619mm"/>
                <v:shape id="Freeform 60" o:spid="_x0000_s1067" style="position:absolute;left:4970;top:1336;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" path="m31,31r,-8l28,15,22,9,17,3,9,,,e" filled="f" strokeweight=".07619mm">
                  <v:path arrowok="t" o:connecttype="custom" o:connectlocs="31,1367;31,1359;28,1351;22,1345;17,1339;9,1336;0,1336" o:connectangles="0,0,0,0,0,0,0"/>
                </v:shape>
                <v:line id="Line 61" o:spid="_x0000_s1068" style="position:absolute;visibility:visible;mso-wrap-style:square" from="1310,1429" to="1310,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" strokeweight=".07619mm"/>
                <v:line id="Line 62" o:spid="_x0000_s1069" style="position:absolute;flip:x;visibility:visible;mso-wrap-style:square" from="1305,4113" to="5001,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" strokeweight=".07619mm"/>
                <v:line id="Line 63" o:spid="_x0000_s1070" style="position:absolute;visibility:visible;mso-wrap-style:square" from="1342,4206" to="4964,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" strokeweight=".07619mm"/>
                <v:line id="Line 64" o:spid="_x0000_s1071" style="position:absolute;flip:x;visibility:visible;mso-wrap-style:square" from="1336,4206" to="4970,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" strokeweight=".07619mm"/>
                <v:line id="Line 65" o:spid="_x0000_s1072" style="position:absolute;visibility:visible;mso-wrap-style:square" from="1305,4113" to="1305,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" strokeweight=".07619mm"/>
                <v:shape id="Freeform 66" o:spid="_x0000_s1073" style="position:absolute;left:1304;top:4175;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" path="m,l,8r3,8l9,22r6,6l23,31r8,e" filled="f" strokeweight=".07619mm">
                  <v:path arrowok="t" o:connecttype="custom" o:connectlocs="0,4175;0,4183;3,4191;9,4197;15,4203;23,4206;31,4206" o:connectangles="0,0,0,0,0,0,0"/>
                </v:shape>
                <v:line id="Line 67" o:spid="_x0000_s1074" style="position:absolute;visibility:visible;mso-wrap-style:square" from="5001,4113" to="500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" strokeweight=".07619mm"/>
                <v:shape id="Freeform 68" o:spid="_x0000_s1075" style="position:absolute;left:4970;top:4175;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" path="m,31l12,29,22,22,29,12,31,e" filled="f" strokeweight=".07619mm">
                  <v:path arrowok="t" o:connecttype="custom" o:connectlocs="0,4206;12,4204;22,4197;29,4187;31,4175" o:connectangles="0,0,0,0,0"/>
                </v:shape>
                <v:line id="Line 69" o:spid="_x0000_s1076" style="position:absolute;visibility:visible;mso-wrap-style:square" from="4997,1429" to="4997,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" strokeweight=".07619mm"/>
                <v:line id="Line 70" o:spid="_x0000_s1077" style="position:absolute;visibility:visible;mso-wrap-style:square" from="1718,1564" to="1718,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" strokeweight=".07619mm"/>
                <v:line id="Line 71" o:spid="_x0000_s1078" style="position:absolute;visibility:visible;mso-wrap-style:square" from="1721,1557" to="172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" strokeweight=".07619mm"/>
                <v:line id="Line 72" o:spid="_x0000_s1079" style="position:absolute;visibility:visible;mso-wrap-style:square" from="4588,1564" to="4588,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" strokeweight=".07619mm"/>
                <v:line id="Line 73" o:spid="_x0000_s1080" style="position:absolute;visibility:visible;mso-wrap-style:square" from="4585,1557" to="458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" strokeweight=".07619mm"/>
                <v:line id="Line 74" o:spid="_x0000_s1081" style="position:absolute;visibility:visible;mso-wrap-style:square" from="1721,1557" to="458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" strokeweight=".07619mm"/>
                <v:line id="Line 75" o:spid="_x0000_s1082" style="position:absolute;visibility:visible;mso-wrap-style:square" from="1721,1675" to="4585,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" strokeweight=".07619mm"/>
                <v:line id="Line 76" o:spid="_x0000_s1083" style="position:absolute;flip:x;visibility:visible;mso-wrap-style:square" from="1718,1557" to="172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" strokeweight=".07619mm"/>
                <v:line id="Line 77" o:spid="_x0000_s1084" style="position:absolute;flip:x y;visibility:visible;mso-wrap-style:square" from="1718,1667" to="172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" strokeweight=".07619mm"/>
                <v:line id="Line 78" o:spid="_x0000_s1085" style="position:absolute;visibility:visible;mso-wrap-style:square" from="4585,1557" to="4588,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" strokeweight=".07619mm"/>
                <v:line id="Line 79" o:spid="_x0000_s1086" style="position:absolute;flip:y;visibility:visible;mso-wrap-style:square" from="4585,1667" to="4588,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" strokeweight=".07619mm"/>
                <v:rect id="Rectangle 80" o:spid="_x0000_s1087" style="position:absolute;left:2783;top:699;width:802;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" filled="f" strokecolor="#231916" strokeweight=".07619mm"/>
                <v:shape id="Picture 81" o:spid="_x0000_s1088" type="#_x0000_t75" style="position:absolute;left:1737;top:719;width:907;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">
                  <v:imagedata r:id="rId28" o:title=""/>
                </v:shape>
                <v:shape id="AutoShape 82" o:spid="_x0000_s1089" style="position:absolute;left:4081;top:758;width:73;height:46;visibility:visible;mso-wrap-style:square;v-text-anchor:top" coordsize="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" path="m15,22l,22r,4l15,26r,-4xm41,l37,,18,46r5,l41,xm62,25r-4,l58,36r4,l62,25xm73,21r-26,l47,25r26,l73,21xm62,10r-4,l58,21r4,l62,10xe" fillcolor="black" stroked="f">
                  <v:path arrowok="t" o:connecttype="custom" o:connectlocs="15,780;0,780;0,784;15,784;15,780;41,758;37,758;18,804;23,804;41,758;62,783;58,783;58,794;62,794;62,783;73,779;47,779;47,783;73,783;73,779;62,768;58,768;58,779;62,779;62,768" o:connectangles="0,0,0,0,0,0,0,0,0,0,0,0,0,0,0,0,0,0,0,0,0,0,0,0,0"/>
                </v:shape>
                <v:line id="Line 83" o:spid="_x0000_s1090" style="position:absolute;visibility:visible;mso-wrap-style:square" from="2963,893" to="334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" strokecolor="#231916" strokeweight=".06575mm"/>
                <v:shape id="AutoShape 84" o:spid="_x0000_s1091" style="position:absolute;left:3279;top:917;width:62;height:61;visibility:visible;mso-wrap-style:square;v-text-anchor:top" coordsize="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" path="m45,57r-28,l19,59r12,2l43,59r2,-2xm14,56r2,1l17,57,14,56xm47,56r-2,1l46,57r1,-1xm56,47r-9,9l53,52r3,-5xm5,47r4,5l14,56,5,47xm4,45r,l5,47,4,45xm58,45r-2,2l58,45xm58,17r,28l59,43,62,31,59,19,58,17xm4,17l2,19,,31,2,43r2,2l4,17xm23,18r,26l46,31,23,18xm5,14l4,16r,1l5,14xm56,14r2,3l58,16,56,14xm47,6r9,8l53,9,47,6xm14,6l9,9,5,14,14,6xm17,4r-1,l14,6,17,4xm46,4r-1,l47,6,46,4xm31,l19,3,17,4r28,l43,3,31,xe" fillcolor="black" stroked="f">
                  <v:path arrowok="t" o:connecttype="custom" o:connectlocs="17,974;31,978;45,974;16,974;14,973;45,974;47,973;47,973;56,964;9,969;5,964;4,962;4,962;56,964;58,962;58,962;62,948;58,934;2,936;2,960;4,934;23,961;23,935;4,933;5,931;58,934;56,931;56,931;47,923;9,926;14,923;16,921;17,921;45,921;46,921;19,920;45,921;31,917" o:connectangles="0,0,0,0,0,0,0,0,0,0,0,0,0,0,0,0,0,0,0,0,0,0,0,0,0,0,0,0,0,0,0,0,0,0,0,0,0,0"/>
                </v:shape>
                <v:shape id="AutoShape 85" o:spid="_x0000_s1092" style="position:absolute;left:3121;top:917;width:62;height:61;visibility:visible;mso-wrap-style:square;v-text-anchor:top" coordsize="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" path="m61,31r-4,l57,43,49,54,36,57r,4l51,58,61,46r,-15xm32,10r-3,l29,32r22,l51,29r-19,l32,10xm54,11r-3,3l53,16r1,3l55,21r-1,1l59,26r2,-6l59,20,58,17,56,14,54,11xm61,19r-2,1l61,20r,-1xm46,4l44,7r3,3l50,7,49,6,47,5,46,4xm36,l35,4r1,1l38,5r1,1l41,2,39,1r-2,l36,xm24,l13,5,5,14,,25,,37,2,49,12,59r12,2l24,57,14,55,7,47,4,37,4,26,7,17,14,9,24,5,24,xe" fillcolor="black" stroked="f">
                  <v:path arrowok="t" o:connecttype="custom" o:connectlocs="57,948;49,971;36,978;61,963;32,927;29,949;51,946;32,927;51,931;54,936;54,939;61,937;58,934;54,928;59,937;61,936;44,924;50,924;47,922;36,917;36,922;39,923;39,918;36,917;13,922;0,942;2,966;24,978;14,972;4,954;7,934;24,922" o:connectangles="0,0,0,0,0,0,0,0,0,0,0,0,0,0,0,0,0,0,0,0,0,0,0,0,0,0,0,0,0,0,0,0"/>
                </v:shape>
                <v:shape id="AutoShape 86" o:spid="_x0000_s1093" style="position:absolute;left:2962;top:917;width:62;height:61;visibility:visible;mso-wrap-style:square;v-text-anchor:top" coordsize="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" path="m45,57r-29,l19,59r12,2l43,59r2,-2xm14,56r2,1l14,56xm47,56r-2,1l46,57r1,-1xm5,47r4,5l14,56,5,47xm56,47r-9,9l52,52r4,-5xm58,45r-2,2l58,45xm4,45r,l5,47,4,45xm4,17l2,19,,31,2,43r2,2l4,17xm58,17r,28l59,43,61,31,59,19,58,17xm24,20r-3,2l31,34r4,-6l31,28,24,20xm46,8l31,28r4,l48,11,47,9,46,8xm56,14r2,3l58,16,56,14xm5,14l4,16r,1l5,14xm14,6l9,9,5,14,14,6xm47,6r9,8l52,9,47,6xm46,4r-1,l47,6,46,4xm16,4r,l14,6,16,4xm31,l19,3,16,4r29,l43,3,31,xe" fillcolor="black" stroked="f">
                  <v:path arrowok="t" o:connecttype="custom" o:connectlocs="16,974;31,978;45,974;16,974;14,973;45,974;47,973;9,969;5,964;47,973;56,964;56,964;58,962;4,962;4,962;2,936;2,960;4,934;58,962;61,948;58,934;21,939;35,945;24,937;31,945;48,928;46,925;58,934;56,931;4,933;5,931;9,926;14,923;56,931;47,923;45,921;46,921;16,921;16,921;19,920;45,921;31,917" o:connectangles="0,0,0,0,0,0,0,0,0,0,0,0,0,0,0,0,0,0,0,0,0,0,0,0,0,0,0,0,0,0,0,0,0,0,0,0,0,0,0,0,0,0"/>
                </v:shape>
                <v:rect id="Rectangle 87" o:spid="_x0000_s1094" style="position:absolute;left:1889;top:1907;width:2517;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" filled="f" strokecolor="#231916" strokeweight=".07619mm"/>
                <v:shape id="Picture 88" o:spid="_x0000_s1095" type="#_x0000_t75" style="position:absolute;left:2964;top:3866;width:37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">
                  <v:imagedata r:id="rId29" o:title=""/>
                </v:shape>
                <w10:wrap type="topAndBottom" anchorx="page"/>
              </v:group>
            </w:pict>
          </mc:Fallback>
        </mc:AlternateContent>
      </w:r>
    </w:p>
    <w:p w:rsidR="00500814" w:rsidRDefault="00C63B7D">
      <w:pPr>
        <w:ind w:left="213"/>
        <w:rPr>
          <w:rFonts w:ascii="Arial Unicode MS"/>
          <w:sz w:val="34"/>
        </w:rPr>
      </w:pPr>
      <w:r>
        <w:rPr>
          <w:rFonts w:ascii="Arial Unicode MS"/>
          <w:color w:val="201713"/>
          <w:sz w:val="34"/>
          <w:lang w:val="ru-RU"/>
        </w:rPr>
        <w:t>Модель</w:t>
      </w:r>
      <w:r>
        <w:rPr>
          <w:rFonts w:ascii="Arial Unicode MS"/>
          <w:color w:val="201713"/>
          <w:sz w:val="34"/>
        </w:rPr>
        <w:t>:</w:t>
      </w:r>
    </w:p>
    <w:p w:rsidR="00500814" w:rsidRPr="00C63B7D" w:rsidRDefault="00C63B7D" w:rsidP="00C63B7D">
      <w:pPr>
        <w:spacing w:before="259"/>
        <w:ind w:left="182"/>
        <w:rPr>
          <w:b/>
          <w:sz w:val="34"/>
        </w:rPr>
        <w:sectPr w:rsidR="00500814" w:rsidRPr="00C63B7D">
          <w:pgSz w:w="8370" w:h="11910"/>
          <w:pgMar w:top="680" w:right="1140" w:bottom="280" w:left="1100" w:header="720" w:footer="720" w:gutter="0"/>
          <w:cols w:space="720"/>
        </w:sectPr>
      </w:pPr>
      <w:r>
        <w:rPr>
          <w:b/>
          <w:color w:val="201713"/>
          <w:sz w:val="34"/>
        </w:rPr>
        <w:t>HLS-BI61BSG9CGS</w:t>
      </w:r>
    </w:p>
    <w:p w:rsidR="00C63B7D" w:rsidRPr="00086464" w:rsidRDefault="00C63B7D" w:rsidP="00C63B7D">
      <w:pPr>
        <w:tabs>
          <w:tab w:val="left" w:pos="542"/>
        </w:tabs>
        <w:spacing w:before="129" w:line="290" w:lineRule="auto"/>
        <w:ind w:right="392"/>
        <w:jc w:val="both"/>
        <w:rPr>
          <w:rFonts w:ascii="Calibri" w:eastAsia="Calibri" w:hAnsi="Calibri" w:cs="Calibri"/>
          <w:sz w:val="19"/>
          <w:lang w:val="ru-RU"/>
        </w:rPr>
      </w:pPr>
      <w:bookmarkStart w:id="0" w:name="页_2"/>
      <w:bookmarkEnd w:id="0"/>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 xml:space="preserve">Прибор не должен использоваться лицами (включая детей) с ограниченными </w:t>
      </w:r>
      <w:proofErr w:type="gramStart"/>
      <w:r w:rsidRPr="00086464">
        <w:rPr>
          <w:rFonts w:ascii="Calibri" w:eastAsia="Calibri" w:hAnsi="Calibri" w:cs="Calibri"/>
          <w:sz w:val="19"/>
          <w:lang w:val="ru-RU"/>
        </w:rPr>
        <w:t>физическими,  умственными</w:t>
      </w:r>
      <w:proofErr w:type="gramEnd"/>
      <w:r w:rsidRPr="00086464">
        <w:rPr>
          <w:rFonts w:ascii="Calibri" w:eastAsia="Calibri" w:hAnsi="Calibri" w:cs="Calibri"/>
          <w:sz w:val="19"/>
          <w:lang w:val="ru-RU"/>
        </w:rPr>
        <w:t xml:space="preserve"> способностями, а также с недостатком опыта и знаний без присмотра или инструкций. Не оставляйте без присмотра детей, чтобы они не играли с прибором.</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Во время использования приборы нагреваются. Следует соблюдать осторожность, чтобы не прикасаться к нагревательным элементам внутри духовки, плит и духовок.</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ПРЕДУПРЕЖДЕНИЕ: Доступные части могут нагреваться во время использования. Маленьких детей следует держать подальше.</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Не используйте жесткие абразивные чистящие средства или острые металлические скребки для чистки стекла дверцы духовки, поскольку они могут поцарапать поверхность, что может привести к разрушению стекла.</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Если во время испытания по разделу 11 повышение температуры в центре внутренней нижней поверхности ящика для хранения превышает значение, указанное для ручек, удерживаемых в течение коротких периодов времени при нормальном использовании, в инструкции должно быть указано, что эти поверхности могут нагреваться.</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 xml:space="preserve"> Перед снятием защиты духовку необходимо выключить, а после очистки ее необходимо переместить в соответствии с инструкциями.</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Детали, указывающие на правильную установку полок. 8) Не используйте пароочиститель.</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proofErr w:type="gramStart"/>
      <w:r w:rsidRPr="00086464">
        <w:rPr>
          <w:rFonts w:ascii="Calibri" w:eastAsia="Calibri" w:hAnsi="Calibri" w:cs="Calibri"/>
          <w:sz w:val="19"/>
          <w:lang w:val="ru-RU"/>
        </w:rPr>
        <w:t>Перед заменой лампы</w:t>
      </w:r>
      <w:proofErr w:type="gramEnd"/>
      <w:r w:rsidRPr="00086464">
        <w:rPr>
          <w:rFonts w:ascii="Calibri" w:eastAsia="Calibri" w:hAnsi="Calibri" w:cs="Calibri"/>
          <w:sz w:val="19"/>
          <w:lang w:val="ru-RU"/>
        </w:rPr>
        <w:t xml:space="preserve"> убедитесь, что прибор выключен, чтобы избежать повреждения электрическим током.</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Во избежание перегрева прибор нельзя устанавливать за декоративной дверцей.</w:t>
      </w:r>
    </w:p>
    <w:p w:rsidR="00C63B7D" w:rsidRPr="00086464"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086464">
        <w:rPr>
          <w:rFonts w:ascii="Calibri" w:eastAsia="Calibri" w:hAnsi="Calibri" w:cs="Calibri"/>
          <w:sz w:val="19"/>
          <w:lang w:val="ru-RU"/>
        </w:rPr>
        <w:t>Отключение прибора после установки с помощью доступной вилки или выключателя в стационарной проводке.</w:t>
      </w:r>
    </w:p>
    <w:p w:rsidR="00500814" w:rsidRPr="00C63B7D" w:rsidRDefault="00500814">
      <w:pPr>
        <w:spacing w:line="290" w:lineRule="auto"/>
        <w:jc w:val="both"/>
        <w:rPr>
          <w:sz w:val="19"/>
          <w:lang w:val="ru-RU"/>
        </w:rPr>
        <w:sectPr w:rsidR="00500814" w:rsidRPr="00C63B7D">
          <w:headerReference w:type="default" r:id="rId30"/>
          <w:pgSz w:w="8380" w:h="11900"/>
          <w:pgMar w:top="900" w:right="520" w:bottom="280" w:left="580" w:header="580" w:footer="0" w:gutter="0"/>
          <w:cols w:space="720"/>
        </w:sectPr>
      </w:pPr>
    </w:p>
    <w:p w:rsidR="00C63B7D" w:rsidRPr="00C63B7D" w:rsidRDefault="00C63B7D" w:rsidP="00C63B7D">
      <w:pPr>
        <w:rPr>
          <w:rFonts w:ascii="Calibri"/>
          <w:sz w:val="23"/>
          <w:szCs w:val="16"/>
          <w:lang w:val="ru-RU"/>
        </w:rPr>
      </w:pPr>
    </w:p>
    <w:p w:rsidR="00C63B7D" w:rsidRPr="00C63B7D"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pPr>
      <w:r w:rsidRPr="00C63B7D">
        <w:rPr>
          <w:rFonts w:ascii="Calibri" w:eastAsia="Calibri" w:hAnsi="Calibri" w:cs="Calibri"/>
          <w:sz w:val="19"/>
          <w:lang w:val="ru-RU"/>
        </w:rPr>
        <w:t>Если шнур питания поврежден, во избежание опасности он должен быть заменен производителем, его сервисным агентом или лицом с аналогичной квалификацией.</w:t>
      </w:r>
    </w:p>
    <w:p w:rsidR="00C63B7D" w:rsidRPr="00C63B7D" w:rsidRDefault="00C63B7D" w:rsidP="00C63B7D">
      <w:pPr>
        <w:numPr>
          <w:ilvl w:val="0"/>
          <w:numId w:val="1"/>
        </w:numPr>
        <w:tabs>
          <w:tab w:val="left" w:pos="542"/>
        </w:tabs>
        <w:spacing w:before="129" w:line="290" w:lineRule="auto"/>
        <w:ind w:left="291" w:right="392" w:firstLine="0"/>
        <w:jc w:val="both"/>
        <w:rPr>
          <w:rFonts w:ascii="Calibri" w:eastAsia="Calibri" w:hAnsi="Calibri" w:cs="Calibri"/>
          <w:sz w:val="19"/>
          <w:lang w:val="ru-RU"/>
        </w:rPr>
        <w:sectPr w:rsidR="00C63B7D" w:rsidRPr="00C63B7D">
          <w:headerReference w:type="default" r:id="rId31"/>
          <w:pgSz w:w="8400" w:h="11910"/>
          <w:pgMar w:top="900" w:right="520" w:bottom="280" w:left="580" w:header="585" w:footer="0" w:gutter="0"/>
          <w:cols w:space="720"/>
        </w:sectPr>
      </w:pPr>
      <w:r w:rsidRPr="00C63B7D">
        <w:rPr>
          <w:rFonts w:ascii="Calibri" w:eastAsia="Calibri" w:hAnsi="Calibri" w:cs="Calibri"/>
          <w:sz w:val="19"/>
          <w:lang w:val="ru-RU"/>
        </w:rPr>
        <w:t>Данное устройство должно быть подключено к цепи, в которой имеется разъединительный выключатель, доступ к которому пользователь может получить после установки, обеспечивающий полное отключение от источника питания. Отключение может быть достигнуто путем выключения из стационарной проводки в соответствии с правилами электромонтажа.</w:t>
      </w:r>
    </w:p>
    <w:p w:rsidR="007E2AA9" w:rsidRPr="00B42BCA" w:rsidRDefault="007E2AA9" w:rsidP="007E2AA9">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lastRenderedPageBreak/>
        <w:t>Этот прибор могут использовать дети в возрасте от 8 лет и старше, а также лица с ограниченными умственными способностями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rsidR="007E2AA9" w:rsidRPr="00B42BCA" w:rsidRDefault="007E2AA9" w:rsidP="007E2AA9">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ВНИМАНИЕ: Прибор и его доступные части во время использования нагреваются.</w:t>
      </w:r>
    </w:p>
    <w:p w:rsidR="007E2AA9" w:rsidRDefault="007E2AA9" w:rsidP="007E2AA9">
      <w:pPr>
        <w:pStyle w:val="a5"/>
        <w:numPr>
          <w:ilvl w:val="0"/>
          <w:numId w:val="1"/>
        </w:numPr>
        <w:tabs>
          <w:tab w:val="left" w:pos="542"/>
        </w:tabs>
        <w:spacing w:before="129" w:line="290" w:lineRule="auto"/>
        <w:ind w:left="291" w:right="392" w:firstLine="0"/>
        <w:jc w:val="both"/>
        <w:rPr>
          <w:sz w:val="19"/>
          <w:lang w:val="ru-RU"/>
        </w:rPr>
      </w:pPr>
      <w:r w:rsidRPr="0013672A">
        <w:rPr>
          <w:sz w:val="19"/>
          <w:lang w:val="ru-RU"/>
        </w:rPr>
        <w:t xml:space="preserve"> Следует соблюдать осторожность, чтобы не прикасаться к нагревательным элементам.</w:t>
      </w:r>
    </w:p>
    <w:p w:rsidR="007E2AA9" w:rsidRPr="00B42BCA" w:rsidRDefault="007E2AA9" w:rsidP="007E2AA9">
      <w:pPr>
        <w:pStyle w:val="a5"/>
        <w:numPr>
          <w:ilvl w:val="0"/>
          <w:numId w:val="1"/>
        </w:numPr>
        <w:tabs>
          <w:tab w:val="left" w:pos="542"/>
        </w:tabs>
        <w:spacing w:before="129" w:line="290" w:lineRule="auto"/>
        <w:ind w:left="291" w:right="392" w:firstLine="0"/>
        <w:jc w:val="both"/>
        <w:rPr>
          <w:sz w:val="19"/>
          <w:lang w:val="ru-RU"/>
        </w:rPr>
      </w:pPr>
      <w:r w:rsidRPr="00B42BCA">
        <w:rPr>
          <w:sz w:val="19"/>
          <w:lang w:val="ru-RU"/>
        </w:rPr>
        <w:t>Детей младше 8 лет следует держать подальше, если они не находятся под постоянным присмотром.</w:t>
      </w:r>
    </w:p>
    <w:p w:rsidR="007E2AA9" w:rsidRDefault="007E2AA9" w:rsidP="007E2AA9">
      <w:pPr>
        <w:pStyle w:val="a5"/>
        <w:numPr>
          <w:ilvl w:val="0"/>
          <w:numId w:val="1"/>
        </w:numPr>
        <w:tabs>
          <w:tab w:val="left" w:pos="542"/>
        </w:tabs>
        <w:spacing w:before="129" w:line="290" w:lineRule="auto"/>
        <w:ind w:left="291" w:right="392" w:firstLine="0"/>
        <w:jc w:val="both"/>
        <w:rPr>
          <w:sz w:val="19"/>
          <w:lang w:val="ru-RU"/>
        </w:rPr>
      </w:pPr>
      <w:r w:rsidRPr="00517011">
        <w:rPr>
          <w:sz w:val="19"/>
          <w:lang w:val="ru-RU"/>
        </w:rPr>
        <w:t xml:space="preserve">Этот прибор могут использовать дети в возрасте от 8 лет и старше, а также лица с ограниченными физическими, сенсорными или умственными </w:t>
      </w:r>
      <w:proofErr w:type="gramStart"/>
      <w:r w:rsidRPr="00517011">
        <w:rPr>
          <w:sz w:val="19"/>
          <w:lang w:val="ru-RU"/>
        </w:rPr>
        <w:t>способностями</w:t>
      </w:r>
      <w:proofErr w:type="gramEnd"/>
      <w:r w:rsidRPr="00517011">
        <w:rPr>
          <w:sz w:val="19"/>
          <w:lang w:val="ru-RU"/>
        </w:rPr>
        <w:t xml:space="preserve"> или с недостатком опыта и знаний, если они находятся под присмотром или проинструктированы относительно безопасного использования прибора и понимают связанные с этим опасности. Дети не должны играть с прибором. Чистка и пользовательское обслуживание не должны производиться детьми без присмотра.</w:t>
      </w:r>
    </w:p>
    <w:p w:rsidR="007E2AA9" w:rsidRDefault="007E2AA9" w:rsidP="007E2AA9">
      <w:pPr>
        <w:pStyle w:val="a5"/>
        <w:numPr>
          <w:ilvl w:val="0"/>
          <w:numId w:val="1"/>
        </w:numPr>
        <w:tabs>
          <w:tab w:val="left" w:pos="542"/>
        </w:tabs>
        <w:spacing w:before="129" w:line="290" w:lineRule="auto"/>
        <w:ind w:left="291" w:right="392" w:firstLine="0"/>
        <w:jc w:val="both"/>
        <w:rPr>
          <w:sz w:val="19"/>
          <w:lang w:val="ru-RU"/>
        </w:rPr>
      </w:pPr>
      <w:r w:rsidRPr="00517011">
        <w:rPr>
          <w:sz w:val="19"/>
          <w:lang w:val="ru-RU"/>
        </w:rPr>
        <w:t>Если вы используете алкоголь в своих рецептах, имейте в виду, что высокие температуры могут привести к испарению спирта и даже к его возгоранию на горячих нагревательных элементах.</w:t>
      </w:r>
    </w:p>
    <w:p w:rsidR="007E2AA9" w:rsidRPr="004336CD" w:rsidRDefault="007E2AA9" w:rsidP="007E2AA9">
      <w:pPr>
        <w:pStyle w:val="a5"/>
        <w:numPr>
          <w:ilvl w:val="0"/>
          <w:numId w:val="1"/>
        </w:numPr>
        <w:tabs>
          <w:tab w:val="left" w:pos="542"/>
        </w:tabs>
        <w:spacing w:before="129" w:line="290" w:lineRule="auto"/>
        <w:ind w:left="291" w:right="392" w:firstLine="0"/>
        <w:jc w:val="both"/>
        <w:rPr>
          <w:sz w:val="19"/>
          <w:lang w:val="ru-RU"/>
        </w:rPr>
      </w:pPr>
      <w:r w:rsidRPr="004336CD">
        <w:rPr>
          <w:sz w:val="19"/>
          <w:lang w:val="ru-RU"/>
        </w:rPr>
        <w:t>Когда для поддержания еды в тепле используется остаточное тепло, высокий уровень влажности и конденсата могут вызвать коррозию духовки. Также могут быть повреждены панель управления, столешница или мебельный блок. Не выключайте духовку полностью, пока в ней находится еда, а выберите минимально возможную температуру для используемой вами функции духовки. Это обеспечит автоматическую работу вентилятора.</w:t>
      </w:r>
    </w:p>
    <w:p w:rsidR="007E2AA9" w:rsidRPr="004336CD" w:rsidRDefault="007E2AA9" w:rsidP="007E2AA9">
      <w:pPr>
        <w:pStyle w:val="a5"/>
        <w:numPr>
          <w:ilvl w:val="0"/>
          <w:numId w:val="1"/>
        </w:numPr>
        <w:tabs>
          <w:tab w:val="left" w:pos="542"/>
        </w:tabs>
        <w:spacing w:before="129" w:line="290" w:lineRule="auto"/>
        <w:ind w:left="291" w:right="392" w:firstLine="0"/>
        <w:jc w:val="both"/>
        <w:rPr>
          <w:sz w:val="19"/>
          <w:lang w:val="ru-RU"/>
        </w:rPr>
      </w:pPr>
      <w:r w:rsidRPr="004336CD">
        <w:rPr>
          <w:sz w:val="19"/>
          <w:lang w:val="ru-RU"/>
        </w:rPr>
        <w:t>Накройте все продукты, оставленные в духовке, чтобы они оставались горячими, так как влага в пище может привести к коррозионному повреждению духовки. Это также предотвращает высыхание продуктов.</w:t>
      </w:r>
    </w:p>
    <w:p w:rsidR="00500814" w:rsidRPr="00C63B7D" w:rsidRDefault="00500814">
      <w:pPr>
        <w:spacing w:line="259" w:lineRule="auto"/>
        <w:jc w:val="both"/>
        <w:rPr>
          <w:rFonts w:ascii="Calibri"/>
          <w:sz w:val="19"/>
          <w:lang w:val="ru-RU"/>
        </w:rPr>
        <w:sectPr w:rsidR="00500814" w:rsidRPr="00C63B7D">
          <w:pgSz w:w="8380" w:h="11900"/>
          <w:pgMar w:top="960" w:right="540" w:bottom="280" w:left="560" w:header="580" w:footer="0" w:gutter="0"/>
          <w:cols w:space="720"/>
        </w:sectPr>
      </w:pPr>
    </w:p>
    <w:p w:rsidR="007E2AA9" w:rsidRPr="001C02CF" w:rsidRDefault="00C57DED" w:rsidP="007E2AA9">
      <w:pPr>
        <w:spacing w:before="43"/>
        <w:ind w:left="146"/>
        <w:rPr>
          <w:rFonts w:ascii="SimSun"/>
          <w:sz w:val="24"/>
          <w:lang w:val="ru-RU"/>
        </w:rPr>
      </w:pPr>
      <w:r>
        <w:rPr>
          <w:noProof/>
          <w:lang w:val="ru-RU" w:eastAsia="ru-RU"/>
        </w:rPr>
        <w:lastRenderedPageBreak/>
        <mc:AlternateContent>
          <mc:Choice Requires="wps">
            <w:drawing>
              <wp:anchor distT="0" distB="0" distL="114300" distR="114300" simplePos="0" relativeHeight="251691520" behindDoc="0" locked="0" layoutInCell="1" allowOverlap="1">
                <wp:simplePos x="0" y="0"/>
                <wp:positionH relativeFrom="page">
                  <wp:posOffset>410210</wp:posOffset>
                </wp:positionH>
                <wp:positionV relativeFrom="paragraph">
                  <wp:posOffset>276860</wp:posOffset>
                </wp:positionV>
                <wp:extent cx="4607560" cy="71755"/>
                <wp:effectExtent l="0" t="0" r="0" b="0"/>
                <wp:wrapTopAndBottom/>
                <wp:docPr id="6957"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811AA" id="Rectangle 441" o:spid="_x0000_s1026" style="position:absolute;margin-left:32.3pt;margin-top:21.8pt;width:362.8pt;height:5.6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" fillcolor="#d1d3d4" stroked="f">
                <w10:wrap type="topAndBottom" anchorx="page"/>
              </v:rect>
            </w:pict>
          </mc:Fallback>
        </mc:AlternateContent>
      </w:r>
      <w:r w:rsidR="007E2AA9">
        <w:rPr>
          <w:color w:val="231F20"/>
          <w:spacing w:val="8"/>
          <w:sz w:val="24"/>
          <w:lang w:val="ru-RU"/>
        </w:rPr>
        <w:t>Уважаемый клиент</w:t>
      </w:r>
    </w:p>
    <w:p w:rsidR="007E2AA9" w:rsidRPr="001C02CF" w:rsidRDefault="007E2AA9" w:rsidP="007E2AA9">
      <w:pPr>
        <w:pStyle w:val="a3"/>
        <w:spacing w:before="1"/>
        <w:rPr>
          <w:i/>
          <w:color w:val="231F20"/>
          <w:szCs w:val="22"/>
          <w:lang w:val="ru-RU"/>
        </w:rPr>
      </w:pPr>
      <w:r w:rsidRPr="001C02CF">
        <w:rPr>
          <w:i/>
          <w:color w:val="231F20"/>
          <w:szCs w:val="22"/>
          <w:lang w:val="ru-RU"/>
        </w:rPr>
        <w:t>Духовка исключительно проста в использовании и чрезвычайно эффективна. После прочтения инструкции по эксплуатации пользоваться духовкой станет легко.</w:t>
      </w:r>
    </w:p>
    <w:p w:rsidR="007E2AA9" w:rsidRPr="001C02CF" w:rsidRDefault="007E2AA9" w:rsidP="007E2AA9">
      <w:pPr>
        <w:pStyle w:val="a3"/>
        <w:spacing w:before="1"/>
        <w:rPr>
          <w:rFonts w:ascii="SimSun"/>
          <w:sz w:val="23"/>
          <w:lang w:val="ru-RU"/>
        </w:rPr>
      </w:pPr>
    </w:p>
    <w:p w:rsidR="007E2AA9" w:rsidRPr="001C02CF" w:rsidRDefault="007E2AA9" w:rsidP="007E2AA9">
      <w:pPr>
        <w:pStyle w:val="a3"/>
        <w:spacing w:before="2"/>
        <w:rPr>
          <w:rFonts w:ascii="SimSun"/>
          <w:sz w:val="21"/>
          <w:lang w:val="ru-RU"/>
        </w:rPr>
      </w:pPr>
      <w:r w:rsidRPr="001C02CF">
        <w:rPr>
          <w:i/>
          <w:color w:val="231F20"/>
          <w:szCs w:val="22"/>
          <w:lang w:val="ru-RU"/>
        </w:rPr>
        <w:t>Перед упаковкой и отправкой производителю духовка была тщательно проверена на безопасность и функциональность.</w:t>
      </w:r>
    </w:p>
    <w:p w:rsidR="007E2AA9" w:rsidRDefault="007E2AA9" w:rsidP="007E2AA9">
      <w:pPr>
        <w:spacing w:before="1" w:line="218" w:lineRule="exact"/>
        <w:ind w:left="146"/>
        <w:rPr>
          <w:i/>
          <w:color w:val="231F20"/>
          <w:sz w:val="16"/>
          <w:lang w:val="ru-RU"/>
        </w:rPr>
      </w:pPr>
    </w:p>
    <w:p w:rsidR="007E2AA9" w:rsidRPr="0015188B" w:rsidRDefault="007E2AA9" w:rsidP="007E2AA9">
      <w:pPr>
        <w:pStyle w:val="a3"/>
        <w:spacing w:before="7"/>
        <w:rPr>
          <w:i/>
          <w:color w:val="231F20"/>
          <w:szCs w:val="22"/>
          <w:lang w:val="ru-RU"/>
        </w:rPr>
      </w:pPr>
      <w:r w:rsidRPr="0015188B">
        <w:rPr>
          <w:i/>
          <w:color w:val="231F20"/>
          <w:szCs w:val="22"/>
          <w:lang w:val="ru-RU"/>
        </w:rPr>
        <w:t>Прежде чем использовать прибор, пожалуйста, внимательно прочтите инструкцию по эксплуатации.</w:t>
      </w:r>
    </w:p>
    <w:p w:rsidR="007E2AA9" w:rsidRDefault="007E2AA9" w:rsidP="007E2AA9">
      <w:pPr>
        <w:pStyle w:val="a3"/>
        <w:spacing w:before="7"/>
        <w:rPr>
          <w:i/>
          <w:color w:val="231F20"/>
          <w:szCs w:val="22"/>
          <w:lang w:val="ru-RU"/>
        </w:rPr>
      </w:pPr>
    </w:p>
    <w:p w:rsidR="007E2AA9" w:rsidRDefault="007E2AA9" w:rsidP="007E2AA9">
      <w:pPr>
        <w:pStyle w:val="a3"/>
        <w:spacing w:before="7"/>
        <w:rPr>
          <w:i/>
          <w:color w:val="231F20"/>
          <w:szCs w:val="22"/>
          <w:lang w:val="ru-RU"/>
        </w:rPr>
      </w:pPr>
      <w:r w:rsidRPr="0015188B">
        <w:rPr>
          <w:i/>
          <w:color w:val="231F20"/>
          <w:szCs w:val="22"/>
          <w:lang w:val="ru-RU"/>
        </w:rPr>
        <w:t>Внимательно следуя этим инструкциям, вы сможете избежать каких-либо проблем при использовании прибора.</w:t>
      </w:r>
    </w:p>
    <w:p w:rsidR="007E2AA9" w:rsidRPr="0015188B" w:rsidRDefault="007E2AA9" w:rsidP="007E2AA9">
      <w:pPr>
        <w:pStyle w:val="a3"/>
        <w:spacing w:before="7"/>
        <w:rPr>
          <w:rFonts w:ascii="SimSun"/>
          <w:sz w:val="25"/>
          <w:lang w:val="ru-RU"/>
        </w:rPr>
      </w:pPr>
    </w:p>
    <w:p w:rsidR="007E2AA9" w:rsidRPr="0015188B" w:rsidRDefault="007E2AA9" w:rsidP="007E2AA9">
      <w:pPr>
        <w:pStyle w:val="a3"/>
        <w:spacing w:before="7"/>
        <w:rPr>
          <w:i/>
          <w:color w:val="231F20"/>
          <w:szCs w:val="22"/>
          <w:lang w:val="ru-RU"/>
        </w:rPr>
      </w:pPr>
      <w:r w:rsidRPr="0015188B">
        <w:rPr>
          <w:i/>
          <w:color w:val="231F20"/>
          <w:szCs w:val="22"/>
          <w:lang w:val="ru-RU"/>
        </w:rPr>
        <w:t>Важно сохранить инструкцию по эксплуатации и хранить ее в надежном месте, чтобы к ней можно было обратиться в любое время.</w:t>
      </w:r>
    </w:p>
    <w:p w:rsidR="007E2AA9" w:rsidRDefault="007E2AA9" w:rsidP="007E2AA9">
      <w:pPr>
        <w:pStyle w:val="a3"/>
        <w:spacing w:before="7"/>
        <w:rPr>
          <w:i/>
          <w:color w:val="231F20"/>
          <w:szCs w:val="22"/>
          <w:lang w:val="ru-RU"/>
        </w:rPr>
      </w:pPr>
    </w:p>
    <w:p w:rsidR="007E2AA9" w:rsidRPr="0015188B" w:rsidRDefault="007E2AA9" w:rsidP="007E2AA9">
      <w:pPr>
        <w:pStyle w:val="a3"/>
        <w:spacing w:before="7"/>
        <w:rPr>
          <w:i/>
          <w:color w:val="231F20"/>
          <w:szCs w:val="22"/>
          <w:lang w:val="ru-RU"/>
        </w:rPr>
      </w:pPr>
      <w:r w:rsidRPr="0015188B">
        <w:rPr>
          <w:i/>
          <w:color w:val="231F20"/>
          <w:szCs w:val="22"/>
          <w:lang w:val="ru-RU"/>
        </w:rPr>
        <w:t>Необходимо внимательно следовать инструкциям руководства во избежание возможных несчастных случаев.</w:t>
      </w:r>
    </w:p>
    <w:p w:rsidR="007E2AA9" w:rsidRPr="0015188B" w:rsidRDefault="007E2AA9" w:rsidP="007E2AA9">
      <w:pPr>
        <w:pStyle w:val="a3"/>
        <w:rPr>
          <w:rFonts w:ascii="SimSun"/>
          <w:sz w:val="20"/>
          <w:lang w:val="ru-RU"/>
        </w:rPr>
      </w:pPr>
    </w:p>
    <w:p w:rsidR="007E2AA9" w:rsidRPr="0015188B" w:rsidRDefault="007E2AA9" w:rsidP="007E2AA9">
      <w:pPr>
        <w:pStyle w:val="a3"/>
        <w:rPr>
          <w:rFonts w:ascii="SimSun"/>
          <w:sz w:val="20"/>
          <w:lang w:val="ru-RU"/>
        </w:rPr>
      </w:pPr>
    </w:p>
    <w:p w:rsidR="007E2AA9" w:rsidRPr="0015188B" w:rsidRDefault="007E2AA9" w:rsidP="007E2AA9">
      <w:pPr>
        <w:pStyle w:val="a3"/>
        <w:spacing w:before="1"/>
        <w:rPr>
          <w:rFonts w:ascii="SimSun"/>
          <w:sz w:val="25"/>
          <w:lang w:val="ru-RU"/>
        </w:rPr>
      </w:pPr>
    </w:p>
    <w:p w:rsidR="007E2AA9" w:rsidRPr="002E1BBB" w:rsidRDefault="00C57DED" w:rsidP="007E2AA9">
      <w:pPr>
        <w:pStyle w:val="7"/>
        <w:ind w:left="802"/>
        <w:rPr>
          <w:rFonts w:ascii="SimSun"/>
          <w:b w:val="0"/>
          <w:i/>
          <w:lang w:val="ru-RU"/>
        </w:rPr>
      </w:pPr>
      <w:r>
        <w:rPr>
          <w:noProof/>
          <w:lang w:val="ru-RU" w:eastAsia="ru-RU"/>
        </w:rPr>
        <mc:AlternateContent>
          <mc:Choice Requires="wps">
            <w:drawing>
              <wp:anchor distT="0" distB="0" distL="114300" distR="114300" simplePos="0" relativeHeight="251692544" behindDoc="0" locked="0" layoutInCell="1" allowOverlap="1">
                <wp:simplePos x="0" y="0"/>
                <wp:positionH relativeFrom="page">
                  <wp:posOffset>405130</wp:posOffset>
                </wp:positionH>
                <wp:positionV relativeFrom="paragraph">
                  <wp:posOffset>9525</wp:posOffset>
                </wp:positionV>
                <wp:extent cx="284480" cy="681355"/>
                <wp:effectExtent l="0" t="0" r="0" b="0"/>
                <wp:wrapNone/>
                <wp:docPr id="6956"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6813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D9E0A" id="Rectangle 442" o:spid="_x0000_s1026" style="position:absolute;margin-left:31.9pt;margin-top:.75pt;width:22.4pt;height:53.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" fillcolor="#d1d3d4" stroked="f">
                <w10:wrap anchorx="page"/>
              </v:rect>
            </w:pict>
          </mc:Fallback>
        </mc:AlternateContent>
      </w:r>
      <w:r w:rsidR="007E2AA9" w:rsidRPr="002E1BBB">
        <w:rPr>
          <w:color w:val="231F20"/>
          <w:lang w:val="ru-RU"/>
        </w:rPr>
        <w:t>Осторожно</w:t>
      </w:r>
      <w:r w:rsidR="007E2AA9" w:rsidRPr="002E1BBB">
        <w:rPr>
          <w:rFonts w:ascii="SimSun"/>
          <w:b w:val="0"/>
          <w:i/>
          <w:color w:val="231F20"/>
          <w:lang w:val="ru-RU"/>
        </w:rPr>
        <w:t>!</w:t>
      </w:r>
    </w:p>
    <w:p w:rsidR="007E2AA9" w:rsidRDefault="007E2AA9" w:rsidP="007E2AA9">
      <w:pPr>
        <w:spacing w:line="441" w:lineRule="auto"/>
        <w:ind w:left="802" w:right="1568"/>
        <w:rPr>
          <w:i/>
          <w:color w:val="231F20"/>
          <w:spacing w:val="2"/>
          <w:sz w:val="16"/>
          <w:lang w:val="ru-RU"/>
        </w:rPr>
      </w:pPr>
      <w:r>
        <w:rPr>
          <w:i/>
          <w:color w:val="231F20"/>
          <w:spacing w:val="2"/>
          <w:sz w:val="16"/>
          <w:lang w:val="ru-RU"/>
        </w:rPr>
        <w:t>Не используйте духовку пока не ознакомитесь с инструкцией.</w:t>
      </w:r>
    </w:p>
    <w:p w:rsidR="007E2AA9" w:rsidRPr="002E1BBB" w:rsidRDefault="007E2AA9" w:rsidP="007E2AA9">
      <w:pPr>
        <w:pStyle w:val="a3"/>
        <w:spacing w:before="7"/>
        <w:rPr>
          <w:i/>
          <w:color w:val="231F20"/>
          <w:szCs w:val="22"/>
          <w:lang w:val="ru-RU"/>
        </w:rPr>
      </w:pPr>
      <w:r>
        <w:rPr>
          <w:i/>
          <w:color w:val="231F20"/>
          <w:szCs w:val="22"/>
          <w:lang w:val="ru-RU"/>
        </w:rPr>
        <w:t xml:space="preserve">                  </w:t>
      </w:r>
      <w:r w:rsidRPr="002E1BBB">
        <w:rPr>
          <w:i/>
          <w:color w:val="231F20"/>
          <w:szCs w:val="22"/>
          <w:lang w:val="ru-RU"/>
        </w:rPr>
        <w:t>Духовка предназначена только для домашнего использования.</w:t>
      </w:r>
    </w:p>
    <w:p w:rsidR="007E2AA9" w:rsidRDefault="007E2AA9" w:rsidP="007E2AA9">
      <w:pPr>
        <w:pStyle w:val="a3"/>
        <w:spacing w:before="7"/>
        <w:rPr>
          <w:i/>
          <w:color w:val="231F20"/>
          <w:szCs w:val="22"/>
          <w:lang w:val="ru-RU"/>
        </w:rPr>
      </w:pPr>
      <w:r>
        <w:rPr>
          <w:i/>
          <w:color w:val="231F20"/>
          <w:szCs w:val="22"/>
          <w:lang w:val="ru-RU"/>
        </w:rPr>
        <w:t xml:space="preserve">                 </w:t>
      </w:r>
      <w:r w:rsidRPr="002E1BBB">
        <w:rPr>
          <w:i/>
          <w:color w:val="231F20"/>
          <w:szCs w:val="22"/>
          <w:lang w:val="ru-RU"/>
        </w:rPr>
        <w:t xml:space="preserve">Производитель оставляет за собой право вносить изменения, </w:t>
      </w:r>
    </w:p>
    <w:p w:rsidR="007E2AA9" w:rsidRPr="002E1BBB" w:rsidRDefault="007E2AA9" w:rsidP="007E2AA9">
      <w:pPr>
        <w:pStyle w:val="a3"/>
        <w:spacing w:before="7"/>
        <w:rPr>
          <w:i/>
          <w:color w:val="231F20"/>
          <w:szCs w:val="22"/>
          <w:lang w:val="ru-RU"/>
        </w:rPr>
        <w:sectPr w:rsidR="007E2AA9" w:rsidRPr="002E1BBB">
          <w:headerReference w:type="default" r:id="rId32"/>
          <w:footerReference w:type="default" r:id="rId33"/>
          <w:pgSz w:w="8400" w:h="11910"/>
          <w:pgMar w:top="360" w:right="340" w:bottom="920" w:left="500" w:header="0" w:footer="732" w:gutter="0"/>
          <w:pgNumType w:start="1"/>
          <w:cols w:space="720"/>
        </w:sectPr>
      </w:pPr>
      <w:r>
        <w:rPr>
          <w:i/>
          <w:color w:val="231F20"/>
          <w:szCs w:val="22"/>
          <w:lang w:val="ru-RU"/>
        </w:rPr>
        <w:t xml:space="preserve">                 </w:t>
      </w:r>
      <w:r w:rsidRPr="002E1BBB">
        <w:rPr>
          <w:i/>
          <w:color w:val="231F20"/>
          <w:szCs w:val="22"/>
          <w:lang w:val="ru-RU"/>
        </w:rPr>
        <w:t>не влияющие на работу прибора.</w:t>
      </w: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500814">
      <w:pPr>
        <w:pStyle w:val="a3"/>
        <w:rPr>
          <w:rFonts w:ascii="SimSun"/>
          <w:sz w:val="20"/>
          <w:lang w:val="ru-RU"/>
        </w:rPr>
      </w:pPr>
    </w:p>
    <w:p w:rsidR="00500814" w:rsidRPr="007E2AA9" w:rsidRDefault="00C57DED">
      <w:pPr>
        <w:pStyle w:val="a3"/>
        <w:spacing w:before="1"/>
        <w:rPr>
          <w:rFonts w:ascii="SimSun"/>
          <w:sz w:val="15"/>
          <w:lang w:val="ru-RU"/>
        </w:rPr>
      </w:pPr>
      <w:r>
        <w:rPr>
          <w:noProof/>
          <w:lang w:val="ru-RU" w:eastAsia="ru-RU"/>
        </w:rPr>
        <mc:AlternateContent>
          <mc:Choice Requires="wps">
            <w:drawing>
              <wp:anchor distT="0" distB="0" distL="114300" distR="114300" simplePos="0" relativeHeight="251634176" behindDoc="0" locked="0" layoutInCell="1" allowOverlap="1">
                <wp:simplePos x="0" y="0"/>
                <wp:positionH relativeFrom="page">
                  <wp:posOffset>362585</wp:posOffset>
                </wp:positionH>
                <wp:positionV relativeFrom="paragraph">
                  <wp:posOffset>177800</wp:posOffset>
                </wp:positionV>
                <wp:extent cx="4607560" cy="0"/>
                <wp:effectExtent l="29210" t="31750" r="30480" b="34925"/>
                <wp:wrapTopAndBottom/>
                <wp:docPr id="695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D786" id="Line 91"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5pt,14pt" to="391.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" strokecolor="#d1d3d4" strokeweight="1.5mm">
                <w10:wrap type="topAndBottom" anchorx="page"/>
              </v:line>
            </w:pict>
          </mc:Fallback>
        </mc:AlternateContent>
      </w:r>
    </w:p>
    <w:p w:rsidR="00500814" w:rsidRPr="00341F10" w:rsidRDefault="00C63B7D">
      <w:pPr>
        <w:tabs>
          <w:tab w:val="left" w:pos="374"/>
          <w:tab w:val="left" w:pos="850"/>
        </w:tabs>
        <w:spacing w:before="124"/>
        <w:jc w:val="center"/>
        <w:rPr>
          <w:sz w:val="20"/>
          <w:lang w:val="ru-RU"/>
        </w:rPr>
      </w:pPr>
      <w:r w:rsidRPr="007E2AA9">
        <w:rPr>
          <w:rFonts w:ascii="Times New Roman"/>
          <w:color w:val="231F20"/>
          <w:sz w:val="20"/>
          <w:shd w:val="clear" w:color="auto" w:fill="D1D3D4"/>
          <w:lang w:val="ru-RU"/>
        </w:rPr>
        <w:t xml:space="preserve"> </w:t>
      </w:r>
      <w:r w:rsidRPr="007E2AA9">
        <w:rPr>
          <w:rFonts w:ascii="Times New Roman"/>
          <w:color w:val="231F20"/>
          <w:sz w:val="20"/>
          <w:shd w:val="clear" w:color="auto" w:fill="D1D3D4"/>
          <w:lang w:val="ru-RU"/>
        </w:rPr>
        <w:tab/>
      </w:r>
      <w:r w:rsidRPr="00341F10">
        <w:rPr>
          <w:color w:val="231F20"/>
          <w:sz w:val="20"/>
          <w:shd w:val="clear" w:color="auto" w:fill="D1D3D4"/>
          <w:lang w:val="ru-RU"/>
        </w:rPr>
        <w:t>1</w:t>
      </w:r>
      <w:r w:rsidRPr="00341F10">
        <w:rPr>
          <w:color w:val="231F20"/>
          <w:sz w:val="20"/>
          <w:shd w:val="clear" w:color="auto" w:fill="D1D3D4"/>
          <w:lang w:val="ru-RU"/>
        </w:rPr>
        <w:tab/>
      </w:r>
    </w:p>
    <w:p w:rsidR="00500814" w:rsidRPr="00341F10" w:rsidRDefault="00500814">
      <w:pPr>
        <w:jc w:val="center"/>
        <w:rPr>
          <w:sz w:val="20"/>
          <w:lang w:val="ru-RU"/>
        </w:rPr>
        <w:sectPr w:rsidR="00500814" w:rsidRPr="00341F10">
          <w:headerReference w:type="default" r:id="rId34"/>
          <w:pgSz w:w="8380" w:h="11900"/>
          <w:pgMar w:top="300" w:right="400" w:bottom="0" w:left="420" w:header="0" w:footer="0" w:gutter="0"/>
          <w:cols w:space="720"/>
        </w:sectPr>
      </w:pPr>
    </w:p>
    <w:p w:rsidR="007E2AA9" w:rsidRPr="00B62EC9" w:rsidRDefault="007E2AA9" w:rsidP="007E2AA9">
      <w:pPr>
        <w:spacing w:before="39"/>
        <w:ind w:left="20"/>
        <w:rPr>
          <w:b/>
          <w:sz w:val="24"/>
          <w:lang w:val="ru-RU"/>
        </w:rPr>
      </w:pPr>
      <w:r>
        <w:rPr>
          <w:b/>
          <w:color w:val="231F20"/>
          <w:sz w:val="24"/>
          <w:lang w:val="ru-RU"/>
        </w:rPr>
        <w:lastRenderedPageBreak/>
        <w:t xml:space="preserve"> Оглавление</w:t>
      </w:r>
    </w:p>
    <w:p w:rsidR="007E2AA9" w:rsidRPr="00341F10" w:rsidRDefault="00C57DED" w:rsidP="007E2AA9">
      <w:pPr>
        <w:pStyle w:val="10"/>
        <w:tabs>
          <w:tab w:val="right" w:leader="dot" w:pos="7394"/>
        </w:tabs>
        <w:ind w:left="0"/>
        <w:rPr>
          <w:sz w:val="22"/>
          <w:szCs w:val="22"/>
          <w:lang w:val="ru-RU"/>
        </w:rPr>
      </w:pPr>
      <w:r>
        <w:rPr>
          <w:noProof/>
          <w:sz w:val="22"/>
          <w:szCs w:val="22"/>
          <w:lang w:val="ru-RU" w:eastAsia="ru-RU"/>
        </w:rPr>
        <mc:AlternateContent>
          <mc:Choice Requires="wps">
            <w:drawing>
              <wp:anchor distT="0" distB="0" distL="114300" distR="114300" simplePos="0" relativeHeight="251693568" behindDoc="1" locked="0" layoutInCell="1" allowOverlap="1">
                <wp:simplePos x="0" y="0"/>
                <wp:positionH relativeFrom="page">
                  <wp:posOffset>343535</wp:posOffset>
                </wp:positionH>
                <wp:positionV relativeFrom="page">
                  <wp:posOffset>407670</wp:posOffset>
                </wp:positionV>
                <wp:extent cx="4502785" cy="52705"/>
                <wp:effectExtent l="635" t="0" r="1905" b="0"/>
                <wp:wrapNone/>
                <wp:docPr id="6954"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785" cy="5270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E24B3" id="Rectangle 2187" o:spid="_x0000_s1026" style="position:absolute;margin-left:27.05pt;margin-top:32.1pt;width:354.55pt;height:4.1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" fillcolor="#d1d3d4" stroked="f">
                <w10:wrap anchorx="page" anchory="page"/>
              </v:rect>
            </w:pict>
          </mc:Fallback>
        </mc:AlternateContent>
      </w:r>
    </w:p>
    <w:p w:rsidR="007E2AA9" w:rsidRPr="007E2AA9" w:rsidRDefault="007E2AA9" w:rsidP="007E2AA9">
      <w:pPr>
        <w:pStyle w:val="10"/>
        <w:tabs>
          <w:tab w:val="right" w:leader="dot" w:pos="7394"/>
        </w:tabs>
        <w:ind w:left="170"/>
        <w:rPr>
          <w:sz w:val="22"/>
          <w:szCs w:val="22"/>
          <w:lang w:val="ru-RU"/>
        </w:rPr>
      </w:pPr>
      <w:r w:rsidRPr="007E2AA9">
        <w:rPr>
          <w:sz w:val="22"/>
          <w:szCs w:val="22"/>
          <w:lang w:val="ru-RU"/>
        </w:rPr>
        <w:t>Инструкция по эксплуатации</w:t>
      </w:r>
      <w:r w:rsidRPr="007E2AA9">
        <w:rPr>
          <w:sz w:val="22"/>
          <w:szCs w:val="22"/>
          <w:lang w:val="ru-RU"/>
        </w:rPr>
        <w:tab/>
        <w:t>3</w:t>
      </w:r>
    </w:p>
    <w:p w:rsidR="007E2AA9" w:rsidRPr="007E2AA9" w:rsidRDefault="007E2AA9" w:rsidP="007E2AA9">
      <w:pPr>
        <w:pStyle w:val="10"/>
        <w:tabs>
          <w:tab w:val="right" w:leader="dot" w:pos="7394"/>
        </w:tabs>
        <w:ind w:left="170"/>
        <w:rPr>
          <w:sz w:val="22"/>
          <w:szCs w:val="22"/>
          <w:lang w:val="ru-RU"/>
        </w:rPr>
      </w:pPr>
      <w:r w:rsidRPr="007E2AA9">
        <w:rPr>
          <w:sz w:val="22"/>
          <w:szCs w:val="22"/>
          <w:lang w:val="ru-RU"/>
        </w:rPr>
        <w:t>Сохранение энергии</w:t>
      </w:r>
      <w:r w:rsidRPr="007E2AA9">
        <w:rPr>
          <w:sz w:val="22"/>
          <w:szCs w:val="22"/>
          <w:lang w:val="ru-RU"/>
        </w:rPr>
        <w:tab/>
        <w:t>5</w:t>
      </w:r>
    </w:p>
    <w:p w:rsidR="007E2AA9" w:rsidRPr="007E2AA9" w:rsidRDefault="007E2AA9" w:rsidP="007E2AA9">
      <w:pPr>
        <w:pStyle w:val="10"/>
        <w:tabs>
          <w:tab w:val="right" w:leader="dot" w:pos="7394"/>
        </w:tabs>
        <w:ind w:left="170"/>
        <w:rPr>
          <w:sz w:val="22"/>
          <w:szCs w:val="22"/>
          <w:lang w:val="ru-RU"/>
        </w:rPr>
      </w:pPr>
      <w:r w:rsidRPr="007E2AA9">
        <w:rPr>
          <w:sz w:val="22"/>
          <w:szCs w:val="22"/>
          <w:lang w:val="ru-RU"/>
        </w:rPr>
        <w:t xml:space="preserve">Описание </w:t>
      </w:r>
      <w:r w:rsidRPr="007E2AA9">
        <w:rPr>
          <w:sz w:val="22"/>
          <w:szCs w:val="22"/>
          <w:lang w:val="ru-RU"/>
        </w:rPr>
        <w:tab/>
        <w:t>7</w:t>
      </w:r>
    </w:p>
    <w:p w:rsidR="007E2AA9" w:rsidRPr="007E2AA9" w:rsidRDefault="007E2AA9" w:rsidP="007E2AA9">
      <w:pPr>
        <w:pStyle w:val="10"/>
        <w:tabs>
          <w:tab w:val="right" w:leader="dot" w:pos="7394"/>
        </w:tabs>
        <w:ind w:left="170"/>
        <w:rPr>
          <w:sz w:val="22"/>
          <w:szCs w:val="22"/>
          <w:lang w:val="ru-RU"/>
        </w:rPr>
      </w:pPr>
      <w:r w:rsidRPr="007E2AA9">
        <w:rPr>
          <w:sz w:val="22"/>
          <w:szCs w:val="22"/>
          <w:lang w:val="ru-RU"/>
        </w:rPr>
        <w:t>Технические характеристики</w:t>
      </w:r>
      <w:r w:rsidRPr="007E2AA9">
        <w:rPr>
          <w:sz w:val="22"/>
          <w:szCs w:val="22"/>
          <w:lang w:val="ru-RU"/>
        </w:rPr>
        <w:tab/>
        <w:t>8</w:t>
      </w:r>
    </w:p>
    <w:p w:rsidR="007E2AA9" w:rsidRPr="007E2AA9" w:rsidRDefault="007E2AA9" w:rsidP="007E2AA9">
      <w:pPr>
        <w:pStyle w:val="10"/>
        <w:tabs>
          <w:tab w:val="right" w:leader="dot" w:pos="7394"/>
        </w:tabs>
        <w:ind w:left="170"/>
        <w:rPr>
          <w:sz w:val="22"/>
          <w:szCs w:val="22"/>
          <w:lang w:val="ru-RU"/>
        </w:rPr>
      </w:pPr>
      <w:r w:rsidRPr="007E2AA9">
        <w:rPr>
          <w:sz w:val="22"/>
          <w:szCs w:val="22"/>
          <w:lang w:val="ru-RU"/>
        </w:rPr>
        <w:t>Установка</w:t>
      </w:r>
      <w:r w:rsidRPr="007E2AA9">
        <w:rPr>
          <w:sz w:val="22"/>
          <w:szCs w:val="22"/>
          <w:lang w:val="ru-RU"/>
        </w:rPr>
        <w:tab/>
        <w:t>9</w:t>
      </w:r>
    </w:p>
    <w:p w:rsidR="007E2AA9" w:rsidRPr="007E2AA9" w:rsidRDefault="007E2AA9" w:rsidP="007E2AA9">
      <w:pPr>
        <w:pStyle w:val="10"/>
        <w:tabs>
          <w:tab w:val="right" w:leader="dot" w:pos="7394"/>
        </w:tabs>
        <w:ind w:left="170"/>
        <w:rPr>
          <w:sz w:val="22"/>
          <w:szCs w:val="22"/>
          <w:lang w:val="ru-RU"/>
        </w:rPr>
      </w:pPr>
      <w:r w:rsidRPr="007E2AA9">
        <w:rPr>
          <w:sz w:val="22"/>
          <w:szCs w:val="22"/>
          <w:lang w:val="ru-RU"/>
        </w:rPr>
        <w:t>Использование</w:t>
      </w:r>
      <w:r w:rsidRPr="007E2AA9">
        <w:rPr>
          <w:sz w:val="22"/>
          <w:szCs w:val="22"/>
          <w:lang w:val="ru-RU"/>
        </w:rPr>
        <w:tab/>
        <w:t>11</w:t>
      </w:r>
    </w:p>
    <w:p w:rsidR="007E2AA9" w:rsidRPr="007E2AA9" w:rsidRDefault="00966979" w:rsidP="007E2AA9">
      <w:pPr>
        <w:pStyle w:val="10"/>
        <w:tabs>
          <w:tab w:val="right" w:leader="dot" w:pos="7394"/>
        </w:tabs>
        <w:ind w:left="170"/>
        <w:rPr>
          <w:sz w:val="22"/>
          <w:szCs w:val="22"/>
          <w:lang w:val="ru-RU"/>
        </w:rPr>
      </w:pPr>
      <w:r>
        <w:rPr>
          <w:sz w:val="22"/>
          <w:szCs w:val="22"/>
          <w:lang w:val="ru-RU"/>
        </w:rPr>
        <w:t>Очистка и обслуживание</w:t>
      </w:r>
      <w:r>
        <w:rPr>
          <w:sz w:val="22"/>
          <w:szCs w:val="22"/>
          <w:lang w:val="ru-RU"/>
        </w:rPr>
        <w:tab/>
        <w:t>18</w:t>
      </w:r>
    </w:p>
    <w:p w:rsidR="007E2AA9" w:rsidRPr="007E2AA9" w:rsidRDefault="007E2AA9" w:rsidP="007E2AA9">
      <w:pPr>
        <w:pStyle w:val="10"/>
        <w:tabs>
          <w:tab w:val="right" w:leader="dot" w:pos="7394"/>
        </w:tabs>
        <w:ind w:left="170"/>
        <w:rPr>
          <w:sz w:val="22"/>
          <w:szCs w:val="22"/>
          <w:lang w:val="ru-RU"/>
        </w:rPr>
      </w:pPr>
      <w:r w:rsidRPr="007E2AA9">
        <w:rPr>
          <w:sz w:val="22"/>
          <w:szCs w:val="22"/>
          <w:lang w:val="ru-RU"/>
        </w:rPr>
        <w:t>Эксплуатация в</w:t>
      </w:r>
      <w:r w:rsidR="00966979">
        <w:rPr>
          <w:sz w:val="22"/>
          <w:szCs w:val="22"/>
          <w:lang w:val="ru-RU"/>
        </w:rPr>
        <w:t xml:space="preserve"> случае чрезвычайной ситуации</w:t>
      </w:r>
      <w:r w:rsidR="00966979">
        <w:rPr>
          <w:sz w:val="22"/>
          <w:szCs w:val="22"/>
          <w:lang w:val="ru-RU"/>
        </w:rPr>
        <w:tab/>
        <w:t>20</w:t>
      </w:r>
    </w:p>
    <w:p w:rsidR="00500814" w:rsidRPr="007E2AA9" w:rsidRDefault="00966979" w:rsidP="007E2AA9">
      <w:pPr>
        <w:pStyle w:val="10"/>
        <w:tabs>
          <w:tab w:val="right" w:leader="dot" w:pos="7394"/>
        </w:tabs>
        <w:ind w:left="170"/>
        <w:rPr>
          <w:sz w:val="22"/>
          <w:szCs w:val="22"/>
          <w:lang w:val="ru-RU"/>
        </w:rPr>
      </w:pPr>
      <w:r>
        <w:rPr>
          <w:sz w:val="22"/>
          <w:szCs w:val="22"/>
          <w:lang w:val="ru-RU"/>
        </w:rPr>
        <w:t>Технические данные</w:t>
      </w:r>
      <w:r>
        <w:rPr>
          <w:sz w:val="22"/>
          <w:szCs w:val="22"/>
          <w:lang w:val="ru-RU"/>
        </w:rPr>
        <w:tab/>
        <w:t>21</w:t>
      </w:r>
    </w:p>
    <w:p w:rsidR="00500814" w:rsidRPr="007E2AA9" w:rsidRDefault="00500814">
      <w:pPr>
        <w:rPr>
          <w:sz w:val="19"/>
          <w:lang w:val="ru-RU"/>
        </w:rPr>
        <w:sectPr w:rsidR="00500814" w:rsidRPr="007E2AA9">
          <w:headerReference w:type="default" r:id="rId35"/>
          <w:pgSz w:w="8390" w:h="11910"/>
          <w:pgMar w:top="300" w:right="380" w:bottom="280" w:left="440" w:header="0" w:footer="0" w:gutter="0"/>
          <w:cols w:space="720"/>
        </w:sectPr>
      </w:pPr>
    </w:p>
    <w:p w:rsidR="007E2AA9" w:rsidRPr="00B62EC9" w:rsidRDefault="007E2AA9" w:rsidP="007E2AA9">
      <w:pPr>
        <w:spacing w:before="8"/>
        <w:rPr>
          <w:color w:val="231F20"/>
          <w:sz w:val="16"/>
          <w:szCs w:val="16"/>
          <w:lang w:val="ru-RU"/>
        </w:rPr>
      </w:pPr>
      <w:r w:rsidRPr="00B62EC9">
        <w:rPr>
          <w:color w:val="231F20"/>
          <w:sz w:val="16"/>
          <w:szCs w:val="16"/>
          <w:lang w:val="ru-RU"/>
        </w:rPr>
        <w:lastRenderedPageBreak/>
        <w:t>Убедитесь, что поблизости (за устройством) есть заземленная розетка.</w:t>
      </w:r>
    </w:p>
    <w:p w:rsidR="007E2AA9" w:rsidRPr="00B62EC9" w:rsidRDefault="007E2AA9" w:rsidP="007E2AA9">
      <w:pPr>
        <w:spacing w:before="8"/>
        <w:rPr>
          <w:rFonts w:ascii="SimSun"/>
          <w:sz w:val="15"/>
          <w:szCs w:val="16"/>
          <w:lang w:val="ru-RU"/>
        </w:rPr>
      </w:pPr>
      <w:r w:rsidRPr="00B62EC9">
        <w:rPr>
          <w:color w:val="231F20"/>
          <w:sz w:val="16"/>
          <w:szCs w:val="16"/>
          <w:lang w:val="ru-RU"/>
        </w:rPr>
        <w:t>Для устройства рекомендуется, но не обязательно, использовать выделенную цепь питания. Дополнительные электроприборы в той же цепи могут превышать номинальный ток (сила тока) для этой цепи. Если после установки вашего устройства сработает автоматический выключатель или перегорит предохранитель на повторяющейся основе, то, скорее всего, потребуется выделенная цепь.</w:t>
      </w:r>
    </w:p>
    <w:p w:rsidR="007E2AA9" w:rsidRPr="00B62EC9" w:rsidRDefault="007E2AA9" w:rsidP="007E2AA9">
      <w:pPr>
        <w:spacing w:line="247" w:lineRule="auto"/>
        <w:ind w:left="145" w:right="153"/>
        <w:outlineLvl w:val="5"/>
        <w:rPr>
          <w:rFonts w:ascii="SimSun"/>
          <w:bCs/>
          <w:sz w:val="15"/>
          <w:szCs w:val="16"/>
          <w:lang w:val="ru-RU"/>
        </w:rPr>
      </w:pPr>
      <w:proofErr w:type="gramStart"/>
      <w:r w:rsidRPr="00B62EC9">
        <w:rPr>
          <w:b/>
          <w:bCs/>
          <w:color w:val="231F20"/>
          <w:sz w:val="16"/>
          <w:szCs w:val="16"/>
          <w:lang w:val="ru-RU"/>
        </w:rPr>
        <w:t>!Прибор</w:t>
      </w:r>
      <w:proofErr w:type="gramEnd"/>
      <w:r w:rsidRPr="00B62EC9">
        <w:rPr>
          <w:b/>
          <w:bCs/>
          <w:color w:val="231F20"/>
          <w:sz w:val="16"/>
          <w:szCs w:val="16"/>
          <w:lang w:val="ru-RU"/>
        </w:rPr>
        <w:t xml:space="preserve"> должен устанавливаться только квалифицированным специалистом в соответствии с предоставленными инструкциями. Неправильная установка может причинить вред людям, животным или нанести ущерб имуществу.</w:t>
      </w:r>
    </w:p>
    <w:p w:rsidR="007E2AA9" w:rsidRPr="00B62EC9" w:rsidRDefault="007E2AA9" w:rsidP="007E2AA9">
      <w:pPr>
        <w:spacing w:before="4" w:line="247" w:lineRule="auto"/>
        <w:ind w:left="144" w:right="153"/>
        <w:rPr>
          <w:color w:val="231F20"/>
          <w:sz w:val="16"/>
          <w:szCs w:val="16"/>
          <w:lang w:val="ru-RU"/>
        </w:rPr>
      </w:pPr>
      <w:r w:rsidRPr="00B62EC9">
        <w:rPr>
          <w:color w:val="231F20"/>
          <w:sz w:val="16"/>
          <w:szCs w:val="16"/>
          <w:lang w:val="ru-RU"/>
        </w:rPr>
        <w:t>Производитель снимает с себя всякую ответственность за ненадлежащую</w:t>
      </w:r>
    </w:p>
    <w:p w:rsidR="007E2AA9" w:rsidRPr="00B62EC9" w:rsidRDefault="007E2AA9" w:rsidP="007E2AA9">
      <w:pPr>
        <w:spacing w:before="4" w:line="247" w:lineRule="auto"/>
        <w:ind w:left="144" w:right="153"/>
        <w:rPr>
          <w:color w:val="231F20"/>
          <w:sz w:val="16"/>
          <w:szCs w:val="16"/>
          <w:lang w:val="ru-RU"/>
        </w:rPr>
      </w:pPr>
      <w:r w:rsidRPr="00B62EC9">
        <w:rPr>
          <w:color w:val="231F20"/>
          <w:sz w:val="16"/>
          <w:szCs w:val="16"/>
          <w:lang w:val="ru-RU"/>
        </w:rPr>
        <w:t>установку, которая может причинить вред людям и животным, а также нанести ущерб имуществу.</w:t>
      </w:r>
    </w:p>
    <w:p w:rsidR="007E2AA9" w:rsidRPr="00B62EC9" w:rsidRDefault="007E2AA9" w:rsidP="007E2AA9">
      <w:pPr>
        <w:spacing w:before="4" w:line="247" w:lineRule="auto"/>
        <w:ind w:left="144" w:right="153"/>
        <w:rPr>
          <w:rFonts w:ascii="SimSun"/>
          <w:sz w:val="15"/>
          <w:szCs w:val="16"/>
          <w:lang w:val="ru-RU"/>
        </w:rPr>
      </w:pPr>
      <w:r w:rsidRPr="00B62EC9">
        <w:rPr>
          <w:color w:val="231F20"/>
          <w:sz w:val="16"/>
          <w:szCs w:val="16"/>
          <w:lang w:val="ru-RU"/>
        </w:rPr>
        <w:t xml:space="preserve">Важно: перед выполнением любых работ по регулировке или техническому обслуживанию устройства необходимо отключить </w:t>
      </w:r>
      <w:proofErr w:type="gramStart"/>
      <w:r w:rsidRPr="00B62EC9">
        <w:rPr>
          <w:color w:val="231F20"/>
          <w:sz w:val="16"/>
          <w:szCs w:val="16"/>
          <w:lang w:val="ru-RU"/>
        </w:rPr>
        <w:t>электропитание.</w:t>
      </w:r>
      <w:r w:rsidRPr="00B62EC9">
        <w:rPr>
          <w:rFonts w:ascii="SimSun"/>
          <w:color w:val="231F20"/>
          <w:sz w:val="15"/>
          <w:szCs w:val="16"/>
          <w:lang w:val="ru-RU"/>
        </w:rPr>
        <w:t>.</w:t>
      </w:r>
      <w:proofErr w:type="gramEnd"/>
    </w:p>
    <w:p w:rsidR="007E2AA9" w:rsidRPr="00B62EC9" w:rsidRDefault="007E2AA9" w:rsidP="007E2AA9">
      <w:pPr>
        <w:spacing w:before="179"/>
        <w:ind w:left="144"/>
        <w:outlineLvl w:val="5"/>
        <w:rPr>
          <w:rFonts w:ascii="SimSun"/>
          <w:bCs/>
          <w:sz w:val="15"/>
          <w:szCs w:val="16"/>
          <w:lang w:val="ru-RU"/>
        </w:rPr>
      </w:pPr>
      <w:r w:rsidRPr="00B62EC9">
        <w:rPr>
          <w:b/>
          <w:bCs/>
          <w:color w:val="231F20"/>
          <w:sz w:val="16"/>
          <w:szCs w:val="16"/>
          <w:lang w:val="ru-RU"/>
        </w:rPr>
        <w:t>ПРЕДУПРЕЖДЕНИЕ</w:t>
      </w:r>
      <w:r w:rsidRPr="00B62EC9">
        <w:rPr>
          <w:rFonts w:ascii="SimSun"/>
          <w:bCs/>
          <w:color w:val="231F20"/>
          <w:sz w:val="15"/>
          <w:szCs w:val="16"/>
          <w:lang w:val="ru-RU"/>
        </w:rPr>
        <w:t>:</w:t>
      </w:r>
    </w:p>
    <w:p w:rsidR="007E2AA9" w:rsidRPr="00B62EC9" w:rsidRDefault="007E2AA9" w:rsidP="007E2AA9">
      <w:pPr>
        <w:spacing w:before="2"/>
        <w:rPr>
          <w:rFonts w:ascii="SimSun"/>
          <w:sz w:val="14"/>
          <w:szCs w:val="16"/>
          <w:lang w:val="ru-RU"/>
        </w:rPr>
      </w:pPr>
      <w:r w:rsidRPr="00B62EC9">
        <w:rPr>
          <w:color w:val="231F20"/>
          <w:sz w:val="16"/>
          <w:szCs w:val="16"/>
          <w:lang w:val="ru-RU"/>
        </w:rPr>
        <w:t>При использовании этого продукта всегда следует соблюдать основные меры предосторожности, включая следующие:</w:t>
      </w:r>
    </w:p>
    <w:p w:rsidR="007E2AA9" w:rsidRPr="00B62EC9" w:rsidRDefault="007E2AA9" w:rsidP="007E2AA9">
      <w:pPr>
        <w:spacing w:before="175" w:line="232" w:lineRule="auto"/>
        <w:ind w:left="285" w:right="239" w:hanging="142"/>
        <w:rPr>
          <w:b/>
          <w:color w:val="231F20"/>
          <w:sz w:val="16"/>
          <w:szCs w:val="16"/>
          <w:lang w:val="ru-RU"/>
        </w:rPr>
      </w:pPr>
      <w:r w:rsidRPr="00B62EC9">
        <w:rPr>
          <w:color w:val="231F20"/>
          <w:spacing w:val="-3"/>
          <w:sz w:val="16"/>
          <w:szCs w:val="16"/>
          <w:lang w:val="ru-RU"/>
        </w:rPr>
        <w:t xml:space="preserve">   Ваша встроенная духовка является классифицированным электроприбором. Как и в случае с любым электроприбором, особенно с электрическими обогревателями, необходимо соблюдать основные меры предосторожности, чтобы снизить риск возгорания, ожогов, поражения электрическим током и/или других серьезных травм или смерти.</w:t>
      </w:r>
      <w:r w:rsidRPr="00B62EC9">
        <w:rPr>
          <w:b/>
          <w:color w:val="231F20"/>
          <w:sz w:val="16"/>
          <w:szCs w:val="16"/>
          <w:lang w:val="ru-RU"/>
        </w:rPr>
        <w:t xml:space="preserve">!  </w:t>
      </w:r>
    </w:p>
    <w:p w:rsidR="007E2AA9" w:rsidRPr="00B62EC9" w:rsidRDefault="007E2AA9" w:rsidP="007E2AA9">
      <w:pPr>
        <w:spacing w:before="30" w:line="280" w:lineRule="auto"/>
        <w:ind w:left="284" w:right="153" w:hanging="142"/>
        <w:rPr>
          <w:b/>
          <w:color w:val="231F20"/>
          <w:sz w:val="16"/>
          <w:szCs w:val="16"/>
          <w:lang w:val="ru-RU"/>
        </w:rPr>
      </w:pPr>
      <w:r w:rsidRPr="00B62EC9">
        <w:rPr>
          <w:color w:val="231F20"/>
          <w:sz w:val="16"/>
          <w:szCs w:val="16"/>
          <w:lang w:val="ru-RU"/>
        </w:rPr>
        <w:t>Во время работы прибор нагревается. Будьте осторожны, не прикасайтесь к горячим частям внутри духовки.</w:t>
      </w:r>
      <w:r w:rsidRPr="00B62EC9">
        <w:rPr>
          <w:b/>
          <w:color w:val="231F20"/>
          <w:sz w:val="16"/>
          <w:szCs w:val="16"/>
          <w:lang w:val="ru-RU"/>
        </w:rPr>
        <w:t xml:space="preserve">! </w:t>
      </w:r>
    </w:p>
    <w:p w:rsidR="007E2AA9" w:rsidRPr="00B62EC9" w:rsidRDefault="007E2AA9" w:rsidP="007E2AA9">
      <w:pPr>
        <w:spacing w:line="181" w:lineRule="exact"/>
        <w:ind w:left="142"/>
        <w:rPr>
          <w:color w:val="231F20"/>
          <w:sz w:val="16"/>
          <w:szCs w:val="16"/>
          <w:lang w:val="ru-RU"/>
        </w:rPr>
      </w:pPr>
      <w:r w:rsidRPr="00B62EC9">
        <w:rPr>
          <w:color w:val="231F20"/>
          <w:sz w:val="16"/>
          <w:szCs w:val="16"/>
          <w:lang w:val="ru-RU"/>
        </w:rPr>
        <w:t>Этот прибор не предназначен для использования лицами (включая детей) с ограниченными физическими, умственными способностями, а также с недостатком опыта и знаний, за исключением случаев, когда они находятся под присмотром или проинструктированы относительно использования прибора, лицом ответственным за их безопасность. За детьми следует следить, чтобы они не играли с прибором.</w:t>
      </w:r>
    </w:p>
    <w:p w:rsidR="007E2AA9" w:rsidRPr="00B62EC9" w:rsidRDefault="007E2AA9" w:rsidP="007E2AA9">
      <w:pPr>
        <w:spacing w:line="254" w:lineRule="auto"/>
        <w:ind w:left="283" w:right="156" w:hanging="142"/>
        <w:rPr>
          <w:b/>
          <w:color w:val="231F20"/>
          <w:sz w:val="16"/>
          <w:szCs w:val="16"/>
          <w:lang w:val="ru-RU"/>
        </w:rPr>
      </w:pPr>
      <w:r w:rsidRPr="00B62EC9">
        <w:rPr>
          <w:color w:val="231F20"/>
          <w:sz w:val="16"/>
          <w:szCs w:val="16"/>
          <w:lang w:val="ru-RU"/>
        </w:rPr>
        <w:t>Во время работы прямой контакт с плитой может привести к ожогам.</w:t>
      </w:r>
      <w:r w:rsidRPr="00B62EC9">
        <w:rPr>
          <w:b/>
          <w:color w:val="231F20"/>
          <w:sz w:val="16"/>
          <w:szCs w:val="16"/>
          <w:lang w:val="ru-RU"/>
        </w:rPr>
        <w:t xml:space="preserve">! </w:t>
      </w:r>
    </w:p>
    <w:p w:rsidR="007E2AA9" w:rsidRPr="00B62EC9" w:rsidRDefault="007E2AA9" w:rsidP="007E2AA9">
      <w:pPr>
        <w:spacing w:before="2" w:line="201" w:lineRule="exact"/>
        <w:ind w:left="141"/>
        <w:rPr>
          <w:b/>
          <w:color w:val="231F20"/>
          <w:sz w:val="16"/>
          <w:szCs w:val="16"/>
          <w:lang w:val="ru-RU"/>
        </w:rPr>
      </w:pPr>
      <w:r w:rsidRPr="00B62EC9">
        <w:rPr>
          <w:color w:val="231F20"/>
          <w:sz w:val="16"/>
          <w:szCs w:val="16"/>
          <w:lang w:val="ru-RU"/>
        </w:rPr>
        <w:t>Следите за тем, чтобы мелкие предметы бытовой техники, включая соединительные провода, не касались горячей духовки или варочной панели, поскольку изоляционный материал этого оборудования обычно не устойчив к высоким температурам.</w:t>
      </w:r>
      <w:r w:rsidRPr="00B62EC9">
        <w:rPr>
          <w:b/>
          <w:color w:val="231F20"/>
          <w:sz w:val="16"/>
          <w:szCs w:val="16"/>
          <w:lang w:val="ru-RU"/>
        </w:rPr>
        <w:t xml:space="preserve">! </w:t>
      </w:r>
    </w:p>
    <w:p w:rsidR="007E2AA9" w:rsidRPr="00B62EC9" w:rsidRDefault="007E2AA9" w:rsidP="007E2AA9">
      <w:pPr>
        <w:spacing w:before="36" w:line="232" w:lineRule="auto"/>
        <w:ind w:left="282" w:right="170" w:hanging="142"/>
        <w:rPr>
          <w:color w:val="231F20"/>
          <w:sz w:val="16"/>
          <w:szCs w:val="16"/>
          <w:lang w:val="ru-RU"/>
        </w:rPr>
      </w:pPr>
      <w:r w:rsidRPr="00B62EC9">
        <w:rPr>
          <w:color w:val="231F20"/>
          <w:sz w:val="16"/>
          <w:szCs w:val="16"/>
          <w:lang w:val="ru-RU"/>
        </w:rPr>
        <w:t>Не оставляйте плиту без присмотра во время жарки. Масла и жиры могут загореться из-за</w:t>
      </w:r>
    </w:p>
    <w:p w:rsidR="007E2AA9" w:rsidRPr="00B62EC9" w:rsidRDefault="007E2AA9" w:rsidP="007E2AA9">
      <w:pPr>
        <w:spacing w:before="36" w:line="232" w:lineRule="auto"/>
        <w:ind w:left="282" w:right="170" w:hanging="142"/>
        <w:rPr>
          <w:color w:val="231F20"/>
          <w:sz w:val="16"/>
          <w:szCs w:val="16"/>
          <w:lang w:val="ru-RU"/>
        </w:rPr>
      </w:pPr>
      <w:r w:rsidRPr="00B62EC9">
        <w:rPr>
          <w:color w:val="231F20"/>
          <w:sz w:val="16"/>
          <w:szCs w:val="16"/>
          <w:lang w:val="ru-RU"/>
        </w:rPr>
        <w:t>перегрев или закипание.</w:t>
      </w:r>
    </w:p>
    <w:p w:rsidR="007E2AA9" w:rsidRPr="00B62EC9" w:rsidRDefault="007E2AA9" w:rsidP="007E2AA9">
      <w:pPr>
        <w:spacing w:before="35" w:line="232" w:lineRule="auto"/>
        <w:ind w:left="282" w:right="239" w:hanging="142"/>
        <w:rPr>
          <w:b/>
          <w:color w:val="231F20"/>
          <w:sz w:val="16"/>
          <w:szCs w:val="16"/>
          <w:lang w:val="ru-RU"/>
        </w:rPr>
      </w:pPr>
      <w:r w:rsidRPr="00B62EC9">
        <w:rPr>
          <w:color w:val="231F20"/>
          <w:sz w:val="16"/>
          <w:szCs w:val="16"/>
          <w:lang w:val="ru-RU"/>
        </w:rPr>
        <w:t>Не ставьте кастрюли весом более 15 кг на открытую дверцу духовки и кастрюли весом более 25 кг на варочную панель.</w:t>
      </w:r>
      <w:r w:rsidRPr="00B62EC9">
        <w:rPr>
          <w:b/>
          <w:color w:val="231F20"/>
          <w:sz w:val="16"/>
          <w:szCs w:val="16"/>
          <w:lang w:val="ru-RU"/>
        </w:rPr>
        <w:t xml:space="preserve">! </w:t>
      </w:r>
    </w:p>
    <w:p w:rsidR="007E2AA9" w:rsidRPr="00B62EC9" w:rsidRDefault="007E2AA9" w:rsidP="007E2AA9">
      <w:pPr>
        <w:spacing w:before="35" w:line="232" w:lineRule="auto"/>
        <w:ind w:left="282" w:right="239" w:hanging="142"/>
        <w:rPr>
          <w:color w:val="231F20"/>
          <w:sz w:val="16"/>
          <w:szCs w:val="16"/>
          <w:lang w:val="ru-RU"/>
        </w:rPr>
      </w:pPr>
    </w:p>
    <w:p w:rsidR="007E2AA9" w:rsidRPr="00B62EC9" w:rsidRDefault="007E2AA9" w:rsidP="007E2AA9">
      <w:pPr>
        <w:spacing w:before="35" w:line="232" w:lineRule="auto"/>
        <w:ind w:left="282" w:right="239" w:hanging="142"/>
        <w:rPr>
          <w:rFonts w:ascii="SimSun"/>
          <w:sz w:val="16"/>
          <w:szCs w:val="16"/>
          <w:lang w:val="ru-RU"/>
        </w:rPr>
      </w:pPr>
      <w:r w:rsidRPr="00B62EC9">
        <w:rPr>
          <w:color w:val="231F20"/>
          <w:sz w:val="16"/>
          <w:szCs w:val="16"/>
          <w:lang w:val="ru-RU"/>
        </w:rPr>
        <w:t xml:space="preserve">Не используйте для очистки дверцы сильно действующие чистящие средства или острые металлические предметы, так как они могут поцарапать поверхность, что может привести к растрескиванию </w:t>
      </w:r>
      <w:proofErr w:type="gramStart"/>
      <w:r w:rsidRPr="00B62EC9">
        <w:rPr>
          <w:color w:val="231F20"/>
          <w:sz w:val="16"/>
          <w:szCs w:val="16"/>
          <w:lang w:val="ru-RU"/>
        </w:rPr>
        <w:t>стекла.</w:t>
      </w:r>
      <w:r w:rsidRPr="00B62EC9">
        <w:rPr>
          <w:rFonts w:ascii="SimSun"/>
          <w:color w:val="231F20"/>
          <w:sz w:val="16"/>
          <w:szCs w:val="16"/>
          <w:lang w:val="ru-RU"/>
        </w:rPr>
        <w:t>.</w:t>
      </w:r>
      <w:proofErr w:type="gramEnd"/>
    </w:p>
    <w:p w:rsidR="007E2AA9" w:rsidRPr="00B62EC9" w:rsidRDefault="007E2AA9" w:rsidP="007E2AA9">
      <w:pPr>
        <w:spacing w:line="232" w:lineRule="auto"/>
        <w:ind w:left="282" w:right="239" w:hanging="142"/>
        <w:rPr>
          <w:rFonts w:ascii="SimSun"/>
          <w:sz w:val="16"/>
          <w:szCs w:val="16"/>
          <w:lang w:val="ru-RU"/>
        </w:rPr>
      </w:pPr>
      <w:r w:rsidRPr="00B62EC9">
        <w:rPr>
          <w:b/>
          <w:color w:val="231F20"/>
          <w:sz w:val="16"/>
          <w:szCs w:val="16"/>
          <w:lang w:val="ru-RU"/>
        </w:rPr>
        <w:t xml:space="preserve">! </w:t>
      </w:r>
      <w:r w:rsidRPr="00B62EC9">
        <w:rPr>
          <w:color w:val="231F20"/>
          <w:sz w:val="16"/>
          <w:szCs w:val="16"/>
          <w:lang w:val="ru-RU"/>
        </w:rPr>
        <w:t>Не используйте плиту в случае технической неисправности. Любые неисправности должны устраняться квалифицированным и уполномоченным лицом.</w:t>
      </w:r>
    </w:p>
    <w:p w:rsidR="007E2AA9" w:rsidRPr="00B62EC9" w:rsidRDefault="007E2AA9" w:rsidP="007E2AA9">
      <w:pPr>
        <w:spacing w:line="232" w:lineRule="auto"/>
        <w:ind w:left="281" w:right="239" w:hanging="142"/>
        <w:rPr>
          <w:color w:val="231F20"/>
          <w:sz w:val="16"/>
          <w:szCs w:val="16"/>
          <w:lang w:val="ru-RU"/>
        </w:rPr>
      </w:pPr>
      <w:r w:rsidRPr="00B62EC9">
        <w:rPr>
          <w:b/>
          <w:color w:val="231F20"/>
          <w:sz w:val="16"/>
          <w:szCs w:val="16"/>
          <w:lang w:val="ru-RU"/>
        </w:rPr>
        <w:t xml:space="preserve">!  </w:t>
      </w:r>
      <w:r w:rsidRPr="00B62EC9">
        <w:rPr>
          <w:color w:val="231F20"/>
          <w:sz w:val="16"/>
          <w:szCs w:val="16"/>
          <w:lang w:val="ru-RU"/>
        </w:rPr>
        <w:t xml:space="preserve">В случае любого инцидента, вызванного технической неисправностью, отключите питание и сообщите о неисправности в сервисный центр для </w:t>
      </w:r>
      <w:proofErr w:type="gramStart"/>
      <w:r w:rsidRPr="00B62EC9">
        <w:rPr>
          <w:color w:val="231F20"/>
          <w:sz w:val="16"/>
          <w:szCs w:val="16"/>
          <w:lang w:val="ru-RU"/>
        </w:rPr>
        <w:t>устранения.</w:t>
      </w:r>
      <w:r w:rsidRPr="00B62EC9">
        <w:rPr>
          <w:rFonts w:ascii="SimSun"/>
          <w:color w:val="231F20"/>
          <w:sz w:val="16"/>
          <w:szCs w:val="16"/>
          <w:lang w:val="ru-RU"/>
        </w:rPr>
        <w:t>.</w:t>
      </w:r>
      <w:proofErr w:type="gramEnd"/>
    </w:p>
    <w:p w:rsidR="007E2AA9" w:rsidRPr="00B62EC9" w:rsidRDefault="007E2AA9" w:rsidP="007E2AA9">
      <w:pPr>
        <w:spacing w:line="254" w:lineRule="auto"/>
        <w:ind w:left="273" w:right="239" w:hanging="134"/>
        <w:rPr>
          <w:color w:val="231F20"/>
          <w:sz w:val="16"/>
          <w:szCs w:val="16"/>
          <w:lang w:val="ru-RU"/>
        </w:rPr>
      </w:pPr>
      <w:r w:rsidRPr="00B62EC9">
        <w:rPr>
          <w:b/>
          <w:color w:val="231F20"/>
          <w:sz w:val="16"/>
          <w:szCs w:val="16"/>
          <w:lang w:val="ru-RU"/>
        </w:rPr>
        <w:t xml:space="preserve">!  </w:t>
      </w:r>
      <w:r w:rsidRPr="00B62EC9">
        <w:rPr>
          <w:color w:val="231F20"/>
          <w:sz w:val="16"/>
          <w:szCs w:val="16"/>
          <w:lang w:val="ru-RU"/>
        </w:rPr>
        <w:t>Правила и положения, содержащиеся в данной инструкции по эксплуатации, должны строго соблюдаться. Не позволяйте пользоваться плитой лицам, не ознакомленным с содержанием данной инструкции по эксплуатации.</w:t>
      </w:r>
    </w:p>
    <w:p w:rsidR="007E2AA9" w:rsidRPr="00B62EC9" w:rsidRDefault="007E2AA9" w:rsidP="007E2AA9">
      <w:pPr>
        <w:spacing w:line="254" w:lineRule="auto"/>
        <w:ind w:left="273" w:right="239" w:hanging="134"/>
        <w:rPr>
          <w:rFonts w:ascii="SimSun"/>
          <w:sz w:val="16"/>
          <w:szCs w:val="16"/>
          <w:lang w:val="ru-RU"/>
        </w:rPr>
      </w:pPr>
      <w:r w:rsidRPr="00B62EC9">
        <w:rPr>
          <w:b/>
          <w:color w:val="231F20"/>
          <w:sz w:val="16"/>
          <w:szCs w:val="16"/>
          <w:lang w:val="ru-RU"/>
        </w:rPr>
        <w:t xml:space="preserve">! </w:t>
      </w:r>
      <w:r w:rsidRPr="00B62EC9">
        <w:rPr>
          <w:color w:val="231F20"/>
          <w:sz w:val="16"/>
          <w:szCs w:val="16"/>
          <w:lang w:val="ru-RU"/>
        </w:rPr>
        <w:t xml:space="preserve">Запрещается очищать плиту с помощью </w:t>
      </w:r>
      <w:proofErr w:type="spellStart"/>
      <w:r w:rsidRPr="00B62EC9">
        <w:rPr>
          <w:color w:val="231F20"/>
          <w:sz w:val="16"/>
          <w:szCs w:val="16"/>
          <w:lang w:val="ru-RU"/>
        </w:rPr>
        <w:t>пароочистительного</w:t>
      </w:r>
      <w:proofErr w:type="spellEnd"/>
      <w:r w:rsidRPr="00B62EC9">
        <w:rPr>
          <w:color w:val="231F20"/>
          <w:sz w:val="16"/>
          <w:szCs w:val="16"/>
          <w:lang w:val="ru-RU"/>
        </w:rPr>
        <w:t xml:space="preserve"> </w:t>
      </w:r>
      <w:proofErr w:type="gramStart"/>
      <w:r w:rsidRPr="00B62EC9">
        <w:rPr>
          <w:color w:val="231F20"/>
          <w:sz w:val="16"/>
          <w:szCs w:val="16"/>
          <w:lang w:val="ru-RU"/>
        </w:rPr>
        <w:t>оборудования.</w:t>
      </w:r>
      <w:r w:rsidRPr="00B62EC9">
        <w:rPr>
          <w:rFonts w:ascii="SimSun"/>
          <w:color w:val="231F20"/>
          <w:sz w:val="16"/>
          <w:szCs w:val="16"/>
          <w:lang w:val="ru-RU"/>
        </w:rPr>
        <w:t>.</w:t>
      </w:r>
      <w:proofErr w:type="gramEnd"/>
    </w:p>
    <w:p w:rsidR="007E2AA9" w:rsidRPr="001C21C6" w:rsidRDefault="007E2AA9" w:rsidP="007E2AA9">
      <w:pPr>
        <w:pStyle w:val="a3"/>
        <w:spacing w:line="254" w:lineRule="auto"/>
        <w:ind w:left="273" w:right="239" w:hanging="134"/>
        <w:rPr>
          <w:rFonts w:ascii="SimSun"/>
          <w:lang w:val="ru-RU"/>
        </w:rPr>
      </w:pPr>
      <w:proofErr w:type="spellStart"/>
      <w:r w:rsidRPr="001C21C6">
        <w:rPr>
          <w:color w:val="231F20"/>
          <w:lang w:val="ru-RU"/>
        </w:rPr>
        <w:t>стительного</w:t>
      </w:r>
      <w:proofErr w:type="spellEnd"/>
      <w:r w:rsidRPr="001C21C6">
        <w:rPr>
          <w:color w:val="231F20"/>
          <w:lang w:val="ru-RU"/>
        </w:rPr>
        <w:t xml:space="preserve"> </w:t>
      </w:r>
      <w:proofErr w:type="gramStart"/>
      <w:r w:rsidRPr="001C21C6">
        <w:rPr>
          <w:color w:val="231F20"/>
          <w:lang w:val="ru-RU"/>
        </w:rPr>
        <w:t>оборудования.</w:t>
      </w:r>
      <w:r w:rsidRPr="001C21C6">
        <w:rPr>
          <w:rFonts w:ascii="SimSun"/>
          <w:color w:val="231F20"/>
          <w:lang w:val="ru-RU"/>
        </w:rPr>
        <w:t>.</w:t>
      </w:r>
      <w:proofErr w:type="gramEnd"/>
    </w:p>
    <w:p w:rsidR="00500814" w:rsidRPr="007E2AA9" w:rsidRDefault="00500814">
      <w:pPr>
        <w:spacing w:line="204" w:lineRule="exact"/>
        <w:rPr>
          <w:rFonts w:ascii="SimSun"/>
          <w:lang w:val="ru-RU"/>
        </w:rPr>
        <w:sectPr w:rsidR="00500814" w:rsidRPr="007E2AA9">
          <w:headerReference w:type="default" r:id="rId36"/>
          <w:footerReference w:type="default" r:id="rId37"/>
          <w:pgSz w:w="8390" w:h="11910"/>
          <w:pgMar w:top="840" w:right="400" w:bottom="760" w:left="420" w:header="375" w:footer="562" w:gutter="0"/>
          <w:pgNumType w:start="3"/>
          <w:cols w:space="720"/>
        </w:sectPr>
      </w:pPr>
    </w:p>
    <w:p w:rsidR="00500814" w:rsidRPr="007E2AA9" w:rsidRDefault="00500814">
      <w:pPr>
        <w:pStyle w:val="a3"/>
        <w:spacing w:before="12"/>
        <w:rPr>
          <w:rFonts w:ascii="SimSun"/>
          <w:sz w:val="8"/>
          <w:lang w:val="ru-RU"/>
        </w:rPr>
      </w:pPr>
    </w:p>
    <w:p w:rsidR="007E2AA9" w:rsidRPr="001C21C6" w:rsidRDefault="007E2AA9" w:rsidP="007E2AA9">
      <w:pPr>
        <w:pStyle w:val="a3"/>
        <w:spacing w:before="88"/>
        <w:ind w:left="140"/>
        <w:rPr>
          <w:rFonts w:ascii="SimSun"/>
          <w:sz w:val="15"/>
          <w:lang w:val="ru-RU"/>
        </w:rPr>
      </w:pPr>
      <w:r w:rsidRPr="00A80DE1">
        <w:rPr>
          <w:b/>
          <w:color w:val="231F20"/>
          <w:lang w:val="ru-RU"/>
        </w:rPr>
        <w:t xml:space="preserve">! </w:t>
      </w:r>
      <w:r w:rsidRPr="001C21C6">
        <w:rPr>
          <w:b/>
          <w:color w:val="231F20"/>
          <w:lang w:val="ru-RU"/>
        </w:rPr>
        <w:t xml:space="preserve">! </w:t>
      </w:r>
      <w:r w:rsidRPr="001C21C6">
        <w:rPr>
          <w:color w:val="231F20"/>
          <w:lang w:val="ru-RU"/>
        </w:rPr>
        <w:t>Панели, прилегающие к духовке, должны быть изготовлены из термостойкого материала.</w:t>
      </w:r>
    </w:p>
    <w:p w:rsidR="007E2AA9" w:rsidRPr="001C21C6" w:rsidRDefault="007E2AA9" w:rsidP="007E2AA9">
      <w:pPr>
        <w:pStyle w:val="a3"/>
        <w:spacing w:before="185" w:line="247" w:lineRule="auto"/>
        <w:ind w:left="281" w:right="128" w:hanging="142"/>
        <w:jc w:val="both"/>
        <w:rPr>
          <w:color w:val="231F20"/>
          <w:lang w:val="ru-RU"/>
        </w:rPr>
      </w:pPr>
      <w:r w:rsidRPr="001C21C6">
        <w:rPr>
          <w:b/>
          <w:color w:val="231F20"/>
          <w:lang w:val="ru-RU"/>
        </w:rPr>
        <w:t xml:space="preserve">! </w:t>
      </w:r>
      <w:r w:rsidRPr="001C21C6">
        <w:rPr>
          <w:color w:val="231F20"/>
          <w:lang w:val="ru-RU"/>
        </w:rPr>
        <w:t xml:space="preserve">Шкафы с внешней отделкой из шпона должны быть собраны с использованием клея, выдерживающего температуру до 100 </w:t>
      </w:r>
      <w:r w:rsidRPr="001C21C6">
        <w:rPr>
          <w:rFonts w:ascii="Cambria Math" w:hAnsi="Cambria Math" w:cs="Cambria Math"/>
          <w:color w:val="231F20"/>
          <w:lang w:val="ru-RU"/>
        </w:rPr>
        <w:t>℃</w:t>
      </w:r>
      <w:r w:rsidRPr="001C21C6">
        <w:rPr>
          <w:color w:val="231F20"/>
          <w:lang w:val="ru-RU"/>
        </w:rPr>
        <w:t>.</w:t>
      </w:r>
    </w:p>
    <w:p w:rsidR="007E2AA9" w:rsidRPr="001C21C6" w:rsidRDefault="007E2AA9" w:rsidP="007E2AA9">
      <w:pPr>
        <w:pStyle w:val="a3"/>
        <w:spacing w:before="179" w:line="247" w:lineRule="auto"/>
        <w:ind w:left="280" w:right="128" w:hanging="142"/>
        <w:jc w:val="both"/>
        <w:rPr>
          <w:rFonts w:ascii="SimSun"/>
          <w:sz w:val="15"/>
          <w:lang w:val="ru-RU"/>
        </w:rPr>
      </w:pPr>
      <w:r w:rsidRPr="001C21C6">
        <w:rPr>
          <w:b/>
          <w:color w:val="231F20"/>
          <w:lang w:val="ru-RU"/>
        </w:rPr>
        <w:t xml:space="preserve">! </w:t>
      </w:r>
      <w:r w:rsidRPr="001C21C6">
        <w:rPr>
          <w:color w:val="231F20"/>
          <w:lang w:val="ru-RU"/>
        </w:rPr>
        <w:t>Храните горючие материалы, такие как: шторы, портьеры, мебель, подушки, одежда, постельное белье, постельное белье, бумага и т. д., на расстоянии не менее 3 футов (0,9 метра) от передней и задней части обогревателя. Не используйте это устройство в места, где могут присутствовать бензин, краска или другие легковоспламеняющиеся жидкости или их пары.</w:t>
      </w:r>
    </w:p>
    <w:p w:rsidR="007E2AA9" w:rsidRPr="001C21C6" w:rsidRDefault="007E2AA9" w:rsidP="007E2AA9">
      <w:pPr>
        <w:pStyle w:val="a3"/>
        <w:spacing w:before="179" w:line="247" w:lineRule="auto"/>
        <w:ind w:left="280" w:right="129" w:hanging="142"/>
        <w:jc w:val="both"/>
        <w:rPr>
          <w:rFonts w:ascii="SimSun"/>
          <w:sz w:val="15"/>
          <w:lang w:val="ru-RU"/>
        </w:rPr>
      </w:pPr>
      <w:r w:rsidRPr="001C21C6">
        <w:rPr>
          <w:b/>
          <w:color w:val="231F20"/>
          <w:lang w:val="ru-RU"/>
        </w:rPr>
        <w:t xml:space="preserve">! </w:t>
      </w:r>
      <w:r w:rsidRPr="001C21C6">
        <w:rPr>
          <w:color w:val="231F20"/>
          <w:spacing w:val="-8"/>
          <w:lang w:val="ru-RU"/>
        </w:rPr>
        <w:t>Чтобы снизить риск возгорания, не размещайте и не устанавливайте данное устройство в местах, где вентиляционные или циркуляционные каналы могут быть заблокированы.</w:t>
      </w:r>
    </w:p>
    <w:p w:rsidR="007E2AA9" w:rsidRPr="001C21C6" w:rsidRDefault="007E2AA9" w:rsidP="007E2AA9">
      <w:pPr>
        <w:pStyle w:val="a3"/>
        <w:spacing w:before="179" w:line="247" w:lineRule="auto"/>
        <w:ind w:left="279" w:right="129" w:hanging="142"/>
        <w:jc w:val="both"/>
        <w:rPr>
          <w:rFonts w:ascii="SimSun"/>
          <w:sz w:val="15"/>
          <w:lang w:val="ru-RU"/>
        </w:rPr>
      </w:pPr>
      <w:r w:rsidRPr="003E6A4F">
        <w:rPr>
          <w:b/>
          <w:color w:val="231F20"/>
          <w:lang w:val="ru-RU"/>
        </w:rPr>
        <w:t xml:space="preserve">! </w:t>
      </w:r>
      <w:r w:rsidRPr="003E6A4F">
        <w:rPr>
          <w:color w:val="231F20"/>
          <w:lang w:val="ru-RU"/>
        </w:rPr>
        <w:t xml:space="preserve">Шнур питания устройства должен быть подключен к правильно заземленной и защищенной электрической розетке напряжением 220–240 В. Всегда используйте защиту от замыкания на землю там, где это требуется электротехническими нормами. Чтобы снизить риск возгорания, избегайте прокладки шнура питания под ковриками, коврами и т. </w:t>
      </w:r>
      <w:proofErr w:type="gramStart"/>
      <w:r w:rsidRPr="003E6A4F">
        <w:rPr>
          <w:color w:val="231F20"/>
          <w:lang w:val="ru-RU"/>
        </w:rPr>
        <w:t>д. .Держите</w:t>
      </w:r>
      <w:proofErr w:type="gramEnd"/>
      <w:r w:rsidRPr="003E6A4F">
        <w:rPr>
          <w:color w:val="231F20"/>
          <w:lang w:val="ru-RU"/>
        </w:rPr>
        <w:t xml:space="preserve"> шнур питания вдали от мест с интенсивным движением, где о нем можно споткнуться.</w:t>
      </w:r>
    </w:p>
    <w:p w:rsidR="007E2AA9" w:rsidRPr="003E6A4F" w:rsidRDefault="007E2AA9" w:rsidP="007E2AA9">
      <w:pPr>
        <w:pStyle w:val="a3"/>
        <w:spacing w:before="179"/>
        <w:ind w:left="137"/>
        <w:rPr>
          <w:rFonts w:asciiTheme="minorHAnsi" w:hAnsiTheme="minorHAnsi"/>
          <w:sz w:val="15"/>
          <w:lang w:val="ru-RU"/>
        </w:rPr>
      </w:pPr>
      <w:r w:rsidRPr="003E6A4F">
        <w:rPr>
          <w:b/>
          <w:color w:val="231F20"/>
          <w:lang w:val="ru-RU"/>
        </w:rPr>
        <w:t xml:space="preserve">! </w:t>
      </w:r>
      <w:r w:rsidRPr="003E6A4F">
        <w:rPr>
          <w:color w:val="231F20"/>
          <w:lang w:val="ru-RU"/>
        </w:rPr>
        <w:t>Избегайте использования удлинителя, который может перегреться и стать причиной возгорания.</w:t>
      </w:r>
    </w:p>
    <w:p w:rsidR="007E2AA9" w:rsidRPr="003E6A4F" w:rsidRDefault="007E2AA9" w:rsidP="007E2AA9">
      <w:pPr>
        <w:pStyle w:val="a3"/>
        <w:spacing w:before="185" w:line="247" w:lineRule="auto"/>
        <w:ind w:left="279" w:right="129" w:hanging="142"/>
        <w:jc w:val="both"/>
        <w:rPr>
          <w:rFonts w:ascii="SimSun"/>
          <w:sz w:val="15"/>
          <w:lang w:val="ru-RU"/>
        </w:rPr>
      </w:pPr>
      <w:r w:rsidRPr="003E6A4F">
        <w:rPr>
          <w:color w:val="231F20"/>
          <w:lang w:val="ru-RU"/>
        </w:rPr>
        <w:t>! При транспортировке или хранении устройства храните его в сухом месте, защищенном от пыли, чрезмерной вибрации и других факторов, которые могут повредить устройство.</w:t>
      </w:r>
    </w:p>
    <w:p w:rsidR="007E2AA9" w:rsidRPr="003E6A4F" w:rsidRDefault="007E2AA9" w:rsidP="007E2AA9">
      <w:pPr>
        <w:pStyle w:val="a3"/>
        <w:spacing w:before="9"/>
        <w:rPr>
          <w:rFonts w:ascii="SimSun"/>
          <w:sz w:val="13"/>
          <w:lang w:val="ru-RU"/>
        </w:rPr>
      </w:pPr>
    </w:p>
    <w:p w:rsidR="007E2AA9" w:rsidRPr="003E6A4F" w:rsidRDefault="007E2AA9" w:rsidP="007E2AA9">
      <w:pPr>
        <w:pStyle w:val="a3"/>
        <w:spacing w:before="1" w:line="261" w:lineRule="auto"/>
        <w:ind w:left="278" w:right="130" w:hanging="142"/>
        <w:jc w:val="both"/>
        <w:rPr>
          <w:lang w:val="ru-RU"/>
        </w:rPr>
      </w:pPr>
      <w:r w:rsidRPr="003E6A4F">
        <w:rPr>
          <w:b/>
          <w:color w:val="231F20"/>
          <w:lang w:val="ru-RU"/>
        </w:rPr>
        <w:t xml:space="preserve">! </w:t>
      </w:r>
      <w:r w:rsidRPr="003E6A4F">
        <w:rPr>
          <w:color w:val="231F20"/>
          <w:lang w:val="ru-RU"/>
        </w:rPr>
        <w:t>Не эксплуатируйте духовку с поврежденным шнуром или вилкой, а также после того, как нагреватель вышел из строя, его уронили или каким-либо образом повредили. Верните духовку в авторизованный сервисный центр для проверки.</w:t>
      </w:r>
    </w:p>
    <w:p w:rsidR="007E2AA9" w:rsidRPr="003E6A4F" w:rsidRDefault="007E2AA9" w:rsidP="007E2AA9">
      <w:pPr>
        <w:pStyle w:val="a3"/>
        <w:spacing w:before="10"/>
        <w:rPr>
          <w:sz w:val="19"/>
          <w:lang w:val="ru-RU"/>
        </w:rPr>
      </w:pPr>
    </w:p>
    <w:p w:rsidR="007E2AA9" w:rsidRPr="003E6A4F" w:rsidRDefault="007E2AA9" w:rsidP="007E2AA9">
      <w:pPr>
        <w:pStyle w:val="a3"/>
        <w:spacing w:line="280" w:lineRule="auto"/>
        <w:ind w:left="278" w:right="128" w:hanging="142"/>
        <w:jc w:val="both"/>
        <w:rPr>
          <w:lang w:val="ru-RU"/>
        </w:rPr>
      </w:pPr>
      <w:r w:rsidRPr="003E6A4F">
        <w:rPr>
          <w:b/>
          <w:color w:val="231F20"/>
          <w:lang w:val="ru-RU"/>
        </w:rPr>
        <w:t xml:space="preserve">! </w:t>
      </w:r>
      <w:r w:rsidRPr="003E6A4F">
        <w:rPr>
          <w:color w:val="231F20"/>
          <w:lang w:val="ru-RU"/>
        </w:rPr>
        <w:t>Если шнур питания поврежден, его необходимо заменить специальным шнуром или комплектом, который можно приобрести у производителя или его сервисного агента.</w:t>
      </w:r>
    </w:p>
    <w:p w:rsidR="007E2AA9" w:rsidRPr="003E6A4F" w:rsidRDefault="007E2AA9" w:rsidP="007E2AA9">
      <w:pPr>
        <w:pStyle w:val="a3"/>
        <w:spacing w:before="154" w:line="247" w:lineRule="auto"/>
        <w:ind w:left="278" w:right="131" w:hanging="142"/>
        <w:jc w:val="both"/>
        <w:rPr>
          <w:rFonts w:ascii="SimSun"/>
          <w:sz w:val="15"/>
          <w:lang w:val="ru-RU"/>
        </w:rPr>
      </w:pPr>
      <w:r w:rsidRPr="003E6A4F">
        <w:rPr>
          <w:b/>
          <w:color w:val="231F20"/>
          <w:lang w:val="ru-RU"/>
        </w:rPr>
        <w:t xml:space="preserve">! </w:t>
      </w:r>
      <w:r w:rsidRPr="003E6A4F">
        <w:rPr>
          <w:color w:val="231F20"/>
          <w:lang w:val="ru-RU"/>
        </w:rPr>
        <w:t xml:space="preserve">Используйте эту печь только так, как описано в данном руководстве. Любое другое использование, не рекомендованное производителем, может привести к возгоранию, поражению электрическим током или </w:t>
      </w:r>
      <w:proofErr w:type="spellStart"/>
      <w:r w:rsidRPr="003E6A4F">
        <w:rPr>
          <w:color w:val="231F20"/>
          <w:lang w:val="ru-RU"/>
        </w:rPr>
        <w:t>травмированию</w:t>
      </w:r>
      <w:proofErr w:type="spellEnd"/>
      <w:r w:rsidRPr="003E6A4F">
        <w:rPr>
          <w:color w:val="231F20"/>
          <w:lang w:val="ru-RU"/>
        </w:rPr>
        <w:t xml:space="preserve"> </w:t>
      </w:r>
      <w:proofErr w:type="gramStart"/>
      <w:r w:rsidRPr="003E6A4F">
        <w:rPr>
          <w:color w:val="231F20"/>
          <w:lang w:val="ru-RU"/>
        </w:rPr>
        <w:t>людей.</w:t>
      </w:r>
      <w:r w:rsidRPr="003E6A4F">
        <w:rPr>
          <w:rFonts w:ascii="SimSun"/>
          <w:color w:val="231F20"/>
          <w:sz w:val="15"/>
          <w:lang w:val="ru-RU"/>
        </w:rPr>
        <w:t>.</w:t>
      </w:r>
      <w:proofErr w:type="gramEnd"/>
    </w:p>
    <w:p w:rsidR="007E2AA9" w:rsidRPr="003E6A4F" w:rsidRDefault="007E2AA9" w:rsidP="007E2AA9">
      <w:pPr>
        <w:pStyle w:val="a3"/>
        <w:spacing w:before="5"/>
        <w:rPr>
          <w:rFonts w:ascii="SimSun"/>
          <w:sz w:val="29"/>
          <w:lang w:val="ru-RU"/>
        </w:rPr>
      </w:pPr>
    </w:p>
    <w:p w:rsidR="007E2AA9" w:rsidRPr="003E6A4F" w:rsidRDefault="007E2AA9" w:rsidP="007E2AA9">
      <w:pPr>
        <w:pStyle w:val="a3"/>
        <w:spacing w:line="280" w:lineRule="auto"/>
        <w:ind w:left="277" w:right="129" w:hanging="142"/>
        <w:jc w:val="both"/>
        <w:rPr>
          <w:lang w:val="ru-RU"/>
        </w:rPr>
      </w:pPr>
      <w:r w:rsidRPr="003E6A4F">
        <w:rPr>
          <w:b/>
          <w:color w:val="231F20"/>
          <w:lang w:val="ru-RU"/>
        </w:rPr>
        <w:t xml:space="preserve">! </w:t>
      </w:r>
      <w:r w:rsidRPr="003E6A4F">
        <w:rPr>
          <w:color w:val="231F20"/>
          <w:lang w:val="ru-RU"/>
        </w:rPr>
        <w:t>Этот прибор не предназначен для использования лицами (включая детей) с ограниченными физическими, сенсорными или умственными способностями, а также с недостатком опыта и знаний, за исключением случаев, когда они находятся под присмотром или проинструктированы относительно использования прибора лицом, ответственным за их безопасность. За детьми следует следить, чтобы они не играли с прибором.</w:t>
      </w:r>
    </w:p>
    <w:p w:rsidR="007E2AA9" w:rsidRPr="003E6A4F" w:rsidRDefault="007E2AA9" w:rsidP="007E2AA9">
      <w:pPr>
        <w:pStyle w:val="a3"/>
        <w:spacing w:before="1"/>
        <w:rPr>
          <w:lang w:val="ru-RU"/>
        </w:rPr>
      </w:pPr>
    </w:p>
    <w:p w:rsidR="007E2AA9" w:rsidRPr="003E6A4F" w:rsidRDefault="007E2AA9" w:rsidP="007E2AA9">
      <w:pPr>
        <w:pStyle w:val="a3"/>
        <w:spacing w:line="232" w:lineRule="auto"/>
        <w:ind w:left="276" w:right="131" w:hanging="142"/>
        <w:jc w:val="both"/>
        <w:rPr>
          <w:rFonts w:ascii="SimSun"/>
          <w:lang w:val="ru-RU"/>
        </w:rPr>
      </w:pPr>
      <w:r w:rsidRPr="00B47F48">
        <w:rPr>
          <w:b/>
          <w:color w:val="231F20"/>
          <w:lang w:val="ru-RU"/>
        </w:rPr>
        <w:t xml:space="preserve">! </w:t>
      </w:r>
      <w:r w:rsidRPr="00B47F48">
        <w:rPr>
          <w:color w:val="231F20"/>
          <w:lang w:val="ru-RU"/>
        </w:rPr>
        <w:t xml:space="preserve">Никогда не добавляйте холодную воду в пищу на горячем универсальном противне или </w:t>
      </w:r>
      <w:proofErr w:type="gramStart"/>
      <w:r w:rsidRPr="00B47F48">
        <w:rPr>
          <w:color w:val="231F20"/>
          <w:lang w:val="ru-RU"/>
        </w:rPr>
        <w:t>противне</w:t>
      </w:r>
      <w:proofErr w:type="gramEnd"/>
      <w:r w:rsidRPr="00B47F48">
        <w:rPr>
          <w:color w:val="231F20"/>
          <w:lang w:val="ru-RU"/>
        </w:rPr>
        <w:t xml:space="preserve"> или непосредственно на еду в горячей духовке. Образующийся пар может вызвать серьезные ожоги или ошпаривания, а резкое изменение температуры может повредить эмаль.</w:t>
      </w:r>
    </w:p>
    <w:p w:rsidR="007E2AA9" w:rsidRPr="003E6A4F" w:rsidRDefault="007E2AA9" w:rsidP="007E2AA9">
      <w:pPr>
        <w:pStyle w:val="a3"/>
        <w:rPr>
          <w:rFonts w:ascii="SimSun"/>
          <w:lang w:val="ru-RU"/>
        </w:rPr>
      </w:pPr>
    </w:p>
    <w:p w:rsidR="007E2AA9" w:rsidRPr="00B47F48" w:rsidRDefault="007E2AA9" w:rsidP="007E2AA9">
      <w:pPr>
        <w:pStyle w:val="a3"/>
        <w:ind w:left="135"/>
        <w:rPr>
          <w:lang w:val="ru-RU"/>
        </w:rPr>
      </w:pPr>
      <w:r w:rsidRPr="00B47F48">
        <w:rPr>
          <w:b/>
          <w:color w:val="231F20"/>
          <w:lang w:val="ru-RU"/>
        </w:rPr>
        <w:t xml:space="preserve">! </w:t>
      </w:r>
      <w:r w:rsidRPr="00B47F48">
        <w:rPr>
          <w:color w:val="231F20"/>
          <w:lang w:val="ru-RU"/>
        </w:rPr>
        <w:t>Не поднимайте духовку за ручку.</w:t>
      </w:r>
    </w:p>
    <w:p w:rsidR="00500814" w:rsidRPr="007E2AA9" w:rsidRDefault="00500814">
      <w:pPr>
        <w:rPr>
          <w:lang w:val="ru-RU"/>
        </w:rPr>
        <w:sectPr w:rsidR="00500814" w:rsidRPr="007E2AA9">
          <w:pgSz w:w="8380" w:h="11900"/>
          <w:pgMar w:top="840" w:right="400" w:bottom="760" w:left="420" w:header="375" w:footer="562" w:gutter="0"/>
          <w:cols w:space="720"/>
        </w:sectPr>
      </w:pPr>
    </w:p>
    <w:p w:rsidR="00500814" w:rsidRPr="00AF71C0" w:rsidRDefault="00C57DED" w:rsidP="00AF71C0">
      <w:pPr>
        <w:spacing w:before="39"/>
        <w:ind w:left="20"/>
        <w:rPr>
          <w:b/>
          <w:sz w:val="24"/>
          <w:lang w:val="ru-RU"/>
        </w:rPr>
      </w:pPr>
      <w:r>
        <w:rPr>
          <w:noProof/>
          <w:lang w:val="ru-RU" w:eastAsia="ru-RU"/>
        </w:rPr>
        <w:lastRenderedPageBreak/>
        <mc:AlternateContent>
          <mc:Choice Requires="wpg">
            <w:drawing>
              <wp:anchor distT="0" distB="0" distL="114300" distR="114300" simplePos="0" relativeHeight="251636224" behindDoc="0" locked="0" layoutInCell="1" allowOverlap="1">
                <wp:simplePos x="0" y="0"/>
                <wp:positionH relativeFrom="page">
                  <wp:posOffset>349250</wp:posOffset>
                </wp:positionH>
                <wp:positionV relativeFrom="paragraph">
                  <wp:posOffset>499110</wp:posOffset>
                </wp:positionV>
                <wp:extent cx="741680" cy="802640"/>
                <wp:effectExtent l="15875" t="22860" r="13970" b="12700"/>
                <wp:wrapNone/>
                <wp:docPr id="69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 cy="802640"/>
                          <a:chOff x="551" y="787"/>
                          <a:chExt cx="1168" cy="1264"/>
                        </a:xfrm>
                      </wpg:grpSpPr>
                      <wps:wsp>
                        <wps:cNvPr id="6947" name="Line 97"/>
                        <wps:cNvCnPr>
                          <a:cxnSpLocks noChangeShapeType="1"/>
                        </wps:cNvCnPr>
                        <wps:spPr bwMode="auto">
                          <a:xfrm>
                            <a:off x="1049" y="1782"/>
                            <a:ext cx="0" cy="267"/>
                          </a:xfrm>
                          <a:prstGeom prst="line">
                            <a:avLst/>
                          </a:prstGeom>
                          <a:noFill/>
                          <a:ln w="25819">
                            <a:solidFill>
                              <a:srgbClr val="231F20"/>
                            </a:solidFill>
                            <a:round/>
                            <a:headEnd/>
                            <a:tailEnd/>
                          </a:ln>
                          <a:extLst>
                            <a:ext uri="{909E8E84-426E-40DD-AFC4-6F175D3DCCD1}">
                              <a14:hiddenFill xmlns:a14="http://schemas.microsoft.com/office/drawing/2010/main">
                                <a:noFill/>
                              </a14:hiddenFill>
                            </a:ext>
                          </a:extLst>
                        </wps:spPr>
                        <wps:bodyPr/>
                      </wps:wsp>
                      <wps:wsp>
                        <wps:cNvPr id="6948" name="Freeform 98"/>
                        <wps:cNvSpPr>
                          <a:spLocks/>
                        </wps:cNvSpPr>
                        <wps:spPr bwMode="auto">
                          <a:xfrm>
                            <a:off x="570" y="806"/>
                            <a:ext cx="1128" cy="1224"/>
                          </a:xfrm>
                          <a:custGeom>
                            <a:avLst/>
                            <a:gdLst>
                              <a:gd name="T0" fmla="+- 0 1219 571"/>
                              <a:gd name="T1" fmla="*/ T0 w 1128"/>
                              <a:gd name="T2" fmla="+- 0 1801 807"/>
                              <a:gd name="T3" fmla="*/ 1801 h 1224"/>
                              <a:gd name="T4" fmla="+- 0 1253 571"/>
                              <a:gd name="T5" fmla="*/ T4 w 1128"/>
                              <a:gd name="T6" fmla="+- 0 1813 807"/>
                              <a:gd name="T7" fmla="*/ 1813 h 1224"/>
                              <a:gd name="T8" fmla="+- 0 1289 571"/>
                              <a:gd name="T9" fmla="*/ T8 w 1128"/>
                              <a:gd name="T10" fmla="+- 0 1817 807"/>
                              <a:gd name="T11" fmla="*/ 1817 h 1224"/>
                              <a:gd name="T12" fmla="+- 0 1403 571"/>
                              <a:gd name="T13" fmla="*/ T12 w 1128"/>
                              <a:gd name="T14" fmla="+- 0 1773 807"/>
                              <a:gd name="T15" fmla="*/ 1773 h 1224"/>
                              <a:gd name="T16" fmla="+- 0 1458 571"/>
                              <a:gd name="T17" fmla="*/ T16 w 1128"/>
                              <a:gd name="T18" fmla="+- 0 1666 807"/>
                              <a:gd name="T19" fmla="*/ 1666 h 1224"/>
                              <a:gd name="T20" fmla="+- 0 1492 571"/>
                              <a:gd name="T21" fmla="*/ T20 w 1128"/>
                              <a:gd name="T22" fmla="+- 0 1677 807"/>
                              <a:gd name="T23" fmla="*/ 1677 h 1224"/>
                              <a:gd name="T24" fmla="+- 0 1529 571"/>
                              <a:gd name="T25" fmla="*/ T24 w 1128"/>
                              <a:gd name="T26" fmla="+- 0 1681 807"/>
                              <a:gd name="T27" fmla="*/ 1681 h 1224"/>
                              <a:gd name="T28" fmla="+- 0 1649 571"/>
                              <a:gd name="T29" fmla="*/ T28 w 1128"/>
                              <a:gd name="T30" fmla="+- 0 1631 807"/>
                              <a:gd name="T31" fmla="*/ 1631 h 1224"/>
                              <a:gd name="T32" fmla="+- 0 1699 571"/>
                              <a:gd name="T33" fmla="*/ T32 w 1128"/>
                              <a:gd name="T34" fmla="+- 0 1511 807"/>
                              <a:gd name="T35" fmla="*/ 1511 h 1224"/>
                              <a:gd name="T36" fmla="+- 0 1671 571"/>
                              <a:gd name="T37" fmla="*/ T36 w 1128"/>
                              <a:gd name="T38" fmla="+- 0 1418 807"/>
                              <a:gd name="T39" fmla="*/ 1418 h 1224"/>
                              <a:gd name="T40" fmla="+- 0 1599 571"/>
                              <a:gd name="T41" fmla="*/ T40 w 1128"/>
                              <a:gd name="T42" fmla="+- 0 1356 807"/>
                              <a:gd name="T43" fmla="*/ 1356 h 1224"/>
                              <a:gd name="T44" fmla="+- 0 1620 571"/>
                              <a:gd name="T45" fmla="*/ T44 w 1128"/>
                              <a:gd name="T46" fmla="+- 0 1311 807"/>
                              <a:gd name="T47" fmla="*/ 1311 h 1224"/>
                              <a:gd name="T48" fmla="+- 0 1628 571"/>
                              <a:gd name="T49" fmla="*/ T48 w 1128"/>
                              <a:gd name="T50" fmla="+- 0 1260 807"/>
                              <a:gd name="T51" fmla="*/ 1260 h 1224"/>
                              <a:gd name="T52" fmla="+- 0 1578 571"/>
                              <a:gd name="T53" fmla="*/ T52 w 1128"/>
                              <a:gd name="T54" fmla="+- 0 1140 807"/>
                              <a:gd name="T55" fmla="*/ 1140 h 1224"/>
                              <a:gd name="T56" fmla="+- 0 1458 571"/>
                              <a:gd name="T57" fmla="*/ T56 w 1128"/>
                              <a:gd name="T58" fmla="+- 0 1090 807"/>
                              <a:gd name="T59" fmla="*/ 1090 h 1224"/>
                              <a:gd name="T60" fmla="+- 0 1431 571"/>
                              <a:gd name="T61" fmla="*/ T60 w 1128"/>
                              <a:gd name="T62" fmla="+- 0 1093 807"/>
                              <a:gd name="T63" fmla="*/ 1093 h 1224"/>
                              <a:gd name="T64" fmla="+- 0 1404 571"/>
                              <a:gd name="T65" fmla="*/ T64 w 1128"/>
                              <a:gd name="T66" fmla="+- 0 1099 807"/>
                              <a:gd name="T67" fmla="*/ 1099 h 1224"/>
                              <a:gd name="T68" fmla="+- 0 1405 571"/>
                              <a:gd name="T69" fmla="*/ T68 w 1128"/>
                              <a:gd name="T70" fmla="+- 0 1084 807"/>
                              <a:gd name="T71" fmla="*/ 1084 h 1224"/>
                              <a:gd name="T72" fmla="+- 0 1396 571"/>
                              <a:gd name="T73" fmla="*/ T72 w 1128"/>
                              <a:gd name="T74" fmla="+- 0 1004 807"/>
                              <a:gd name="T75" fmla="*/ 1004 h 1224"/>
                              <a:gd name="T76" fmla="+- 0 1326 571"/>
                              <a:gd name="T77" fmla="*/ T76 w 1128"/>
                              <a:gd name="T78" fmla="+- 0 886 807"/>
                              <a:gd name="T79" fmla="*/ 886 h 1224"/>
                              <a:gd name="T80" fmla="+- 0 1208 571"/>
                              <a:gd name="T81" fmla="*/ T80 w 1128"/>
                              <a:gd name="T82" fmla="+- 0 816 807"/>
                              <a:gd name="T83" fmla="*/ 816 h 1224"/>
                              <a:gd name="T84" fmla="+- 0 1064 571"/>
                              <a:gd name="T85" fmla="*/ T84 w 1128"/>
                              <a:gd name="T86" fmla="+- 0 816 807"/>
                              <a:gd name="T87" fmla="*/ 816 h 1224"/>
                              <a:gd name="T88" fmla="+- 0 946 571"/>
                              <a:gd name="T89" fmla="*/ T88 w 1128"/>
                              <a:gd name="T90" fmla="+- 0 886 807"/>
                              <a:gd name="T91" fmla="*/ 886 h 1224"/>
                              <a:gd name="T92" fmla="+- 0 876 571"/>
                              <a:gd name="T93" fmla="*/ T92 w 1128"/>
                              <a:gd name="T94" fmla="+- 0 1004 807"/>
                              <a:gd name="T95" fmla="*/ 1004 h 1224"/>
                              <a:gd name="T96" fmla="+- 0 867 571"/>
                              <a:gd name="T97" fmla="*/ T96 w 1128"/>
                              <a:gd name="T98" fmla="+- 0 1084 807"/>
                              <a:gd name="T99" fmla="*/ 1084 h 1224"/>
                              <a:gd name="T100" fmla="+- 0 868 571"/>
                              <a:gd name="T101" fmla="*/ T100 w 1128"/>
                              <a:gd name="T102" fmla="+- 0 1100 807"/>
                              <a:gd name="T103" fmla="*/ 1100 h 1224"/>
                              <a:gd name="T104" fmla="+- 0 840 571"/>
                              <a:gd name="T105" fmla="*/ T104 w 1128"/>
                              <a:gd name="T106" fmla="+- 0 1093 807"/>
                              <a:gd name="T107" fmla="*/ 1093 h 1224"/>
                              <a:gd name="T108" fmla="+- 0 811 571"/>
                              <a:gd name="T109" fmla="*/ T108 w 1128"/>
                              <a:gd name="T110" fmla="+- 0 1090 807"/>
                              <a:gd name="T111" fmla="*/ 1090 h 1224"/>
                              <a:gd name="T112" fmla="+- 0 691 571"/>
                              <a:gd name="T113" fmla="*/ T112 w 1128"/>
                              <a:gd name="T114" fmla="+- 0 1140 807"/>
                              <a:gd name="T115" fmla="*/ 1140 h 1224"/>
                              <a:gd name="T116" fmla="+- 0 641 571"/>
                              <a:gd name="T117" fmla="*/ T116 w 1128"/>
                              <a:gd name="T118" fmla="+- 0 1260 807"/>
                              <a:gd name="T119" fmla="*/ 1260 h 1224"/>
                              <a:gd name="T120" fmla="+- 0 649 571"/>
                              <a:gd name="T121" fmla="*/ T120 w 1128"/>
                              <a:gd name="T122" fmla="+- 0 1311 807"/>
                              <a:gd name="T123" fmla="*/ 1311 h 1224"/>
                              <a:gd name="T124" fmla="+- 0 671 571"/>
                              <a:gd name="T125" fmla="*/ T124 w 1128"/>
                              <a:gd name="T126" fmla="+- 0 1356 807"/>
                              <a:gd name="T127" fmla="*/ 1356 h 1224"/>
                              <a:gd name="T128" fmla="+- 0 599 571"/>
                              <a:gd name="T129" fmla="*/ T128 w 1128"/>
                              <a:gd name="T130" fmla="+- 0 1418 807"/>
                              <a:gd name="T131" fmla="*/ 1418 h 1224"/>
                              <a:gd name="T132" fmla="+- 0 571 571"/>
                              <a:gd name="T133" fmla="*/ T132 w 1128"/>
                              <a:gd name="T134" fmla="+- 0 1511 807"/>
                              <a:gd name="T135" fmla="*/ 1511 h 1224"/>
                              <a:gd name="T136" fmla="+- 0 621 571"/>
                              <a:gd name="T137" fmla="*/ T136 w 1128"/>
                              <a:gd name="T138" fmla="+- 0 1631 807"/>
                              <a:gd name="T139" fmla="*/ 1631 h 1224"/>
                              <a:gd name="T140" fmla="+- 0 741 571"/>
                              <a:gd name="T141" fmla="*/ T140 w 1128"/>
                              <a:gd name="T142" fmla="+- 0 1681 807"/>
                              <a:gd name="T143" fmla="*/ 1681 h 1224"/>
                              <a:gd name="T144" fmla="+- 0 777 571"/>
                              <a:gd name="T145" fmla="*/ T144 w 1128"/>
                              <a:gd name="T146" fmla="+- 0 1677 807"/>
                              <a:gd name="T147" fmla="*/ 1677 h 1224"/>
                              <a:gd name="T148" fmla="+- 0 811 571"/>
                              <a:gd name="T149" fmla="*/ T148 w 1128"/>
                              <a:gd name="T150" fmla="+- 0 1666 807"/>
                              <a:gd name="T151" fmla="*/ 1666 h 1224"/>
                              <a:gd name="T152" fmla="+- 0 867 571"/>
                              <a:gd name="T153" fmla="*/ T152 w 1128"/>
                              <a:gd name="T154" fmla="+- 0 1773 807"/>
                              <a:gd name="T155" fmla="*/ 1773 h 1224"/>
                              <a:gd name="T156" fmla="+- 0 980 571"/>
                              <a:gd name="T157" fmla="*/ T156 w 1128"/>
                              <a:gd name="T158" fmla="+- 0 1817 807"/>
                              <a:gd name="T159" fmla="*/ 1817 h 1224"/>
                              <a:gd name="T160" fmla="+- 0 1016 571"/>
                              <a:gd name="T161" fmla="*/ T160 w 1128"/>
                              <a:gd name="T162" fmla="+- 0 1813 807"/>
                              <a:gd name="T163" fmla="*/ 1813 h 1224"/>
                              <a:gd name="T164" fmla="+- 0 1049 571"/>
                              <a:gd name="T165" fmla="*/ T164 w 1128"/>
                              <a:gd name="T166" fmla="+- 0 1802 807"/>
                              <a:gd name="T167" fmla="*/ 1802 h 1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28" h="1224">
                                <a:moveTo>
                                  <a:pt x="648" y="1223"/>
                                </a:moveTo>
                                <a:lnTo>
                                  <a:pt x="648" y="994"/>
                                </a:lnTo>
                                <a:lnTo>
                                  <a:pt x="664" y="1001"/>
                                </a:lnTo>
                                <a:lnTo>
                                  <a:pt x="682" y="1006"/>
                                </a:lnTo>
                                <a:lnTo>
                                  <a:pt x="700" y="1009"/>
                                </a:lnTo>
                                <a:lnTo>
                                  <a:pt x="718" y="1010"/>
                                </a:lnTo>
                                <a:lnTo>
                                  <a:pt x="780" y="998"/>
                                </a:lnTo>
                                <a:lnTo>
                                  <a:pt x="832" y="966"/>
                                </a:lnTo>
                                <a:lnTo>
                                  <a:pt x="869" y="918"/>
                                </a:lnTo>
                                <a:lnTo>
                                  <a:pt x="887" y="859"/>
                                </a:lnTo>
                                <a:lnTo>
                                  <a:pt x="904" y="865"/>
                                </a:lnTo>
                                <a:lnTo>
                                  <a:pt x="921" y="870"/>
                                </a:lnTo>
                                <a:lnTo>
                                  <a:pt x="939" y="873"/>
                                </a:lnTo>
                                <a:lnTo>
                                  <a:pt x="958" y="874"/>
                                </a:lnTo>
                                <a:lnTo>
                                  <a:pt x="1024" y="861"/>
                                </a:lnTo>
                                <a:lnTo>
                                  <a:pt x="1078" y="824"/>
                                </a:lnTo>
                                <a:lnTo>
                                  <a:pt x="1114" y="770"/>
                                </a:lnTo>
                                <a:lnTo>
                                  <a:pt x="1128" y="704"/>
                                </a:lnTo>
                                <a:lnTo>
                                  <a:pt x="1120" y="654"/>
                                </a:lnTo>
                                <a:lnTo>
                                  <a:pt x="1100" y="611"/>
                                </a:lnTo>
                                <a:lnTo>
                                  <a:pt x="1068" y="575"/>
                                </a:lnTo>
                                <a:lnTo>
                                  <a:pt x="1028" y="549"/>
                                </a:lnTo>
                                <a:lnTo>
                                  <a:pt x="1040" y="528"/>
                                </a:lnTo>
                                <a:lnTo>
                                  <a:pt x="1049" y="504"/>
                                </a:lnTo>
                                <a:lnTo>
                                  <a:pt x="1055" y="479"/>
                                </a:lnTo>
                                <a:lnTo>
                                  <a:pt x="1057" y="453"/>
                                </a:lnTo>
                                <a:lnTo>
                                  <a:pt x="1044" y="387"/>
                                </a:lnTo>
                                <a:lnTo>
                                  <a:pt x="1007" y="333"/>
                                </a:lnTo>
                                <a:lnTo>
                                  <a:pt x="953" y="297"/>
                                </a:lnTo>
                                <a:lnTo>
                                  <a:pt x="887" y="283"/>
                                </a:lnTo>
                                <a:lnTo>
                                  <a:pt x="873" y="284"/>
                                </a:lnTo>
                                <a:lnTo>
                                  <a:pt x="860" y="286"/>
                                </a:lnTo>
                                <a:lnTo>
                                  <a:pt x="846" y="288"/>
                                </a:lnTo>
                                <a:lnTo>
                                  <a:pt x="833" y="292"/>
                                </a:lnTo>
                                <a:lnTo>
                                  <a:pt x="834" y="284"/>
                                </a:lnTo>
                                <a:lnTo>
                                  <a:pt x="834" y="277"/>
                                </a:lnTo>
                                <a:lnTo>
                                  <a:pt x="834" y="269"/>
                                </a:lnTo>
                                <a:lnTo>
                                  <a:pt x="825" y="197"/>
                                </a:lnTo>
                                <a:lnTo>
                                  <a:pt x="798" y="133"/>
                                </a:lnTo>
                                <a:lnTo>
                                  <a:pt x="755" y="79"/>
                                </a:lnTo>
                                <a:lnTo>
                                  <a:pt x="701" y="36"/>
                                </a:lnTo>
                                <a:lnTo>
                                  <a:pt x="637" y="9"/>
                                </a:lnTo>
                                <a:lnTo>
                                  <a:pt x="565" y="0"/>
                                </a:lnTo>
                                <a:lnTo>
                                  <a:pt x="493" y="9"/>
                                </a:lnTo>
                                <a:lnTo>
                                  <a:pt x="429" y="36"/>
                                </a:lnTo>
                                <a:lnTo>
                                  <a:pt x="375" y="79"/>
                                </a:lnTo>
                                <a:lnTo>
                                  <a:pt x="332" y="133"/>
                                </a:lnTo>
                                <a:lnTo>
                                  <a:pt x="305" y="197"/>
                                </a:lnTo>
                                <a:lnTo>
                                  <a:pt x="296" y="269"/>
                                </a:lnTo>
                                <a:lnTo>
                                  <a:pt x="296" y="277"/>
                                </a:lnTo>
                                <a:lnTo>
                                  <a:pt x="296" y="285"/>
                                </a:lnTo>
                                <a:lnTo>
                                  <a:pt x="297" y="293"/>
                                </a:lnTo>
                                <a:lnTo>
                                  <a:pt x="283" y="289"/>
                                </a:lnTo>
                                <a:lnTo>
                                  <a:pt x="269" y="286"/>
                                </a:lnTo>
                                <a:lnTo>
                                  <a:pt x="255" y="284"/>
                                </a:lnTo>
                                <a:lnTo>
                                  <a:pt x="240" y="283"/>
                                </a:lnTo>
                                <a:lnTo>
                                  <a:pt x="174" y="297"/>
                                </a:lnTo>
                                <a:lnTo>
                                  <a:pt x="120" y="333"/>
                                </a:lnTo>
                                <a:lnTo>
                                  <a:pt x="84" y="387"/>
                                </a:lnTo>
                                <a:lnTo>
                                  <a:pt x="70" y="453"/>
                                </a:lnTo>
                                <a:lnTo>
                                  <a:pt x="72" y="479"/>
                                </a:lnTo>
                                <a:lnTo>
                                  <a:pt x="78" y="504"/>
                                </a:lnTo>
                                <a:lnTo>
                                  <a:pt x="87" y="528"/>
                                </a:lnTo>
                                <a:lnTo>
                                  <a:pt x="100" y="549"/>
                                </a:lnTo>
                                <a:lnTo>
                                  <a:pt x="59" y="575"/>
                                </a:lnTo>
                                <a:lnTo>
                                  <a:pt x="28" y="611"/>
                                </a:lnTo>
                                <a:lnTo>
                                  <a:pt x="7" y="654"/>
                                </a:lnTo>
                                <a:lnTo>
                                  <a:pt x="0" y="704"/>
                                </a:lnTo>
                                <a:lnTo>
                                  <a:pt x="13" y="770"/>
                                </a:lnTo>
                                <a:lnTo>
                                  <a:pt x="50" y="824"/>
                                </a:lnTo>
                                <a:lnTo>
                                  <a:pt x="104" y="861"/>
                                </a:lnTo>
                                <a:lnTo>
                                  <a:pt x="170" y="874"/>
                                </a:lnTo>
                                <a:lnTo>
                                  <a:pt x="188" y="873"/>
                                </a:lnTo>
                                <a:lnTo>
                                  <a:pt x="206" y="870"/>
                                </a:lnTo>
                                <a:lnTo>
                                  <a:pt x="224" y="865"/>
                                </a:lnTo>
                                <a:lnTo>
                                  <a:pt x="240" y="859"/>
                                </a:lnTo>
                                <a:lnTo>
                                  <a:pt x="258" y="918"/>
                                </a:lnTo>
                                <a:lnTo>
                                  <a:pt x="296" y="966"/>
                                </a:lnTo>
                                <a:lnTo>
                                  <a:pt x="347" y="998"/>
                                </a:lnTo>
                                <a:lnTo>
                                  <a:pt x="409" y="1010"/>
                                </a:lnTo>
                                <a:lnTo>
                                  <a:pt x="427" y="1009"/>
                                </a:lnTo>
                                <a:lnTo>
                                  <a:pt x="445" y="1006"/>
                                </a:lnTo>
                                <a:lnTo>
                                  <a:pt x="462" y="1002"/>
                                </a:lnTo>
                                <a:lnTo>
                                  <a:pt x="478" y="99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9" name="Freeform 99"/>
                        <wps:cNvSpPr>
                          <a:spLocks/>
                        </wps:cNvSpPr>
                        <wps:spPr bwMode="auto">
                          <a:xfrm>
                            <a:off x="576" y="1881"/>
                            <a:ext cx="447" cy="18"/>
                          </a:xfrm>
                          <a:custGeom>
                            <a:avLst/>
                            <a:gdLst>
                              <a:gd name="T0" fmla="+- 0 576 576"/>
                              <a:gd name="T1" fmla="*/ T0 w 447"/>
                              <a:gd name="T2" fmla="+- 0 1890 1881"/>
                              <a:gd name="T3" fmla="*/ 1890 h 18"/>
                              <a:gd name="T4" fmla="+- 0 663 576"/>
                              <a:gd name="T5" fmla="*/ T4 w 447"/>
                              <a:gd name="T6" fmla="+- 0 1881 1881"/>
                              <a:gd name="T7" fmla="*/ 1881 h 18"/>
                              <a:gd name="T8" fmla="+- 0 718 576"/>
                              <a:gd name="T9" fmla="*/ T8 w 447"/>
                              <a:gd name="T10" fmla="+- 0 1886 1881"/>
                              <a:gd name="T11" fmla="*/ 1886 h 18"/>
                              <a:gd name="T12" fmla="+- 0 765 576"/>
                              <a:gd name="T13" fmla="*/ T12 w 447"/>
                              <a:gd name="T14" fmla="+- 0 1894 1881"/>
                              <a:gd name="T15" fmla="*/ 1894 h 18"/>
                              <a:gd name="T16" fmla="+- 0 832 576"/>
                              <a:gd name="T17" fmla="*/ T16 w 447"/>
                              <a:gd name="T18" fmla="+- 0 1899 1881"/>
                              <a:gd name="T19" fmla="*/ 1899 h 18"/>
                              <a:gd name="T20" fmla="+- 0 893 576"/>
                              <a:gd name="T21" fmla="*/ T20 w 447"/>
                              <a:gd name="T22" fmla="+- 0 1895 1881"/>
                              <a:gd name="T23" fmla="*/ 1895 h 18"/>
                              <a:gd name="T24" fmla="+- 0 926 576"/>
                              <a:gd name="T25" fmla="*/ T24 w 447"/>
                              <a:gd name="T26" fmla="+- 0 1887 1881"/>
                              <a:gd name="T27" fmla="*/ 1887 h 18"/>
                              <a:gd name="T28" fmla="+- 0 959 576"/>
                              <a:gd name="T29" fmla="*/ T28 w 447"/>
                              <a:gd name="T30" fmla="+- 0 1883 1881"/>
                              <a:gd name="T31" fmla="*/ 1883 h 18"/>
                              <a:gd name="T32" fmla="+- 0 1022 576"/>
                              <a:gd name="T33" fmla="*/ T32 w 447"/>
                              <a:gd name="T34" fmla="+- 0 1887 1881"/>
                              <a:gd name="T35" fmla="*/ 188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9"/>
                                </a:moveTo>
                                <a:lnTo>
                                  <a:pt x="87" y="0"/>
                                </a:lnTo>
                                <a:lnTo>
                                  <a:pt x="142" y="5"/>
                                </a:lnTo>
                                <a:lnTo>
                                  <a:pt x="189" y="13"/>
                                </a:lnTo>
                                <a:lnTo>
                                  <a:pt x="256" y="18"/>
                                </a:lnTo>
                                <a:lnTo>
                                  <a:pt x="317" y="14"/>
                                </a:lnTo>
                                <a:lnTo>
                                  <a:pt x="350" y="6"/>
                                </a:lnTo>
                                <a:lnTo>
                                  <a:pt x="383" y="2"/>
                                </a:lnTo>
                                <a:lnTo>
                                  <a:pt x="446" y="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0" name="Freeform 100"/>
                        <wps:cNvSpPr>
                          <a:spLocks/>
                        </wps:cNvSpPr>
                        <wps:spPr bwMode="auto">
                          <a:xfrm>
                            <a:off x="576" y="1951"/>
                            <a:ext cx="447" cy="18"/>
                          </a:xfrm>
                          <a:custGeom>
                            <a:avLst/>
                            <a:gdLst>
                              <a:gd name="T0" fmla="+- 0 576 576"/>
                              <a:gd name="T1" fmla="*/ T0 w 447"/>
                              <a:gd name="T2" fmla="+- 0 1960 1951"/>
                              <a:gd name="T3" fmla="*/ 1960 h 18"/>
                              <a:gd name="T4" fmla="+- 0 663 576"/>
                              <a:gd name="T5" fmla="*/ T4 w 447"/>
                              <a:gd name="T6" fmla="+- 0 1951 1951"/>
                              <a:gd name="T7" fmla="*/ 1951 h 18"/>
                              <a:gd name="T8" fmla="+- 0 718 576"/>
                              <a:gd name="T9" fmla="*/ T8 w 447"/>
                              <a:gd name="T10" fmla="+- 0 1955 1951"/>
                              <a:gd name="T11" fmla="*/ 1955 h 18"/>
                              <a:gd name="T12" fmla="+- 0 765 576"/>
                              <a:gd name="T13" fmla="*/ T12 w 447"/>
                              <a:gd name="T14" fmla="+- 0 1964 1951"/>
                              <a:gd name="T15" fmla="*/ 1964 h 18"/>
                              <a:gd name="T16" fmla="+- 0 832 576"/>
                              <a:gd name="T17" fmla="*/ T16 w 447"/>
                              <a:gd name="T18" fmla="+- 0 1969 1951"/>
                              <a:gd name="T19" fmla="*/ 1969 h 18"/>
                              <a:gd name="T20" fmla="+- 0 893 576"/>
                              <a:gd name="T21" fmla="*/ T20 w 447"/>
                              <a:gd name="T22" fmla="+- 0 1965 1951"/>
                              <a:gd name="T23" fmla="*/ 1965 h 18"/>
                              <a:gd name="T24" fmla="+- 0 926 576"/>
                              <a:gd name="T25" fmla="*/ T24 w 447"/>
                              <a:gd name="T26" fmla="+- 0 1957 1951"/>
                              <a:gd name="T27" fmla="*/ 1957 h 18"/>
                              <a:gd name="T28" fmla="+- 0 959 576"/>
                              <a:gd name="T29" fmla="*/ T28 w 447"/>
                              <a:gd name="T30" fmla="+- 0 1952 1951"/>
                              <a:gd name="T31" fmla="*/ 1952 h 18"/>
                              <a:gd name="T32" fmla="+- 0 1022 576"/>
                              <a:gd name="T33" fmla="*/ T32 w 447"/>
                              <a:gd name="T34" fmla="+- 0 1957 1951"/>
                              <a:gd name="T35" fmla="*/ 1957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0" y="9"/>
                                </a:moveTo>
                                <a:lnTo>
                                  <a:pt x="87" y="0"/>
                                </a:lnTo>
                                <a:lnTo>
                                  <a:pt x="142" y="4"/>
                                </a:lnTo>
                                <a:lnTo>
                                  <a:pt x="189" y="13"/>
                                </a:lnTo>
                                <a:lnTo>
                                  <a:pt x="256" y="18"/>
                                </a:lnTo>
                                <a:lnTo>
                                  <a:pt x="317" y="14"/>
                                </a:lnTo>
                                <a:lnTo>
                                  <a:pt x="350" y="6"/>
                                </a:lnTo>
                                <a:lnTo>
                                  <a:pt x="383" y="1"/>
                                </a:lnTo>
                                <a:lnTo>
                                  <a:pt x="446" y="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1" name="Freeform 101"/>
                        <wps:cNvSpPr>
                          <a:spLocks/>
                        </wps:cNvSpPr>
                        <wps:spPr bwMode="auto">
                          <a:xfrm>
                            <a:off x="1246" y="1888"/>
                            <a:ext cx="447" cy="18"/>
                          </a:xfrm>
                          <a:custGeom>
                            <a:avLst/>
                            <a:gdLst>
                              <a:gd name="T0" fmla="+- 0 1693 1247"/>
                              <a:gd name="T1" fmla="*/ T0 w 447"/>
                              <a:gd name="T2" fmla="+- 0 1897 1889"/>
                              <a:gd name="T3" fmla="*/ 1897 h 18"/>
                              <a:gd name="T4" fmla="+- 0 1606 1247"/>
                              <a:gd name="T5" fmla="*/ T4 w 447"/>
                              <a:gd name="T6" fmla="+- 0 1889 1889"/>
                              <a:gd name="T7" fmla="*/ 1889 h 18"/>
                              <a:gd name="T8" fmla="+- 0 1551 1247"/>
                              <a:gd name="T9" fmla="*/ T8 w 447"/>
                              <a:gd name="T10" fmla="+- 0 1893 1889"/>
                              <a:gd name="T11" fmla="*/ 1893 h 18"/>
                              <a:gd name="T12" fmla="+- 0 1504 1247"/>
                              <a:gd name="T13" fmla="*/ T12 w 447"/>
                              <a:gd name="T14" fmla="+- 0 1901 1889"/>
                              <a:gd name="T15" fmla="*/ 1901 h 18"/>
                              <a:gd name="T16" fmla="+- 0 1437 1247"/>
                              <a:gd name="T17" fmla="*/ T16 w 447"/>
                              <a:gd name="T18" fmla="+- 0 1906 1889"/>
                              <a:gd name="T19" fmla="*/ 1906 h 18"/>
                              <a:gd name="T20" fmla="+- 0 1376 1247"/>
                              <a:gd name="T21" fmla="*/ T20 w 447"/>
                              <a:gd name="T22" fmla="+- 0 1902 1889"/>
                              <a:gd name="T23" fmla="*/ 1902 h 18"/>
                              <a:gd name="T24" fmla="+- 0 1343 1247"/>
                              <a:gd name="T25" fmla="*/ T24 w 447"/>
                              <a:gd name="T26" fmla="+- 0 1895 1889"/>
                              <a:gd name="T27" fmla="*/ 1895 h 18"/>
                              <a:gd name="T28" fmla="+- 0 1310 1247"/>
                              <a:gd name="T29" fmla="*/ T28 w 447"/>
                              <a:gd name="T30" fmla="+- 0 1890 1889"/>
                              <a:gd name="T31" fmla="*/ 1890 h 18"/>
                              <a:gd name="T32" fmla="+- 0 1247 1247"/>
                              <a:gd name="T33" fmla="*/ T32 w 447"/>
                              <a:gd name="T34" fmla="+- 0 1894 1889"/>
                              <a:gd name="T35" fmla="*/ 189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8"/>
                                </a:moveTo>
                                <a:lnTo>
                                  <a:pt x="359" y="0"/>
                                </a:lnTo>
                                <a:lnTo>
                                  <a:pt x="304" y="4"/>
                                </a:lnTo>
                                <a:lnTo>
                                  <a:pt x="257" y="12"/>
                                </a:lnTo>
                                <a:lnTo>
                                  <a:pt x="190" y="17"/>
                                </a:lnTo>
                                <a:lnTo>
                                  <a:pt x="129" y="13"/>
                                </a:lnTo>
                                <a:lnTo>
                                  <a:pt x="96" y="6"/>
                                </a:lnTo>
                                <a:lnTo>
                                  <a:pt x="63" y="1"/>
                                </a:lnTo>
                                <a:lnTo>
                                  <a:pt x="0" y="5"/>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2" name="Freeform 102"/>
                        <wps:cNvSpPr>
                          <a:spLocks/>
                        </wps:cNvSpPr>
                        <wps:spPr bwMode="auto">
                          <a:xfrm>
                            <a:off x="1246" y="1958"/>
                            <a:ext cx="447" cy="18"/>
                          </a:xfrm>
                          <a:custGeom>
                            <a:avLst/>
                            <a:gdLst>
                              <a:gd name="T0" fmla="+- 0 1693 1247"/>
                              <a:gd name="T1" fmla="*/ T0 w 447"/>
                              <a:gd name="T2" fmla="+- 0 1967 1958"/>
                              <a:gd name="T3" fmla="*/ 1967 h 18"/>
                              <a:gd name="T4" fmla="+- 0 1606 1247"/>
                              <a:gd name="T5" fmla="*/ T4 w 447"/>
                              <a:gd name="T6" fmla="+- 0 1958 1958"/>
                              <a:gd name="T7" fmla="*/ 1958 h 18"/>
                              <a:gd name="T8" fmla="+- 0 1551 1247"/>
                              <a:gd name="T9" fmla="*/ T8 w 447"/>
                              <a:gd name="T10" fmla="+- 0 1962 1958"/>
                              <a:gd name="T11" fmla="*/ 1962 h 18"/>
                              <a:gd name="T12" fmla="+- 0 1504 1247"/>
                              <a:gd name="T13" fmla="*/ T12 w 447"/>
                              <a:gd name="T14" fmla="+- 0 1971 1958"/>
                              <a:gd name="T15" fmla="*/ 1971 h 18"/>
                              <a:gd name="T16" fmla="+- 0 1437 1247"/>
                              <a:gd name="T17" fmla="*/ T16 w 447"/>
                              <a:gd name="T18" fmla="+- 0 1976 1958"/>
                              <a:gd name="T19" fmla="*/ 1976 h 18"/>
                              <a:gd name="T20" fmla="+- 0 1376 1247"/>
                              <a:gd name="T21" fmla="*/ T20 w 447"/>
                              <a:gd name="T22" fmla="+- 0 1972 1958"/>
                              <a:gd name="T23" fmla="*/ 1972 h 18"/>
                              <a:gd name="T24" fmla="+- 0 1343 1247"/>
                              <a:gd name="T25" fmla="*/ T24 w 447"/>
                              <a:gd name="T26" fmla="+- 0 1964 1958"/>
                              <a:gd name="T27" fmla="*/ 1964 h 18"/>
                              <a:gd name="T28" fmla="+- 0 1310 1247"/>
                              <a:gd name="T29" fmla="*/ T28 w 447"/>
                              <a:gd name="T30" fmla="+- 0 1960 1958"/>
                              <a:gd name="T31" fmla="*/ 1960 h 18"/>
                              <a:gd name="T32" fmla="+- 0 1247 1247"/>
                              <a:gd name="T33" fmla="*/ T32 w 447"/>
                              <a:gd name="T34" fmla="+- 0 1964 1958"/>
                              <a:gd name="T35" fmla="*/ 196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7" h="18">
                                <a:moveTo>
                                  <a:pt x="446" y="9"/>
                                </a:moveTo>
                                <a:lnTo>
                                  <a:pt x="359" y="0"/>
                                </a:lnTo>
                                <a:lnTo>
                                  <a:pt x="304" y="4"/>
                                </a:lnTo>
                                <a:lnTo>
                                  <a:pt x="257" y="13"/>
                                </a:lnTo>
                                <a:lnTo>
                                  <a:pt x="190" y="18"/>
                                </a:lnTo>
                                <a:lnTo>
                                  <a:pt x="129" y="14"/>
                                </a:lnTo>
                                <a:lnTo>
                                  <a:pt x="96" y="6"/>
                                </a:lnTo>
                                <a:lnTo>
                                  <a:pt x="63" y="2"/>
                                </a:lnTo>
                                <a:lnTo>
                                  <a:pt x="0" y="6"/>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06FD3" id="Group 96" o:spid="_x0000_s1026" style="position:absolute;margin-left:27.5pt;margin-top:39.3pt;width:58.4pt;height:63.2pt;z-index:251636224;mso-position-horizontal-relative:page" coordorigin="551,787" coordsize="1168,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">
                <v:line id="Line 97" o:spid="_x0000_s1027" style="position:absolute;visibility:visible;mso-wrap-style:square" from="1049,1782" to="104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" strokecolor="#231f20" strokeweight=".71719mm"/>
                <v:shape id="Freeform 98" o:spid="_x0000_s1028" style="position:absolute;left:570;top:806;width:1128;height:1224;visibility:visible;mso-wrap-style:square;v-text-anchor:top" coordsize="1128,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" path="m648,1223r,-229l664,1001r18,5l700,1009r18,1l780,998r52,-32l869,918r18,-59l904,865r17,5l939,873r19,1l1024,861r54,-37l1114,770r14,-66l1120,654r-20,-43l1068,575r-40,-26l1040,528r9,-24l1055,479r2,-26l1044,387r-37,-54l953,297,887,283r-14,1l860,286r-14,2l833,292r1,-8l834,277r,-8l825,197,798,133,755,79,701,36,637,9,565,,493,9,429,36,375,79r-43,54l305,197r-9,72l296,277r,8l297,293r-14,-4l269,286r-14,-2l240,283r-66,14l120,333,84,387,70,453r2,26l78,504r9,24l100,549,59,575,28,611,7,654,,704r13,66l50,824r54,37l170,874r18,-1l206,870r18,-5l240,859r18,59l296,966r51,32l409,1010r18,-1l445,1006r17,-4l478,995e" filled="f" strokecolor="#231f20" strokeweight="2pt">
                  <v:path arrowok="t" o:connecttype="custom" o:connectlocs="648,1801;682,1813;718,1817;832,1773;887,1666;921,1677;958,1681;1078,1631;1128,1511;1100,1418;1028,1356;1049,1311;1057,1260;1007,1140;887,1090;860,1093;833,1099;834,1084;825,1004;755,886;637,816;493,816;375,886;305,1004;296,1084;297,1100;269,1093;240,1090;120,1140;70,1260;78,1311;100,1356;28,1418;0,1511;50,1631;170,1681;206,1677;240,1666;296,1773;409,1817;445,1813;478,1802" o:connectangles="0,0,0,0,0,0,0,0,0,0,0,0,0,0,0,0,0,0,0,0,0,0,0,0,0,0,0,0,0,0,0,0,0,0,0,0,0,0,0,0,0,0"/>
                </v:shape>
                <v:shape id="Freeform 99" o:spid="_x0000_s1029" style="position:absolute;left:576;top:1881;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" path="m,9l87,r55,5l189,13r67,5l317,14,350,6,383,2r63,4e" filled="f" strokecolor="#231f20" strokeweight="2pt">
                  <v:path arrowok="t" o:connecttype="custom" o:connectlocs="0,1890;87,1881;142,1886;189,1894;256,1899;317,1895;350,1887;383,1883;446,1887" o:connectangles="0,0,0,0,0,0,0,0,0"/>
                </v:shape>
                <v:shape id="Freeform 100" o:spid="_x0000_s1030" style="position:absolute;left:576;top:1951;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" path="m,9l87,r55,4l189,13r67,5l317,14,350,6,383,1r63,5e" filled="f" strokecolor="#231f20" strokeweight="2pt">
                  <v:path arrowok="t" o:connecttype="custom" o:connectlocs="0,1960;87,1951;142,1955;189,1964;256,1969;317,1965;350,1957;383,1952;446,1957" o:connectangles="0,0,0,0,0,0,0,0,0"/>
                </v:shape>
                <v:shape id="Freeform 101" o:spid="_x0000_s1031" style="position:absolute;left:1246;top:1888;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" path="m446,8l359,,304,4r-47,8l190,17,129,13,96,6,63,1,,5e" filled="f" strokecolor="#231f20" strokeweight="2pt">
                  <v:path arrowok="t" o:connecttype="custom" o:connectlocs="446,1897;359,1889;304,1893;257,1901;190,1906;129,1902;96,1895;63,1890;0,1894" o:connectangles="0,0,0,0,0,0,0,0,0"/>
                </v:shape>
                <v:shape id="Freeform 102" o:spid="_x0000_s1032" style="position:absolute;left:1246;top:1958;width:447;height:18;visibility:visible;mso-wrap-style:square;v-text-anchor:top" coordsize="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" path="m446,9l359,,304,4r-47,9l190,18,129,14,96,6,63,2,,6e" filled="f" strokecolor="#231f20" strokeweight="2pt">
                  <v:path arrowok="t" o:connecttype="custom" o:connectlocs="446,1967;359,1958;304,1962;257,1971;190,1976;129,1972;96,1964;63,1960;0,1964" o:connectangles="0,0,0,0,0,0,0,0,0"/>
                </v:shape>
                <w10:wrap anchorx="page"/>
              </v:group>
            </w:pict>
          </mc:Fallback>
        </mc:AlternateContent>
      </w:r>
      <w:bookmarkStart w:id="1" w:name="_TOC_250004"/>
      <w:bookmarkEnd w:id="1"/>
      <w:r w:rsidR="00AF71C0" w:rsidRPr="00AF71C0">
        <w:rPr>
          <w:b/>
          <w:color w:val="231F20"/>
          <w:sz w:val="24"/>
          <w:lang w:val="ru-RU"/>
        </w:rPr>
        <w:t xml:space="preserve"> </w:t>
      </w:r>
    </w:p>
    <w:p w:rsidR="00AF71C0" w:rsidRPr="00B47F48" w:rsidRDefault="00AF71C0" w:rsidP="00AF71C0">
      <w:pPr>
        <w:spacing w:before="120" w:line="202" w:lineRule="exact"/>
        <w:ind w:left="1834" w:right="3442"/>
        <w:jc w:val="both"/>
        <w:rPr>
          <w:rFonts w:ascii="SimSun"/>
          <w:sz w:val="18"/>
          <w:lang w:val="ru-RU"/>
        </w:rPr>
      </w:pPr>
      <w:r w:rsidRPr="00B47F48">
        <w:rPr>
          <w:color w:val="231F20"/>
          <w:sz w:val="18"/>
          <w:lang w:val="ru-RU"/>
        </w:rPr>
        <w:t>Ответственное использование энергии не только экономит деньги, но и помогает окружающей среде. Давайте экономить энергию! И вот как вы можете это сделать</w:t>
      </w:r>
      <w:r w:rsidRPr="00B47F48">
        <w:rPr>
          <w:rFonts w:ascii="SimSun"/>
          <w:color w:val="231F20"/>
          <w:spacing w:val="5"/>
          <w:sz w:val="18"/>
          <w:lang w:val="ru-RU"/>
        </w:rPr>
        <w:t>:</w:t>
      </w:r>
    </w:p>
    <w:p w:rsidR="00AF71C0" w:rsidRPr="00B47F48" w:rsidRDefault="00AF71C0" w:rsidP="00AF71C0">
      <w:pPr>
        <w:pStyle w:val="a3"/>
        <w:spacing w:before="5"/>
        <w:rPr>
          <w:rFonts w:ascii="SimSun"/>
          <w:sz w:val="22"/>
          <w:lang w:val="ru-RU"/>
        </w:rPr>
      </w:pPr>
    </w:p>
    <w:p w:rsidR="00AF71C0" w:rsidRPr="00B47F48" w:rsidRDefault="00AF71C0" w:rsidP="00AF71C0">
      <w:pPr>
        <w:spacing w:line="182" w:lineRule="auto"/>
        <w:ind w:left="163" w:right="4273"/>
        <w:rPr>
          <w:color w:val="231F20"/>
          <w:spacing w:val="5"/>
          <w:sz w:val="18"/>
          <w:lang w:val="ru-RU"/>
        </w:rPr>
      </w:pPr>
      <w:r w:rsidRPr="00B47F48">
        <w:rPr>
          <w:b/>
          <w:color w:val="231F20"/>
          <w:sz w:val="16"/>
          <w:lang w:val="ru-RU"/>
        </w:rPr>
        <w:t xml:space="preserve">!  </w:t>
      </w:r>
      <w:r w:rsidRPr="00B47F48">
        <w:rPr>
          <w:color w:val="231F20"/>
          <w:spacing w:val="5"/>
          <w:sz w:val="18"/>
          <w:lang w:val="ru-RU"/>
        </w:rPr>
        <w:t>Не открывайте дверцу духовки без необходимости!</w:t>
      </w:r>
    </w:p>
    <w:p w:rsidR="00AF71C0" w:rsidRPr="00223D8F" w:rsidRDefault="00AF71C0" w:rsidP="00AF71C0">
      <w:pPr>
        <w:spacing w:before="1" w:line="202" w:lineRule="exact"/>
        <w:ind w:left="162" w:right="3576"/>
        <w:rPr>
          <w:color w:val="231F20"/>
          <w:sz w:val="18"/>
          <w:lang w:val="ru-RU"/>
        </w:rPr>
      </w:pPr>
      <w:r w:rsidRPr="00223D8F">
        <w:rPr>
          <w:color w:val="231F20"/>
          <w:sz w:val="18"/>
          <w:lang w:val="ru-RU"/>
        </w:rPr>
        <w:t>Своевременно выключайте духовку и используйте остаточное тепло.</w:t>
      </w:r>
    </w:p>
    <w:p w:rsidR="00AF71C0" w:rsidRDefault="00AF71C0" w:rsidP="00AF71C0">
      <w:pPr>
        <w:spacing w:before="1" w:line="202" w:lineRule="exact"/>
        <w:ind w:left="162" w:right="3576"/>
        <w:rPr>
          <w:color w:val="231F20"/>
          <w:sz w:val="18"/>
          <w:lang w:val="ru-RU"/>
        </w:rPr>
      </w:pPr>
      <w:r w:rsidRPr="00223D8F">
        <w:rPr>
          <w:color w:val="231F20"/>
          <w:sz w:val="18"/>
          <w:lang w:val="ru-RU"/>
        </w:rPr>
        <w:t>При длительном приготовлении выключайте зоны нагрева за 5–10 минут до окончания приготовления.</w:t>
      </w:r>
    </w:p>
    <w:p w:rsidR="00AF71C0" w:rsidRDefault="00AF71C0" w:rsidP="00AF71C0">
      <w:pPr>
        <w:spacing w:before="18" w:line="208" w:lineRule="auto"/>
        <w:ind w:left="162" w:right="3689"/>
        <w:rPr>
          <w:color w:val="231F20"/>
          <w:sz w:val="18"/>
          <w:lang w:val="ru-RU"/>
        </w:rPr>
      </w:pPr>
      <w:r w:rsidRPr="00223D8F">
        <w:rPr>
          <w:color w:val="231F20"/>
          <w:sz w:val="18"/>
          <w:lang w:val="ru-RU"/>
        </w:rPr>
        <w:t>Это экономит до 20% электроэнергии. Используйте духовку только для приготовления больших блюд.</w:t>
      </w:r>
    </w:p>
    <w:p w:rsidR="00AF71C0" w:rsidRPr="00223D8F" w:rsidRDefault="00AF71C0" w:rsidP="00AF71C0">
      <w:pPr>
        <w:spacing w:before="18" w:line="208" w:lineRule="auto"/>
        <w:ind w:left="162" w:right="3689"/>
        <w:rPr>
          <w:color w:val="231F20"/>
          <w:sz w:val="18"/>
          <w:lang w:val="ru-RU"/>
        </w:rPr>
      </w:pPr>
      <w:r w:rsidRPr="00223D8F">
        <w:rPr>
          <w:color w:val="231F20"/>
          <w:spacing w:val="6"/>
          <w:sz w:val="18"/>
          <w:lang w:val="ru-RU"/>
        </w:rPr>
        <w:t xml:space="preserve">Мясо весом до 1 кг экономнее можно приготовить в кастрюле на варочной панели. Используйте остаточное тепло духовки. Если время приготовления превышает 40 минут, выключите духовку за 10 минут до окончания </w:t>
      </w:r>
      <w:proofErr w:type="gramStart"/>
      <w:r w:rsidRPr="00223D8F">
        <w:rPr>
          <w:color w:val="231F20"/>
          <w:spacing w:val="6"/>
          <w:sz w:val="18"/>
          <w:lang w:val="ru-RU"/>
        </w:rPr>
        <w:t>времени.</w:t>
      </w:r>
      <w:r>
        <w:rPr>
          <w:color w:val="231F20"/>
          <w:sz w:val="18"/>
        </w:rPr>
        <w:t>Important</w:t>
      </w:r>
      <w:proofErr w:type="gramEnd"/>
      <w:r w:rsidRPr="00223D8F">
        <w:rPr>
          <w:rFonts w:ascii="SimSun"/>
          <w:color w:val="231F20"/>
          <w:sz w:val="18"/>
          <w:lang w:val="ru-RU"/>
        </w:rPr>
        <w:t xml:space="preserve">! </w:t>
      </w:r>
    </w:p>
    <w:p w:rsidR="00AF71C0" w:rsidRPr="00223D8F" w:rsidRDefault="00C57DED" w:rsidP="00AF71C0">
      <w:pPr>
        <w:spacing w:before="180" w:line="202" w:lineRule="exact"/>
        <w:ind w:left="728" w:right="3576"/>
        <w:rPr>
          <w:rFonts w:ascii="SimSun"/>
          <w:sz w:val="18"/>
          <w:lang w:val="ru-RU"/>
        </w:rPr>
      </w:pPr>
      <w:r>
        <w:rPr>
          <w:noProof/>
          <w:lang w:val="ru-RU" w:eastAsia="ru-RU"/>
        </w:rPr>
        <mc:AlternateContent>
          <mc:Choice Requires="wps">
            <w:drawing>
              <wp:anchor distT="0" distB="0" distL="114300" distR="114300" simplePos="0" relativeHeight="251695616" behindDoc="0" locked="0" layoutInCell="1" allowOverlap="1">
                <wp:simplePos x="0" y="0"/>
                <wp:positionH relativeFrom="page">
                  <wp:posOffset>396875</wp:posOffset>
                </wp:positionH>
                <wp:positionV relativeFrom="paragraph">
                  <wp:posOffset>121285</wp:posOffset>
                </wp:positionV>
                <wp:extent cx="311785" cy="509270"/>
                <wp:effectExtent l="0" t="0" r="0" b="0"/>
                <wp:wrapNone/>
                <wp:docPr id="694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50927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17727" id="Rectangle 456" o:spid="_x0000_s1026" style="position:absolute;margin-left:31.25pt;margin-top:9.55pt;width:24.55pt;height:40.1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" fillcolor="#d1d3d4" stroked="f">
                <w10:wrap anchorx="page"/>
              </v:rect>
            </w:pict>
          </mc:Fallback>
        </mc:AlternateContent>
      </w:r>
      <w:r w:rsidR="00AF71C0" w:rsidRPr="00223D8F">
        <w:rPr>
          <w:color w:val="231F20"/>
          <w:sz w:val="18"/>
          <w:lang w:val="ru-RU"/>
        </w:rPr>
        <w:t xml:space="preserve">При использовании таймера установите более короткое время приготовления в зависимости от приготавливаемого </w:t>
      </w:r>
      <w:proofErr w:type="gramStart"/>
      <w:r w:rsidR="00AF71C0" w:rsidRPr="00223D8F">
        <w:rPr>
          <w:color w:val="231F20"/>
          <w:sz w:val="18"/>
          <w:lang w:val="ru-RU"/>
        </w:rPr>
        <w:t>блюда.</w:t>
      </w:r>
      <w:r w:rsidR="00AF71C0" w:rsidRPr="00223D8F">
        <w:rPr>
          <w:rFonts w:ascii="SimSun"/>
          <w:color w:val="231F20"/>
          <w:sz w:val="18"/>
          <w:lang w:val="ru-RU"/>
        </w:rPr>
        <w:t>.</w:t>
      </w:r>
      <w:proofErr w:type="gramEnd"/>
    </w:p>
    <w:p w:rsidR="00AF71C0" w:rsidRPr="00223D8F" w:rsidRDefault="00AF71C0" w:rsidP="00AF71C0">
      <w:pPr>
        <w:pStyle w:val="a3"/>
        <w:rPr>
          <w:rFonts w:ascii="SimSun"/>
          <w:sz w:val="24"/>
          <w:lang w:val="ru-RU"/>
        </w:rPr>
      </w:pPr>
    </w:p>
    <w:p w:rsidR="00AF71C0" w:rsidRPr="00223D8F" w:rsidRDefault="00AF71C0" w:rsidP="00AF71C0">
      <w:pPr>
        <w:pStyle w:val="a3"/>
        <w:spacing w:before="7"/>
        <w:rPr>
          <w:rFonts w:ascii="SimSun"/>
          <w:sz w:val="19"/>
          <w:lang w:val="ru-RU"/>
        </w:rPr>
      </w:pPr>
    </w:p>
    <w:p w:rsidR="00AF71C0" w:rsidRPr="00223D8F" w:rsidRDefault="00AF71C0" w:rsidP="00AF71C0">
      <w:pPr>
        <w:spacing w:line="194" w:lineRule="auto"/>
        <w:ind w:left="161" w:right="4273"/>
        <w:rPr>
          <w:color w:val="231F20"/>
          <w:sz w:val="18"/>
          <w:lang w:val="ru-RU"/>
        </w:rPr>
      </w:pPr>
      <w:r w:rsidRPr="00223D8F">
        <w:rPr>
          <w:b/>
          <w:color w:val="231F20"/>
          <w:sz w:val="16"/>
          <w:lang w:val="ru-RU"/>
        </w:rPr>
        <w:t xml:space="preserve"> </w:t>
      </w:r>
      <w:r w:rsidRPr="00223D8F">
        <w:rPr>
          <w:color w:val="231F20"/>
          <w:sz w:val="18"/>
          <w:lang w:val="ru-RU"/>
        </w:rPr>
        <w:t>! Убедитесь, что дверца духовки плотно закрыта.</w:t>
      </w:r>
    </w:p>
    <w:p w:rsidR="00AF71C0" w:rsidRPr="00223D8F" w:rsidRDefault="00AF71C0" w:rsidP="00AF71C0">
      <w:pPr>
        <w:spacing w:line="194" w:lineRule="auto"/>
        <w:ind w:left="161" w:right="4273"/>
        <w:rPr>
          <w:rFonts w:ascii="SimSun"/>
          <w:sz w:val="17"/>
          <w:lang w:val="ru-RU"/>
        </w:rPr>
      </w:pPr>
      <w:r w:rsidRPr="00223D8F">
        <w:rPr>
          <w:color w:val="231F20"/>
          <w:sz w:val="18"/>
          <w:lang w:val="ru-RU"/>
        </w:rPr>
        <w:t xml:space="preserve">Тепло может просачиваться через утечки на дверных </w:t>
      </w:r>
      <w:proofErr w:type="gramStart"/>
      <w:r w:rsidRPr="00223D8F">
        <w:rPr>
          <w:color w:val="231F20"/>
          <w:sz w:val="18"/>
          <w:lang w:val="ru-RU"/>
        </w:rPr>
        <w:t>уплотнителях.</w:t>
      </w:r>
      <w:r w:rsidRPr="00223D8F">
        <w:rPr>
          <w:rFonts w:ascii="SimSun"/>
          <w:color w:val="231F20"/>
          <w:sz w:val="18"/>
          <w:lang w:val="ru-RU"/>
        </w:rPr>
        <w:t>.</w:t>
      </w:r>
      <w:proofErr w:type="gramEnd"/>
    </w:p>
    <w:p w:rsidR="00AF71C0" w:rsidRPr="00223D8F" w:rsidRDefault="00AF71C0" w:rsidP="00AF71C0">
      <w:pPr>
        <w:pStyle w:val="a3"/>
        <w:rPr>
          <w:rFonts w:ascii="SimSun"/>
          <w:sz w:val="30"/>
          <w:lang w:val="ru-RU"/>
        </w:rPr>
      </w:pPr>
    </w:p>
    <w:p w:rsidR="00AF71C0" w:rsidRPr="004F58DC" w:rsidRDefault="00AF71C0" w:rsidP="00AF71C0">
      <w:pPr>
        <w:spacing w:line="194" w:lineRule="auto"/>
        <w:ind w:left="161" w:right="3689"/>
        <w:rPr>
          <w:color w:val="231F20"/>
          <w:sz w:val="18"/>
          <w:lang w:val="ru-RU"/>
        </w:rPr>
      </w:pPr>
      <w:r w:rsidRPr="004F58DC">
        <w:rPr>
          <w:b/>
          <w:color w:val="231F20"/>
          <w:sz w:val="16"/>
          <w:lang w:val="ru-RU"/>
        </w:rPr>
        <w:t xml:space="preserve">! </w:t>
      </w:r>
      <w:r w:rsidRPr="004F58DC">
        <w:rPr>
          <w:color w:val="231F20"/>
          <w:sz w:val="18"/>
          <w:lang w:val="ru-RU"/>
        </w:rPr>
        <w:t>Не устанавливайте духовку в непосредственной близости от холодильников/морозильников.</w:t>
      </w:r>
    </w:p>
    <w:p w:rsidR="00AF71C0" w:rsidRPr="004F58DC" w:rsidRDefault="00AF71C0" w:rsidP="00AF71C0">
      <w:pPr>
        <w:spacing w:line="194" w:lineRule="auto"/>
        <w:ind w:left="161" w:right="3689"/>
        <w:rPr>
          <w:rFonts w:ascii="SimSun"/>
          <w:sz w:val="18"/>
          <w:lang w:val="ru-RU"/>
        </w:rPr>
        <w:sectPr w:rsidR="00AF71C0" w:rsidRPr="004F58DC">
          <w:headerReference w:type="default" r:id="rId38"/>
          <w:pgSz w:w="8400" w:h="11910"/>
          <w:pgMar w:top="900" w:right="320" w:bottom="920" w:left="500" w:header="445" w:footer="732" w:gutter="0"/>
          <w:cols w:space="720"/>
        </w:sectPr>
      </w:pPr>
      <w:r w:rsidRPr="004F58DC">
        <w:rPr>
          <w:color w:val="231F20"/>
          <w:sz w:val="18"/>
          <w:lang w:val="ru-RU"/>
        </w:rPr>
        <w:t xml:space="preserve">В противном случае потребление </w:t>
      </w:r>
      <w:r>
        <w:rPr>
          <w:color w:val="231F20"/>
          <w:sz w:val="18"/>
          <w:lang w:val="ru-RU"/>
        </w:rPr>
        <w:t>энергии возрастает неоправданно</w:t>
      </w:r>
    </w:p>
    <w:p w:rsidR="00AF71C0" w:rsidRPr="00AF71C0" w:rsidRDefault="00AF71C0" w:rsidP="00AF71C0">
      <w:pPr>
        <w:tabs>
          <w:tab w:val="left" w:pos="2355"/>
        </w:tabs>
        <w:rPr>
          <w:rFonts w:asciiTheme="minorHAnsi" w:hAnsiTheme="minorHAnsi"/>
          <w:sz w:val="18"/>
          <w:lang w:val="ru-RU"/>
        </w:rPr>
      </w:pPr>
    </w:p>
    <w:p w:rsidR="00500814" w:rsidRPr="00AF71C0" w:rsidRDefault="00AF71C0" w:rsidP="00AF71C0">
      <w:pPr>
        <w:tabs>
          <w:tab w:val="left" w:pos="2355"/>
        </w:tabs>
        <w:rPr>
          <w:rFonts w:ascii="SimSun"/>
          <w:sz w:val="18"/>
          <w:lang w:val="ru-RU"/>
        </w:rPr>
        <w:sectPr w:rsidR="00500814" w:rsidRPr="00AF71C0">
          <w:headerReference w:type="default" r:id="rId39"/>
          <w:footerReference w:type="default" r:id="rId40"/>
          <w:pgSz w:w="8390" w:h="11910"/>
          <w:pgMar w:top="300" w:right="400" w:bottom="760" w:left="420" w:header="0" w:footer="562" w:gutter="0"/>
          <w:pgNumType w:start="5"/>
          <w:cols w:space="720"/>
        </w:sectPr>
      </w:pPr>
      <w:r>
        <w:rPr>
          <w:rFonts w:ascii="SimSun"/>
          <w:sz w:val="18"/>
          <w:lang w:val="ru-RU"/>
        </w:rPr>
        <w:tab/>
      </w:r>
    </w:p>
    <w:p w:rsidR="00C57DED" w:rsidRPr="004F58DC" w:rsidRDefault="00C57DED" w:rsidP="00C57DED">
      <w:pPr>
        <w:tabs>
          <w:tab w:val="left" w:pos="4431"/>
        </w:tabs>
        <w:spacing w:before="85"/>
        <w:ind w:left="601"/>
        <w:rPr>
          <w:b/>
          <w:sz w:val="18"/>
          <w:lang w:val="ru-RU"/>
        </w:rPr>
      </w:pPr>
      <w:r>
        <w:rPr>
          <w:noProof/>
          <w:lang w:val="ru-RU" w:eastAsia="ru-RU"/>
        </w:rPr>
        <w:lastRenderedPageBreak/>
        <mc:AlternateContent>
          <mc:Choice Requires="wps">
            <w:drawing>
              <wp:anchor distT="0" distB="0" distL="114300" distR="114300" simplePos="0" relativeHeight="251701760" behindDoc="1" locked="0" layoutInCell="1" allowOverlap="1">
                <wp:simplePos x="0" y="0"/>
                <wp:positionH relativeFrom="page">
                  <wp:posOffset>2776855</wp:posOffset>
                </wp:positionH>
                <wp:positionV relativeFrom="paragraph">
                  <wp:posOffset>-23495</wp:posOffset>
                </wp:positionV>
                <wp:extent cx="306070" cy="304800"/>
                <wp:effectExtent l="0" t="0" r="0" b="0"/>
                <wp:wrapNone/>
                <wp:docPr id="694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rsidP="00C57DED">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7" o:spid="_x0000_s1026" type="#_x0000_t202" style="position:absolute;left:0;text-align:left;margin-left:218.65pt;margin-top:-1.85pt;width:24.1pt;height:24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" filled="f" stroked="f">
                <v:textbox style="layout-flow:vertical" inset="0,0,0,0">
                  <w:txbxContent>
                    <w:p w:rsidR="00CC6A49" w:rsidRDefault="00CC6A49" w:rsidP="00C57DED">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r>
        <w:rPr>
          <w:noProof/>
          <w:lang w:val="ru-RU" w:eastAsia="ru-RU"/>
        </w:rPr>
        <mc:AlternateContent>
          <mc:Choice Requires="wps">
            <w:drawing>
              <wp:anchor distT="0" distB="0" distL="114300" distR="114300" simplePos="0" relativeHeight="251702784" behindDoc="1" locked="0" layoutInCell="1" allowOverlap="1">
                <wp:simplePos x="0" y="0"/>
                <wp:positionH relativeFrom="page">
                  <wp:posOffset>367030</wp:posOffset>
                </wp:positionH>
                <wp:positionV relativeFrom="paragraph">
                  <wp:posOffset>-21590</wp:posOffset>
                </wp:positionV>
                <wp:extent cx="306070" cy="304800"/>
                <wp:effectExtent l="0" t="0" r="0" b="0"/>
                <wp:wrapNone/>
                <wp:docPr id="6943"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rsidP="00C57DED">
                            <w:pPr>
                              <w:spacing w:line="460" w:lineRule="exact"/>
                              <w:ind w:left="20"/>
                              <w:rPr>
                                <w:rFonts w:ascii="SimSun" w:hAnsi="SimSun"/>
                                <w:sz w:val="44"/>
                              </w:rPr>
                            </w:pPr>
                            <w:r>
                              <w:rPr>
                                <w:rFonts w:ascii="SimSun" w:hAnsi="SimSun"/>
                                <w:color w:val="D1D3D4"/>
                                <w:sz w:val="4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27" type="#_x0000_t202" style="position:absolute;left:0;text-align:left;margin-left:28.9pt;margin-top:-1.7pt;width:24.1pt;height:2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" filled="f" stroked="f">
                <v:textbox style="layout-flow:vertical" inset="0,0,0,0">
                  <w:txbxContent>
                    <w:p w:rsidR="00CC6A49" w:rsidRDefault="00CC6A49" w:rsidP="00C57DED">
                      <w:pPr>
                        <w:spacing w:line="460" w:lineRule="exact"/>
                        <w:ind w:left="20"/>
                        <w:rPr>
                          <w:rFonts w:ascii="SimSun" w:hAnsi="SimSun"/>
                          <w:sz w:val="44"/>
                        </w:rPr>
                      </w:pPr>
                      <w:r>
                        <w:rPr>
                          <w:rFonts w:ascii="SimSun" w:hAnsi="SimSun"/>
                          <w:color w:val="D1D3D4"/>
                          <w:sz w:val="44"/>
                        </w:rPr>
                        <w:t>▲</w:t>
                      </w:r>
                    </w:p>
                  </w:txbxContent>
                </v:textbox>
                <w10:wrap anchorx="page"/>
              </v:shape>
            </w:pict>
          </mc:Fallback>
        </mc:AlternateContent>
      </w:r>
      <w:bookmarkStart w:id="2" w:name="页_7"/>
      <w:bookmarkEnd w:id="2"/>
      <w:r>
        <w:rPr>
          <w:b/>
          <w:color w:val="231F20"/>
          <w:spacing w:val="6"/>
          <w:position w:val="2"/>
          <w:sz w:val="18"/>
          <w:lang w:val="ru-RU"/>
        </w:rPr>
        <w:t>Распаковка</w:t>
      </w:r>
      <w:r w:rsidRPr="004F58DC">
        <w:rPr>
          <w:b/>
          <w:color w:val="231F20"/>
          <w:spacing w:val="6"/>
          <w:position w:val="2"/>
          <w:sz w:val="18"/>
          <w:lang w:val="ru-RU"/>
        </w:rPr>
        <w:tab/>
      </w:r>
      <w:r w:rsidRPr="004F58DC">
        <w:rPr>
          <w:b/>
          <w:color w:val="231F20"/>
          <w:spacing w:val="7"/>
          <w:sz w:val="18"/>
          <w:lang w:val="ru-RU"/>
        </w:rPr>
        <w:t>УТИЛИЗАЦИЯ ПРИБОРА</w:t>
      </w:r>
    </w:p>
    <w:p w:rsidR="00C57DED" w:rsidRPr="004F58DC" w:rsidRDefault="00C57DED" w:rsidP="00C57DED">
      <w:pPr>
        <w:pStyle w:val="a3"/>
        <w:spacing w:before="10"/>
        <w:rPr>
          <w:b/>
          <w:sz w:val="12"/>
          <w:lang w:val="ru-RU"/>
        </w:rPr>
      </w:pPr>
      <w:r>
        <w:rPr>
          <w:noProof/>
          <w:lang w:val="ru-RU" w:eastAsia="ru-RU"/>
        </w:rPr>
        <mc:AlternateContent>
          <mc:Choice Requires="wps">
            <w:drawing>
              <wp:anchor distT="0" distB="0" distL="114300" distR="114300" simplePos="0" relativeHeight="251697664" behindDoc="0" locked="0" layoutInCell="1" allowOverlap="1">
                <wp:simplePos x="0" y="0"/>
                <wp:positionH relativeFrom="page">
                  <wp:posOffset>415290</wp:posOffset>
                </wp:positionH>
                <wp:positionV relativeFrom="paragraph">
                  <wp:posOffset>118745</wp:posOffset>
                </wp:positionV>
                <wp:extent cx="2231390" cy="71755"/>
                <wp:effectExtent l="0" t="0" r="0" b="0"/>
                <wp:wrapTopAndBottom/>
                <wp:docPr id="6942"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30F04" id="Rectangle 459" o:spid="_x0000_s1026" style="position:absolute;margin-left:32.7pt;margin-top:9.35pt;width:175.7pt;height:5.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YVggIAAP8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" fillcolor="#d1d3d4" stroked="f">
                <w10:wrap type="topAndBottom" anchorx="page"/>
              </v:rect>
            </w:pict>
          </mc:Fallback>
        </mc:AlternateContent>
      </w:r>
      <w:r>
        <w:rPr>
          <w:noProof/>
          <w:lang w:val="ru-RU" w:eastAsia="ru-RU"/>
        </w:rPr>
        <mc:AlternateContent>
          <mc:Choice Requires="wps">
            <w:drawing>
              <wp:anchor distT="0" distB="0" distL="114300" distR="114300" simplePos="0" relativeHeight="251698688" behindDoc="0" locked="0" layoutInCell="1" allowOverlap="1">
                <wp:simplePos x="0" y="0"/>
                <wp:positionH relativeFrom="page">
                  <wp:posOffset>2789555</wp:posOffset>
                </wp:positionH>
                <wp:positionV relativeFrom="paragraph">
                  <wp:posOffset>121285</wp:posOffset>
                </wp:positionV>
                <wp:extent cx="2231390" cy="71755"/>
                <wp:effectExtent l="0" t="0" r="0" b="0"/>
                <wp:wrapTopAndBottom/>
                <wp:docPr id="694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B9B5B" id="Rectangle 460" o:spid="_x0000_s1026" style="position:absolute;margin-left:219.65pt;margin-top:9.55pt;width:175.7pt;height:5.6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" fillcolor="#d1d3d4" stroked="f">
                <w10:wrap type="topAndBottom" anchorx="page"/>
              </v:rect>
            </w:pict>
          </mc:Fallback>
        </mc:AlternateContent>
      </w:r>
    </w:p>
    <w:p w:rsidR="00C57DED" w:rsidRPr="004F58DC" w:rsidRDefault="00C57DED" w:rsidP="00C57DED">
      <w:pPr>
        <w:pStyle w:val="a3"/>
        <w:spacing w:before="5"/>
        <w:rPr>
          <w:b/>
          <w:sz w:val="8"/>
          <w:lang w:val="ru-RU"/>
        </w:rPr>
      </w:pPr>
      <w:r>
        <w:rPr>
          <w:noProof/>
          <w:lang w:val="ru-RU" w:eastAsia="ru-RU"/>
        </w:rPr>
        <mc:AlternateContent>
          <mc:Choice Requires="wpg">
            <w:drawing>
              <wp:anchor distT="0" distB="0" distL="114300" distR="114300" simplePos="0" relativeHeight="251700736" behindDoc="0" locked="0" layoutInCell="1" allowOverlap="1">
                <wp:simplePos x="0" y="0"/>
                <wp:positionH relativeFrom="page">
                  <wp:posOffset>2760980</wp:posOffset>
                </wp:positionH>
                <wp:positionV relativeFrom="paragraph">
                  <wp:posOffset>176530</wp:posOffset>
                </wp:positionV>
                <wp:extent cx="541655" cy="786130"/>
                <wp:effectExtent l="0" t="0" r="0" b="0"/>
                <wp:wrapNone/>
                <wp:docPr id="6924"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786130"/>
                          <a:chOff x="4349" y="-1478"/>
                          <a:chExt cx="853" cy="1238"/>
                        </a:xfrm>
                      </wpg:grpSpPr>
                      <wps:wsp>
                        <wps:cNvPr id="6925" name="Freeform 466"/>
                        <wps:cNvSpPr>
                          <a:spLocks/>
                        </wps:cNvSpPr>
                        <wps:spPr bwMode="auto">
                          <a:xfrm>
                            <a:off x="4546" y="-1411"/>
                            <a:ext cx="447" cy="864"/>
                          </a:xfrm>
                          <a:custGeom>
                            <a:avLst/>
                            <a:gdLst>
                              <a:gd name="T0" fmla="+- 0 4993 4546"/>
                              <a:gd name="T1" fmla="*/ T0 w 447"/>
                              <a:gd name="T2" fmla="+- 0 -1338 -1411"/>
                              <a:gd name="T3" fmla="*/ -1338 h 864"/>
                              <a:gd name="T4" fmla="+- 0 4939 4546"/>
                              <a:gd name="T5" fmla="*/ T4 w 447"/>
                              <a:gd name="T6" fmla="+- 0 -1388 -1411"/>
                              <a:gd name="T7" fmla="*/ -1388 h 864"/>
                              <a:gd name="T8" fmla="+- 0 4857 4546"/>
                              <a:gd name="T9" fmla="*/ T8 w 447"/>
                              <a:gd name="T10" fmla="+- 0 -1406 -1411"/>
                              <a:gd name="T11" fmla="*/ -1406 h 864"/>
                              <a:gd name="T12" fmla="+- 0 4777 4546"/>
                              <a:gd name="T13" fmla="*/ T12 w 447"/>
                              <a:gd name="T14" fmla="+- 0 -1411 -1411"/>
                              <a:gd name="T15" fmla="*/ -1411 h 864"/>
                              <a:gd name="T16" fmla="+- 0 4691 4546"/>
                              <a:gd name="T17" fmla="*/ T16 w 447"/>
                              <a:gd name="T18" fmla="+- 0 -1406 -1411"/>
                              <a:gd name="T19" fmla="*/ -1406 h 864"/>
                              <a:gd name="T20" fmla="+- 0 4616 4546"/>
                              <a:gd name="T21" fmla="*/ T20 w 447"/>
                              <a:gd name="T22" fmla="+- 0 -1391 -1411"/>
                              <a:gd name="T23" fmla="*/ -1391 h 864"/>
                              <a:gd name="T24" fmla="+- 0 4567 4546"/>
                              <a:gd name="T25" fmla="*/ T24 w 447"/>
                              <a:gd name="T26" fmla="+- 0 -1362 -1411"/>
                              <a:gd name="T27" fmla="*/ -1362 h 864"/>
                              <a:gd name="T28" fmla="+- 0 4546 4546"/>
                              <a:gd name="T29" fmla="*/ T28 w 447"/>
                              <a:gd name="T30" fmla="+- 0 -1338 -1411"/>
                              <a:gd name="T31" fmla="*/ -1338 h 864"/>
                              <a:gd name="T32" fmla="+- 0 4611 4546"/>
                              <a:gd name="T33" fmla="*/ T32 w 447"/>
                              <a:gd name="T34" fmla="+- 0 -547 -1411"/>
                              <a:gd name="T35" fmla="*/ -547 h 864"/>
                              <a:gd name="T36" fmla="+- 0 4945 4546"/>
                              <a:gd name="T37" fmla="*/ T36 w 447"/>
                              <a:gd name="T38" fmla="+- 0 -547 -1411"/>
                              <a:gd name="T39" fmla="*/ -547 h 864"/>
                              <a:gd name="T40" fmla="+- 0 4993 4546"/>
                              <a:gd name="T41" fmla="*/ T40 w 447"/>
                              <a:gd name="T42" fmla="+- 0 -1338 -1411"/>
                              <a:gd name="T43" fmla="*/ -1338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864">
                                <a:moveTo>
                                  <a:pt x="447" y="73"/>
                                </a:moveTo>
                                <a:lnTo>
                                  <a:pt x="393" y="23"/>
                                </a:lnTo>
                                <a:lnTo>
                                  <a:pt x="311" y="5"/>
                                </a:lnTo>
                                <a:lnTo>
                                  <a:pt x="231" y="0"/>
                                </a:lnTo>
                                <a:lnTo>
                                  <a:pt x="145" y="5"/>
                                </a:lnTo>
                                <a:lnTo>
                                  <a:pt x="70" y="20"/>
                                </a:lnTo>
                                <a:lnTo>
                                  <a:pt x="21" y="49"/>
                                </a:lnTo>
                                <a:lnTo>
                                  <a:pt x="0" y="73"/>
                                </a:lnTo>
                                <a:lnTo>
                                  <a:pt x="65" y="864"/>
                                </a:lnTo>
                                <a:lnTo>
                                  <a:pt x="399" y="864"/>
                                </a:lnTo>
                                <a:lnTo>
                                  <a:pt x="447" y="73"/>
                                </a:lnTo>
                                <a:close/>
                              </a:path>
                            </a:pathLst>
                          </a:custGeom>
                          <a:noFill/>
                          <a:ln w="288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6" name="Rectangle 467"/>
                        <wps:cNvSpPr>
                          <a:spLocks noChangeArrowheads="1"/>
                        </wps:cNvSpPr>
                        <wps:spPr bwMode="auto">
                          <a:xfrm>
                            <a:off x="4603" y="-554"/>
                            <a:ext cx="60" cy="1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7" name="Rectangle 468"/>
                        <wps:cNvSpPr>
                          <a:spLocks noChangeArrowheads="1"/>
                        </wps:cNvSpPr>
                        <wps:spPr bwMode="auto">
                          <a:xfrm>
                            <a:off x="4622" y="-534"/>
                            <a:ext cx="23" cy="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8" name="Rectangle 469"/>
                        <wps:cNvSpPr>
                          <a:spLocks noChangeArrowheads="1"/>
                        </wps:cNvSpPr>
                        <wps:spPr bwMode="auto">
                          <a:xfrm>
                            <a:off x="4619" y="-537"/>
                            <a:ext cx="28" cy="7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29" name="Picture 4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39" y="-673"/>
                            <a:ext cx="17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0" name="Freeform 471"/>
                        <wps:cNvSpPr>
                          <a:spLocks/>
                        </wps:cNvSpPr>
                        <wps:spPr bwMode="auto">
                          <a:xfrm>
                            <a:off x="4985" y="-1407"/>
                            <a:ext cx="79" cy="109"/>
                          </a:xfrm>
                          <a:custGeom>
                            <a:avLst/>
                            <a:gdLst>
                              <a:gd name="T0" fmla="+- 0 5025 4985"/>
                              <a:gd name="T1" fmla="*/ T0 w 79"/>
                              <a:gd name="T2" fmla="+- 0 -1406 -1406"/>
                              <a:gd name="T3" fmla="*/ -1406 h 109"/>
                              <a:gd name="T4" fmla="+- 0 5009 4985"/>
                              <a:gd name="T5" fmla="*/ T4 w 79"/>
                              <a:gd name="T6" fmla="+- 0 -1402 -1406"/>
                              <a:gd name="T7" fmla="*/ -1402 h 109"/>
                              <a:gd name="T8" fmla="+- 0 4997 4985"/>
                              <a:gd name="T9" fmla="*/ T8 w 79"/>
                              <a:gd name="T10" fmla="+- 0 -1391 -1406"/>
                              <a:gd name="T11" fmla="*/ -1391 h 109"/>
                              <a:gd name="T12" fmla="+- 0 4989 4985"/>
                              <a:gd name="T13" fmla="*/ T12 w 79"/>
                              <a:gd name="T14" fmla="+- 0 -1373 -1406"/>
                              <a:gd name="T15" fmla="*/ -1373 h 109"/>
                              <a:gd name="T16" fmla="+- 0 4985 4985"/>
                              <a:gd name="T17" fmla="*/ T16 w 79"/>
                              <a:gd name="T18" fmla="+- 0 -1352 -1406"/>
                              <a:gd name="T19" fmla="*/ -1352 h 109"/>
                              <a:gd name="T20" fmla="+- 0 4989 4985"/>
                              <a:gd name="T21" fmla="*/ T20 w 79"/>
                              <a:gd name="T22" fmla="+- 0 -1331 -1406"/>
                              <a:gd name="T23" fmla="*/ -1331 h 109"/>
                              <a:gd name="T24" fmla="+- 0 4997 4985"/>
                              <a:gd name="T25" fmla="*/ T24 w 79"/>
                              <a:gd name="T26" fmla="+- 0 -1314 -1406"/>
                              <a:gd name="T27" fmla="*/ -1314 h 109"/>
                              <a:gd name="T28" fmla="+- 0 5009 4985"/>
                              <a:gd name="T29" fmla="*/ T28 w 79"/>
                              <a:gd name="T30" fmla="+- 0 -1302 -1406"/>
                              <a:gd name="T31" fmla="*/ -1302 h 109"/>
                              <a:gd name="T32" fmla="+- 0 5025 4985"/>
                              <a:gd name="T33" fmla="*/ T32 w 79"/>
                              <a:gd name="T34" fmla="+- 0 -1298 -1406"/>
                              <a:gd name="T35" fmla="*/ -1298 h 109"/>
                              <a:gd name="T36" fmla="+- 0 5040 4985"/>
                              <a:gd name="T37" fmla="*/ T36 w 79"/>
                              <a:gd name="T38" fmla="+- 0 -1302 -1406"/>
                              <a:gd name="T39" fmla="*/ -1302 h 109"/>
                              <a:gd name="T40" fmla="+- 0 5052 4985"/>
                              <a:gd name="T41" fmla="*/ T40 w 79"/>
                              <a:gd name="T42" fmla="+- 0 -1314 -1406"/>
                              <a:gd name="T43" fmla="*/ -1314 h 109"/>
                              <a:gd name="T44" fmla="+- 0 5061 4985"/>
                              <a:gd name="T45" fmla="*/ T44 w 79"/>
                              <a:gd name="T46" fmla="+- 0 -1331 -1406"/>
                              <a:gd name="T47" fmla="*/ -1331 h 109"/>
                              <a:gd name="T48" fmla="+- 0 5064 4985"/>
                              <a:gd name="T49" fmla="*/ T48 w 79"/>
                              <a:gd name="T50" fmla="+- 0 -1352 -1406"/>
                              <a:gd name="T51" fmla="*/ -1352 h 109"/>
                              <a:gd name="T52" fmla="+- 0 5061 4985"/>
                              <a:gd name="T53" fmla="*/ T52 w 79"/>
                              <a:gd name="T54" fmla="+- 0 -1373 -1406"/>
                              <a:gd name="T55" fmla="*/ -1373 h 109"/>
                              <a:gd name="T56" fmla="+- 0 5052 4985"/>
                              <a:gd name="T57" fmla="*/ T56 w 79"/>
                              <a:gd name="T58" fmla="+- 0 -1391 -1406"/>
                              <a:gd name="T59" fmla="*/ -1391 h 109"/>
                              <a:gd name="T60" fmla="+- 0 5040 4985"/>
                              <a:gd name="T61" fmla="*/ T60 w 79"/>
                              <a:gd name="T62" fmla="+- 0 -1402 -1406"/>
                              <a:gd name="T63" fmla="*/ -1402 h 109"/>
                              <a:gd name="T64" fmla="+- 0 5025 4985"/>
                              <a:gd name="T65" fmla="*/ T64 w 79"/>
                              <a:gd name="T66" fmla="+- 0 -1406 -1406"/>
                              <a:gd name="T67" fmla="*/ -140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 h="109">
                                <a:moveTo>
                                  <a:pt x="40" y="0"/>
                                </a:moveTo>
                                <a:lnTo>
                                  <a:pt x="24" y="4"/>
                                </a:lnTo>
                                <a:lnTo>
                                  <a:pt x="12" y="15"/>
                                </a:lnTo>
                                <a:lnTo>
                                  <a:pt x="4" y="33"/>
                                </a:lnTo>
                                <a:lnTo>
                                  <a:pt x="0" y="54"/>
                                </a:lnTo>
                                <a:lnTo>
                                  <a:pt x="4" y="75"/>
                                </a:lnTo>
                                <a:lnTo>
                                  <a:pt x="12" y="92"/>
                                </a:lnTo>
                                <a:lnTo>
                                  <a:pt x="24" y="104"/>
                                </a:lnTo>
                                <a:lnTo>
                                  <a:pt x="40" y="108"/>
                                </a:lnTo>
                                <a:lnTo>
                                  <a:pt x="55" y="104"/>
                                </a:lnTo>
                                <a:lnTo>
                                  <a:pt x="67" y="92"/>
                                </a:lnTo>
                                <a:lnTo>
                                  <a:pt x="76" y="75"/>
                                </a:lnTo>
                                <a:lnTo>
                                  <a:pt x="79" y="54"/>
                                </a:lnTo>
                                <a:lnTo>
                                  <a:pt x="76" y="33"/>
                                </a:lnTo>
                                <a:lnTo>
                                  <a:pt x="67" y="15"/>
                                </a:lnTo>
                                <a:lnTo>
                                  <a:pt x="55" y="4"/>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1" name="AutoShape 472"/>
                        <wps:cNvSpPr>
                          <a:spLocks/>
                        </wps:cNvSpPr>
                        <wps:spPr bwMode="auto">
                          <a:xfrm>
                            <a:off x="4603" y="-1438"/>
                            <a:ext cx="297" cy="397"/>
                          </a:xfrm>
                          <a:custGeom>
                            <a:avLst/>
                            <a:gdLst>
                              <a:gd name="T0" fmla="+- 0 4647 4604"/>
                              <a:gd name="T1" fmla="*/ T0 w 297"/>
                              <a:gd name="T2" fmla="+- 0 -1438 -1438"/>
                              <a:gd name="T3" fmla="*/ -1438 h 397"/>
                              <a:gd name="T4" fmla="+- 0 4604 4604"/>
                              <a:gd name="T5" fmla="*/ T4 w 297"/>
                              <a:gd name="T6" fmla="+- 0 -1438 -1438"/>
                              <a:gd name="T7" fmla="*/ -1438 h 397"/>
                              <a:gd name="T8" fmla="+- 0 4604 4604"/>
                              <a:gd name="T9" fmla="*/ T8 w 297"/>
                              <a:gd name="T10" fmla="+- 0 -1342 -1438"/>
                              <a:gd name="T11" fmla="*/ -1342 h 397"/>
                              <a:gd name="T12" fmla="+- 0 4647 4604"/>
                              <a:gd name="T13" fmla="*/ T12 w 297"/>
                              <a:gd name="T14" fmla="+- 0 -1342 -1438"/>
                              <a:gd name="T15" fmla="*/ -1342 h 397"/>
                              <a:gd name="T16" fmla="+- 0 4647 4604"/>
                              <a:gd name="T17" fmla="*/ T16 w 297"/>
                              <a:gd name="T18" fmla="+- 0 -1438 -1438"/>
                              <a:gd name="T19" fmla="*/ -1438 h 397"/>
                              <a:gd name="T20" fmla="+- 0 4900 4604"/>
                              <a:gd name="T21" fmla="*/ T20 w 297"/>
                              <a:gd name="T22" fmla="+- 0 -1112 -1438"/>
                              <a:gd name="T23" fmla="*/ -1112 h 397"/>
                              <a:gd name="T24" fmla="+- 0 4716 4604"/>
                              <a:gd name="T25" fmla="*/ T24 w 297"/>
                              <a:gd name="T26" fmla="+- 0 -1112 -1438"/>
                              <a:gd name="T27" fmla="*/ -1112 h 397"/>
                              <a:gd name="T28" fmla="+- 0 4716 4604"/>
                              <a:gd name="T29" fmla="*/ T28 w 297"/>
                              <a:gd name="T30" fmla="+- 0 -1041 -1438"/>
                              <a:gd name="T31" fmla="*/ -1041 h 397"/>
                              <a:gd name="T32" fmla="+- 0 4900 4604"/>
                              <a:gd name="T33" fmla="*/ T32 w 297"/>
                              <a:gd name="T34" fmla="+- 0 -1041 -1438"/>
                              <a:gd name="T35" fmla="*/ -1041 h 397"/>
                              <a:gd name="T36" fmla="+- 0 4900 4604"/>
                              <a:gd name="T37" fmla="*/ T36 w 297"/>
                              <a:gd name="T38" fmla="+- 0 -1112 -1438"/>
                              <a:gd name="T39" fmla="*/ -111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7" h="397">
                                <a:moveTo>
                                  <a:pt x="43" y="0"/>
                                </a:moveTo>
                                <a:lnTo>
                                  <a:pt x="0" y="0"/>
                                </a:lnTo>
                                <a:lnTo>
                                  <a:pt x="0" y="96"/>
                                </a:lnTo>
                                <a:lnTo>
                                  <a:pt x="43" y="96"/>
                                </a:lnTo>
                                <a:lnTo>
                                  <a:pt x="43" y="0"/>
                                </a:lnTo>
                                <a:moveTo>
                                  <a:pt x="296" y="326"/>
                                </a:moveTo>
                                <a:lnTo>
                                  <a:pt x="112" y="326"/>
                                </a:lnTo>
                                <a:lnTo>
                                  <a:pt x="112" y="397"/>
                                </a:lnTo>
                                <a:lnTo>
                                  <a:pt x="296" y="397"/>
                                </a:lnTo>
                                <a:lnTo>
                                  <a:pt x="296" y="3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2" name="Rectangle 473"/>
                        <wps:cNvSpPr>
                          <a:spLocks noChangeArrowheads="1"/>
                        </wps:cNvSpPr>
                        <wps:spPr bwMode="auto">
                          <a:xfrm>
                            <a:off x="4614" y="-1422"/>
                            <a:ext cx="22"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3" name="Line 474"/>
                        <wps:cNvCnPr>
                          <a:cxnSpLocks noChangeShapeType="1"/>
                        </wps:cNvCnPr>
                        <wps:spPr bwMode="auto">
                          <a:xfrm>
                            <a:off x="4507" y="-1318"/>
                            <a:ext cx="494" cy="0"/>
                          </a:xfrm>
                          <a:prstGeom prst="line">
                            <a:avLst/>
                          </a:prstGeom>
                          <a:noFill/>
                          <a:ln w="31267">
                            <a:solidFill>
                              <a:srgbClr val="231F20"/>
                            </a:solidFill>
                            <a:round/>
                            <a:headEnd/>
                            <a:tailEnd/>
                          </a:ln>
                          <a:extLst>
                            <a:ext uri="{909E8E84-426E-40DD-AFC4-6F175D3DCCD1}">
                              <a14:hiddenFill xmlns:a14="http://schemas.microsoft.com/office/drawing/2010/main">
                                <a:noFill/>
                              </a14:hiddenFill>
                            </a:ext>
                          </a:extLst>
                        </wps:spPr>
                        <wps:bodyPr/>
                      </wps:wsp>
                      <wps:wsp>
                        <wps:cNvPr id="6934" name="Rectangle 475"/>
                        <wps:cNvSpPr>
                          <a:spLocks noChangeArrowheads="1"/>
                        </wps:cNvSpPr>
                        <wps:spPr bwMode="auto">
                          <a:xfrm>
                            <a:off x="4987" y="-1252"/>
                            <a:ext cx="64" cy="105"/>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5" name="Rectangle 476"/>
                        <wps:cNvSpPr>
                          <a:spLocks noChangeArrowheads="1"/>
                        </wps:cNvSpPr>
                        <wps:spPr bwMode="auto">
                          <a:xfrm>
                            <a:off x="4404" y="-366"/>
                            <a:ext cx="739" cy="12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6" name="Line 477"/>
                        <wps:cNvCnPr>
                          <a:cxnSpLocks noChangeShapeType="1"/>
                        </wps:cNvCnPr>
                        <wps:spPr bwMode="auto">
                          <a:xfrm>
                            <a:off x="4364" y="-1463"/>
                            <a:ext cx="774" cy="1047"/>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6937" name="Line 478"/>
                        <wps:cNvCnPr>
                          <a:cxnSpLocks noChangeShapeType="1"/>
                        </wps:cNvCnPr>
                        <wps:spPr bwMode="auto">
                          <a:xfrm flipH="1">
                            <a:off x="4411" y="-1461"/>
                            <a:ext cx="775" cy="1056"/>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6938" name="Rectangle 479"/>
                        <wps:cNvSpPr>
                          <a:spLocks noChangeArrowheads="1"/>
                        </wps:cNvSpPr>
                        <wps:spPr bwMode="auto">
                          <a:xfrm>
                            <a:off x="4708" y="-1441"/>
                            <a:ext cx="144" cy="6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9" name="Rectangle 480"/>
                        <wps:cNvSpPr>
                          <a:spLocks noChangeArrowheads="1"/>
                        </wps:cNvSpPr>
                        <wps:spPr bwMode="auto">
                          <a:xfrm>
                            <a:off x="4721" y="-1426"/>
                            <a:ext cx="11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0" name="Text Box 481"/>
                        <wps:cNvSpPr txBox="1">
                          <a:spLocks noChangeArrowheads="1"/>
                        </wps:cNvSpPr>
                        <wps:spPr bwMode="auto">
                          <a:xfrm>
                            <a:off x="4731" y="-1210"/>
                            <a:ext cx="20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rsidP="00C57DED">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5" o:spid="_x0000_s1028" style="position:absolute;margin-left:217.4pt;margin-top:13.9pt;width:42.65pt;height:61.9pt;z-index:251700736;mso-position-horizontal-relative:page" coordorigin="4349,-1478" coordsize="853,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">
                <v:shape id="Freeform 466" o:spid="_x0000_s1029" style="position:absolute;left:4546;top:-1411;width:447;height:864;visibility:visible;mso-wrap-style:square;v-text-anchor:top" coordsize="44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" path="m447,73l393,23,311,5,231,,145,5,70,20,21,49,,73,65,864r334,l447,73xe" filled="f" strokecolor="#231f20" strokeweight=".80011mm">
                  <v:path arrowok="t" o:connecttype="custom" o:connectlocs="447,-1338;393,-1388;311,-1406;231,-1411;145,-1406;70,-1391;21,-1362;0,-1338;65,-547;399,-547;447,-1338" o:connectangles="0,0,0,0,0,0,0,0,0,0,0"/>
                </v:shape>
                <v:rect id="Rectangle 467" o:spid="_x0000_s1030" style="position:absolute;left:4603;top:-554;width:6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" fillcolor="#231f20" stroked="f"/>
                <v:rect id="Rectangle 468" o:spid="_x0000_s1031" style="position:absolute;left:4622;top:-534;width:23;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" stroked="f"/>
                <v:rect id="Rectangle 469" o:spid="_x0000_s1032" style="position:absolute;left:4619;top:-537;width: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" fillcolor="#231f2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0" o:spid="_x0000_s1033" type="#_x0000_t75" style="position:absolute;left:4839;top:-673;width:17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">
                  <v:imagedata r:id="rId42" o:title=""/>
                </v:shape>
                <v:shape id="Freeform 471" o:spid="_x0000_s1034" style="position:absolute;left:4985;top:-1407;width:79;height:109;visibility:visible;mso-wrap-style:square;v-text-anchor:top" coordsize="7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" path="m40,l24,4,12,15,4,33,,54,4,75r8,17l24,104r16,4l55,104,67,92,76,75,79,54,76,33,67,15,55,4,40,xe" fillcolor="#231f20" stroked="f">
                  <v:path arrowok="t" o:connecttype="custom" o:connectlocs="40,-1406;24,-1402;12,-1391;4,-1373;0,-1352;4,-1331;12,-1314;24,-1302;40,-1298;55,-1302;67,-1314;76,-1331;79,-1352;76,-1373;67,-1391;55,-1402;40,-1406" o:connectangles="0,0,0,0,0,0,0,0,0,0,0,0,0,0,0,0,0"/>
                </v:shape>
                <v:shape id="AutoShape 472" o:spid="_x0000_s1035" style="position:absolute;left:4603;top:-1438;width:297;height:397;visibility:visible;mso-wrap-style:square;v-text-anchor:top" coordsize="2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" path="m43,l,,,96r43,l43,m296,326r-184,l112,397r184,l296,326e" fillcolor="#231f20" stroked="f">
                  <v:path arrowok="t" o:connecttype="custom" o:connectlocs="43,-1438;0,-1438;0,-1342;43,-1342;43,-1438;296,-1112;112,-1112;112,-1041;296,-1041;296,-1112" o:connectangles="0,0,0,0,0,0,0,0,0,0"/>
                </v:shape>
                <v:rect id="Rectangle 473" o:spid="_x0000_s1036" style="position:absolute;left:4614;top:-1422;width:2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" stroked="f"/>
                <v:line id="Line 474" o:spid="_x0000_s1037" style="position:absolute;visibility:visible;mso-wrap-style:square" from="4507,-1318" to="500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" strokecolor="#231f20" strokeweight=".86853mm"/>
                <v:rect id="Rectangle 475" o:spid="_x0000_s1038" style="position:absolute;left:4987;top:-1252;width:6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" filled="f" strokecolor="#231f20" strokeweight="1.5pt"/>
                <v:rect id="Rectangle 476" o:spid="_x0000_s1039" style="position:absolute;left:4404;top:-366;width:739;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" fillcolor="#231f20" stroked="f"/>
                <v:line id="Line 477" o:spid="_x0000_s1040" style="position:absolute;visibility:visible;mso-wrap-style:square" from="4364,-1463" to="513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" strokecolor="#231f20" strokeweight="1.5pt"/>
                <v:line id="Line 478" o:spid="_x0000_s1041" style="position:absolute;flip:x;visibility:visible;mso-wrap-style:square" from="4411,-1461" to="518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" strokecolor="#231f20" strokeweight="1.5pt"/>
                <v:rect id="Rectangle 479" o:spid="_x0000_s1042" style="position:absolute;left:4708;top:-1441;width:144;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" fillcolor="#231f20" stroked="f"/>
                <v:rect id="Rectangle 480" o:spid="_x0000_s1043" style="position:absolute;left:4721;top:-1426;width:11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" stroked="f"/>
                <v:shape id="Text Box 481" o:spid="_x0000_s1044" type="#_x0000_t202" style="position:absolute;left:4731;top:-1210;width:20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" filled="f" stroked="f">
                  <v:textbox inset="0,0,0,0">
                    <w:txbxContent>
                      <w:p w:rsidR="00CC6A49" w:rsidRDefault="00CC6A49" w:rsidP="00C57DED">
                        <w:pPr>
                          <w:spacing w:line="177" w:lineRule="exact"/>
                          <w:rPr>
                            <w:rFonts w:ascii="Times New Roman"/>
                            <w:sz w:val="16"/>
                          </w:rPr>
                        </w:pPr>
                        <w:r>
                          <w:rPr>
                            <w:rFonts w:ascii="Times New Roman"/>
                            <w:color w:val="231F20"/>
                            <w:sz w:val="16"/>
                            <w:u w:val="thick" w:color="FFFFFF"/>
                          </w:rPr>
                          <w:t xml:space="preserve"> </w:t>
                        </w:r>
                        <w:r>
                          <w:rPr>
                            <w:rFonts w:ascii="Times New Roman"/>
                            <w:color w:val="231F20"/>
                            <w:spacing w:val="-14"/>
                            <w:sz w:val="16"/>
                            <w:u w:val="thick" w:color="FFFFFF"/>
                          </w:rPr>
                          <w:t xml:space="preserve"> </w:t>
                        </w:r>
                      </w:p>
                    </w:txbxContent>
                  </v:textbox>
                </v:shape>
                <w10:wrap anchorx="page"/>
              </v:group>
            </w:pict>
          </mc:Fallback>
        </mc:AlternateContent>
      </w:r>
    </w:p>
    <w:p w:rsidR="00C57DED" w:rsidRPr="004F58DC" w:rsidRDefault="00C57DED" w:rsidP="00C57DED">
      <w:pPr>
        <w:rPr>
          <w:sz w:val="8"/>
          <w:lang w:val="ru-RU"/>
        </w:rPr>
        <w:sectPr w:rsidR="00C57DED" w:rsidRPr="004F58DC">
          <w:headerReference w:type="default" r:id="rId43"/>
          <w:pgSz w:w="8400" w:h="11910"/>
          <w:pgMar w:top="560" w:right="320" w:bottom="920" w:left="420" w:header="0" w:footer="732" w:gutter="0"/>
          <w:cols w:space="720"/>
        </w:sectPr>
      </w:pPr>
    </w:p>
    <w:p w:rsidR="00C57DED" w:rsidRPr="004F58DC" w:rsidRDefault="00C57DED" w:rsidP="00C57DED">
      <w:pPr>
        <w:spacing w:line="220" w:lineRule="auto"/>
        <w:ind w:left="226"/>
        <w:jc w:val="both"/>
        <w:rPr>
          <w:rFonts w:ascii="Arial Unicode MS"/>
          <w:color w:val="231F20"/>
          <w:sz w:val="16"/>
          <w:lang w:val="ru-RU"/>
        </w:rPr>
      </w:pPr>
      <w:r>
        <w:rPr>
          <w:noProof/>
          <w:lang w:val="ru-RU" w:eastAsia="ru-RU"/>
        </w:rPr>
        <w:lastRenderedPageBreak/>
        <mc:AlternateContent>
          <mc:Choice Requires="wpg">
            <w:drawing>
              <wp:anchor distT="0" distB="0" distL="114300" distR="114300" simplePos="0" relativeHeight="251699712" behindDoc="0" locked="0" layoutInCell="1" allowOverlap="1">
                <wp:simplePos x="0" y="0"/>
                <wp:positionH relativeFrom="margin">
                  <wp:posOffset>129540</wp:posOffset>
                </wp:positionH>
                <wp:positionV relativeFrom="margin">
                  <wp:posOffset>198120</wp:posOffset>
                </wp:positionV>
                <wp:extent cx="758825" cy="749935"/>
                <wp:effectExtent l="0" t="0" r="0" b="0"/>
                <wp:wrapSquare wrapText="bothSides"/>
                <wp:docPr id="6920"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749935"/>
                          <a:chOff x="643" y="108"/>
                          <a:chExt cx="1137" cy="1137"/>
                        </a:xfrm>
                      </wpg:grpSpPr>
                      <wps:wsp>
                        <wps:cNvPr id="6921" name="Freeform 462"/>
                        <wps:cNvSpPr>
                          <a:spLocks/>
                        </wps:cNvSpPr>
                        <wps:spPr bwMode="auto">
                          <a:xfrm>
                            <a:off x="888" y="117"/>
                            <a:ext cx="723" cy="426"/>
                          </a:xfrm>
                          <a:custGeom>
                            <a:avLst/>
                            <a:gdLst>
                              <a:gd name="T0" fmla="+- 0 1210 889"/>
                              <a:gd name="T1" fmla="*/ T0 w 723"/>
                              <a:gd name="T2" fmla="+- 0 189 118"/>
                              <a:gd name="T3" fmla="*/ 189 h 426"/>
                              <a:gd name="T4" fmla="+- 0 1008 889"/>
                              <a:gd name="T5" fmla="*/ T4 w 723"/>
                              <a:gd name="T6" fmla="+- 0 540 118"/>
                              <a:gd name="T7" fmla="*/ 540 h 426"/>
                              <a:gd name="T8" fmla="+- 0 889 889"/>
                              <a:gd name="T9" fmla="*/ T8 w 723"/>
                              <a:gd name="T10" fmla="+- 0 471 118"/>
                              <a:gd name="T11" fmla="*/ 471 h 426"/>
                              <a:gd name="T12" fmla="+- 0 928 889"/>
                              <a:gd name="T13" fmla="*/ T12 w 723"/>
                              <a:gd name="T14" fmla="+- 0 403 118"/>
                              <a:gd name="T15" fmla="*/ 403 h 426"/>
                              <a:gd name="T16" fmla="+- 0 965 889"/>
                              <a:gd name="T17" fmla="*/ T16 w 723"/>
                              <a:gd name="T18" fmla="+- 0 338 118"/>
                              <a:gd name="T19" fmla="*/ 338 h 426"/>
                              <a:gd name="T20" fmla="+- 0 1003 889"/>
                              <a:gd name="T21" fmla="*/ T20 w 723"/>
                              <a:gd name="T22" fmla="+- 0 273 118"/>
                              <a:gd name="T23" fmla="*/ 273 h 426"/>
                              <a:gd name="T24" fmla="+- 0 1040 889"/>
                              <a:gd name="T25" fmla="*/ T24 w 723"/>
                              <a:gd name="T26" fmla="+- 0 208 118"/>
                              <a:gd name="T27" fmla="*/ 208 h 426"/>
                              <a:gd name="T28" fmla="+- 0 1079 889"/>
                              <a:gd name="T29" fmla="*/ T28 w 723"/>
                              <a:gd name="T30" fmla="+- 0 140 118"/>
                              <a:gd name="T31" fmla="*/ 140 h 426"/>
                              <a:gd name="T32" fmla="+- 0 1130 889"/>
                              <a:gd name="T33" fmla="*/ T32 w 723"/>
                              <a:gd name="T34" fmla="+- 0 118 118"/>
                              <a:gd name="T35" fmla="*/ 118 h 426"/>
                              <a:gd name="T36" fmla="+- 0 1292 889"/>
                              <a:gd name="T37" fmla="*/ T36 w 723"/>
                              <a:gd name="T38" fmla="+- 0 119 118"/>
                              <a:gd name="T39" fmla="*/ 119 h 426"/>
                              <a:gd name="T40" fmla="+- 0 1496 889"/>
                              <a:gd name="T41" fmla="*/ T40 w 723"/>
                              <a:gd name="T42" fmla="+- 0 410 118"/>
                              <a:gd name="T43" fmla="*/ 410 h 426"/>
                              <a:gd name="T44" fmla="+- 0 1611 889"/>
                              <a:gd name="T45" fmla="*/ T44 w 723"/>
                              <a:gd name="T46" fmla="+- 0 351 118"/>
                              <a:gd name="T47" fmla="*/ 351 h 426"/>
                              <a:gd name="T48" fmla="+- 0 1494 889"/>
                              <a:gd name="T49" fmla="*/ T48 w 723"/>
                              <a:gd name="T50" fmla="+- 0 543 118"/>
                              <a:gd name="T51" fmla="*/ 543 h 426"/>
                              <a:gd name="T52" fmla="+- 0 1268 889"/>
                              <a:gd name="T53" fmla="*/ T52 w 723"/>
                              <a:gd name="T54" fmla="+- 0 544 118"/>
                              <a:gd name="T55" fmla="*/ 544 h 426"/>
                              <a:gd name="T56" fmla="+- 0 1378 889"/>
                              <a:gd name="T57" fmla="*/ T56 w 723"/>
                              <a:gd name="T58" fmla="+- 0 480 118"/>
                              <a:gd name="T59" fmla="*/ 480 h 426"/>
                              <a:gd name="T60" fmla="+- 0 1173 889"/>
                              <a:gd name="T61" fmla="*/ T60 w 723"/>
                              <a:gd name="T62" fmla="+- 0 118 118"/>
                              <a:gd name="T63" fmla="*/ 11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3" h="426">
                                <a:moveTo>
                                  <a:pt x="321" y="71"/>
                                </a:moveTo>
                                <a:lnTo>
                                  <a:pt x="119" y="422"/>
                                </a:lnTo>
                                <a:lnTo>
                                  <a:pt x="0" y="353"/>
                                </a:lnTo>
                                <a:lnTo>
                                  <a:pt x="39" y="285"/>
                                </a:lnTo>
                                <a:lnTo>
                                  <a:pt x="76" y="220"/>
                                </a:lnTo>
                                <a:lnTo>
                                  <a:pt x="114" y="155"/>
                                </a:lnTo>
                                <a:lnTo>
                                  <a:pt x="151" y="90"/>
                                </a:lnTo>
                                <a:lnTo>
                                  <a:pt x="190" y="22"/>
                                </a:lnTo>
                                <a:lnTo>
                                  <a:pt x="241" y="0"/>
                                </a:lnTo>
                                <a:lnTo>
                                  <a:pt x="403" y="1"/>
                                </a:lnTo>
                                <a:lnTo>
                                  <a:pt x="607" y="292"/>
                                </a:lnTo>
                                <a:lnTo>
                                  <a:pt x="722" y="233"/>
                                </a:lnTo>
                                <a:lnTo>
                                  <a:pt x="605" y="425"/>
                                </a:lnTo>
                                <a:lnTo>
                                  <a:pt x="379" y="426"/>
                                </a:lnTo>
                                <a:lnTo>
                                  <a:pt x="489" y="362"/>
                                </a:lnTo>
                                <a:lnTo>
                                  <a:pt x="2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2" name="Freeform 463"/>
                        <wps:cNvSpPr>
                          <a:spLocks/>
                        </wps:cNvSpPr>
                        <wps:spPr bwMode="auto">
                          <a:xfrm>
                            <a:off x="652" y="536"/>
                            <a:ext cx="515" cy="568"/>
                          </a:xfrm>
                          <a:custGeom>
                            <a:avLst/>
                            <a:gdLst>
                              <a:gd name="T0" fmla="+- 0 763 653"/>
                              <a:gd name="T1" fmla="*/ T0 w 515"/>
                              <a:gd name="T2" fmla="+- 0 966 537"/>
                              <a:gd name="T3" fmla="*/ 966 h 568"/>
                              <a:gd name="T4" fmla="+- 0 1168 653"/>
                              <a:gd name="T5" fmla="*/ T4 w 515"/>
                              <a:gd name="T6" fmla="+- 0 966 537"/>
                              <a:gd name="T7" fmla="*/ 966 h 568"/>
                              <a:gd name="T8" fmla="+- 0 1168 653"/>
                              <a:gd name="T9" fmla="*/ T8 w 515"/>
                              <a:gd name="T10" fmla="+- 0 1105 537"/>
                              <a:gd name="T11" fmla="*/ 1105 h 568"/>
                              <a:gd name="T12" fmla="+- 0 1090 653"/>
                              <a:gd name="T13" fmla="*/ T12 w 515"/>
                              <a:gd name="T14" fmla="+- 0 1105 537"/>
                              <a:gd name="T15" fmla="*/ 1105 h 568"/>
                              <a:gd name="T16" fmla="+- 0 1015 653"/>
                              <a:gd name="T17" fmla="*/ T16 w 515"/>
                              <a:gd name="T18" fmla="+- 0 1105 537"/>
                              <a:gd name="T19" fmla="*/ 1105 h 568"/>
                              <a:gd name="T20" fmla="+- 0 940 653"/>
                              <a:gd name="T21" fmla="*/ T20 w 515"/>
                              <a:gd name="T22" fmla="+- 0 1105 537"/>
                              <a:gd name="T23" fmla="*/ 1105 h 568"/>
                              <a:gd name="T24" fmla="+- 0 865 653"/>
                              <a:gd name="T25" fmla="*/ T24 w 515"/>
                              <a:gd name="T26" fmla="+- 0 1105 537"/>
                              <a:gd name="T27" fmla="*/ 1105 h 568"/>
                              <a:gd name="T28" fmla="+- 0 787 653"/>
                              <a:gd name="T29" fmla="*/ T28 w 515"/>
                              <a:gd name="T30" fmla="+- 0 1105 537"/>
                              <a:gd name="T31" fmla="*/ 1105 h 568"/>
                              <a:gd name="T32" fmla="+- 0 663 653"/>
                              <a:gd name="T33" fmla="*/ T32 w 515"/>
                              <a:gd name="T34" fmla="+- 0 930 537"/>
                              <a:gd name="T35" fmla="*/ 930 h 568"/>
                              <a:gd name="T36" fmla="+- 0 653 653"/>
                              <a:gd name="T37" fmla="*/ T36 w 515"/>
                              <a:gd name="T38" fmla="+- 0 900 537"/>
                              <a:gd name="T39" fmla="*/ 900 h 568"/>
                              <a:gd name="T40" fmla="+- 0 653 653"/>
                              <a:gd name="T41" fmla="*/ T40 w 515"/>
                              <a:gd name="T42" fmla="+- 0 886 537"/>
                              <a:gd name="T43" fmla="*/ 886 h 568"/>
                              <a:gd name="T44" fmla="+- 0 657 653"/>
                              <a:gd name="T45" fmla="*/ T44 w 515"/>
                              <a:gd name="T46" fmla="+- 0 874 537"/>
                              <a:gd name="T47" fmla="*/ 874 h 568"/>
                              <a:gd name="T48" fmla="+- 0 811 653"/>
                              <a:gd name="T49" fmla="*/ T48 w 515"/>
                              <a:gd name="T50" fmla="+- 0 607 537"/>
                              <a:gd name="T51" fmla="*/ 607 h 568"/>
                              <a:gd name="T52" fmla="+- 0 703 653"/>
                              <a:gd name="T53" fmla="*/ T52 w 515"/>
                              <a:gd name="T54" fmla="+- 0 537 537"/>
                              <a:gd name="T55" fmla="*/ 537 h 568"/>
                              <a:gd name="T56" fmla="+- 0 927 653"/>
                              <a:gd name="T57" fmla="*/ T56 w 515"/>
                              <a:gd name="T58" fmla="+- 0 543 537"/>
                              <a:gd name="T59" fmla="*/ 543 h 568"/>
                              <a:gd name="T60" fmla="+- 0 1041 653"/>
                              <a:gd name="T61" fmla="*/ T60 w 515"/>
                              <a:gd name="T62" fmla="+- 0 738 537"/>
                              <a:gd name="T63" fmla="*/ 738 h 568"/>
                              <a:gd name="T64" fmla="+- 0 931 653"/>
                              <a:gd name="T65" fmla="*/ T64 w 515"/>
                              <a:gd name="T66" fmla="+- 0 675 537"/>
                              <a:gd name="T67" fmla="*/ 675 h 568"/>
                              <a:gd name="T68" fmla="+- 0 721 653"/>
                              <a:gd name="T69" fmla="*/ T68 w 515"/>
                              <a:gd name="T70" fmla="+- 0 1034 537"/>
                              <a:gd name="T71" fmla="*/ 103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5" h="568">
                                <a:moveTo>
                                  <a:pt x="110" y="429"/>
                                </a:moveTo>
                                <a:lnTo>
                                  <a:pt x="515" y="429"/>
                                </a:lnTo>
                                <a:lnTo>
                                  <a:pt x="515" y="568"/>
                                </a:lnTo>
                                <a:lnTo>
                                  <a:pt x="437" y="568"/>
                                </a:lnTo>
                                <a:lnTo>
                                  <a:pt x="362" y="568"/>
                                </a:lnTo>
                                <a:lnTo>
                                  <a:pt x="287" y="568"/>
                                </a:lnTo>
                                <a:lnTo>
                                  <a:pt x="212" y="568"/>
                                </a:lnTo>
                                <a:lnTo>
                                  <a:pt x="134" y="568"/>
                                </a:lnTo>
                                <a:lnTo>
                                  <a:pt x="10" y="393"/>
                                </a:lnTo>
                                <a:lnTo>
                                  <a:pt x="0" y="363"/>
                                </a:lnTo>
                                <a:lnTo>
                                  <a:pt x="0" y="349"/>
                                </a:lnTo>
                                <a:lnTo>
                                  <a:pt x="4" y="337"/>
                                </a:lnTo>
                                <a:lnTo>
                                  <a:pt x="158" y="70"/>
                                </a:lnTo>
                                <a:lnTo>
                                  <a:pt x="50" y="0"/>
                                </a:lnTo>
                                <a:lnTo>
                                  <a:pt x="274" y="6"/>
                                </a:lnTo>
                                <a:lnTo>
                                  <a:pt x="388" y="201"/>
                                </a:lnTo>
                                <a:lnTo>
                                  <a:pt x="278" y="138"/>
                                </a:lnTo>
                                <a:lnTo>
                                  <a:pt x="68" y="49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3" name="Freeform 464"/>
                        <wps:cNvSpPr>
                          <a:spLocks/>
                        </wps:cNvSpPr>
                        <wps:spPr bwMode="auto">
                          <a:xfrm>
                            <a:off x="1210" y="545"/>
                            <a:ext cx="560" cy="689"/>
                          </a:xfrm>
                          <a:custGeom>
                            <a:avLst/>
                            <a:gdLst>
                              <a:gd name="T0" fmla="+- 0 1657 1210"/>
                              <a:gd name="T1" fmla="*/ T0 w 560"/>
                              <a:gd name="T2" fmla="+- 0 966 546"/>
                              <a:gd name="T3" fmla="*/ 966 h 689"/>
                              <a:gd name="T4" fmla="+- 0 1455 1210"/>
                              <a:gd name="T5" fmla="*/ T4 w 560"/>
                              <a:gd name="T6" fmla="+- 0 615 546"/>
                              <a:gd name="T7" fmla="*/ 615 h 689"/>
                              <a:gd name="T8" fmla="+- 0 1575 1210"/>
                              <a:gd name="T9" fmla="*/ T8 w 560"/>
                              <a:gd name="T10" fmla="+- 0 546 546"/>
                              <a:gd name="T11" fmla="*/ 546 h 689"/>
                              <a:gd name="T12" fmla="+- 0 1614 1210"/>
                              <a:gd name="T13" fmla="*/ T12 w 560"/>
                              <a:gd name="T14" fmla="+- 0 613 546"/>
                              <a:gd name="T15" fmla="*/ 613 h 689"/>
                              <a:gd name="T16" fmla="+- 0 1651 1210"/>
                              <a:gd name="T17" fmla="*/ T16 w 560"/>
                              <a:gd name="T18" fmla="+- 0 679 546"/>
                              <a:gd name="T19" fmla="*/ 679 h 689"/>
                              <a:gd name="T20" fmla="+- 0 1688 1210"/>
                              <a:gd name="T21" fmla="*/ T20 w 560"/>
                              <a:gd name="T22" fmla="+- 0 743 546"/>
                              <a:gd name="T23" fmla="*/ 743 h 689"/>
                              <a:gd name="T24" fmla="+- 0 1726 1210"/>
                              <a:gd name="T25" fmla="*/ T24 w 560"/>
                              <a:gd name="T26" fmla="+- 0 809 546"/>
                              <a:gd name="T27" fmla="*/ 809 h 689"/>
                              <a:gd name="T28" fmla="+- 0 1765 1210"/>
                              <a:gd name="T29" fmla="*/ T28 w 560"/>
                              <a:gd name="T30" fmla="+- 0 876 546"/>
                              <a:gd name="T31" fmla="*/ 876 h 689"/>
                              <a:gd name="T32" fmla="+- 0 1769 1210"/>
                              <a:gd name="T33" fmla="*/ T32 w 560"/>
                              <a:gd name="T34" fmla="+- 0 889 546"/>
                              <a:gd name="T35" fmla="*/ 889 h 689"/>
                              <a:gd name="T36" fmla="+- 0 1770 1210"/>
                              <a:gd name="T37" fmla="*/ T36 w 560"/>
                              <a:gd name="T38" fmla="+- 0 903 546"/>
                              <a:gd name="T39" fmla="*/ 903 h 689"/>
                              <a:gd name="T40" fmla="+- 0 1766 1210"/>
                              <a:gd name="T41" fmla="*/ T40 w 560"/>
                              <a:gd name="T42" fmla="+- 0 917 546"/>
                              <a:gd name="T43" fmla="*/ 917 h 689"/>
                              <a:gd name="T44" fmla="+- 0 1677 1210"/>
                              <a:gd name="T45" fmla="*/ T44 w 560"/>
                              <a:gd name="T46" fmla="+- 0 1072 546"/>
                              <a:gd name="T47" fmla="*/ 1072 h 689"/>
                              <a:gd name="T48" fmla="+- 0 1631 1210"/>
                              <a:gd name="T49" fmla="*/ T48 w 560"/>
                              <a:gd name="T50" fmla="+- 0 1105 546"/>
                              <a:gd name="T51" fmla="*/ 1105 h 689"/>
                              <a:gd name="T52" fmla="+- 0 1324 1210"/>
                              <a:gd name="T53" fmla="*/ T52 w 560"/>
                              <a:gd name="T54" fmla="+- 0 1105 546"/>
                              <a:gd name="T55" fmla="*/ 1105 h 689"/>
                              <a:gd name="T56" fmla="+- 0 1317 1210"/>
                              <a:gd name="T57" fmla="*/ T56 w 560"/>
                              <a:gd name="T58" fmla="+- 0 1234 546"/>
                              <a:gd name="T59" fmla="*/ 1234 h 689"/>
                              <a:gd name="T60" fmla="+- 0 1210 1210"/>
                              <a:gd name="T61" fmla="*/ T60 w 560"/>
                              <a:gd name="T62" fmla="+- 0 1036 546"/>
                              <a:gd name="T63" fmla="*/ 1036 h 689"/>
                              <a:gd name="T64" fmla="+- 0 1322 1210"/>
                              <a:gd name="T65" fmla="*/ T64 w 560"/>
                              <a:gd name="T66" fmla="+- 0 839 546"/>
                              <a:gd name="T67" fmla="*/ 839 h 689"/>
                              <a:gd name="T68" fmla="+- 0 1322 1210"/>
                              <a:gd name="T69" fmla="*/ T68 w 560"/>
                              <a:gd name="T70" fmla="+- 0 966 546"/>
                              <a:gd name="T71" fmla="*/ 966 h 689"/>
                              <a:gd name="T72" fmla="+- 0 1737 1210"/>
                              <a:gd name="T73" fmla="*/ T72 w 560"/>
                              <a:gd name="T74" fmla="+- 0 969 546"/>
                              <a:gd name="T75" fmla="*/ 96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0" h="689">
                                <a:moveTo>
                                  <a:pt x="447" y="420"/>
                                </a:moveTo>
                                <a:lnTo>
                                  <a:pt x="245" y="69"/>
                                </a:lnTo>
                                <a:lnTo>
                                  <a:pt x="365" y="0"/>
                                </a:lnTo>
                                <a:lnTo>
                                  <a:pt x="404" y="67"/>
                                </a:lnTo>
                                <a:lnTo>
                                  <a:pt x="441" y="133"/>
                                </a:lnTo>
                                <a:lnTo>
                                  <a:pt x="478" y="197"/>
                                </a:lnTo>
                                <a:lnTo>
                                  <a:pt x="516" y="263"/>
                                </a:lnTo>
                                <a:lnTo>
                                  <a:pt x="555" y="330"/>
                                </a:lnTo>
                                <a:lnTo>
                                  <a:pt x="559" y="343"/>
                                </a:lnTo>
                                <a:lnTo>
                                  <a:pt x="560" y="357"/>
                                </a:lnTo>
                                <a:lnTo>
                                  <a:pt x="556" y="371"/>
                                </a:lnTo>
                                <a:lnTo>
                                  <a:pt x="467" y="526"/>
                                </a:lnTo>
                                <a:lnTo>
                                  <a:pt x="421" y="559"/>
                                </a:lnTo>
                                <a:lnTo>
                                  <a:pt x="114" y="559"/>
                                </a:lnTo>
                                <a:lnTo>
                                  <a:pt x="107" y="688"/>
                                </a:lnTo>
                                <a:lnTo>
                                  <a:pt x="0" y="490"/>
                                </a:lnTo>
                                <a:lnTo>
                                  <a:pt x="112" y="293"/>
                                </a:lnTo>
                                <a:lnTo>
                                  <a:pt x="112" y="420"/>
                                </a:lnTo>
                                <a:lnTo>
                                  <a:pt x="527" y="42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7D7C2" id="Group 461" o:spid="_x0000_s1026" style="position:absolute;margin-left:10.2pt;margin-top:15.6pt;width:59.75pt;height:59.05pt;z-index:251699712;mso-position-horizontal-relative:margin;mso-position-vertical-relative:margin" coordorigin="643,108" coordsize="1137,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">
                <v:shape id="Freeform 462" o:spid="_x0000_s1027" style="position:absolute;left:888;top:117;width:723;height:426;visibility:visible;mso-wrap-style:square;v-text-anchor:top" coordsize="7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" path="m321,71l119,422,,353,39,285,76,220r38,-65l151,90,190,22,241,,403,1,607,292,722,233,605,425r-226,1l489,362,284,e" filled="f" strokecolor="#231f20" strokeweight="1pt">
                  <v:path arrowok="t" o:connecttype="custom" o:connectlocs="321,189;119,540;0,471;39,403;76,338;114,273;151,208;190,140;241,118;403,119;607,410;722,351;605,543;379,544;489,480;284,118" o:connectangles="0,0,0,0,0,0,0,0,0,0,0,0,0,0,0,0"/>
                </v:shape>
                <v:shape id="Freeform 463" o:spid="_x0000_s1028" style="position:absolute;left:652;top:536;width:515;height:568;visibility:visible;mso-wrap-style:square;v-text-anchor:top" coordsize="5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" path="m110,429r405,l515,568r-78,l362,568r-75,l212,568r-78,l10,393,,363,,349,4,337,158,70,50,,274,6,388,201,278,138,68,497e" filled="f" strokecolor="#231f20" strokeweight="1pt">
                  <v:path arrowok="t" o:connecttype="custom" o:connectlocs="110,966;515,966;515,1105;437,1105;362,1105;287,1105;212,1105;134,1105;10,930;0,900;0,886;4,874;158,607;50,537;274,543;388,738;278,675;68,1034" o:connectangles="0,0,0,0,0,0,0,0,0,0,0,0,0,0,0,0,0,0"/>
                </v:shape>
                <v:shape id="Freeform 464" o:spid="_x0000_s1029" style="position:absolute;left:1210;top:545;width:560;height:689;visibility:visible;mso-wrap-style:square;v-text-anchor:top" coordsize="56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" path="m447,420l245,69,365,r39,67l441,133r37,64l516,263r39,67l559,343r1,14l556,371,467,526r-46,33l114,559r-7,129l,490,112,293r,127l527,423e" filled="f" strokecolor="#231f20" strokeweight="1pt">
                  <v:path arrowok="t" o:connecttype="custom" o:connectlocs="447,966;245,615;365,546;404,613;441,679;478,743;516,809;555,876;559,889;560,903;556,917;467,1072;421,1105;114,1105;107,1234;0,1036;112,839;112,966;527,969" o:connectangles="0,0,0,0,0,0,0,0,0,0,0,0,0,0,0,0,0,0,0"/>
                </v:shape>
                <w10:wrap type="square" anchorx="margin" anchory="margin"/>
              </v:group>
            </w:pict>
          </mc:Fallback>
        </mc:AlternateContent>
      </w:r>
      <w:r>
        <w:rPr>
          <w:rFonts w:ascii="Arial Unicode MS"/>
          <w:color w:val="231F20"/>
          <w:sz w:val="16"/>
          <w:lang w:val="ru-RU"/>
        </w:rPr>
        <w:t xml:space="preserve">                                    </w:t>
      </w:r>
      <w:r>
        <w:rPr>
          <w:rFonts w:ascii="Arial Unicode MS"/>
          <w:color w:val="231F20"/>
          <w:sz w:val="16"/>
          <w:lang w:val="ru-RU"/>
        </w:rPr>
        <w:t>При</w:t>
      </w:r>
      <w:r>
        <w:rPr>
          <w:rFonts w:ascii="Arial Unicode MS"/>
          <w:color w:val="231F20"/>
          <w:sz w:val="16"/>
          <w:lang w:val="ru-RU"/>
        </w:rPr>
        <w:t xml:space="preserve"> </w:t>
      </w:r>
      <w:r w:rsidRPr="004F58DC">
        <w:rPr>
          <w:rFonts w:ascii="Arial Unicode MS"/>
          <w:color w:val="231F20"/>
          <w:sz w:val="16"/>
          <w:lang w:val="ru-RU"/>
        </w:rPr>
        <w:t>транспортировке</w:t>
      </w:r>
      <w:r w:rsidRPr="004F58DC">
        <w:rPr>
          <w:rFonts w:ascii="Arial Unicode MS"/>
          <w:color w:val="231F20"/>
          <w:sz w:val="16"/>
          <w:lang w:val="ru-RU"/>
        </w:rPr>
        <w:t xml:space="preserve"> </w:t>
      </w:r>
      <w:r w:rsidRPr="004F58DC">
        <w:rPr>
          <w:rFonts w:ascii="Arial Unicode MS"/>
          <w:color w:val="231F20"/>
          <w:sz w:val="16"/>
          <w:lang w:val="ru-RU"/>
        </w:rPr>
        <w:t>использовалась</w:t>
      </w:r>
      <w:r w:rsidRPr="004F58DC">
        <w:rPr>
          <w:rFonts w:ascii="Arial Unicode MS"/>
          <w:color w:val="231F20"/>
          <w:sz w:val="16"/>
          <w:lang w:val="ru-RU"/>
        </w:rPr>
        <w:t xml:space="preserve"> </w:t>
      </w:r>
      <w:r w:rsidRPr="004F58DC">
        <w:rPr>
          <w:rFonts w:ascii="Arial Unicode MS"/>
          <w:color w:val="231F20"/>
          <w:sz w:val="16"/>
          <w:lang w:val="ru-RU"/>
        </w:rPr>
        <w:t>защитная</w:t>
      </w:r>
      <w:r w:rsidRPr="004F58DC">
        <w:rPr>
          <w:rFonts w:ascii="Arial Unicode MS"/>
          <w:color w:val="231F20"/>
          <w:sz w:val="16"/>
          <w:lang w:val="ru-RU"/>
        </w:rPr>
        <w:t xml:space="preserve"> </w:t>
      </w:r>
      <w:r w:rsidRPr="004F58DC">
        <w:rPr>
          <w:rFonts w:ascii="Arial Unicode MS"/>
          <w:color w:val="231F20"/>
          <w:sz w:val="16"/>
          <w:lang w:val="ru-RU"/>
        </w:rPr>
        <w:t>упаковка</w:t>
      </w:r>
      <w:r w:rsidRPr="004F58DC">
        <w:rPr>
          <w:rFonts w:ascii="Arial Unicode MS"/>
          <w:color w:val="231F20"/>
          <w:sz w:val="16"/>
          <w:lang w:val="ru-RU"/>
        </w:rPr>
        <w:t xml:space="preserve"> </w:t>
      </w:r>
      <w:r w:rsidRPr="004F58DC">
        <w:rPr>
          <w:rFonts w:ascii="Arial Unicode MS"/>
          <w:color w:val="231F20"/>
          <w:sz w:val="16"/>
          <w:lang w:val="ru-RU"/>
        </w:rPr>
        <w:t>для</w:t>
      </w:r>
      <w:r w:rsidRPr="004F58DC">
        <w:rPr>
          <w:rFonts w:ascii="Arial Unicode MS"/>
          <w:color w:val="231F20"/>
          <w:sz w:val="16"/>
          <w:lang w:val="ru-RU"/>
        </w:rPr>
        <w:t xml:space="preserve"> </w:t>
      </w:r>
      <w:r w:rsidRPr="004F58DC">
        <w:rPr>
          <w:rFonts w:ascii="Arial Unicode MS"/>
          <w:color w:val="231F20"/>
          <w:sz w:val="16"/>
          <w:lang w:val="ru-RU"/>
        </w:rPr>
        <w:t>защиты</w:t>
      </w:r>
      <w:r w:rsidRPr="004F58DC">
        <w:rPr>
          <w:rFonts w:ascii="Arial Unicode MS"/>
          <w:color w:val="231F20"/>
          <w:sz w:val="16"/>
          <w:lang w:val="ru-RU"/>
        </w:rPr>
        <w:t xml:space="preserve"> </w:t>
      </w:r>
      <w:r w:rsidRPr="004F58DC">
        <w:rPr>
          <w:rFonts w:ascii="Arial Unicode MS"/>
          <w:color w:val="231F20"/>
          <w:sz w:val="16"/>
          <w:lang w:val="ru-RU"/>
        </w:rPr>
        <w:t>прибора</w:t>
      </w:r>
      <w:r w:rsidRPr="004F58DC">
        <w:rPr>
          <w:rFonts w:ascii="Arial Unicode MS"/>
          <w:color w:val="231F20"/>
          <w:sz w:val="16"/>
          <w:lang w:val="ru-RU"/>
        </w:rPr>
        <w:t xml:space="preserve"> </w:t>
      </w:r>
      <w:r w:rsidRPr="004F58DC">
        <w:rPr>
          <w:rFonts w:ascii="Arial Unicode MS"/>
          <w:color w:val="231F20"/>
          <w:sz w:val="16"/>
          <w:lang w:val="ru-RU"/>
        </w:rPr>
        <w:t>от</w:t>
      </w:r>
      <w:r w:rsidRPr="004F58DC">
        <w:rPr>
          <w:rFonts w:ascii="Arial Unicode MS"/>
          <w:color w:val="231F20"/>
          <w:sz w:val="16"/>
          <w:lang w:val="ru-RU"/>
        </w:rPr>
        <w:t xml:space="preserve"> </w:t>
      </w:r>
      <w:r w:rsidRPr="004F58DC">
        <w:rPr>
          <w:rFonts w:ascii="Arial Unicode MS"/>
          <w:color w:val="231F20"/>
          <w:sz w:val="16"/>
          <w:lang w:val="ru-RU"/>
        </w:rPr>
        <w:t>повреждений</w:t>
      </w:r>
      <w:r w:rsidRPr="004F58DC">
        <w:rPr>
          <w:rFonts w:ascii="Arial Unicode MS"/>
          <w:color w:val="231F20"/>
          <w:sz w:val="16"/>
          <w:lang w:val="ru-RU"/>
        </w:rPr>
        <w:t xml:space="preserve">. </w:t>
      </w:r>
      <w:r w:rsidRPr="004F58DC">
        <w:rPr>
          <w:rFonts w:ascii="Arial Unicode MS"/>
          <w:color w:val="231F20"/>
          <w:sz w:val="16"/>
          <w:lang w:val="ru-RU"/>
        </w:rPr>
        <w:t>После</w:t>
      </w:r>
      <w:r w:rsidRPr="004F58DC">
        <w:rPr>
          <w:rFonts w:ascii="Arial Unicode MS"/>
          <w:color w:val="231F20"/>
          <w:sz w:val="16"/>
          <w:lang w:val="ru-RU"/>
        </w:rPr>
        <w:t xml:space="preserve"> </w:t>
      </w:r>
      <w:r w:rsidRPr="004F58DC">
        <w:rPr>
          <w:rFonts w:ascii="Arial Unicode MS"/>
          <w:color w:val="231F20"/>
          <w:sz w:val="16"/>
          <w:lang w:val="ru-RU"/>
        </w:rPr>
        <w:t>распаковки</w:t>
      </w:r>
      <w:r w:rsidRPr="004F58DC">
        <w:rPr>
          <w:rFonts w:ascii="Arial Unicode MS"/>
          <w:color w:val="231F20"/>
          <w:sz w:val="16"/>
          <w:lang w:val="ru-RU"/>
        </w:rPr>
        <w:t xml:space="preserve"> </w:t>
      </w:r>
      <w:r w:rsidRPr="004F58DC">
        <w:rPr>
          <w:rFonts w:ascii="Arial Unicode MS"/>
          <w:color w:val="231F20"/>
          <w:sz w:val="16"/>
          <w:lang w:val="ru-RU"/>
        </w:rPr>
        <w:t>утилизируйте</w:t>
      </w:r>
      <w:r w:rsidRPr="004F58DC">
        <w:rPr>
          <w:rFonts w:ascii="Arial Unicode MS"/>
          <w:color w:val="231F20"/>
          <w:sz w:val="16"/>
          <w:lang w:val="ru-RU"/>
        </w:rPr>
        <w:t xml:space="preserve"> </w:t>
      </w:r>
      <w:r w:rsidRPr="004F58DC">
        <w:rPr>
          <w:rFonts w:ascii="Arial Unicode MS"/>
          <w:color w:val="231F20"/>
          <w:sz w:val="16"/>
          <w:lang w:val="ru-RU"/>
        </w:rPr>
        <w:t>все</w:t>
      </w:r>
      <w:r w:rsidRPr="004F58DC">
        <w:rPr>
          <w:rFonts w:ascii="Arial Unicode MS"/>
          <w:color w:val="231F20"/>
          <w:sz w:val="16"/>
          <w:lang w:val="ru-RU"/>
        </w:rPr>
        <w:t xml:space="preserve"> </w:t>
      </w:r>
      <w:r w:rsidRPr="004F58DC">
        <w:rPr>
          <w:rFonts w:ascii="Arial Unicode MS"/>
          <w:color w:val="231F20"/>
          <w:sz w:val="16"/>
          <w:lang w:val="ru-RU"/>
        </w:rPr>
        <w:t>элементы</w:t>
      </w:r>
      <w:r w:rsidRPr="004F58DC">
        <w:rPr>
          <w:rFonts w:ascii="Arial Unicode MS"/>
          <w:color w:val="231F20"/>
          <w:sz w:val="16"/>
          <w:lang w:val="ru-RU"/>
        </w:rPr>
        <w:t xml:space="preserve"> </w:t>
      </w:r>
      <w:r w:rsidRPr="004F58DC">
        <w:rPr>
          <w:rFonts w:ascii="Arial Unicode MS"/>
          <w:color w:val="231F20"/>
          <w:sz w:val="16"/>
          <w:lang w:val="ru-RU"/>
        </w:rPr>
        <w:t>упаковки</w:t>
      </w:r>
      <w:r w:rsidRPr="004F58DC">
        <w:rPr>
          <w:rFonts w:ascii="Arial Unicode MS"/>
          <w:color w:val="231F20"/>
          <w:sz w:val="16"/>
          <w:lang w:val="ru-RU"/>
        </w:rPr>
        <w:t xml:space="preserve"> </w:t>
      </w:r>
      <w:r w:rsidRPr="004F58DC">
        <w:rPr>
          <w:rFonts w:ascii="Arial Unicode MS"/>
          <w:color w:val="231F20"/>
          <w:sz w:val="16"/>
          <w:lang w:val="ru-RU"/>
        </w:rPr>
        <w:t>в</w:t>
      </w:r>
    </w:p>
    <w:p w:rsidR="00C57DED" w:rsidRPr="004F58DC" w:rsidRDefault="00C57DED" w:rsidP="00C57DED">
      <w:pPr>
        <w:spacing w:line="220" w:lineRule="auto"/>
        <w:ind w:left="226"/>
        <w:jc w:val="both"/>
        <w:rPr>
          <w:rFonts w:ascii="Arial Unicode MS"/>
          <w:color w:val="231F20"/>
          <w:sz w:val="16"/>
          <w:lang w:val="ru-RU"/>
        </w:rPr>
      </w:pPr>
      <w:r w:rsidRPr="004F58DC">
        <w:rPr>
          <w:rFonts w:ascii="Arial Unicode MS"/>
          <w:color w:val="231F20"/>
          <w:sz w:val="16"/>
          <w:lang w:val="ru-RU"/>
        </w:rPr>
        <w:t>способом</w:t>
      </w:r>
      <w:r w:rsidRPr="004F58DC">
        <w:rPr>
          <w:rFonts w:ascii="Arial Unicode MS"/>
          <w:color w:val="231F20"/>
          <w:sz w:val="16"/>
          <w:lang w:val="ru-RU"/>
        </w:rPr>
        <w:t xml:space="preserve">, </w:t>
      </w:r>
      <w:r w:rsidRPr="004F58DC">
        <w:rPr>
          <w:rFonts w:ascii="Arial Unicode MS"/>
          <w:color w:val="231F20"/>
          <w:sz w:val="16"/>
          <w:lang w:val="ru-RU"/>
        </w:rPr>
        <w:t>не</w:t>
      </w:r>
      <w:r w:rsidRPr="004F58DC">
        <w:rPr>
          <w:rFonts w:ascii="Arial Unicode MS"/>
          <w:color w:val="231F20"/>
          <w:sz w:val="16"/>
          <w:lang w:val="ru-RU"/>
        </w:rPr>
        <w:t xml:space="preserve"> </w:t>
      </w:r>
      <w:r w:rsidRPr="004F58DC">
        <w:rPr>
          <w:rFonts w:ascii="Arial Unicode MS"/>
          <w:color w:val="231F20"/>
          <w:sz w:val="16"/>
          <w:lang w:val="ru-RU"/>
        </w:rPr>
        <w:t>наносящим</w:t>
      </w:r>
      <w:r w:rsidRPr="004F58DC">
        <w:rPr>
          <w:rFonts w:ascii="Arial Unicode MS"/>
          <w:color w:val="231F20"/>
          <w:sz w:val="16"/>
          <w:lang w:val="ru-RU"/>
        </w:rPr>
        <w:t xml:space="preserve"> </w:t>
      </w:r>
      <w:r w:rsidRPr="004F58DC">
        <w:rPr>
          <w:rFonts w:ascii="Arial Unicode MS"/>
          <w:color w:val="231F20"/>
          <w:sz w:val="16"/>
          <w:lang w:val="ru-RU"/>
        </w:rPr>
        <w:t>вреда</w:t>
      </w:r>
      <w:r w:rsidRPr="004F58DC">
        <w:rPr>
          <w:rFonts w:ascii="Arial Unicode MS"/>
          <w:color w:val="231F20"/>
          <w:sz w:val="16"/>
          <w:lang w:val="ru-RU"/>
        </w:rPr>
        <w:t xml:space="preserve"> </w:t>
      </w:r>
      <w:r w:rsidRPr="004F58DC">
        <w:rPr>
          <w:rFonts w:ascii="Arial Unicode MS"/>
          <w:color w:val="231F20"/>
          <w:sz w:val="16"/>
          <w:lang w:val="ru-RU"/>
        </w:rPr>
        <w:t>окружающей</w:t>
      </w:r>
      <w:r w:rsidRPr="004F58DC">
        <w:rPr>
          <w:rFonts w:ascii="Arial Unicode MS"/>
          <w:color w:val="231F20"/>
          <w:sz w:val="16"/>
          <w:lang w:val="ru-RU"/>
        </w:rPr>
        <w:t xml:space="preserve"> </w:t>
      </w:r>
      <w:r w:rsidRPr="004F58DC">
        <w:rPr>
          <w:rFonts w:ascii="Arial Unicode MS"/>
          <w:color w:val="231F20"/>
          <w:sz w:val="16"/>
          <w:lang w:val="ru-RU"/>
        </w:rPr>
        <w:t>среде</w:t>
      </w:r>
      <w:r w:rsidRPr="004F58DC">
        <w:rPr>
          <w:rFonts w:ascii="Arial Unicode MS"/>
          <w:color w:val="231F20"/>
          <w:sz w:val="16"/>
          <w:lang w:val="ru-RU"/>
        </w:rPr>
        <w:t xml:space="preserve">. </w:t>
      </w:r>
      <w:r w:rsidRPr="004F58DC">
        <w:rPr>
          <w:rFonts w:ascii="Arial Unicode MS"/>
          <w:color w:val="231F20"/>
          <w:sz w:val="16"/>
          <w:lang w:val="ru-RU"/>
        </w:rPr>
        <w:t>Все</w:t>
      </w:r>
      <w:r w:rsidRPr="004F58DC">
        <w:rPr>
          <w:rFonts w:ascii="Arial Unicode MS"/>
          <w:color w:val="231F20"/>
          <w:sz w:val="16"/>
          <w:lang w:val="ru-RU"/>
        </w:rPr>
        <w:t xml:space="preserve"> </w:t>
      </w:r>
      <w:r w:rsidRPr="004F58DC">
        <w:rPr>
          <w:rFonts w:ascii="Arial Unicode MS"/>
          <w:color w:val="231F20"/>
          <w:sz w:val="16"/>
          <w:lang w:val="ru-RU"/>
        </w:rPr>
        <w:t>материалы</w:t>
      </w:r>
      <w:r w:rsidRPr="004F58DC">
        <w:rPr>
          <w:rFonts w:ascii="Arial Unicode MS"/>
          <w:color w:val="231F20"/>
          <w:sz w:val="16"/>
          <w:lang w:val="ru-RU"/>
        </w:rPr>
        <w:t xml:space="preserve">, </w:t>
      </w:r>
      <w:r w:rsidRPr="004F58DC">
        <w:rPr>
          <w:rFonts w:ascii="Arial Unicode MS"/>
          <w:color w:val="231F20"/>
          <w:sz w:val="16"/>
          <w:lang w:val="ru-RU"/>
        </w:rPr>
        <w:t>использованные</w:t>
      </w:r>
      <w:r w:rsidRPr="004F58DC">
        <w:rPr>
          <w:rFonts w:ascii="Arial Unicode MS"/>
          <w:color w:val="231F20"/>
          <w:sz w:val="16"/>
          <w:lang w:val="ru-RU"/>
        </w:rPr>
        <w:t xml:space="preserve"> </w:t>
      </w:r>
      <w:r w:rsidRPr="004F58DC">
        <w:rPr>
          <w:rFonts w:ascii="Arial Unicode MS"/>
          <w:color w:val="231F20"/>
          <w:sz w:val="16"/>
          <w:lang w:val="ru-RU"/>
        </w:rPr>
        <w:t>для</w:t>
      </w:r>
      <w:r w:rsidRPr="004F58DC">
        <w:rPr>
          <w:rFonts w:ascii="Arial Unicode MS"/>
          <w:color w:val="231F20"/>
          <w:sz w:val="16"/>
          <w:lang w:val="ru-RU"/>
        </w:rPr>
        <w:t xml:space="preserve"> </w:t>
      </w:r>
      <w:r w:rsidRPr="004F58DC">
        <w:rPr>
          <w:rFonts w:ascii="Arial Unicode MS"/>
          <w:color w:val="231F20"/>
          <w:sz w:val="16"/>
          <w:lang w:val="ru-RU"/>
        </w:rPr>
        <w:t>упаковки</w:t>
      </w:r>
      <w:r w:rsidRPr="004F58DC">
        <w:rPr>
          <w:rFonts w:ascii="Arial Unicode MS"/>
          <w:color w:val="231F20"/>
          <w:sz w:val="16"/>
          <w:lang w:val="ru-RU"/>
        </w:rPr>
        <w:t xml:space="preserve"> </w:t>
      </w:r>
      <w:r w:rsidRPr="004F58DC">
        <w:rPr>
          <w:rFonts w:ascii="Arial Unicode MS"/>
          <w:color w:val="231F20"/>
          <w:sz w:val="16"/>
          <w:lang w:val="ru-RU"/>
        </w:rPr>
        <w:t>прибора</w:t>
      </w:r>
      <w:r w:rsidRPr="004F58DC">
        <w:rPr>
          <w:rFonts w:ascii="Arial Unicode MS"/>
          <w:color w:val="231F20"/>
          <w:sz w:val="16"/>
          <w:lang w:val="ru-RU"/>
        </w:rPr>
        <w:t xml:space="preserve">, </w:t>
      </w:r>
      <w:r w:rsidRPr="004F58DC">
        <w:rPr>
          <w:rFonts w:ascii="Arial Unicode MS"/>
          <w:color w:val="231F20"/>
          <w:sz w:val="16"/>
          <w:lang w:val="ru-RU"/>
        </w:rPr>
        <w:t>экологически</w:t>
      </w:r>
      <w:r w:rsidRPr="004F58DC">
        <w:rPr>
          <w:rFonts w:ascii="Arial Unicode MS"/>
          <w:color w:val="231F20"/>
          <w:sz w:val="16"/>
          <w:lang w:val="ru-RU"/>
        </w:rPr>
        <w:t xml:space="preserve"> </w:t>
      </w:r>
      <w:r w:rsidRPr="004F58DC">
        <w:rPr>
          <w:rFonts w:ascii="Arial Unicode MS"/>
          <w:color w:val="231F20"/>
          <w:sz w:val="16"/>
          <w:lang w:val="ru-RU"/>
        </w:rPr>
        <w:t>безопасны</w:t>
      </w:r>
      <w:r w:rsidRPr="004F58DC">
        <w:rPr>
          <w:rFonts w:ascii="Arial Unicode MS"/>
          <w:color w:val="231F20"/>
          <w:sz w:val="16"/>
          <w:lang w:val="ru-RU"/>
        </w:rPr>
        <w:t xml:space="preserve">, </w:t>
      </w:r>
      <w:r w:rsidRPr="004F58DC">
        <w:rPr>
          <w:rFonts w:ascii="Arial Unicode MS"/>
          <w:color w:val="231F20"/>
          <w:sz w:val="16"/>
          <w:lang w:val="ru-RU"/>
        </w:rPr>
        <w:t>на</w:t>
      </w:r>
      <w:r w:rsidRPr="004F58DC">
        <w:rPr>
          <w:rFonts w:ascii="Arial Unicode MS"/>
          <w:color w:val="231F20"/>
          <w:sz w:val="16"/>
          <w:lang w:val="ru-RU"/>
        </w:rPr>
        <w:t xml:space="preserve"> 100% </w:t>
      </w:r>
      <w:r w:rsidRPr="004F58DC">
        <w:rPr>
          <w:rFonts w:ascii="Arial Unicode MS"/>
          <w:color w:val="231F20"/>
          <w:sz w:val="16"/>
          <w:lang w:val="ru-RU"/>
        </w:rPr>
        <w:t>подлежат</w:t>
      </w:r>
      <w:r w:rsidRPr="004F58DC">
        <w:rPr>
          <w:rFonts w:ascii="Arial Unicode MS"/>
          <w:color w:val="231F20"/>
          <w:sz w:val="16"/>
          <w:lang w:val="ru-RU"/>
        </w:rPr>
        <w:t xml:space="preserve"> </w:t>
      </w:r>
      <w:r w:rsidRPr="004F58DC">
        <w:rPr>
          <w:rFonts w:ascii="Arial Unicode MS"/>
          <w:color w:val="231F20"/>
          <w:sz w:val="16"/>
          <w:lang w:val="ru-RU"/>
        </w:rPr>
        <w:t>вторичной</w:t>
      </w:r>
      <w:r w:rsidRPr="004F58DC">
        <w:rPr>
          <w:rFonts w:ascii="Arial Unicode MS"/>
          <w:color w:val="231F20"/>
          <w:sz w:val="16"/>
          <w:lang w:val="ru-RU"/>
        </w:rPr>
        <w:t xml:space="preserve"> </w:t>
      </w:r>
      <w:r w:rsidRPr="004F58DC">
        <w:rPr>
          <w:rFonts w:ascii="Arial Unicode MS"/>
          <w:color w:val="231F20"/>
          <w:sz w:val="16"/>
          <w:lang w:val="ru-RU"/>
        </w:rPr>
        <w:t>переработке</w:t>
      </w:r>
      <w:r w:rsidRPr="004F58DC">
        <w:rPr>
          <w:rFonts w:ascii="Arial Unicode MS"/>
          <w:color w:val="231F20"/>
          <w:sz w:val="16"/>
          <w:lang w:val="ru-RU"/>
        </w:rPr>
        <w:t xml:space="preserve"> </w:t>
      </w:r>
      <w:r w:rsidRPr="004F58DC">
        <w:rPr>
          <w:rFonts w:ascii="Arial Unicode MS"/>
          <w:color w:val="231F20"/>
          <w:sz w:val="16"/>
          <w:lang w:val="ru-RU"/>
        </w:rPr>
        <w:t>и</w:t>
      </w:r>
      <w:r w:rsidRPr="004F58DC">
        <w:rPr>
          <w:rFonts w:ascii="Arial Unicode MS"/>
          <w:color w:val="231F20"/>
          <w:sz w:val="16"/>
          <w:lang w:val="ru-RU"/>
        </w:rPr>
        <w:t xml:space="preserve"> </w:t>
      </w:r>
      <w:r w:rsidRPr="004F58DC">
        <w:rPr>
          <w:rFonts w:ascii="Arial Unicode MS"/>
          <w:color w:val="231F20"/>
          <w:sz w:val="16"/>
          <w:lang w:val="ru-RU"/>
        </w:rPr>
        <w:t>отмечены</w:t>
      </w:r>
      <w:r w:rsidRPr="004F58DC">
        <w:rPr>
          <w:rFonts w:ascii="Arial Unicode MS"/>
          <w:color w:val="231F20"/>
          <w:sz w:val="16"/>
          <w:lang w:val="ru-RU"/>
        </w:rPr>
        <w:t xml:space="preserve"> </w:t>
      </w:r>
      <w:r w:rsidRPr="004F58DC">
        <w:rPr>
          <w:rFonts w:ascii="Arial Unicode MS"/>
          <w:color w:val="231F20"/>
          <w:sz w:val="16"/>
          <w:lang w:val="ru-RU"/>
        </w:rPr>
        <w:t>соответствующим</w:t>
      </w:r>
      <w:r w:rsidRPr="004F58DC">
        <w:rPr>
          <w:rFonts w:ascii="Arial Unicode MS"/>
          <w:color w:val="231F20"/>
          <w:sz w:val="16"/>
          <w:lang w:val="ru-RU"/>
        </w:rPr>
        <w:t xml:space="preserve"> </w:t>
      </w:r>
      <w:r w:rsidRPr="004F58DC">
        <w:rPr>
          <w:rFonts w:ascii="Arial Unicode MS"/>
          <w:color w:val="231F20"/>
          <w:sz w:val="16"/>
          <w:lang w:val="ru-RU"/>
        </w:rPr>
        <w:t>символом</w:t>
      </w:r>
      <w:r w:rsidRPr="004F58DC">
        <w:rPr>
          <w:rFonts w:ascii="Arial Unicode MS"/>
          <w:color w:val="231F20"/>
          <w:sz w:val="16"/>
          <w:lang w:val="ru-RU"/>
        </w:rPr>
        <w:t>.</w:t>
      </w:r>
    </w:p>
    <w:p w:rsidR="00C57DED" w:rsidRPr="004F58DC" w:rsidRDefault="00C57DED" w:rsidP="00C57DED">
      <w:pPr>
        <w:spacing w:line="220" w:lineRule="auto"/>
        <w:ind w:left="226"/>
        <w:jc w:val="both"/>
        <w:rPr>
          <w:rFonts w:ascii="Arial Unicode MS"/>
          <w:color w:val="231F20"/>
          <w:sz w:val="16"/>
          <w:lang w:val="ru-RU"/>
        </w:rPr>
      </w:pPr>
    </w:p>
    <w:p w:rsidR="00C57DED" w:rsidRPr="00914D4A" w:rsidRDefault="00C57DED" w:rsidP="00C57DED">
      <w:pPr>
        <w:pStyle w:val="a3"/>
        <w:spacing w:before="57" w:line="220" w:lineRule="auto"/>
        <w:ind w:left="1080" w:right="169"/>
        <w:rPr>
          <w:rFonts w:ascii="Arial Unicode MS"/>
          <w:color w:val="231F20"/>
          <w:spacing w:val="2"/>
          <w:lang w:val="ru-RU"/>
        </w:rPr>
      </w:pPr>
      <w:r w:rsidRPr="00914D4A">
        <w:rPr>
          <w:rFonts w:ascii="Arial Unicode MS"/>
          <w:color w:val="231F20"/>
          <w:szCs w:val="22"/>
          <w:lang w:val="ru-RU"/>
        </w:rPr>
        <w:t>Осторожность</w:t>
      </w:r>
      <w:r w:rsidRPr="00914D4A">
        <w:rPr>
          <w:rFonts w:ascii="Arial Unicode MS"/>
          <w:color w:val="231F20"/>
          <w:szCs w:val="22"/>
          <w:lang w:val="ru-RU"/>
        </w:rPr>
        <w:t xml:space="preserve">! </w:t>
      </w:r>
      <w:r w:rsidRPr="00914D4A">
        <w:rPr>
          <w:rFonts w:ascii="Arial Unicode MS"/>
          <w:color w:val="231F20"/>
          <w:szCs w:val="22"/>
          <w:lang w:val="ru-RU"/>
        </w:rPr>
        <w:t>Во</w:t>
      </w:r>
      <w:r w:rsidRPr="00914D4A">
        <w:rPr>
          <w:rFonts w:ascii="Arial Unicode MS"/>
          <w:color w:val="231F20"/>
          <w:szCs w:val="22"/>
          <w:lang w:val="ru-RU"/>
        </w:rPr>
        <w:t xml:space="preserve"> </w:t>
      </w:r>
      <w:r w:rsidRPr="00914D4A">
        <w:rPr>
          <w:rFonts w:ascii="Arial Unicode MS"/>
          <w:color w:val="231F20"/>
          <w:szCs w:val="22"/>
          <w:lang w:val="ru-RU"/>
        </w:rPr>
        <w:t>время</w:t>
      </w:r>
      <w:r w:rsidRPr="00914D4A">
        <w:rPr>
          <w:rFonts w:ascii="Arial Unicode MS"/>
          <w:color w:val="231F20"/>
          <w:szCs w:val="22"/>
          <w:lang w:val="ru-RU"/>
        </w:rPr>
        <w:t xml:space="preserve"> </w:t>
      </w:r>
      <w:r w:rsidRPr="00914D4A">
        <w:rPr>
          <w:rFonts w:ascii="Arial Unicode MS"/>
          <w:color w:val="231F20"/>
          <w:szCs w:val="22"/>
          <w:lang w:val="ru-RU"/>
        </w:rPr>
        <w:t>распаковки</w:t>
      </w:r>
      <w:r w:rsidRPr="00914D4A">
        <w:rPr>
          <w:rFonts w:ascii="Arial Unicode MS"/>
          <w:color w:val="231F20"/>
          <w:szCs w:val="22"/>
          <w:lang w:val="ru-RU"/>
        </w:rPr>
        <w:t xml:space="preserve"> </w:t>
      </w:r>
      <w:r w:rsidRPr="00914D4A">
        <w:rPr>
          <w:rFonts w:ascii="Arial Unicode MS"/>
          <w:color w:val="231F20"/>
          <w:szCs w:val="22"/>
          <w:lang w:val="ru-RU"/>
        </w:rPr>
        <w:t>упаковочные</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полиэтиленовые</w:t>
      </w:r>
      <w:r w:rsidRPr="00914D4A">
        <w:rPr>
          <w:rFonts w:ascii="Arial Unicode MS"/>
          <w:color w:val="231F20"/>
          <w:szCs w:val="22"/>
          <w:lang w:val="ru-RU"/>
        </w:rPr>
        <w:t xml:space="preserve"> </w:t>
      </w:r>
      <w:r w:rsidRPr="00914D4A">
        <w:rPr>
          <w:rFonts w:ascii="Arial Unicode MS"/>
          <w:color w:val="231F20"/>
          <w:szCs w:val="22"/>
          <w:lang w:val="ru-RU"/>
        </w:rPr>
        <w:t>пакеты</w:t>
      </w:r>
      <w:r w:rsidRPr="00914D4A">
        <w:rPr>
          <w:rFonts w:ascii="Arial Unicode MS"/>
          <w:color w:val="231F20"/>
          <w:szCs w:val="22"/>
          <w:lang w:val="ru-RU"/>
        </w:rPr>
        <w:t xml:space="preserve">, </w:t>
      </w:r>
      <w:r w:rsidRPr="00914D4A">
        <w:rPr>
          <w:rFonts w:ascii="Arial Unicode MS"/>
          <w:color w:val="231F20"/>
          <w:szCs w:val="22"/>
          <w:lang w:val="ru-RU"/>
        </w:rPr>
        <w:t>кусочки</w:t>
      </w:r>
      <w:r w:rsidRPr="00914D4A">
        <w:rPr>
          <w:rFonts w:ascii="Arial Unicode MS"/>
          <w:color w:val="231F20"/>
          <w:szCs w:val="22"/>
          <w:lang w:val="ru-RU"/>
        </w:rPr>
        <w:t xml:space="preserve"> </w:t>
      </w:r>
      <w:r w:rsidRPr="00914D4A">
        <w:rPr>
          <w:rFonts w:ascii="Arial Unicode MS"/>
          <w:color w:val="231F20"/>
          <w:szCs w:val="22"/>
          <w:lang w:val="ru-RU"/>
        </w:rPr>
        <w:t>полистирола</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т</w:t>
      </w:r>
      <w:r w:rsidRPr="00914D4A">
        <w:rPr>
          <w:rFonts w:ascii="Arial Unicode MS"/>
          <w:color w:val="231F20"/>
          <w:szCs w:val="22"/>
          <w:lang w:val="ru-RU"/>
        </w:rPr>
        <w:t xml:space="preserve">. </w:t>
      </w:r>
      <w:r w:rsidRPr="00914D4A">
        <w:rPr>
          <w:rFonts w:ascii="Arial Unicode MS"/>
          <w:color w:val="231F20"/>
          <w:szCs w:val="22"/>
          <w:lang w:val="ru-RU"/>
        </w:rPr>
        <w:t>д</w:t>
      </w:r>
      <w:r w:rsidRPr="00914D4A">
        <w:rPr>
          <w:rFonts w:ascii="Arial Unicode MS"/>
          <w:color w:val="231F20"/>
          <w:szCs w:val="22"/>
          <w:lang w:val="ru-RU"/>
        </w:rPr>
        <w:t xml:space="preserve">.) </w:t>
      </w:r>
      <w:r w:rsidRPr="00914D4A">
        <w:rPr>
          <w:rFonts w:ascii="Arial Unicode MS"/>
          <w:color w:val="231F20"/>
          <w:szCs w:val="22"/>
          <w:lang w:val="ru-RU"/>
        </w:rPr>
        <w:t>следует</w:t>
      </w:r>
      <w:r w:rsidRPr="00914D4A">
        <w:rPr>
          <w:rFonts w:ascii="Arial Unicode MS"/>
          <w:color w:val="231F20"/>
          <w:szCs w:val="22"/>
          <w:lang w:val="ru-RU"/>
        </w:rPr>
        <w:t xml:space="preserve"> </w:t>
      </w:r>
      <w:r w:rsidRPr="00914D4A">
        <w:rPr>
          <w:rFonts w:ascii="Arial Unicode MS"/>
          <w:color w:val="231F20"/>
          <w:szCs w:val="22"/>
          <w:lang w:val="ru-RU"/>
        </w:rPr>
        <w:t>хранить</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недоступном</w:t>
      </w:r>
      <w:r w:rsidRPr="00914D4A">
        <w:rPr>
          <w:rFonts w:ascii="Arial Unicode MS"/>
          <w:color w:val="231F20"/>
          <w:szCs w:val="22"/>
          <w:lang w:val="ru-RU"/>
        </w:rPr>
        <w:t xml:space="preserve"> </w:t>
      </w:r>
      <w:r w:rsidRPr="00914D4A">
        <w:rPr>
          <w:rFonts w:ascii="Arial Unicode MS"/>
          <w:color w:val="231F20"/>
          <w:szCs w:val="22"/>
          <w:lang w:val="ru-RU"/>
        </w:rPr>
        <w:t>для</w:t>
      </w:r>
      <w:r w:rsidRPr="00914D4A">
        <w:rPr>
          <w:rFonts w:ascii="Arial Unicode MS"/>
          <w:color w:val="231F20"/>
          <w:szCs w:val="22"/>
          <w:lang w:val="ru-RU"/>
        </w:rPr>
        <w:t xml:space="preserve"> </w:t>
      </w:r>
      <w:r w:rsidRPr="00914D4A">
        <w:rPr>
          <w:rFonts w:ascii="Arial Unicode MS"/>
          <w:color w:val="231F20"/>
          <w:szCs w:val="22"/>
          <w:lang w:val="ru-RU"/>
        </w:rPr>
        <w:t>детей</w:t>
      </w:r>
      <w:r w:rsidRPr="00914D4A">
        <w:rPr>
          <w:rFonts w:ascii="Arial Unicode MS"/>
          <w:color w:val="231F20"/>
          <w:szCs w:val="22"/>
          <w:lang w:val="ru-RU"/>
        </w:rPr>
        <w:t xml:space="preserve"> </w:t>
      </w:r>
      <w:r w:rsidRPr="00914D4A">
        <w:rPr>
          <w:rFonts w:ascii="Arial Unicode MS"/>
          <w:color w:val="231F20"/>
          <w:szCs w:val="22"/>
          <w:lang w:val="ru-RU"/>
        </w:rPr>
        <w:t>месте</w:t>
      </w:r>
      <w:r w:rsidRPr="00914D4A">
        <w:rPr>
          <w:rFonts w:ascii="Arial Unicode MS"/>
          <w:color w:val="231F20"/>
          <w:szCs w:val="22"/>
          <w:lang w:val="ru-RU"/>
        </w:rPr>
        <w:t>.</w:t>
      </w:r>
      <w:r w:rsidRPr="004F58DC">
        <w:rPr>
          <w:lang w:val="ru-RU"/>
        </w:rPr>
        <w:br w:type="column"/>
      </w:r>
      <w:r w:rsidRPr="00914D4A">
        <w:rPr>
          <w:rFonts w:ascii="Arial Unicode MS"/>
          <w:color w:val="231F20"/>
          <w:spacing w:val="2"/>
          <w:lang w:val="ru-RU"/>
        </w:rPr>
        <w:lastRenderedPageBreak/>
        <w:t>Старые</w:t>
      </w:r>
      <w:r w:rsidRPr="00914D4A">
        <w:rPr>
          <w:rFonts w:ascii="Arial Unicode MS"/>
          <w:color w:val="231F20"/>
          <w:spacing w:val="2"/>
          <w:lang w:val="ru-RU"/>
        </w:rPr>
        <w:t xml:space="preserve"> </w:t>
      </w:r>
      <w:r w:rsidRPr="00914D4A">
        <w:rPr>
          <w:rFonts w:ascii="Arial Unicode MS"/>
          <w:color w:val="231F20"/>
          <w:spacing w:val="2"/>
          <w:lang w:val="ru-RU"/>
        </w:rPr>
        <w:t>приборы</w:t>
      </w:r>
      <w:r w:rsidRPr="00914D4A">
        <w:rPr>
          <w:rFonts w:ascii="Arial Unicode MS"/>
          <w:color w:val="231F20"/>
          <w:spacing w:val="2"/>
          <w:lang w:val="ru-RU"/>
        </w:rPr>
        <w:t xml:space="preserve"> </w:t>
      </w:r>
      <w:r w:rsidRPr="00914D4A">
        <w:rPr>
          <w:rFonts w:ascii="Arial Unicode MS"/>
          <w:color w:val="231F20"/>
          <w:spacing w:val="2"/>
          <w:lang w:val="ru-RU"/>
        </w:rPr>
        <w:t>не</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выбрасывать</w:t>
      </w:r>
      <w:r w:rsidRPr="00914D4A">
        <w:rPr>
          <w:rFonts w:ascii="Arial Unicode MS"/>
          <w:color w:val="231F20"/>
          <w:spacing w:val="2"/>
          <w:lang w:val="ru-RU"/>
        </w:rPr>
        <w:t xml:space="preserve"> </w:t>
      </w:r>
      <w:r w:rsidRPr="00914D4A">
        <w:rPr>
          <w:rFonts w:ascii="Arial Unicode MS"/>
          <w:color w:val="231F20"/>
          <w:spacing w:val="2"/>
          <w:lang w:val="ru-RU"/>
        </w:rPr>
        <w:t>просто</w:t>
      </w:r>
      <w:r w:rsidRPr="00914D4A">
        <w:rPr>
          <w:rFonts w:ascii="Arial Unicode MS"/>
          <w:color w:val="231F20"/>
          <w:spacing w:val="2"/>
          <w:lang w:val="ru-RU"/>
        </w:rPr>
        <w:t xml:space="preserve"> </w:t>
      </w:r>
      <w:r w:rsidRPr="00914D4A">
        <w:rPr>
          <w:rFonts w:ascii="Arial Unicode MS"/>
          <w:color w:val="231F20"/>
          <w:spacing w:val="2"/>
          <w:lang w:val="ru-RU"/>
        </w:rPr>
        <w:t>вместе</w:t>
      </w:r>
      <w:r w:rsidRPr="00914D4A">
        <w:rPr>
          <w:rFonts w:ascii="Arial Unicode MS"/>
          <w:color w:val="231F20"/>
          <w:spacing w:val="2"/>
          <w:lang w:val="ru-RU"/>
        </w:rPr>
        <w:t xml:space="preserve"> </w:t>
      </w:r>
      <w:r w:rsidRPr="00914D4A">
        <w:rPr>
          <w:rFonts w:ascii="Arial Unicode MS"/>
          <w:color w:val="231F20"/>
          <w:spacing w:val="2"/>
          <w:lang w:val="ru-RU"/>
        </w:rPr>
        <w:t>с</w:t>
      </w:r>
      <w:r w:rsidRPr="00914D4A">
        <w:rPr>
          <w:rFonts w:ascii="Arial Unicode MS"/>
          <w:color w:val="231F20"/>
          <w:spacing w:val="2"/>
          <w:lang w:val="ru-RU"/>
        </w:rPr>
        <w:t xml:space="preserve"> </w:t>
      </w:r>
      <w:r w:rsidRPr="00914D4A">
        <w:rPr>
          <w:rFonts w:ascii="Arial Unicode MS"/>
          <w:color w:val="231F20"/>
          <w:spacing w:val="2"/>
          <w:lang w:val="ru-RU"/>
        </w:rPr>
        <w:t>обычными</w:t>
      </w:r>
      <w:r w:rsidRPr="00914D4A">
        <w:rPr>
          <w:rFonts w:ascii="Arial Unicode MS"/>
          <w:color w:val="231F20"/>
          <w:spacing w:val="2"/>
          <w:lang w:val="ru-RU"/>
        </w:rPr>
        <w:t xml:space="preserve"> </w:t>
      </w:r>
      <w:r w:rsidRPr="00914D4A">
        <w:rPr>
          <w:rFonts w:ascii="Arial Unicode MS"/>
          <w:color w:val="231F20"/>
          <w:spacing w:val="2"/>
          <w:lang w:val="ru-RU"/>
        </w:rPr>
        <w:t>бытовыми</w:t>
      </w:r>
      <w:r w:rsidRPr="00914D4A">
        <w:rPr>
          <w:rFonts w:ascii="Arial Unicode MS"/>
          <w:color w:val="231F20"/>
          <w:spacing w:val="2"/>
          <w:lang w:val="ru-RU"/>
        </w:rPr>
        <w:t xml:space="preserve"> </w:t>
      </w:r>
      <w:r w:rsidRPr="00914D4A">
        <w:rPr>
          <w:rFonts w:ascii="Arial Unicode MS"/>
          <w:color w:val="231F20"/>
          <w:spacing w:val="2"/>
          <w:lang w:val="ru-RU"/>
        </w:rPr>
        <w:t>отходами</w:t>
      </w:r>
      <w:r w:rsidRPr="00914D4A">
        <w:rPr>
          <w:rFonts w:ascii="Arial Unicode MS"/>
          <w:color w:val="231F20"/>
          <w:spacing w:val="2"/>
          <w:lang w:val="ru-RU"/>
        </w:rPr>
        <w:t xml:space="preserve">, </w:t>
      </w:r>
      <w:r w:rsidRPr="00914D4A">
        <w:rPr>
          <w:rFonts w:ascii="Arial Unicode MS"/>
          <w:color w:val="231F20"/>
          <w:spacing w:val="2"/>
          <w:lang w:val="ru-RU"/>
        </w:rPr>
        <w:t>их</w:t>
      </w:r>
      <w:r w:rsidRPr="00914D4A">
        <w:rPr>
          <w:rFonts w:ascii="Arial Unicode MS"/>
          <w:color w:val="231F20"/>
          <w:spacing w:val="2"/>
          <w:lang w:val="ru-RU"/>
        </w:rPr>
        <w:t xml:space="preserve"> </w:t>
      </w:r>
      <w:r w:rsidRPr="00914D4A">
        <w:rPr>
          <w:rFonts w:ascii="Arial Unicode MS"/>
          <w:color w:val="231F20"/>
          <w:spacing w:val="2"/>
          <w:lang w:val="ru-RU"/>
        </w:rPr>
        <w:t>следует</w:t>
      </w:r>
      <w:r w:rsidRPr="00914D4A">
        <w:rPr>
          <w:rFonts w:ascii="Arial Unicode MS"/>
          <w:color w:val="231F20"/>
          <w:spacing w:val="2"/>
          <w:lang w:val="ru-RU"/>
        </w:rPr>
        <w:t xml:space="preserve"> </w:t>
      </w:r>
      <w:r w:rsidRPr="00914D4A">
        <w:rPr>
          <w:rFonts w:ascii="Arial Unicode MS"/>
          <w:color w:val="231F20"/>
          <w:spacing w:val="2"/>
          <w:lang w:val="ru-RU"/>
        </w:rPr>
        <w:t>доставлять</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центр</w:t>
      </w:r>
      <w:r w:rsidRPr="00914D4A">
        <w:rPr>
          <w:rFonts w:ascii="Arial Unicode MS"/>
          <w:color w:val="231F20"/>
          <w:spacing w:val="2"/>
          <w:lang w:val="ru-RU"/>
        </w:rPr>
        <w:t xml:space="preserve"> </w:t>
      </w:r>
      <w:r w:rsidRPr="00914D4A">
        <w:rPr>
          <w:rFonts w:ascii="Arial Unicode MS"/>
          <w:color w:val="231F20"/>
          <w:spacing w:val="2"/>
          <w:lang w:val="ru-RU"/>
        </w:rPr>
        <w:t>сбора</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r w:rsidRPr="00914D4A">
        <w:rPr>
          <w:rFonts w:ascii="Arial Unicode MS"/>
          <w:color w:val="231F20"/>
          <w:spacing w:val="2"/>
          <w:lang w:val="ru-RU"/>
        </w:rPr>
        <w:t xml:space="preserve"> </w:t>
      </w:r>
      <w:r w:rsidRPr="00914D4A">
        <w:rPr>
          <w:rFonts w:ascii="Arial Unicode MS"/>
          <w:color w:val="231F20"/>
          <w:spacing w:val="2"/>
          <w:lang w:val="ru-RU"/>
        </w:rPr>
        <w:t>электрического</w:t>
      </w:r>
      <w:r w:rsidRPr="00914D4A">
        <w:rPr>
          <w:rFonts w:ascii="Arial Unicode MS"/>
          <w:color w:val="231F20"/>
          <w:spacing w:val="2"/>
          <w:lang w:val="ru-RU"/>
        </w:rPr>
        <w:t xml:space="preserve"> </w:t>
      </w:r>
      <w:r w:rsidRPr="00914D4A">
        <w:rPr>
          <w:rFonts w:ascii="Arial Unicode MS"/>
          <w:color w:val="231F20"/>
          <w:spacing w:val="2"/>
          <w:lang w:val="ru-RU"/>
        </w:rPr>
        <w:t>и</w:t>
      </w:r>
      <w:r w:rsidRPr="00914D4A">
        <w:rPr>
          <w:rFonts w:ascii="Arial Unicode MS"/>
          <w:color w:val="231F20"/>
          <w:spacing w:val="2"/>
          <w:lang w:val="ru-RU"/>
        </w:rPr>
        <w:t xml:space="preserve"> </w:t>
      </w:r>
      <w:r w:rsidRPr="00914D4A">
        <w:rPr>
          <w:rFonts w:ascii="Arial Unicode MS"/>
          <w:color w:val="231F20"/>
          <w:spacing w:val="2"/>
          <w:lang w:val="ru-RU"/>
        </w:rPr>
        <w:t>электронного</w:t>
      </w:r>
      <w:r w:rsidRPr="00914D4A">
        <w:rPr>
          <w:rFonts w:ascii="Arial Unicode MS"/>
          <w:color w:val="231F20"/>
          <w:spacing w:val="2"/>
          <w:lang w:val="ru-RU"/>
        </w:rPr>
        <w:t xml:space="preserve"> </w:t>
      </w:r>
      <w:r w:rsidRPr="00914D4A">
        <w:rPr>
          <w:rFonts w:ascii="Arial Unicode MS"/>
          <w:color w:val="231F20"/>
          <w:spacing w:val="2"/>
          <w:lang w:val="ru-RU"/>
        </w:rPr>
        <w:t>оборудования</w:t>
      </w:r>
      <w:r w:rsidRPr="00914D4A">
        <w:rPr>
          <w:rFonts w:ascii="Arial Unicode MS"/>
          <w:color w:val="231F20"/>
          <w:spacing w:val="2"/>
          <w:lang w:val="ru-RU"/>
        </w:rPr>
        <w:t xml:space="preserve">. </w:t>
      </w:r>
      <w:r w:rsidRPr="00914D4A">
        <w:rPr>
          <w:rFonts w:ascii="Arial Unicode MS"/>
          <w:color w:val="231F20"/>
          <w:spacing w:val="2"/>
          <w:lang w:val="ru-RU"/>
        </w:rPr>
        <w:t>Символ</w:t>
      </w:r>
    </w:p>
    <w:p w:rsidR="00C57DED" w:rsidRDefault="00C57DED" w:rsidP="00C57DED">
      <w:pPr>
        <w:pStyle w:val="a3"/>
        <w:spacing w:before="57" w:line="220" w:lineRule="auto"/>
        <w:ind w:left="1080" w:right="169"/>
        <w:rPr>
          <w:rFonts w:ascii="Arial Unicode MS"/>
          <w:color w:val="231F20"/>
          <w:spacing w:val="2"/>
          <w:lang w:val="ru-RU"/>
        </w:rPr>
      </w:pP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изделии</w:t>
      </w:r>
      <w:r w:rsidRPr="00914D4A">
        <w:rPr>
          <w:rFonts w:ascii="Arial Unicode MS"/>
          <w:color w:val="231F20"/>
          <w:spacing w:val="2"/>
          <w:lang w:val="ru-RU"/>
        </w:rPr>
        <w:t xml:space="preserve">, </w:t>
      </w:r>
      <w:r w:rsidRPr="00914D4A">
        <w:rPr>
          <w:rFonts w:ascii="Arial Unicode MS"/>
          <w:color w:val="231F20"/>
          <w:spacing w:val="2"/>
          <w:lang w:val="ru-RU"/>
        </w:rPr>
        <w:t>в</w:t>
      </w:r>
      <w:r w:rsidRPr="00914D4A">
        <w:rPr>
          <w:rFonts w:ascii="Arial Unicode MS"/>
          <w:color w:val="231F20"/>
          <w:spacing w:val="2"/>
          <w:lang w:val="ru-RU"/>
        </w:rPr>
        <w:t xml:space="preserve"> </w:t>
      </w:r>
      <w:r w:rsidRPr="00914D4A">
        <w:rPr>
          <w:rFonts w:ascii="Arial Unicode MS"/>
          <w:color w:val="231F20"/>
          <w:spacing w:val="2"/>
          <w:lang w:val="ru-RU"/>
        </w:rPr>
        <w:t>инструкции</w:t>
      </w:r>
      <w:r w:rsidRPr="00914D4A">
        <w:rPr>
          <w:rFonts w:ascii="Arial Unicode MS"/>
          <w:color w:val="231F20"/>
          <w:spacing w:val="2"/>
          <w:lang w:val="ru-RU"/>
        </w:rPr>
        <w:t xml:space="preserve"> </w:t>
      </w:r>
      <w:r w:rsidRPr="00914D4A">
        <w:rPr>
          <w:rFonts w:ascii="Arial Unicode MS"/>
          <w:color w:val="231F20"/>
          <w:spacing w:val="2"/>
          <w:lang w:val="ru-RU"/>
        </w:rPr>
        <w:t>по</w:t>
      </w:r>
      <w:r w:rsidRPr="00914D4A">
        <w:rPr>
          <w:rFonts w:ascii="Arial Unicode MS"/>
          <w:color w:val="231F20"/>
          <w:spacing w:val="2"/>
          <w:lang w:val="ru-RU"/>
        </w:rPr>
        <w:t xml:space="preserve"> </w:t>
      </w:r>
      <w:r w:rsidRPr="00914D4A">
        <w:rPr>
          <w:rFonts w:ascii="Arial Unicode MS"/>
          <w:color w:val="231F20"/>
          <w:spacing w:val="2"/>
          <w:lang w:val="ru-RU"/>
        </w:rPr>
        <w:t>эксплуатации</w:t>
      </w:r>
      <w:r w:rsidRPr="00914D4A">
        <w:rPr>
          <w:rFonts w:ascii="Arial Unicode MS"/>
          <w:color w:val="231F20"/>
          <w:spacing w:val="2"/>
          <w:lang w:val="ru-RU"/>
        </w:rPr>
        <w:t xml:space="preserve"> </w:t>
      </w:r>
      <w:r w:rsidRPr="00914D4A">
        <w:rPr>
          <w:rFonts w:ascii="Arial Unicode MS"/>
          <w:color w:val="231F20"/>
          <w:spacing w:val="2"/>
          <w:lang w:val="ru-RU"/>
        </w:rPr>
        <w:t>или</w:t>
      </w:r>
      <w:r w:rsidRPr="00914D4A">
        <w:rPr>
          <w:rFonts w:ascii="Arial Unicode MS"/>
          <w:color w:val="231F20"/>
          <w:spacing w:val="2"/>
          <w:lang w:val="ru-RU"/>
        </w:rPr>
        <w:t xml:space="preserve"> </w:t>
      </w:r>
      <w:r w:rsidRPr="00914D4A">
        <w:rPr>
          <w:rFonts w:ascii="Arial Unicode MS"/>
          <w:color w:val="231F20"/>
          <w:spacing w:val="2"/>
          <w:lang w:val="ru-RU"/>
        </w:rPr>
        <w:t>на</w:t>
      </w:r>
      <w:r w:rsidRPr="00914D4A">
        <w:rPr>
          <w:rFonts w:ascii="Arial Unicode MS"/>
          <w:color w:val="231F20"/>
          <w:spacing w:val="2"/>
          <w:lang w:val="ru-RU"/>
        </w:rPr>
        <w:t xml:space="preserve"> </w:t>
      </w:r>
      <w:r w:rsidRPr="00914D4A">
        <w:rPr>
          <w:rFonts w:ascii="Arial Unicode MS"/>
          <w:color w:val="231F20"/>
          <w:spacing w:val="2"/>
          <w:lang w:val="ru-RU"/>
        </w:rPr>
        <w:t>упаковке</w:t>
      </w:r>
      <w:r w:rsidRPr="00914D4A">
        <w:rPr>
          <w:rFonts w:ascii="Arial Unicode MS"/>
          <w:color w:val="231F20"/>
          <w:spacing w:val="2"/>
          <w:lang w:val="ru-RU"/>
        </w:rPr>
        <w:t xml:space="preserve"> </w:t>
      </w:r>
      <w:r w:rsidRPr="00914D4A">
        <w:rPr>
          <w:rFonts w:ascii="Arial Unicode MS"/>
          <w:color w:val="231F20"/>
          <w:spacing w:val="2"/>
          <w:lang w:val="ru-RU"/>
        </w:rPr>
        <w:t>указано</w:t>
      </w:r>
      <w:r w:rsidRPr="00914D4A">
        <w:rPr>
          <w:rFonts w:ascii="Arial Unicode MS"/>
          <w:color w:val="231F20"/>
          <w:spacing w:val="2"/>
          <w:lang w:val="ru-RU"/>
        </w:rPr>
        <w:t xml:space="preserve">, </w:t>
      </w:r>
      <w:r w:rsidRPr="00914D4A">
        <w:rPr>
          <w:rFonts w:ascii="Arial Unicode MS"/>
          <w:color w:val="231F20"/>
          <w:spacing w:val="2"/>
          <w:lang w:val="ru-RU"/>
        </w:rPr>
        <w:t>что</w:t>
      </w:r>
      <w:r w:rsidRPr="00914D4A">
        <w:rPr>
          <w:rFonts w:ascii="Arial Unicode MS"/>
          <w:color w:val="231F20"/>
          <w:spacing w:val="2"/>
          <w:lang w:val="ru-RU"/>
        </w:rPr>
        <w:t xml:space="preserve"> </w:t>
      </w:r>
      <w:r w:rsidRPr="00914D4A">
        <w:rPr>
          <w:rFonts w:ascii="Arial Unicode MS"/>
          <w:color w:val="231F20"/>
          <w:spacing w:val="2"/>
          <w:lang w:val="ru-RU"/>
        </w:rPr>
        <w:t>оно</w:t>
      </w:r>
      <w:r w:rsidRPr="00914D4A">
        <w:rPr>
          <w:rFonts w:ascii="Arial Unicode MS"/>
          <w:color w:val="231F20"/>
          <w:spacing w:val="2"/>
          <w:lang w:val="ru-RU"/>
        </w:rPr>
        <w:t xml:space="preserve"> </w:t>
      </w:r>
      <w:r w:rsidRPr="00914D4A">
        <w:rPr>
          <w:rFonts w:ascii="Arial Unicode MS"/>
          <w:color w:val="231F20"/>
          <w:spacing w:val="2"/>
          <w:lang w:val="ru-RU"/>
        </w:rPr>
        <w:t>пригодно</w:t>
      </w:r>
      <w:r w:rsidRPr="00914D4A">
        <w:rPr>
          <w:rFonts w:ascii="Arial Unicode MS"/>
          <w:color w:val="231F20"/>
          <w:spacing w:val="2"/>
          <w:lang w:val="ru-RU"/>
        </w:rPr>
        <w:t xml:space="preserve"> </w:t>
      </w:r>
      <w:r w:rsidRPr="00914D4A">
        <w:rPr>
          <w:rFonts w:ascii="Arial Unicode MS"/>
          <w:color w:val="231F20"/>
          <w:spacing w:val="2"/>
          <w:lang w:val="ru-RU"/>
        </w:rPr>
        <w:t>для</w:t>
      </w:r>
      <w:r w:rsidRPr="00914D4A">
        <w:rPr>
          <w:rFonts w:ascii="Arial Unicode MS"/>
          <w:color w:val="231F20"/>
          <w:spacing w:val="2"/>
          <w:lang w:val="ru-RU"/>
        </w:rPr>
        <w:t xml:space="preserve"> </w:t>
      </w:r>
      <w:r w:rsidRPr="00914D4A">
        <w:rPr>
          <w:rFonts w:ascii="Arial Unicode MS"/>
          <w:color w:val="231F20"/>
          <w:spacing w:val="2"/>
          <w:lang w:val="ru-RU"/>
        </w:rPr>
        <w:t>вторичной</w:t>
      </w:r>
      <w:r w:rsidRPr="00914D4A">
        <w:rPr>
          <w:rFonts w:ascii="Arial Unicode MS"/>
          <w:color w:val="231F20"/>
          <w:spacing w:val="2"/>
          <w:lang w:val="ru-RU"/>
        </w:rPr>
        <w:t xml:space="preserve"> </w:t>
      </w:r>
      <w:r w:rsidRPr="00914D4A">
        <w:rPr>
          <w:rFonts w:ascii="Arial Unicode MS"/>
          <w:color w:val="231F20"/>
          <w:spacing w:val="2"/>
          <w:lang w:val="ru-RU"/>
        </w:rPr>
        <w:t>переработки</w:t>
      </w:r>
    </w:p>
    <w:p w:rsidR="00C57DED" w:rsidRPr="00914D4A" w:rsidRDefault="00C57DED" w:rsidP="00C57DED">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Символ</w:t>
      </w:r>
    </w:p>
    <w:p w:rsidR="00C57DED" w:rsidRPr="003726E0" w:rsidRDefault="00C57DED" w:rsidP="00C57DED">
      <w:pPr>
        <w:spacing w:before="129" w:line="220" w:lineRule="auto"/>
        <w:ind w:left="226" w:right="170"/>
        <w:jc w:val="both"/>
        <w:rPr>
          <w:rFonts w:ascii="Arial Unicode MS"/>
          <w:color w:val="231F20"/>
          <w:spacing w:val="2"/>
          <w:sz w:val="16"/>
          <w:szCs w:val="16"/>
          <w:lang w:val="ru-RU"/>
        </w:rPr>
      </w:pP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изделии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инструкции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эксплуатации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или</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на</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упаковке</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указано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что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оно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пригодно</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для</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вторичной</w:t>
      </w:r>
      <w:r w:rsidRPr="003726E0">
        <w:rPr>
          <w:rFonts w:ascii="Arial Unicode MS"/>
          <w:color w:val="231F20"/>
          <w:spacing w:val="2"/>
          <w:sz w:val="16"/>
          <w:szCs w:val="16"/>
          <w:lang w:val="ru-RU"/>
        </w:rPr>
        <w:t xml:space="preserve"> </w:t>
      </w:r>
      <w:r w:rsidRPr="00914D4A">
        <w:rPr>
          <w:rFonts w:ascii="Arial Unicode MS"/>
          <w:color w:val="231F20"/>
          <w:spacing w:val="2"/>
          <w:sz w:val="16"/>
          <w:szCs w:val="16"/>
          <w:lang w:val="ru-RU"/>
        </w:rPr>
        <w:t>переработки</w:t>
      </w:r>
      <w:r w:rsidRPr="003726E0">
        <w:rPr>
          <w:rFonts w:ascii="Arial Unicode MS"/>
          <w:color w:val="231F20"/>
          <w:spacing w:val="2"/>
          <w:sz w:val="16"/>
          <w:szCs w:val="16"/>
          <w:lang w:val="ru-RU"/>
        </w:rPr>
        <w:t>.</w:t>
      </w:r>
    </w:p>
    <w:p w:rsidR="00C57DED" w:rsidRDefault="00C57DED" w:rsidP="00C57DED">
      <w:pPr>
        <w:pStyle w:val="a3"/>
        <w:spacing w:before="127" w:line="220" w:lineRule="auto"/>
        <w:ind w:left="226" w:right="171"/>
        <w:jc w:val="both"/>
        <w:rPr>
          <w:rFonts w:ascii="Arial Unicode MS"/>
          <w:color w:val="231F20"/>
          <w:szCs w:val="22"/>
          <w:lang w:val="ru-RU"/>
        </w:rPr>
      </w:pP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используемые</w:t>
      </w:r>
      <w:r w:rsidRPr="00914D4A">
        <w:rPr>
          <w:rFonts w:ascii="Arial Unicode MS"/>
          <w:color w:val="231F20"/>
          <w:szCs w:val="22"/>
          <w:lang w:val="ru-RU"/>
        </w:rPr>
        <w:t xml:space="preserve"> </w:t>
      </w:r>
      <w:r w:rsidRPr="00914D4A">
        <w:rPr>
          <w:rFonts w:ascii="Arial Unicode MS"/>
          <w:color w:val="231F20"/>
          <w:szCs w:val="22"/>
          <w:lang w:val="ru-RU"/>
        </w:rPr>
        <w:t>внутри</w:t>
      </w:r>
      <w:r w:rsidRPr="00914D4A">
        <w:rPr>
          <w:rFonts w:ascii="Arial Unicode MS"/>
          <w:color w:val="231F20"/>
          <w:szCs w:val="22"/>
          <w:lang w:val="ru-RU"/>
        </w:rPr>
        <w:t xml:space="preserve"> </w:t>
      </w:r>
      <w:r w:rsidRPr="00914D4A">
        <w:rPr>
          <w:rFonts w:ascii="Arial Unicode MS"/>
          <w:color w:val="231F20"/>
          <w:szCs w:val="22"/>
          <w:lang w:val="ru-RU"/>
        </w:rPr>
        <w:t>устройства</w:t>
      </w:r>
      <w:r w:rsidRPr="00914D4A">
        <w:rPr>
          <w:rFonts w:ascii="Arial Unicode MS"/>
          <w:color w:val="231F20"/>
          <w:szCs w:val="22"/>
          <w:lang w:val="ru-RU"/>
        </w:rPr>
        <w:t xml:space="preserve">, </w:t>
      </w:r>
      <w:r w:rsidRPr="00914D4A">
        <w:rPr>
          <w:rFonts w:ascii="Arial Unicode MS"/>
          <w:color w:val="231F20"/>
          <w:szCs w:val="22"/>
          <w:lang w:val="ru-RU"/>
        </w:rPr>
        <w:t>подлежат</w:t>
      </w:r>
      <w:r w:rsidRPr="00914D4A">
        <w:rPr>
          <w:rFonts w:ascii="Arial Unicode MS"/>
          <w:color w:val="231F20"/>
          <w:szCs w:val="22"/>
          <w:lang w:val="ru-RU"/>
        </w:rPr>
        <w:t xml:space="preserve"> </w:t>
      </w:r>
      <w:r w:rsidRPr="00914D4A">
        <w:rPr>
          <w:rFonts w:ascii="Arial Unicode MS"/>
          <w:color w:val="231F20"/>
          <w:szCs w:val="22"/>
          <w:lang w:val="ru-RU"/>
        </w:rPr>
        <w:t>вторичной</w:t>
      </w:r>
      <w:r w:rsidRPr="00914D4A">
        <w:rPr>
          <w:rFonts w:ascii="Arial Unicode MS"/>
          <w:color w:val="231F20"/>
          <w:szCs w:val="22"/>
          <w:lang w:val="ru-RU"/>
        </w:rPr>
        <w:t xml:space="preserve"> </w:t>
      </w:r>
      <w:r w:rsidRPr="00914D4A">
        <w:rPr>
          <w:rFonts w:ascii="Arial Unicode MS"/>
          <w:color w:val="231F20"/>
          <w:szCs w:val="22"/>
          <w:lang w:val="ru-RU"/>
        </w:rPr>
        <w:t>переработке</w:t>
      </w:r>
      <w:r w:rsidRPr="00914D4A">
        <w:rPr>
          <w:rFonts w:ascii="Arial Unicode MS"/>
          <w:color w:val="231F20"/>
          <w:szCs w:val="22"/>
          <w:lang w:val="ru-RU"/>
        </w:rPr>
        <w:t xml:space="preserve"> </w:t>
      </w:r>
      <w:r w:rsidRPr="00914D4A">
        <w:rPr>
          <w:rFonts w:ascii="Arial Unicode MS"/>
          <w:color w:val="231F20"/>
          <w:szCs w:val="22"/>
          <w:lang w:val="ru-RU"/>
        </w:rPr>
        <w:t>и</w:t>
      </w:r>
      <w:r w:rsidRPr="00914D4A">
        <w:rPr>
          <w:rFonts w:ascii="Arial Unicode MS"/>
          <w:color w:val="231F20"/>
          <w:szCs w:val="22"/>
          <w:lang w:val="ru-RU"/>
        </w:rPr>
        <w:t xml:space="preserve"> </w:t>
      </w:r>
      <w:r w:rsidRPr="00914D4A">
        <w:rPr>
          <w:rFonts w:ascii="Arial Unicode MS"/>
          <w:color w:val="231F20"/>
          <w:szCs w:val="22"/>
          <w:lang w:val="ru-RU"/>
        </w:rPr>
        <w:t>имеют</w:t>
      </w:r>
      <w:r w:rsidRPr="00914D4A">
        <w:rPr>
          <w:rFonts w:ascii="Arial Unicode MS"/>
          <w:color w:val="231F20"/>
          <w:szCs w:val="22"/>
          <w:lang w:val="ru-RU"/>
        </w:rPr>
        <w:t xml:space="preserve"> </w:t>
      </w:r>
      <w:r w:rsidRPr="00914D4A">
        <w:rPr>
          <w:rFonts w:ascii="Arial Unicode MS"/>
          <w:color w:val="231F20"/>
          <w:szCs w:val="22"/>
          <w:lang w:val="ru-RU"/>
        </w:rPr>
        <w:t>соответствующую</w:t>
      </w:r>
      <w:r w:rsidRPr="00914D4A">
        <w:rPr>
          <w:rFonts w:ascii="Arial Unicode MS"/>
          <w:color w:val="231F20"/>
          <w:szCs w:val="22"/>
          <w:lang w:val="ru-RU"/>
        </w:rPr>
        <w:t xml:space="preserve"> </w:t>
      </w:r>
      <w:r w:rsidRPr="00914D4A">
        <w:rPr>
          <w:rFonts w:ascii="Arial Unicode MS"/>
          <w:color w:val="231F20"/>
          <w:szCs w:val="22"/>
          <w:lang w:val="ru-RU"/>
        </w:rPr>
        <w:t>маркировку</w:t>
      </w:r>
      <w:r w:rsidRPr="00914D4A">
        <w:rPr>
          <w:rFonts w:ascii="Arial Unicode MS"/>
          <w:color w:val="231F20"/>
          <w:szCs w:val="22"/>
          <w:lang w:val="ru-RU"/>
        </w:rPr>
        <w:t xml:space="preserve">. </w:t>
      </w:r>
      <w:r w:rsidRPr="00914D4A">
        <w:rPr>
          <w:rFonts w:ascii="Arial Unicode MS"/>
          <w:color w:val="231F20"/>
          <w:szCs w:val="22"/>
          <w:lang w:val="ru-RU"/>
        </w:rPr>
        <w:t>Перерабатывая</w:t>
      </w:r>
      <w:r w:rsidRPr="00914D4A">
        <w:rPr>
          <w:rFonts w:ascii="Arial Unicode MS"/>
          <w:color w:val="231F20"/>
          <w:szCs w:val="22"/>
          <w:lang w:val="ru-RU"/>
        </w:rPr>
        <w:t xml:space="preserve"> </w:t>
      </w:r>
      <w:r w:rsidRPr="00914D4A">
        <w:rPr>
          <w:rFonts w:ascii="Arial Unicode MS"/>
          <w:color w:val="231F20"/>
          <w:szCs w:val="22"/>
          <w:lang w:val="ru-RU"/>
        </w:rPr>
        <w:t>материалы</w:t>
      </w:r>
      <w:r w:rsidRPr="00914D4A">
        <w:rPr>
          <w:rFonts w:ascii="Arial Unicode MS"/>
          <w:color w:val="231F20"/>
          <w:szCs w:val="22"/>
          <w:lang w:val="ru-RU"/>
        </w:rPr>
        <w:t xml:space="preserve"> </w:t>
      </w:r>
      <w:r w:rsidRPr="00914D4A">
        <w:rPr>
          <w:rFonts w:ascii="Arial Unicode MS"/>
          <w:color w:val="231F20"/>
          <w:szCs w:val="22"/>
          <w:lang w:val="ru-RU"/>
        </w:rPr>
        <w:t>или</w:t>
      </w:r>
      <w:r w:rsidRPr="00914D4A">
        <w:rPr>
          <w:rFonts w:ascii="Arial Unicode MS"/>
          <w:color w:val="231F20"/>
          <w:szCs w:val="22"/>
          <w:lang w:val="ru-RU"/>
        </w:rPr>
        <w:t xml:space="preserve"> </w:t>
      </w:r>
      <w:r w:rsidRPr="00914D4A">
        <w:rPr>
          <w:rFonts w:ascii="Arial Unicode MS"/>
          <w:color w:val="231F20"/>
          <w:szCs w:val="22"/>
          <w:lang w:val="ru-RU"/>
        </w:rPr>
        <w:t>другие</w:t>
      </w:r>
      <w:r w:rsidRPr="00914D4A">
        <w:rPr>
          <w:rFonts w:ascii="Arial Unicode MS"/>
          <w:color w:val="231F20"/>
          <w:szCs w:val="22"/>
          <w:lang w:val="ru-RU"/>
        </w:rPr>
        <w:t xml:space="preserve"> </w:t>
      </w:r>
      <w:r w:rsidRPr="00914D4A">
        <w:rPr>
          <w:rFonts w:ascii="Arial Unicode MS"/>
          <w:color w:val="231F20"/>
          <w:szCs w:val="22"/>
          <w:lang w:val="ru-RU"/>
        </w:rPr>
        <w:t>детали</w:t>
      </w:r>
      <w:r w:rsidRPr="00914D4A">
        <w:rPr>
          <w:rFonts w:ascii="Arial Unicode MS"/>
          <w:color w:val="231F20"/>
          <w:szCs w:val="22"/>
          <w:lang w:val="ru-RU"/>
        </w:rPr>
        <w:t xml:space="preserve"> </w:t>
      </w:r>
      <w:r w:rsidRPr="00914D4A">
        <w:rPr>
          <w:rFonts w:ascii="Arial Unicode MS"/>
          <w:color w:val="231F20"/>
          <w:szCs w:val="22"/>
          <w:lang w:val="ru-RU"/>
        </w:rPr>
        <w:t>использованных</w:t>
      </w:r>
      <w:r w:rsidRPr="00914D4A">
        <w:rPr>
          <w:rFonts w:ascii="Arial Unicode MS"/>
          <w:color w:val="231F20"/>
          <w:szCs w:val="22"/>
          <w:lang w:val="ru-RU"/>
        </w:rPr>
        <w:t xml:space="preserve"> </w:t>
      </w:r>
      <w:r w:rsidRPr="00914D4A">
        <w:rPr>
          <w:rFonts w:ascii="Arial Unicode MS"/>
          <w:color w:val="231F20"/>
          <w:szCs w:val="22"/>
          <w:lang w:val="ru-RU"/>
        </w:rPr>
        <w:t>устройств</w:t>
      </w:r>
      <w:r w:rsidRPr="00914D4A">
        <w:rPr>
          <w:rFonts w:ascii="Arial Unicode MS"/>
          <w:color w:val="231F20"/>
          <w:szCs w:val="22"/>
          <w:lang w:val="ru-RU"/>
        </w:rPr>
        <w:t xml:space="preserve">, </w:t>
      </w:r>
      <w:r w:rsidRPr="00914D4A">
        <w:rPr>
          <w:rFonts w:ascii="Arial Unicode MS"/>
          <w:color w:val="231F20"/>
          <w:szCs w:val="22"/>
          <w:lang w:val="ru-RU"/>
        </w:rPr>
        <w:t>вы</w:t>
      </w:r>
      <w:r w:rsidRPr="00914D4A">
        <w:rPr>
          <w:rFonts w:ascii="Arial Unicode MS"/>
          <w:color w:val="231F20"/>
          <w:szCs w:val="22"/>
          <w:lang w:val="ru-RU"/>
        </w:rPr>
        <w:t xml:space="preserve"> </w:t>
      </w:r>
      <w:r w:rsidRPr="00914D4A">
        <w:rPr>
          <w:rFonts w:ascii="Arial Unicode MS"/>
          <w:color w:val="231F20"/>
          <w:szCs w:val="22"/>
          <w:lang w:val="ru-RU"/>
        </w:rPr>
        <w:t>вносите</w:t>
      </w:r>
      <w:r w:rsidRPr="00914D4A">
        <w:rPr>
          <w:rFonts w:ascii="Arial Unicode MS"/>
          <w:color w:val="231F20"/>
          <w:szCs w:val="22"/>
          <w:lang w:val="ru-RU"/>
        </w:rPr>
        <w:t xml:space="preserve"> </w:t>
      </w:r>
      <w:r w:rsidRPr="00914D4A">
        <w:rPr>
          <w:rFonts w:ascii="Arial Unicode MS"/>
          <w:color w:val="231F20"/>
          <w:szCs w:val="22"/>
          <w:lang w:val="ru-RU"/>
        </w:rPr>
        <w:t>значительный</w:t>
      </w:r>
      <w:r w:rsidRPr="00914D4A">
        <w:rPr>
          <w:rFonts w:ascii="Arial Unicode MS"/>
          <w:color w:val="231F20"/>
          <w:szCs w:val="22"/>
          <w:lang w:val="ru-RU"/>
        </w:rPr>
        <w:t xml:space="preserve"> </w:t>
      </w:r>
      <w:r w:rsidRPr="00914D4A">
        <w:rPr>
          <w:rFonts w:ascii="Arial Unicode MS"/>
          <w:color w:val="231F20"/>
          <w:szCs w:val="22"/>
          <w:lang w:val="ru-RU"/>
        </w:rPr>
        <w:t>вклад</w:t>
      </w:r>
      <w:r w:rsidRPr="00914D4A">
        <w:rPr>
          <w:rFonts w:ascii="Arial Unicode MS"/>
          <w:color w:val="231F20"/>
          <w:szCs w:val="22"/>
          <w:lang w:val="ru-RU"/>
        </w:rPr>
        <w:t xml:space="preserve"> </w:t>
      </w:r>
      <w:r w:rsidRPr="00914D4A">
        <w:rPr>
          <w:rFonts w:ascii="Arial Unicode MS"/>
          <w:color w:val="231F20"/>
          <w:szCs w:val="22"/>
          <w:lang w:val="ru-RU"/>
        </w:rPr>
        <w:t>в</w:t>
      </w:r>
      <w:r w:rsidRPr="00914D4A">
        <w:rPr>
          <w:rFonts w:ascii="Arial Unicode MS"/>
          <w:color w:val="231F20"/>
          <w:szCs w:val="22"/>
          <w:lang w:val="ru-RU"/>
        </w:rPr>
        <w:t xml:space="preserve"> </w:t>
      </w:r>
      <w:r w:rsidRPr="00914D4A">
        <w:rPr>
          <w:rFonts w:ascii="Arial Unicode MS"/>
          <w:color w:val="231F20"/>
          <w:szCs w:val="22"/>
          <w:lang w:val="ru-RU"/>
        </w:rPr>
        <w:t>защиту</w:t>
      </w:r>
      <w:r w:rsidRPr="00914D4A">
        <w:rPr>
          <w:rFonts w:ascii="Arial Unicode MS"/>
          <w:color w:val="231F20"/>
          <w:szCs w:val="22"/>
          <w:lang w:val="ru-RU"/>
        </w:rPr>
        <w:t xml:space="preserve"> </w:t>
      </w:r>
      <w:r w:rsidRPr="00914D4A">
        <w:rPr>
          <w:rFonts w:ascii="Arial Unicode MS"/>
          <w:color w:val="231F20"/>
          <w:szCs w:val="22"/>
          <w:lang w:val="ru-RU"/>
        </w:rPr>
        <w:t>окружающей</w:t>
      </w:r>
      <w:r w:rsidRPr="00914D4A">
        <w:rPr>
          <w:rFonts w:ascii="Arial Unicode MS"/>
          <w:color w:val="231F20"/>
          <w:szCs w:val="22"/>
          <w:lang w:val="ru-RU"/>
        </w:rPr>
        <w:t xml:space="preserve"> </w:t>
      </w:r>
      <w:r w:rsidRPr="00914D4A">
        <w:rPr>
          <w:rFonts w:ascii="Arial Unicode MS"/>
          <w:color w:val="231F20"/>
          <w:szCs w:val="22"/>
          <w:lang w:val="ru-RU"/>
        </w:rPr>
        <w:t>среды</w:t>
      </w:r>
      <w:r w:rsidRPr="00914D4A">
        <w:rPr>
          <w:rFonts w:ascii="Arial Unicode MS"/>
          <w:color w:val="231F20"/>
          <w:szCs w:val="22"/>
          <w:lang w:val="ru-RU"/>
        </w:rPr>
        <w:t>.</w:t>
      </w:r>
    </w:p>
    <w:p w:rsidR="00C57DED" w:rsidRPr="00914D4A" w:rsidRDefault="00C57DED" w:rsidP="00C57DED">
      <w:pPr>
        <w:spacing w:line="220" w:lineRule="auto"/>
        <w:jc w:val="both"/>
        <w:rPr>
          <w:rFonts w:ascii="Arial Unicode MS"/>
          <w:lang w:val="ru-RU"/>
        </w:rPr>
        <w:sectPr w:rsidR="00C57DED" w:rsidRPr="00914D4A">
          <w:type w:val="continuous"/>
          <w:pgSz w:w="8400" w:h="11910"/>
          <w:pgMar w:top="1100" w:right="320" w:bottom="280" w:left="420" w:header="720" w:footer="720" w:gutter="0"/>
          <w:cols w:num="2" w:space="720" w:equalWidth="0">
            <w:col w:w="3686" w:space="164"/>
            <w:col w:w="3810"/>
          </w:cols>
        </w:sectPr>
      </w:pPr>
      <w:r>
        <w:rPr>
          <w:rFonts w:ascii="Arial Unicode MS"/>
          <w:color w:val="231F20"/>
          <w:sz w:val="16"/>
          <w:szCs w:val="16"/>
          <w:lang w:val="ru-RU"/>
        </w:rPr>
        <w:t xml:space="preserve">     </w:t>
      </w:r>
      <w:r w:rsidRPr="00914D4A">
        <w:rPr>
          <w:rFonts w:ascii="Arial Unicode MS"/>
          <w:color w:val="231F20"/>
          <w:sz w:val="16"/>
          <w:szCs w:val="16"/>
          <w:lang w:val="ru-RU"/>
        </w:rPr>
        <w:t>Информацию</w:t>
      </w:r>
      <w:r w:rsidRPr="00914D4A">
        <w:rPr>
          <w:rFonts w:ascii="Arial Unicode MS"/>
          <w:color w:val="231F20"/>
          <w:sz w:val="16"/>
          <w:szCs w:val="16"/>
          <w:lang w:val="ru-RU"/>
        </w:rPr>
        <w:t xml:space="preserve"> </w:t>
      </w:r>
      <w:r w:rsidRPr="00914D4A">
        <w:rPr>
          <w:rFonts w:ascii="Arial Unicode MS"/>
          <w:color w:val="231F20"/>
          <w:sz w:val="16"/>
          <w:szCs w:val="16"/>
          <w:lang w:val="ru-RU"/>
        </w:rPr>
        <w:t>о</w:t>
      </w:r>
      <w:r w:rsidRPr="00914D4A">
        <w:rPr>
          <w:rFonts w:ascii="Arial Unicode MS"/>
          <w:color w:val="231F20"/>
          <w:sz w:val="16"/>
          <w:szCs w:val="16"/>
          <w:lang w:val="ru-RU"/>
        </w:rPr>
        <w:t xml:space="preserve"> </w:t>
      </w:r>
      <w:r w:rsidRPr="00914D4A">
        <w:rPr>
          <w:rFonts w:ascii="Arial Unicode MS"/>
          <w:color w:val="231F20"/>
          <w:sz w:val="16"/>
          <w:szCs w:val="16"/>
          <w:lang w:val="ru-RU"/>
        </w:rPr>
        <w:t>соответствующих</w:t>
      </w:r>
      <w:r w:rsidRPr="00914D4A">
        <w:rPr>
          <w:rFonts w:ascii="Arial Unicode MS"/>
          <w:color w:val="231F20"/>
          <w:sz w:val="16"/>
          <w:szCs w:val="16"/>
          <w:lang w:val="ru-RU"/>
        </w:rPr>
        <w:t xml:space="preserve"> </w:t>
      </w:r>
      <w:r w:rsidRPr="00914D4A">
        <w:rPr>
          <w:rFonts w:ascii="Arial Unicode MS"/>
          <w:color w:val="231F20"/>
          <w:sz w:val="16"/>
          <w:szCs w:val="16"/>
          <w:lang w:val="ru-RU"/>
        </w:rPr>
        <w:t>центрах</w:t>
      </w:r>
      <w:r w:rsidRPr="00914D4A">
        <w:rPr>
          <w:rFonts w:ascii="Arial Unicode MS"/>
          <w:color w:val="231F20"/>
          <w:sz w:val="16"/>
          <w:szCs w:val="16"/>
          <w:lang w:val="ru-RU"/>
        </w:rPr>
        <w:t xml:space="preserve"> </w:t>
      </w:r>
      <w:r>
        <w:rPr>
          <w:rFonts w:ascii="Arial Unicode MS"/>
          <w:color w:val="231F20"/>
          <w:sz w:val="16"/>
          <w:szCs w:val="16"/>
          <w:lang w:val="ru-RU"/>
        </w:rPr>
        <w:t xml:space="preserve">                      </w:t>
      </w:r>
      <w:r w:rsidRPr="00914D4A">
        <w:rPr>
          <w:rFonts w:ascii="Arial Unicode MS"/>
          <w:color w:val="231F20"/>
          <w:sz w:val="16"/>
          <w:szCs w:val="16"/>
          <w:lang w:val="ru-RU"/>
        </w:rPr>
        <w:t>утилизации</w:t>
      </w:r>
      <w:r w:rsidRPr="00914D4A">
        <w:rPr>
          <w:rFonts w:ascii="Arial Unicode MS"/>
          <w:color w:val="231F20"/>
          <w:sz w:val="16"/>
          <w:szCs w:val="16"/>
          <w:lang w:val="ru-RU"/>
        </w:rPr>
        <w:t xml:space="preserve"> </w:t>
      </w:r>
      <w:r w:rsidRPr="00914D4A">
        <w:rPr>
          <w:rFonts w:ascii="Arial Unicode MS"/>
          <w:color w:val="231F20"/>
          <w:sz w:val="16"/>
          <w:szCs w:val="16"/>
          <w:lang w:val="ru-RU"/>
        </w:rPr>
        <w:t>использованных</w:t>
      </w:r>
      <w:r w:rsidRPr="00914D4A">
        <w:rPr>
          <w:rFonts w:ascii="Arial Unicode MS"/>
          <w:color w:val="231F20"/>
          <w:sz w:val="16"/>
          <w:szCs w:val="16"/>
          <w:lang w:val="ru-RU"/>
        </w:rPr>
        <w:t xml:space="preserve"> </w:t>
      </w:r>
      <w:r w:rsidRPr="00914D4A">
        <w:rPr>
          <w:rFonts w:ascii="Arial Unicode MS"/>
          <w:color w:val="231F20"/>
          <w:sz w:val="16"/>
          <w:szCs w:val="16"/>
          <w:lang w:val="ru-RU"/>
        </w:rPr>
        <w:t>устройств</w:t>
      </w:r>
      <w:r w:rsidRPr="00914D4A">
        <w:rPr>
          <w:rFonts w:ascii="Arial Unicode MS"/>
          <w:color w:val="231F20"/>
          <w:sz w:val="16"/>
          <w:szCs w:val="16"/>
          <w:lang w:val="ru-RU"/>
        </w:rPr>
        <w:t xml:space="preserve"> </w:t>
      </w:r>
      <w:r w:rsidRPr="00914D4A">
        <w:rPr>
          <w:rFonts w:ascii="Arial Unicode MS"/>
          <w:color w:val="231F20"/>
          <w:sz w:val="16"/>
          <w:szCs w:val="16"/>
          <w:lang w:val="ru-RU"/>
        </w:rPr>
        <w:t>могут</w:t>
      </w:r>
      <w:r w:rsidRPr="00914D4A">
        <w:rPr>
          <w:rFonts w:ascii="Arial Unicode MS"/>
          <w:color w:val="231F20"/>
          <w:sz w:val="16"/>
          <w:szCs w:val="16"/>
          <w:lang w:val="ru-RU"/>
        </w:rPr>
        <w:t xml:space="preserve"> </w:t>
      </w:r>
      <w:r w:rsidRPr="00914D4A">
        <w:rPr>
          <w:rFonts w:ascii="Arial Unicode MS"/>
          <w:color w:val="231F20"/>
          <w:sz w:val="16"/>
          <w:szCs w:val="16"/>
          <w:lang w:val="ru-RU"/>
        </w:rPr>
        <w:t>предоставить</w:t>
      </w:r>
      <w:r w:rsidRPr="00914D4A">
        <w:rPr>
          <w:rFonts w:ascii="Arial Unicode MS"/>
          <w:color w:val="231F20"/>
          <w:sz w:val="16"/>
          <w:szCs w:val="16"/>
          <w:lang w:val="ru-RU"/>
        </w:rPr>
        <w:t xml:space="preserve"> </w:t>
      </w:r>
      <w:r w:rsidRPr="00914D4A">
        <w:rPr>
          <w:rFonts w:ascii="Arial Unicode MS"/>
          <w:color w:val="231F20"/>
          <w:sz w:val="16"/>
          <w:szCs w:val="16"/>
          <w:lang w:val="ru-RU"/>
        </w:rPr>
        <w:t>местные</w:t>
      </w:r>
      <w:r w:rsidRPr="00914D4A">
        <w:rPr>
          <w:rFonts w:ascii="Arial Unicode MS"/>
          <w:color w:val="231F20"/>
          <w:sz w:val="16"/>
          <w:szCs w:val="16"/>
          <w:lang w:val="ru-RU"/>
        </w:rPr>
        <w:t xml:space="preserve"> </w:t>
      </w:r>
      <w:r w:rsidRPr="00914D4A">
        <w:rPr>
          <w:rFonts w:ascii="Arial Unicode MS"/>
          <w:color w:val="231F20"/>
          <w:sz w:val="16"/>
          <w:szCs w:val="16"/>
          <w:lang w:val="ru-RU"/>
        </w:rPr>
        <w:t>органы</w:t>
      </w:r>
      <w:r w:rsidRPr="00914D4A">
        <w:rPr>
          <w:rFonts w:ascii="Arial Unicode MS"/>
          <w:color w:val="231F20"/>
          <w:sz w:val="16"/>
          <w:szCs w:val="16"/>
          <w:lang w:val="ru-RU"/>
        </w:rPr>
        <w:t xml:space="preserve"> </w:t>
      </w:r>
      <w:r w:rsidRPr="00914D4A">
        <w:rPr>
          <w:rFonts w:ascii="Arial Unicode MS"/>
          <w:color w:val="231F20"/>
          <w:sz w:val="16"/>
          <w:szCs w:val="16"/>
          <w:lang w:val="ru-RU"/>
        </w:rPr>
        <w:t>власти</w:t>
      </w:r>
    </w:p>
    <w:p w:rsidR="00C57DED" w:rsidRPr="00C57DED" w:rsidRDefault="00C57DED" w:rsidP="00C57DED">
      <w:pPr>
        <w:rPr>
          <w:rFonts w:asciiTheme="minorHAnsi" w:hAnsiTheme="minorHAnsi"/>
          <w:lang w:val="ru-RU"/>
        </w:rPr>
      </w:pPr>
    </w:p>
    <w:p w:rsidR="00C57DED" w:rsidRPr="00C57DED" w:rsidRDefault="00C57DED" w:rsidP="00C57DED">
      <w:pPr>
        <w:rPr>
          <w:rFonts w:ascii="SimSun"/>
          <w:lang w:val="ru-RU"/>
        </w:rPr>
      </w:pPr>
    </w:p>
    <w:p w:rsidR="00C57DED" w:rsidRPr="00C57DED" w:rsidRDefault="00C57DED" w:rsidP="00C57DED">
      <w:pPr>
        <w:rPr>
          <w:rFonts w:ascii="SimSun"/>
          <w:lang w:val="ru-RU"/>
        </w:rPr>
      </w:pPr>
    </w:p>
    <w:p w:rsidR="00C57DED" w:rsidRPr="00C57DED" w:rsidRDefault="00C57DED" w:rsidP="00C57DED">
      <w:pPr>
        <w:tabs>
          <w:tab w:val="left" w:pos="3255"/>
        </w:tabs>
        <w:rPr>
          <w:rFonts w:asciiTheme="minorHAnsi" w:hAnsiTheme="minorHAnsi"/>
          <w:lang w:val="ru-RU"/>
        </w:rPr>
      </w:pPr>
    </w:p>
    <w:p w:rsidR="00500814" w:rsidRPr="00C57DED" w:rsidRDefault="00C57DED" w:rsidP="00C57DED">
      <w:pPr>
        <w:tabs>
          <w:tab w:val="left" w:pos="3255"/>
        </w:tabs>
        <w:rPr>
          <w:rFonts w:ascii="SimSun"/>
          <w:lang w:val="ru-RU"/>
        </w:rPr>
        <w:sectPr w:rsidR="00500814" w:rsidRPr="00C57DED">
          <w:headerReference w:type="default" r:id="rId44"/>
          <w:footerReference w:type="default" r:id="rId45"/>
          <w:type w:val="continuous"/>
          <w:pgSz w:w="8380" w:h="11900"/>
          <w:pgMar w:top="1100" w:right="400" w:bottom="280" w:left="380" w:header="720" w:footer="720" w:gutter="0"/>
          <w:cols w:space="720"/>
        </w:sectPr>
      </w:pPr>
      <w:r>
        <w:rPr>
          <w:rFonts w:ascii="SimSun"/>
          <w:lang w:val="ru-RU"/>
        </w:rPr>
        <w:tab/>
      </w:r>
    </w:p>
    <w:p w:rsidR="00500814" w:rsidRPr="007403CB" w:rsidRDefault="007403CB">
      <w:pPr>
        <w:pStyle w:val="a3"/>
        <w:spacing w:before="9"/>
        <w:rPr>
          <w:b/>
          <w:sz w:val="8"/>
          <w:lang w:val="ru-RU"/>
        </w:rPr>
      </w:pPr>
      <w:bookmarkStart w:id="3" w:name="_TOC_250003"/>
      <w:bookmarkEnd w:id="3"/>
      <w:r w:rsidRPr="00966979">
        <w:rPr>
          <w:b/>
          <w:color w:val="201713"/>
          <w:w w:val="105"/>
          <w:sz w:val="22"/>
          <w:szCs w:val="22"/>
          <w:lang w:val="ru-RU"/>
        </w:rPr>
        <w:lastRenderedPageBreak/>
        <w:t>ОПИСАНИЕ ПРИБОРА</w:t>
      </w:r>
      <w:r w:rsidR="00C57DED">
        <w:rPr>
          <w:noProof/>
          <w:lang w:val="ru-RU" w:eastAsia="ru-RU"/>
        </w:rPr>
        <mc:AlternateContent>
          <mc:Choice Requires="wps">
            <w:drawing>
              <wp:anchor distT="0" distB="0" distL="114300" distR="114300" simplePos="0" relativeHeight="251642368" behindDoc="0" locked="0" layoutInCell="1" allowOverlap="1">
                <wp:simplePos x="0" y="0"/>
                <wp:positionH relativeFrom="page">
                  <wp:posOffset>355600</wp:posOffset>
                </wp:positionH>
                <wp:positionV relativeFrom="paragraph">
                  <wp:posOffset>88900</wp:posOffset>
                </wp:positionV>
                <wp:extent cx="4608195" cy="76200"/>
                <wp:effectExtent l="3175" t="2540" r="0" b="0"/>
                <wp:wrapTopAndBottom/>
                <wp:docPr id="691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195" cy="762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5D98A" id="Rectangle 131" o:spid="_x0000_s1026" style="position:absolute;margin-left:28pt;margin-top:7pt;width:362.85pt;height: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" fillcolor="#d1d3d4" stroked="f">
                <w10:wrap type="topAndBottom" anchorx="page"/>
              </v:rect>
            </w:pict>
          </mc:Fallback>
        </mc:AlternateContent>
      </w:r>
    </w:p>
    <w:p w:rsidR="00500814" w:rsidRPr="007403CB" w:rsidRDefault="00500814">
      <w:pPr>
        <w:pStyle w:val="a3"/>
        <w:rPr>
          <w:b/>
          <w:sz w:val="20"/>
          <w:lang w:val="ru-RU"/>
        </w:rPr>
      </w:pPr>
    </w:p>
    <w:p w:rsidR="00500814" w:rsidRPr="007403CB" w:rsidRDefault="00C57DED">
      <w:pPr>
        <w:pStyle w:val="a3"/>
        <w:spacing w:before="6"/>
        <w:rPr>
          <w:b/>
          <w:sz w:val="13"/>
          <w:lang w:val="ru-RU"/>
        </w:rPr>
      </w:pPr>
      <w:r>
        <w:rPr>
          <w:noProof/>
          <w:lang w:val="ru-RU" w:eastAsia="ru-RU"/>
        </w:rPr>
        <mc:AlternateContent>
          <mc:Choice Requires="wpg">
            <w:drawing>
              <wp:anchor distT="0" distB="0" distL="114300" distR="114300" simplePos="0" relativeHeight="251643392" behindDoc="0" locked="0" layoutInCell="1" allowOverlap="1">
                <wp:simplePos x="0" y="0"/>
                <wp:positionH relativeFrom="page">
                  <wp:posOffset>351790</wp:posOffset>
                </wp:positionH>
                <wp:positionV relativeFrom="paragraph">
                  <wp:posOffset>123190</wp:posOffset>
                </wp:positionV>
                <wp:extent cx="4644390" cy="3317240"/>
                <wp:effectExtent l="8890" t="5080" r="4445" b="1905"/>
                <wp:wrapTopAndBottom/>
                <wp:docPr id="682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3317240"/>
                          <a:chOff x="555" y="195"/>
                          <a:chExt cx="7314" cy="5224"/>
                        </a:xfrm>
                      </wpg:grpSpPr>
                      <wps:wsp>
                        <wps:cNvPr id="6830" name="Line 133"/>
                        <wps:cNvCnPr>
                          <a:cxnSpLocks noChangeShapeType="1"/>
                        </wps:cNvCnPr>
                        <wps:spPr bwMode="auto">
                          <a:xfrm>
                            <a:off x="5285" y="1423"/>
                            <a:ext cx="0" cy="1209"/>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831" name="Line 134"/>
                        <wps:cNvCnPr>
                          <a:cxnSpLocks noChangeShapeType="1"/>
                        </wps:cNvCnPr>
                        <wps:spPr bwMode="auto">
                          <a:xfrm>
                            <a:off x="5290" y="2627"/>
                            <a:ext cx="24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32" name="Picture 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64" y="2354"/>
                            <a:ext cx="33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3" name="Line 136"/>
                        <wps:cNvCnPr>
                          <a:cxnSpLocks noChangeShapeType="1"/>
                        </wps:cNvCnPr>
                        <wps:spPr bwMode="auto">
                          <a:xfrm>
                            <a:off x="4244" y="1190"/>
                            <a:ext cx="0" cy="2163"/>
                          </a:xfrm>
                          <a:prstGeom prst="line">
                            <a:avLst/>
                          </a:prstGeom>
                          <a:noFill/>
                          <a:ln w="20333">
                            <a:solidFill>
                              <a:srgbClr val="000000"/>
                            </a:solidFill>
                            <a:round/>
                            <a:headEnd/>
                            <a:tailEnd/>
                          </a:ln>
                          <a:extLst>
                            <a:ext uri="{909E8E84-426E-40DD-AFC4-6F175D3DCCD1}">
                              <a14:hiddenFill xmlns:a14="http://schemas.microsoft.com/office/drawing/2010/main">
                                <a:noFill/>
                              </a14:hiddenFill>
                            </a:ext>
                          </a:extLst>
                        </wps:spPr>
                        <wps:bodyPr/>
                      </wps:wsp>
                      <wps:wsp>
                        <wps:cNvPr id="6834" name="Line 137"/>
                        <wps:cNvCnPr>
                          <a:cxnSpLocks noChangeShapeType="1"/>
                        </wps:cNvCnPr>
                        <wps:spPr bwMode="auto">
                          <a:xfrm>
                            <a:off x="660" y="3355"/>
                            <a:ext cx="358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35" name="Line 138"/>
                        <wps:cNvCnPr>
                          <a:cxnSpLocks noChangeShapeType="1"/>
                        </wps:cNvCnPr>
                        <wps:spPr bwMode="auto">
                          <a:xfrm>
                            <a:off x="2753" y="1420"/>
                            <a:ext cx="0" cy="1261"/>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836" name="Line 139"/>
                        <wps:cNvCnPr>
                          <a:cxnSpLocks noChangeShapeType="1"/>
                        </wps:cNvCnPr>
                        <wps:spPr bwMode="auto">
                          <a:xfrm>
                            <a:off x="650" y="2691"/>
                            <a:ext cx="211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37" name="Picture 1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5" y="2402"/>
                            <a:ext cx="29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8" name="AutoShape 141"/>
                        <wps:cNvSpPr>
                          <a:spLocks/>
                        </wps:cNvSpPr>
                        <wps:spPr bwMode="auto">
                          <a:xfrm>
                            <a:off x="691" y="3135"/>
                            <a:ext cx="488" cy="147"/>
                          </a:xfrm>
                          <a:custGeom>
                            <a:avLst/>
                            <a:gdLst>
                              <a:gd name="T0" fmla="+- 0 691 691"/>
                              <a:gd name="T1" fmla="*/ T0 w 488"/>
                              <a:gd name="T2" fmla="+- 0 3136 3135"/>
                              <a:gd name="T3" fmla="*/ 3136 h 147"/>
                              <a:gd name="T4" fmla="+- 0 710 691"/>
                              <a:gd name="T5" fmla="*/ T4 w 488"/>
                              <a:gd name="T6" fmla="+- 0 3279 3135"/>
                              <a:gd name="T7" fmla="*/ 3279 h 147"/>
                              <a:gd name="T8" fmla="+- 0 734 691"/>
                              <a:gd name="T9" fmla="*/ T8 w 488"/>
                              <a:gd name="T10" fmla="+- 0 3207 3135"/>
                              <a:gd name="T11" fmla="*/ 3207 h 147"/>
                              <a:gd name="T12" fmla="+- 0 710 691"/>
                              <a:gd name="T13" fmla="*/ T12 w 488"/>
                              <a:gd name="T14" fmla="+- 0 3136 3135"/>
                              <a:gd name="T15" fmla="*/ 3136 h 147"/>
                              <a:gd name="T16" fmla="+- 0 734 691"/>
                              <a:gd name="T17" fmla="*/ T16 w 488"/>
                              <a:gd name="T18" fmla="+- 0 3207 3135"/>
                              <a:gd name="T19" fmla="*/ 3207 h 147"/>
                              <a:gd name="T20" fmla="+- 0 810 691"/>
                              <a:gd name="T21" fmla="*/ T20 w 488"/>
                              <a:gd name="T22" fmla="+- 0 3279 3135"/>
                              <a:gd name="T23" fmla="*/ 3279 h 147"/>
                              <a:gd name="T24" fmla="+- 0 807 691"/>
                              <a:gd name="T25" fmla="*/ T24 w 488"/>
                              <a:gd name="T26" fmla="+- 0 3136 3135"/>
                              <a:gd name="T27" fmla="*/ 3136 h 147"/>
                              <a:gd name="T28" fmla="+- 0 710 691"/>
                              <a:gd name="T29" fmla="*/ T28 w 488"/>
                              <a:gd name="T30" fmla="+- 0 3207 3135"/>
                              <a:gd name="T31" fmla="*/ 3207 h 147"/>
                              <a:gd name="T32" fmla="+- 0 734 691"/>
                              <a:gd name="T33" fmla="*/ T32 w 488"/>
                              <a:gd name="T34" fmla="+- 0 3207 3135"/>
                              <a:gd name="T35" fmla="*/ 3207 h 147"/>
                              <a:gd name="T36" fmla="+- 0 747 691"/>
                              <a:gd name="T37" fmla="*/ T36 w 488"/>
                              <a:gd name="T38" fmla="+- 0 3194 3135"/>
                              <a:gd name="T39" fmla="*/ 3194 h 147"/>
                              <a:gd name="T40" fmla="+- 0 930 691"/>
                              <a:gd name="T41" fmla="*/ T40 w 488"/>
                              <a:gd name="T42" fmla="+- 0 3136 3135"/>
                              <a:gd name="T43" fmla="*/ 3136 h 147"/>
                              <a:gd name="T44" fmla="+- 0 826 691"/>
                              <a:gd name="T45" fmla="*/ T44 w 488"/>
                              <a:gd name="T46" fmla="+- 0 3279 3135"/>
                              <a:gd name="T47" fmla="*/ 3279 h 147"/>
                              <a:gd name="T48" fmla="+- 0 933 691"/>
                              <a:gd name="T49" fmla="*/ T48 w 488"/>
                              <a:gd name="T50" fmla="+- 0 3262 3135"/>
                              <a:gd name="T51" fmla="*/ 3262 h 147"/>
                              <a:gd name="T52" fmla="+- 0 845 691"/>
                              <a:gd name="T53" fmla="*/ T52 w 488"/>
                              <a:gd name="T54" fmla="+- 0 3214 3135"/>
                              <a:gd name="T55" fmla="*/ 3214 h 147"/>
                              <a:gd name="T56" fmla="+- 0 924 691"/>
                              <a:gd name="T57" fmla="*/ T56 w 488"/>
                              <a:gd name="T58" fmla="+- 0 3197 3135"/>
                              <a:gd name="T59" fmla="*/ 3197 h 147"/>
                              <a:gd name="T60" fmla="+- 0 845 691"/>
                              <a:gd name="T61" fmla="*/ T60 w 488"/>
                              <a:gd name="T62" fmla="+- 0 3153 3135"/>
                              <a:gd name="T63" fmla="*/ 3153 h 147"/>
                              <a:gd name="T64" fmla="+- 0 930 691"/>
                              <a:gd name="T65" fmla="*/ T64 w 488"/>
                              <a:gd name="T66" fmla="+- 0 3136 3135"/>
                              <a:gd name="T67" fmla="*/ 3136 h 147"/>
                              <a:gd name="T68" fmla="+- 0 944 691"/>
                              <a:gd name="T69" fmla="*/ T68 w 488"/>
                              <a:gd name="T70" fmla="+- 0 3136 3135"/>
                              <a:gd name="T71" fmla="*/ 3136 h 147"/>
                              <a:gd name="T72" fmla="+- 0 999 691"/>
                              <a:gd name="T73" fmla="*/ T72 w 488"/>
                              <a:gd name="T74" fmla="+- 0 3279 3135"/>
                              <a:gd name="T75" fmla="*/ 3279 h 147"/>
                              <a:gd name="T76" fmla="+- 0 1018 691"/>
                              <a:gd name="T77" fmla="*/ T76 w 488"/>
                              <a:gd name="T78" fmla="+- 0 3219 3135"/>
                              <a:gd name="T79" fmla="*/ 3219 h 147"/>
                              <a:gd name="T80" fmla="+- 0 1010 691"/>
                              <a:gd name="T81" fmla="*/ T80 w 488"/>
                              <a:gd name="T82" fmla="+- 0 3203 3135"/>
                              <a:gd name="T83" fmla="*/ 3203 h 147"/>
                              <a:gd name="T84" fmla="+- 0 1001 691"/>
                              <a:gd name="T85" fmla="*/ T84 w 488"/>
                              <a:gd name="T86" fmla="+- 0 3187 3135"/>
                              <a:gd name="T87" fmla="*/ 3187 h 147"/>
                              <a:gd name="T88" fmla="+- 0 967 691"/>
                              <a:gd name="T89" fmla="*/ T88 w 488"/>
                              <a:gd name="T90" fmla="+- 0 3136 3135"/>
                              <a:gd name="T91" fmla="*/ 3136 h 147"/>
                              <a:gd name="T92" fmla="+- 0 1053 691"/>
                              <a:gd name="T93" fmla="*/ T92 w 488"/>
                              <a:gd name="T94" fmla="+- 0 3136 3135"/>
                              <a:gd name="T95" fmla="*/ 3136 h 147"/>
                              <a:gd name="T96" fmla="+- 0 1020 691"/>
                              <a:gd name="T97" fmla="*/ T96 w 488"/>
                              <a:gd name="T98" fmla="+- 0 3187 3135"/>
                              <a:gd name="T99" fmla="*/ 3187 h 147"/>
                              <a:gd name="T100" fmla="+- 0 1010 691"/>
                              <a:gd name="T101" fmla="*/ T100 w 488"/>
                              <a:gd name="T102" fmla="+- 0 3203 3135"/>
                              <a:gd name="T103" fmla="*/ 3203 h 147"/>
                              <a:gd name="T104" fmla="+- 0 1075 691"/>
                              <a:gd name="T105" fmla="*/ T104 w 488"/>
                              <a:gd name="T106" fmla="+- 0 3136 3135"/>
                              <a:gd name="T107" fmla="*/ 3136 h 147"/>
                              <a:gd name="T108" fmla="+- 0 1085 691"/>
                              <a:gd name="T109" fmla="*/ T108 w 488"/>
                              <a:gd name="T110" fmla="+- 0 3241 3135"/>
                              <a:gd name="T111" fmla="*/ 3241 h 147"/>
                              <a:gd name="T112" fmla="+- 0 1091 691"/>
                              <a:gd name="T113" fmla="*/ T112 w 488"/>
                              <a:gd name="T114" fmla="+- 0 3263 3135"/>
                              <a:gd name="T115" fmla="*/ 3263 h 147"/>
                              <a:gd name="T116" fmla="+- 0 1118 691"/>
                              <a:gd name="T117" fmla="*/ T116 w 488"/>
                              <a:gd name="T118" fmla="+- 0 3282 3135"/>
                              <a:gd name="T119" fmla="*/ 3282 h 147"/>
                              <a:gd name="T120" fmla="+- 0 1156 691"/>
                              <a:gd name="T121" fmla="*/ T120 w 488"/>
                              <a:gd name="T122" fmla="+- 0 3277 3135"/>
                              <a:gd name="T123" fmla="*/ 3277 h 147"/>
                              <a:gd name="T124" fmla="+- 0 1124 691"/>
                              <a:gd name="T125" fmla="*/ T124 w 488"/>
                              <a:gd name="T126" fmla="+- 0 3267 3135"/>
                              <a:gd name="T127" fmla="*/ 3267 h 147"/>
                              <a:gd name="T128" fmla="+- 0 1108 691"/>
                              <a:gd name="T129" fmla="*/ T128 w 488"/>
                              <a:gd name="T130" fmla="+- 0 3256 3135"/>
                              <a:gd name="T131" fmla="*/ 3256 h 147"/>
                              <a:gd name="T132" fmla="+- 0 1103 691"/>
                              <a:gd name="T133" fmla="*/ T132 w 488"/>
                              <a:gd name="T134" fmla="+- 0 3239 3135"/>
                              <a:gd name="T135" fmla="*/ 3239 h 147"/>
                              <a:gd name="T136" fmla="+- 0 1141 691"/>
                              <a:gd name="T137" fmla="*/ T136 w 488"/>
                              <a:gd name="T138" fmla="+- 0 3209 3135"/>
                              <a:gd name="T139" fmla="*/ 3209 h 147"/>
                              <a:gd name="T140" fmla="+- 0 1158 691"/>
                              <a:gd name="T141" fmla="*/ T140 w 488"/>
                              <a:gd name="T142" fmla="+- 0 3223 3135"/>
                              <a:gd name="T143" fmla="*/ 3223 h 147"/>
                              <a:gd name="T144" fmla="+- 0 1160 691"/>
                              <a:gd name="T145" fmla="*/ T144 w 488"/>
                              <a:gd name="T146" fmla="+- 0 3246 3135"/>
                              <a:gd name="T147" fmla="*/ 3246 h 147"/>
                              <a:gd name="T148" fmla="+- 0 1146 691"/>
                              <a:gd name="T149" fmla="*/ T148 w 488"/>
                              <a:gd name="T150" fmla="+- 0 3264 3135"/>
                              <a:gd name="T151" fmla="*/ 3264 h 147"/>
                              <a:gd name="T152" fmla="+- 0 1167 691"/>
                              <a:gd name="T153" fmla="*/ T152 w 488"/>
                              <a:gd name="T154" fmla="+- 0 3267 3135"/>
                              <a:gd name="T155" fmla="*/ 3267 h 147"/>
                              <a:gd name="T156" fmla="+- 0 1179 691"/>
                              <a:gd name="T157" fmla="*/ T156 w 488"/>
                              <a:gd name="T158" fmla="+- 0 3249 3135"/>
                              <a:gd name="T159" fmla="*/ 3249 h 147"/>
                              <a:gd name="T160" fmla="+- 0 1177 691"/>
                              <a:gd name="T161" fmla="*/ T160 w 488"/>
                              <a:gd name="T162" fmla="+- 0 3220 3135"/>
                              <a:gd name="T163" fmla="*/ 3220 h 147"/>
                              <a:gd name="T164" fmla="+- 0 1164 691"/>
                              <a:gd name="T165" fmla="*/ T164 w 488"/>
                              <a:gd name="T166" fmla="+- 0 3150 3135"/>
                              <a:gd name="T167" fmla="*/ 3150 h 147"/>
                              <a:gd name="T168" fmla="+- 0 1143 691"/>
                              <a:gd name="T169" fmla="*/ T168 w 488"/>
                              <a:gd name="T170" fmla="+- 0 3152 3135"/>
                              <a:gd name="T171" fmla="*/ 3152 h 147"/>
                              <a:gd name="T172" fmla="+- 0 1154 691"/>
                              <a:gd name="T173" fmla="*/ T172 w 488"/>
                              <a:gd name="T174" fmla="+- 0 3166 3135"/>
                              <a:gd name="T175" fmla="*/ 3166 h 147"/>
                              <a:gd name="T176" fmla="+- 0 1151 691"/>
                              <a:gd name="T177" fmla="*/ T176 w 488"/>
                              <a:gd name="T178" fmla="+- 0 3186 3135"/>
                              <a:gd name="T179" fmla="*/ 3186 h 147"/>
                              <a:gd name="T180" fmla="+- 0 1132 691"/>
                              <a:gd name="T181" fmla="*/ T180 w 488"/>
                              <a:gd name="T182" fmla="+- 0 3196 3135"/>
                              <a:gd name="T183" fmla="*/ 3196 h 147"/>
                              <a:gd name="T184" fmla="+- 0 1120 691"/>
                              <a:gd name="T185" fmla="*/ T184 w 488"/>
                              <a:gd name="T186" fmla="+- 0 3211 3135"/>
                              <a:gd name="T187" fmla="*/ 3211 h 147"/>
                              <a:gd name="T188" fmla="+- 0 1129 691"/>
                              <a:gd name="T189" fmla="*/ T188 w 488"/>
                              <a:gd name="T190" fmla="+- 0 3209 3135"/>
                              <a:gd name="T191" fmla="*/ 3209 h 147"/>
                              <a:gd name="T192" fmla="+- 0 1167 691"/>
                              <a:gd name="T193" fmla="*/ T192 w 488"/>
                              <a:gd name="T194" fmla="+- 0 3208 3135"/>
                              <a:gd name="T195" fmla="*/ 3208 h 147"/>
                              <a:gd name="T196" fmla="+- 0 1152 691"/>
                              <a:gd name="T197" fmla="*/ T196 w 488"/>
                              <a:gd name="T198" fmla="+- 0 3202 3135"/>
                              <a:gd name="T199" fmla="*/ 3202 h 147"/>
                              <a:gd name="T200" fmla="+- 0 1162 691"/>
                              <a:gd name="T201" fmla="*/ T200 w 488"/>
                              <a:gd name="T202" fmla="+- 0 3196 3135"/>
                              <a:gd name="T203" fmla="*/ 3196 h 147"/>
                              <a:gd name="T204" fmla="+- 0 1122 691"/>
                              <a:gd name="T205" fmla="*/ T204 w 488"/>
                              <a:gd name="T206" fmla="+- 0 3196 3135"/>
                              <a:gd name="T207" fmla="*/ 3196 h 147"/>
                              <a:gd name="T208" fmla="+- 0 1164 691"/>
                              <a:gd name="T209" fmla="*/ T208 w 488"/>
                              <a:gd name="T210" fmla="+- 0 3195 3135"/>
                              <a:gd name="T211" fmla="*/ 3195 h 147"/>
                              <a:gd name="T212" fmla="+- 0 1172 691"/>
                              <a:gd name="T213" fmla="*/ T212 w 488"/>
                              <a:gd name="T214" fmla="+- 0 3179 3135"/>
                              <a:gd name="T215" fmla="*/ 3179 h 147"/>
                              <a:gd name="T216" fmla="+- 0 1170 691"/>
                              <a:gd name="T217" fmla="*/ T216 w 488"/>
                              <a:gd name="T218" fmla="+- 0 3160 3135"/>
                              <a:gd name="T219" fmla="*/ 3160 h 147"/>
                              <a:gd name="T220" fmla="+- 0 1138 691"/>
                              <a:gd name="T221" fmla="*/ T220 w 488"/>
                              <a:gd name="T222" fmla="+- 0 3135 3135"/>
                              <a:gd name="T223" fmla="*/ 3135 h 147"/>
                              <a:gd name="T224" fmla="+- 0 1109 691"/>
                              <a:gd name="T225" fmla="*/ T224 w 488"/>
                              <a:gd name="T226" fmla="+- 0 3139 3135"/>
                              <a:gd name="T227" fmla="*/ 3139 h 147"/>
                              <a:gd name="T228" fmla="+- 0 1089 691"/>
                              <a:gd name="T229" fmla="*/ T228 w 488"/>
                              <a:gd name="T230" fmla="+- 0 3161 3135"/>
                              <a:gd name="T231" fmla="*/ 3161 h 147"/>
                              <a:gd name="T232" fmla="+- 0 1105 691"/>
                              <a:gd name="T233" fmla="*/ T232 w 488"/>
                              <a:gd name="T234" fmla="+- 0 3176 3135"/>
                              <a:gd name="T235" fmla="*/ 3176 h 147"/>
                              <a:gd name="T236" fmla="+- 0 1109 691"/>
                              <a:gd name="T237" fmla="*/ T236 w 488"/>
                              <a:gd name="T238" fmla="+- 0 3161 3135"/>
                              <a:gd name="T239" fmla="*/ 3161 h 147"/>
                              <a:gd name="T240" fmla="+- 0 1124 691"/>
                              <a:gd name="T241" fmla="*/ T240 w 488"/>
                              <a:gd name="T242" fmla="+- 0 3150 3135"/>
                              <a:gd name="T243" fmla="*/ 3150 h 147"/>
                              <a:gd name="T244" fmla="+- 0 1163 691"/>
                              <a:gd name="T245" fmla="*/ T244 w 488"/>
                              <a:gd name="T246" fmla="+- 0 3148 3135"/>
                              <a:gd name="T247" fmla="*/ 3148 h 147"/>
                              <a:gd name="T248" fmla="+- 0 1145 691"/>
                              <a:gd name="T249" fmla="*/ T248 w 488"/>
                              <a:gd name="T250" fmla="+- 0 3137 3135"/>
                              <a:gd name="T251" fmla="*/ 3137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88" h="147">
                                <a:moveTo>
                                  <a:pt x="19" y="1"/>
                                </a:moveTo>
                                <a:lnTo>
                                  <a:pt x="0" y="1"/>
                                </a:lnTo>
                                <a:lnTo>
                                  <a:pt x="0" y="144"/>
                                </a:lnTo>
                                <a:lnTo>
                                  <a:pt x="19" y="144"/>
                                </a:lnTo>
                                <a:lnTo>
                                  <a:pt x="19" y="95"/>
                                </a:lnTo>
                                <a:lnTo>
                                  <a:pt x="43" y="72"/>
                                </a:lnTo>
                                <a:lnTo>
                                  <a:pt x="19" y="72"/>
                                </a:lnTo>
                                <a:lnTo>
                                  <a:pt x="19" y="1"/>
                                </a:lnTo>
                                <a:close/>
                                <a:moveTo>
                                  <a:pt x="65" y="72"/>
                                </a:moveTo>
                                <a:lnTo>
                                  <a:pt x="43" y="72"/>
                                </a:lnTo>
                                <a:lnTo>
                                  <a:pt x="94" y="144"/>
                                </a:lnTo>
                                <a:lnTo>
                                  <a:pt x="119" y="144"/>
                                </a:lnTo>
                                <a:lnTo>
                                  <a:pt x="65" y="72"/>
                                </a:lnTo>
                                <a:close/>
                                <a:moveTo>
                                  <a:pt x="116" y="1"/>
                                </a:moveTo>
                                <a:lnTo>
                                  <a:pt x="90" y="1"/>
                                </a:lnTo>
                                <a:lnTo>
                                  <a:pt x="19" y="72"/>
                                </a:lnTo>
                                <a:lnTo>
                                  <a:pt x="43" y="72"/>
                                </a:lnTo>
                                <a:lnTo>
                                  <a:pt x="65" y="72"/>
                                </a:lnTo>
                                <a:lnTo>
                                  <a:pt x="56" y="59"/>
                                </a:lnTo>
                                <a:lnTo>
                                  <a:pt x="116" y="1"/>
                                </a:lnTo>
                                <a:close/>
                                <a:moveTo>
                                  <a:pt x="239" y="1"/>
                                </a:moveTo>
                                <a:lnTo>
                                  <a:pt x="135" y="1"/>
                                </a:lnTo>
                                <a:lnTo>
                                  <a:pt x="135" y="144"/>
                                </a:lnTo>
                                <a:lnTo>
                                  <a:pt x="242" y="144"/>
                                </a:lnTo>
                                <a:lnTo>
                                  <a:pt x="242" y="127"/>
                                </a:lnTo>
                                <a:lnTo>
                                  <a:pt x="154" y="127"/>
                                </a:lnTo>
                                <a:lnTo>
                                  <a:pt x="154" y="79"/>
                                </a:lnTo>
                                <a:lnTo>
                                  <a:pt x="233" y="79"/>
                                </a:lnTo>
                                <a:lnTo>
                                  <a:pt x="233" y="62"/>
                                </a:lnTo>
                                <a:lnTo>
                                  <a:pt x="154" y="62"/>
                                </a:lnTo>
                                <a:lnTo>
                                  <a:pt x="154" y="18"/>
                                </a:lnTo>
                                <a:lnTo>
                                  <a:pt x="239" y="18"/>
                                </a:lnTo>
                                <a:lnTo>
                                  <a:pt x="239" y="1"/>
                                </a:lnTo>
                                <a:close/>
                                <a:moveTo>
                                  <a:pt x="276" y="1"/>
                                </a:moveTo>
                                <a:lnTo>
                                  <a:pt x="253" y="1"/>
                                </a:lnTo>
                                <a:lnTo>
                                  <a:pt x="308" y="84"/>
                                </a:lnTo>
                                <a:lnTo>
                                  <a:pt x="308" y="144"/>
                                </a:lnTo>
                                <a:lnTo>
                                  <a:pt x="327" y="144"/>
                                </a:lnTo>
                                <a:lnTo>
                                  <a:pt x="327" y="84"/>
                                </a:lnTo>
                                <a:lnTo>
                                  <a:pt x="338" y="68"/>
                                </a:lnTo>
                                <a:lnTo>
                                  <a:pt x="319" y="68"/>
                                </a:lnTo>
                                <a:lnTo>
                                  <a:pt x="315" y="60"/>
                                </a:lnTo>
                                <a:lnTo>
                                  <a:pt x="310" y="52"/>
                                </a:lnTo>
                                <a:lnTo>
                                  <a:pt x="304" y="44"/>
                                </a:lnTo>
                                <a:lnTo>
                                  <a:pt x="276" y="1"/>
                                </a:lnTo>
                                <a:close/>
                                <a:moveTo>
                                  <a:pt x="384" y="1"/>
                                </a:moveTo>
                                <a:lnTo>
                                  <a:pt x="362" y="1"/>
                                </a:lnTo>
                                <a:lnTo>
                                  <a:pt x="335" y="43"/>
                                </a:lnTo>
                                <a:lnTo>
                                  <a:pt x="329" y="52"/>
                                </a:lnTo>
                                <a:lnTo>
                                  <a:pt x="323" y="61"/>
                                </a:lnTo>
                                <a:lnTo>
                                  <a:pt x="319" y="68"/>
                                </a:lnTo>
                                <a:lnTo>
                                  <a:pt x="338" y="68"/>
                                </a:lnTo>
                                <a:lnTo>
                                  <a:pt x="384" y="1"/>
                                </a:lnTo>
                                <a:close/>
                                <a:moveTo>
                                  <a:pt x="412" y="104"/>
                                </a:moveTo>
                                <a:lnTo>
                                  <a:pt x="394" y="106"/>
                                </a:lnTo>
                                <a:lnTo>
                                  <a:pt x="396" y="118"/>
                                </a:lnTo>
                                <a:lnTo>
                                  <a:pt x="400" y="128"/>
                                </a:lnTo>
                                <a:lnTo>
                                  <a:pt x="417" y="143"/>
                                </a:lnTo>
                                <a:lnTo>
                                  <a:pt x="427" y="147"/>
                                </a:lnTo>
                                <a:lnTo>
                                  <a:pt x="454" y="147"/>
                                </a:lnTo>
                                <a:lnTo>
                                  <a:pt x="465" y="142"/>
                                </a:lnTo>
                                <a:lnTo>
                                  <a:pt x="476" y="132"/>
                                </a:lnTo>
                                <a:lnTo>
                                  <a:pt x="433" y="132"/>
                                </a:lnTo>
                                <a:lnTo>
                                  <a:pt x="427" y="130"/>
                                </a:lnTo>
                                <a:lnTo>
                                  <a:pt x="417" y="121"/>
                                </a:lnTo>
                                <a:lnTo>
                                  <a:pt x="414" y="114"/>
                                </a:lnTo>
                                <a:lnTo>
                                  <a:pt x="412" y="104"/>
                                </a:lnTo>
                                <a:close/>
                                <a:moveTo>
                                  <a:pt x="478" y="74"/>
                                </a:moveTo>
                                <a:lnTo>
                                  <a:pt x="450" y="74"/>
                                </a:lnTo>
                                <a:lnTo>
                                  <a:pt x="456" y="77"/>
                                </a:lnTo>
                                <a:lnTo>
                                  <a:pt x="467" y="88"/>
                                </a:lnTo>
                                <a:lnTo>
                                  <a:pt x="469" y="94"/>
                                </a:lnTo>
                                <a:lnTo>
                                  <a:pt x="469" y="111"/>
                                </a:lnTo>
                                <a:lnTo>
                                  <a:pt x="467" y="118"/>
                                </a:lnTo>
                                <a:lnTo>
                                  <a:pt x="455" y="129"/>
                                </a:lnTo>
                                <a:lnTo>
                                  <a:pt x="448" y="132"/>
                                </a:lnTo>
                                <a:lnTo>
                                  <a:pt x="476" y="132"/>
                                </a:lnTo>
                                <a:lnTo>
                                  <a:pt x="484" y="125"/>
                                </a:lnTo>
                                <a:lnTo>
                                  <a:pt x="488" y="114"/>
                                </a:lnTo>
                                <a:lnTo>
                                  <a:pt x="488" y="93"/>
                                </a:lnTo>
                                <a:lnTo>
                                  <a:pt x="486" y="85"/>
                                </a:lnTo>
                                <a:lnTo>
                                  <a:pt x="478" y="74"/>
                                </a:lnTo>
                                <a:close/>
                                <a:moveTo>
                                  <a:pt x="473" y="15"/>
                                </a:moveTo>
                                <a:lnTo>
                                  <a:pt x="447" y="15"/>
                                </a:lnTo>
                                <a:lnTo>
                                  <a:pt x="452" y="17"/>
                                </a:lnTo>
                                <a:lnTo>
                                  <a:pt x="461" y="25"/>
                                </a:lnTo>
                                <a:lnTo>
                                  <a:pt x="463" y="31"/>
                                </a:lnTo>
                                <a:lnTo>
                                  <a:pt x="463" y="45"/>
                                </a:lnTo>
                                <a:lnTo>
                                  <a:pt x="460" y="51"/>
                                </a:lnTo>
                                <a:lnTo>
                                  <a:pt x="448" y="59"/>
                                </a:lnTo>
                                <a:lnTo>
                                  <a:pt x="441" y="61"/>
                                </a:lnTo>
                                <a:lnTo>
                                  <a:pt x="431" y="61"/>
                                </a:lnTo>
                                <a:lnTo>
                                  <a:pt x="429" y="76"/>
                                </a:lnTo>
                                <a:lnTo>
                                  <a:pt x="434" y="75"/>
                                </a:lnTo>
                                <a:lnTo>
                                  <a:pt x="438" y="74"/>
                                </a:lnTo>
                                <a:lnTo>
                                  <a:pt x="478" y="74"/>
                                </a:lnTo>
                                <a:lnTo>
                                  <a:pt x="476" y="73"/>
                                </a:lnTo>
                                <a:lnTo>
                                  <a:pt x="470" y="69"/>
                                </a:lnTo>
                                <a:lnTo>
                                  <a:pt x="461" y="67"/>
                                </a:lnTo>
                                <a:lnTo>
                                  <a:pt x="468" y="64"/>
                                </a:lnTo>
                                <a:lnTo>
                                  <a:pt x="471" y="61"/>
                                </a:lnTo>
                                <a:lnTo>
                                  <a:pt x="434" y="61"/>
                                </a:lnTo>
                                <a:lnTo>
                                  <a:pt x="431" y="61"/>
                                </a:lnTo>
                                <a:lnTo>
                                  <a:pt x="471" y="61"/>
                                </a:lnTo>
                                <a:lnTo>
                                  <a:pt x="473" y="60"/>
                                </a:lnTo>
                                <a:lnTo>
                                  <a:pt x="479" y="49"/>
                                </a:lnTo>
                                <a:lnTo>
                                  <a:pt x="481" y="44"/>
                                </a:lnTo>
                                <a:lnTo>
                                  <a:pt x="481" y="31"/>
                                </a:lnTo>
                                <a:lnTo>
                                  <a:pt x="479" y="25"/>
                                </a:lnTo>
                                <a:lnTo>
                                  <a:pt x="473" y="15"/>
                                </a:lnTo>
                                <a:close/>
                                <a:moveTo>
                                  <a:pt x="447" y="0"/>
                                </a:moveTo>
                                <a:lnTo>
                                  <a:pt x="428" y="0"/>
                                </a:lnTo>
                                <a:lnTo>
                                  <a:pt x="418" y="4"/>
                                </a:lnTo>
                                <a:lnTo>
                                  <a:pt x="403" y="17"/>
                                </a:lnTo>
                                <a:lnTo>
                                  <a:pt x="398" y="26"/>
                                </a:lnTo>
                                <a:lnTo>
                                  <a:pt x="396" y="38"/>
                                </a:lnTo>
                                <a:lnTo>
                                  <a:pt x="414" y="41"/>
                                </a:lnTo>
                                <a:lnTo>
                                  <a:pt x="415" y="32"/>
                                </a:lnTo>
                                <a:lnTo>
                                  <a:pt x="418" y="26"/>
                                </a:lnTo>
                                <a:lnTo>
                                  <a:pt x="427" y="17"/>
                                </a:lnTo>
                                <a:lnTo>
                                  <a:pt x="433" y="15"/>
                                </a:lnTo>
                                <a:lnTo>
                                  <a:pt x="473" y="15"/>
                                </a:lnTo>
                                <a:lnTo>
                                  <a:pt x="472" y="13"/>
                                </a:lnTo>
                                <a:lnTo>
                                  <a:pt x="467" y="9"/>
                                </a:lnTo>
                                <a:lnTo>
                                  <a:pt x="454" y="2"/>
                                </a:lnTo>
                                <a:lnTo>
                                  <a:pt x="4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9" name="Line 142"/>
                        <wps:cNvCnPr>
                          <a:cxnSpLocks noChangeShapeType="1"/>
                        </wps:cNvCnPr>
                        <wps:spPr bwMode="auto">
                          <a:xfrm>
                            <a:off x="3820" y="1191"/>
                            <a:ext cx="0" cy="2951"/>
                          </a:xfrm>
                          <a:prstGeom prst="line">
                            <a:avLst/>
                          </a:prstGeom>
                          <a:noFill/>
                          <a:ln w="20333">
                            <a:solidFill>
                              <a:srgbClr val="000000"/>
                            </a:solidFill>
                            <a:round/>
                            <a:headEnd/>
                            <a:tailEnd/>
                          </a:ln>
                          <a:extLst>
                            <a:ext uri="{909E8E84-426E-40DD-AFC4-6F175D3DCCD1}">
                              <a14:hiddenFill xmlns:a14="http://schemas.microsoft.com/office/drawing/2010/main">
                                <a:noFill/>
                              </a14:hiddenFill>
                            </a:ext>
                          </a:extLst>
                        </wps:spPr>
                        <wps:bodyPr/>
                      </wps:wsp>
                      <wps:wsp>
                        <wps:cNvPr id="6840" name="Line 143"/>
                        <wps:cNvCnPr>
                          <a:cxnSpLocks noChangeShapeType="1"/>
                        </wps:cNvCnPr>
                        <wps:spPr bwMode="auto">
                          <a:xfrm>
                            <a:off x="565" y="4158"/>
                            <a:ext cx="32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1" name="Line 144"/>
                        <wps:cNvCnPr>
                          <a:cxnSpLocks noChangeShapeType="1"/>
                        </wps:cNvCnPr>
                        <wps:spPr bwMode="auto">
                          <a:xfrm>
                            <a:off x="4036" y="1187"/>
                            <a:ext cx="0" cy="2937"/>
                          </a:xfrm>
                          <a:prstGeom prst="line">
                            <a:avLst/>
                          </a:prstGeom>
                          <a:noFill/>
                          <a:ln w="20333">
                            <a:solidFill>
                              <a:srgbClr val="000000"/>
                            </a:solidFill>
                            <a:round/>
                            <a:headEnd/>
                            <a:tailEnd/>
                          </a:ln>
                          <a:extLst>
                            <a:ext uri="{909E8E84-426E-40DD-AFC4-6F175D3DCCD1}">
                              <a14:hiddenFill xmlns:a14="http://schemas.microsoft.com/office/drawing/2010/main">
                                <a:noFill/>
                              </a14:hiddenFill>
                            </a:ext>
                          </a:extLst>
                        </wps:spPr>
                        <wps:bodyPr/>
                      </wps:wsp>
                      <wps:wsp>
                        <wps:cNvPr id="6842" name="Line 145"/>
                        <wps:cNvCnPr>
                          <a:cxnSpLocks noChangeShapeType="1"/>
                        </wps:cNvCnPr>
                        <wps:spPr bwMode="auto">
                          <a:xfrm>
                            <a:off x="4036" y="4130"/>
                            <a:ext cx="38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3" name="AutoShape 146"/>
                        <wps:cNvSpPr>
                          <a:spLocks/>
                        </wps:cNvSpPr>
                        <wps:spPr bwMode="auto">
                          <a:xfrm>
                            <a:off x="587" y="3939"/>
                            <a:ext cx="461" cy="144"/>
                          </a:xfrm>
                          <a:custGeom>
                            <a:avLst/>
                            <a:gdLst>
                              <a:gd name="T0" fmla="+- 0 587 587"/>
                              <a:gd name="T1" fmla="*/ T0 w 461"/>
                              <a:gd name="T2" fmla="+- 0 3940 3940"/>
                              <a:gd name="T3" fmla="*/ 3940 h 144"/>
                              <a:gd name="T4" fmla="+- 0 606 587"/>
                              <a:gd name="T5" fmla="*/ T4 w 461"/>
                              <a:gd name="T6" fmla="+- 0 4083 3940"/>
                              <a:gd name="T7" fmla="*/ 4083 h 144"/>
                              <a:gd name="T8" fmla="+- 0 629 587"/>
                              <a:gd name="T9" fmla="*/ T8 w 461"/>
                              <a:gd name="T10" fmla="+- 0 4011 3940"/>
                              <a:gd name="T11" fmla="*/ 4011 h 144"/>
                              <a:gd name="T12" fmla="+- 0 606 587"/>
                              <a:gd name="T13" fmla="*/ T12 w 461"/>
                              <a:gd name="T14" fmla="+- 0 3940 3940"/>
                              <a:gd name="T15" fmla="*/ 3940 h 144"/>
                              <a:gd name="T16" fmla="+- 0 630 587"/>
                              <a:gd name="T17" fmla="*/ T16 w 461"/>
                              <a:gd name="T18" fmla="+- 0 4011 3940"/>
                              <a:gd name="T19" fmla="*/ 4011 h 144"/>
                              <a:gd name="T20" fmla="+- 0 706 587"/>
                              <a:gd name="T21" fmla="*/ T20 w 461"/>
                              <a:gd name="T22" fmla="+- 0 4083 3940"/>
                              <a:gd name="T23" fmla="*/ 4083 h 144"/>
                              <a:gd name="T24" fmla="+- 0 703 587"/>
                              <a:gd name="T25" fmla="*/ T24 w 461"/>
                              <a:gd name="T26" fmla="+- 0 3940 3940"/>
                              <a:gd name="T27" fmla="*/ 3940 h 144"/>
                              <a:gd name="T28" fmla="+- 0 606 587"/>
                              <a:gd name="T29" fmla="*/ T28 w 461"/>
                              <a:gd name="T30" fmla="+- 0 4011 3940"/>
                              <a:gd name="T31" fmla="*/ 4011 h 144"/>
                              <a:gd name="T32" fmla="+- 0 630 587"/>
                              <a:gd name="T33" fmla="*/ T32 w 461"/>
                              <a:gd name="T34" fmla="+- 0 4011 3940"/>
                              <a:gd name="T35" fmla="*/ 4011 h 144"/>
                              <a:gd name="T36" fmla="+- 0 643 587"/>
                              <a:gd name="T37" fmla="*/ T36 w 461"/>
                              <a:gd name="T38" fmla="+- 0 3998 3940"/>
                              <a:gd name="T39" fmla="*/ 3998 h 144"/>
                              <a:gd name="T40" fmla="+- 0 825 587"/>
                              <a:gd name="T41" fmla="*/ T40 w 461"/>
                              <a:gd name="T42" fmla="+- 0 3940 3940"/>
                              <a:gd name="T43" fmla="*/ 3940 h 144"/>
                              <a:gd name="T44" fmla="+- 0 722 587"/>
                              <a:gd name="T45" fmla="*/ T44 w 461"/>
                              <a:gd name="T46" fmla="+- 0 4083 3940"/>
                              <a:gd name="T47" fmla="*/ 4083 h 144"/>
                              <a:gd name="T48" fmla="+- 0 829 587"/>
                              <a:gd name="T49" fmla="*/ T48 w 461"/>
                              <a:gd name="T50" fmla="+- 0 4067 3940"/>
                              <a:gd name="T51" fmla="*/ 4067 h 144"/>
                              <a:gd name="T52" fmla="+- 0 741 587"/>
                              <a:gd name="T53" fmla="*/ T52 w 461"/>
                              <a:gd name="T54" fmla="+- 0 4018 3940"/>
                              <a:gd name="T55" fmla="*/ 4018 h 144"/>
                              <a:gd name="T56" fmla="+- 0 820 587"/>
                              <a:gd name="T57" fmla="*/ T56 w 461"/>
                              <a:gd name="T58" fmla="+- 0 4001 3940"/>
                              <a:gd name="T59" fmla="*/ 4001 h 144"/>
                              <a:gd name="T60" fmla="+- 0 741 587"/>
                              <a:gd name="T61" fmla="*/ T60 w 461"/>
                              <a:gd name="T62" fmla="+- 0 3957 3940"/>
                              <a:gd name="T63" fmla="*/ 3957 h 144"/>
                              <a:gd name="T64" fmla="+- 0 825 587"/>
                              <a:gd name="T65" fmla="*/ T64 w 461"/>
                              <a:gd name="T66" fmla="+- 0 3940 3940"/>
                              <a:gd name="T67" fmla="*/ 3940 h 144"/>
                              <a:gd name="T68" fmla="+- 0 840 587"/>
                              <a:gd name="T69" fmla="*/ T68 w 461"/>
                              <a:gd name="T70" fmla="+- 0 3940 3940"/>
                              <a:gd name="T71" fmla="*/ 3940 h 144"/>
                              <a:gd name="T72" fmla="+- 0 895 587"/>
                              <a:gd name="T73" fmla="*/ T72 w 461"/>
                              <a:gd name="T74" fmla="+- 0 4083 3940"/>
                              <a:gd name="T75" fmla="*/ 4083 h 144"/>
                              <a:gd name="T76" fmla="+- 0 914 587"/>
                              <a:gd name="T77" fmla="*/ T76 w 461"/>
                              <a:gd name="T78" fmla="+- 0 4023 3940"/>
                              <a:gd name="T79" fmla="*/ 4023 h 144"/>
                              <a:gd name="T80" fmla="+- 0 906 587"/>
                              <a:gd name="T81" fmla="*/ T80 w 461"/>
                              <a:gd name="T82" fmla="+- 0 4008 3940"/>
                              <a:gd name="T83" fmla="*/ 4008 h 144"/>
                              <a:gd name="T84" fmla="+- 0 896 587"/>
                              <a:gd name="T85" fmla="*/ T84 w 461"/>
                              <a:gd name="T86" fmla="+- 0 3992 3940"/>
                              <a:gd name="T87" fmla="*/ 3992 h 144"/>
                              <a:gd name="T88" fmla="+- 0 863 587"/>
                              <a:gd name="T89" fmla="*/ T88 w 461"/>
                              <a:gd name="T90" fmla="+- 0 3940 3940"/>
                              <a:gd name="T91" fmla="*/ 3940 h 144"/>
                              <a:gd name="T92" fmla="+- 0 949 587"/>
                              <a:gd name="T93" fmla="*/ T92 w 461"/>
                              <a:gd name="T94" fmla="+- 0 3940 3940"/>
                              <a:gd name="T95" fmla="*/ 3940 h 144"/>
                              <a:gd name="T96" fmla="+- 0 915 587"/>
                              <a:gd name="T97" fmla="*/ T96 w 461"/>
                              <a:gd name="T98" fmla="+- 0 3992 3940"/>
                              <a:gd name="T99" fmla="*/ 3992 h 144"/>
                              <a:gd name="T100" fmla="+- 0 906 587"/>
                              <a:gd name="T101" fmla="*/ T100 w 461"/>
                              <a:gd name="T102" fmla="+- 0 4008 3940"/>
                              <a:gd name="T103" fmla="*/ 4008 h 144"/>
                              <a:gd name="T104" fmla="+- 0 971 587"/>
                              <a:gd name="T105" fmla="*/ T104 w 461"/>
                              <a:gd name="T106" fmla="+- 0 3940 3940"/>
                              <a:gd name="T107" fmla="*/ 3940 h 144"/>
                              <a:gd name="T108" fmla="+- 0 1030 587"/>
                              <a:gd name="T109" fmla="*/ T108 w 461"/>
                              <a:gd name="T110" fmla="+- 0 3971 3940"/>
                              <a:gd name="T111" fmla="*/ 3971 h 144"/>
                              <a:gd name="T112" fmla="+- 0 1047 587"/>
                              <a:gd name="T113" fmla="*/ T112 w 461"/>
                              <a:gd name="T114" fmla="+- 0 4083 3940"/>
                              <a:gd name="T115" fmla="*/ 4083 h 144"/>
                              <a:gd name="T116" fmla="+- 0 1047 587"/>
                              <a:gd name="T117" fmla="*/ T116 w 461"/>
                              <a:gd name="T118" fmla="+- 0 3940 3940"/>
                              <a:gd name="T119" fmla="*/ 3940 h 144"/>
                              <a:gd name="T120" fmla="+- 0 1033 587"/>
                              <a:gd name="T121" fmla="*/ T120 w 461"/>
                              <a:gd name="T122" fmla="+- 0 3946 3940"/>
                              <a:gd name="T123" fmla="*/ 3946 h 144"/>
                              <a:gd name="T124" fmla="+- 0 1013 587"/>
                              <a:gd name="T125" fmla="*/ T124 w 461"/>
                              <a:gd name="T126" fmla="+- 0 3965 3940"/>
                              <a:gd name="T127" fmla="*/ 3965 h 144"/>
                              <a:gd name="T128" fmla="+- 0 995 587"/>
                              <a:gd name="T129" fmla="*/ T128 w 461"/>
                              <a:gd name="T130" fmla="+- 0 3976 3940"/>
                              <a:gd name="T131" fmla="*/ 3976 h 144"/>
                              <a:gd name="T132" fmla="+- 0 1000 587"/>
                              <a:gd name="T133" fmla="*/ T132 w 461"/>
                              <a:gd name="T134" fmla="+- 0 3991 3940"/>
                              <a:gd name="T135" fmla="*/ 3991 h 144"/>
                              <a:gd name="T136" fmla="+- 0 1020 587"/>
                              <a:gd name="T137" fmla="*/ T136 w 461"/>
                              <a:gd name="T138" fmla="+- 0 3980 3940"/>
                              <a:gd name="T139" fmla="*/ 3980 h 144"/>
                              <a:gd name="T140" fmla="+- 0 1030 587"/>
                              <a:gd name="T141" fmla="*/ T140 w 461"/>
                              <a:gd name="T142" fmla="+- 0 3971 3940"/>
                              <a:gd name="T143" fmla="*/ 3971 h 144"/>
                              <a:gd name="T144" fmla="+- 0 1047 587"/>
                              <a:gd name="T145" fmla="*/ T144 w 461"/>
                              <a:gd name="T146" fmla="+- 0 3940 3940"/>
                              <a:gd name="T147" fmla="*/ 39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 h="144">
                                <a:moveTo>
                                  <a:pt x="19" y="0"/>
                                </a:moveTo>
                                <a:lnTo>
                                  <a:pt x="0" y="0"/>
                                </a:lnTo>
                                <a:lnTo>
                                  <a:pt x="0" y="143"/>
                                </a:lnTo>
                                <a:lnTo>
                                  <a:pt x="19" y="143"/>
                                </a:lnTo>
                                <a:lnTo>
                                  <a:pt x="19" y="94"/>
                                </a:lnTo>
                                <a:lnTo>
                                  <a:pt x="42" y="71"/>
                                </a:lnTo>
                                <a:lnTo>
                                  <a:pt x="19" y="71"/>
                                </a:lnTo>
                                <a:lnTo>
                                  <a:pt x="19" y="0"/>
                                </a:lnTo>
                                <a:close/>
                                <a:moveTo>
                                  <a:pt x="65" y="71"/>
                                </a:moveTo>
                                <a:lnTo>
                                  <a:pt x="43" y="71"/>
                                </a:lnTo>
                                <a:lnTo>
                                  <a:pt x="94" y="143"/>
                                </a:lnTo>
                                <a:lnTo>
                                  <a:pt x="119" y="143"/>
                                </a:lnTo>
                                <a:lnTo>
                                  <a:pt x="65" y="71"/>
                                </a:lnTo>
                                <a:close/>
                                <a:moveTo>
                                  <a:pt x="116" y="0"/>
                                </a:moveTo>
                                <a:lnTo>
                                  <a:pt x="90" y="0"/>
                                </a:lnTo>
                                <a:lnTo>
                                  <a:pt x="19" y="71"/>
                                </a:lnTo>
                                <a:lnTo>
                                  <a:pt x="42" y="71"/>
                                </a:lnTo>
                                <a:lnTo>
                                  <a:pt x="43" y="71"/>
                                </a:lnTo>
                                <a:lnTo>
                                  <a:pt x="65" y="71"/>
                                </a:lnTo>
                                <a:lnTo>
                                  <a:pt x="56" y="58"/>
                                </a:lnTo>
                                <a:lnTo>
                                  <a:pt x="116" y="0"/>
                                </a:lnTo>
                                <a:close/>
                                <a:moveTo>
                                  <a:pt x="238" y="0"/>
                                </a:moveTo>
                                <a:lnTo>
                                  <a:pt x="135" y="0"/>
                                </a:lnTo>
                                <a:lnTo>
                                  <a:pt x="135" y="143"/>
                                </a:lnTo>
                                <a:lnTo>
                                  <a:pt x="242" y="143"/>
                                </a:lnTo>
                                <a:lnTo>
                                  <a:pt x="242" y="127"/>
                                </a:lnTo>
                                <a:lnTo>
                                  <a:pt x="154" y="127"/>
                                </a:lnTo>
                                <a:lnTo>
                                  <a:pt x="154" y="78"/>
                                </a:lnTo>
                                <a:lnTo>
                                  <a:pt x="233" y="78"/>
                                </a:lnTo>
                                <a:lnTo>
                                  <a:pt x="233" y="61"/>
                                </a:lnTo>
                                <a:lnTo>
                                  <a:pt x="154" y="61"/>
                                </a:lnTo>
                                <a:lnTo>
                                  <a:pt x="154" y="17"/>
                                </a:lnTo>
                                <a:lnTo>
                                  <a:pt x="238" y="17"/>
                                </a:lnTo>
                                <a:lnTo>
                                  <a:pt x="238" y="0"/>
                                </a:lnTo>
                                <a:close/>
                                <a:moveTo>
                                  <a:pt x="276" y="0"/>
                                </a:moveTo>
                                <a:lnTo>
                                  <a:pt x="253" y="0"/>
                                </a:lnTo>
                                <a:lnTo>
                                  <a:pt x="308" y="83"/>
                                </a:lnTo>
                                <a:lnTo>
                                  <a:pt x="308" y="143"/>
                                </a:lnTo>
                                <a:lnTo>
                                  <a:pt x="327" y="143"/>
                                </a:lnTo>
                                <a:lnTo>
                                  <a:pt x="327" y="83"/>
                                </a:lnTo>
                                <a:lnTo>
                                  <a:pt x="338" y="68"/>
                                </a:lnTo>
                                <a:lnTo>
                                  <a:pt x="319" y="68"/>
                                </a:lnTo>
                                <a:lnTo>
                                  <a:pt x="314" y="60"/>
                                </a:lnTo>
                                <a:lnTo>
                                  <a:pt x="309" y="52"/>
                                </a:lnTo>
                                <a:lnTo>
                                  <a:pt x="304" y="43"/>
                                </a:lnTo>
                                <a:lnTo>
                                  <a:pt x="276" y="0"/>
                                </a:lnTo>
                                <a:close/>
                                <a:moveTo>
                                  <a:pt x="384" y="0"/>
                                </a:moveTo>
                                <a:lnTo>
                                  <a:pt x="362" y="0"/>
                                </a:lnTo>
                                <a:lnTo>
                                  <a:pt x="334" y="42"/>
                                </a:lnTo>
                                <a:lnTo>
                                  <a:pt x="328" y="52"/>
                                </a:lnTo>
                                <a:lnTo>
                                  <a:pt x="323" y="60"/>
                                </a:lnTo>
                                <a:lnTo>
                                  <a:pt x="319" y="68"/>
                                </a:lnTo>
                                <a:lnTo>
                                  <a:pt x="338" y="68"/>
                                </a:lnTo>
                                <a:lnTo>
                                  <a:pt x="384" y="0"/>
                                </a:lnTo>
                                <a:close/>
                                <a:moveTo>
                                  <a:pt x="460" y="31"/>
                                </a:moveTo>
                                <a:lnTo>
                                  <a:pt x="443" y="31"/>
                                </a:lnTo>
                                <a:lnTo>
                                  <a:pt x="443" y="143"/>
                                </a:lnTo>
                                <a:lnTo>
                                  <a:pt x="460" y="143"/>
                                </a:lnTo>
                                <a:lnTo>
                                  <a:pt x="460" y="31"/>
                                </a:lnTo>
                                <a:close/>
                                <a:moveTo>
                                  <a:pt x="460" y="0"/>
                                </a:moveTo>
                                <a:lnTo>
                                  <a:pt x="449" y="0"/>
                                </a:lnTo>
                                <a:lnTo>
                                  <a:pt x="446" y="6"/>
                                </a:lnTo>
                                <a:lnTo>
                                  <a:pt x="441" y="12"/>
                                </a:lnTo>
                                <a:lnTo>
                                  <a:pt x="426" y="25"/>
                                </a:lnTo>
                                <a:lnTo>
                                  <a:pt x="417" y="31"/>
                                </a:lnTo>
                                <a:lnTo>
                                  <a:pt x="408" y="36"/>
                                </a:lnTo>
                                <a:lnTo>
                                  <a:pt x="408" y="53"/>
                                </a:lnTo>
                                <a:lnTo>
                                  <a:pt x="413" y="51"/>
                                </a:lnTo>
                                <a:lnTo>
                                  <a:pt x="419" y="48"/>
                                </a:lnTo>
                                <a:lnTo>
                                  <a:pt x="433" y="40"/>
                                </a:lnTo>
                                <a:lnTo>
                                  <a:pt x="438" y="36"/>
                                </a:lnTo>
                                <a:lnTo>
                                  <a:pt x="443" y="31"/>
                                </a:lnTo>
                                <a:lnTo>
                                  <a:pt x="460" y="31"/>
                                </a:lnTo>
                                <a:lnTo>
                                  <a:pt x="4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4" name="AutoShape 147"/>
                        <wps:cNvSpPr>
                          <a:spLocks/>
                        </wps:cNvSpPr>
                        <wps:spPr bwMode="auto">
                          <a:xfrm>
                            <a:off x="7324" y="3921"/>
                            <a:ext cx="487" cy="144"/>
                          </a:xfrm>
                          <a:custGeom>
                            <a:avLst/>
                            <a:gdLst>
                              <a:gd name="T0" fmla="+- 0 7325 7325"/>
                              <a:gd name="T1" fmla="*/ T0 w 487"/>
                              <a:gd name="T2" fmla="+- 0 3922 3921"/>
                              <a:gd name="T3" fmla="*/ 3922 h 144"/>
                              <a:gd name="T4" fmla="+- 0 7344 7325"/>
                              <a:gd name="T5" fmla="*/ T4 w 487"/>
                              <a:gd name="T6" fmla="+- 0 4065 3921"/>
                              <a:gd name="T7" fmla="*/ 4065 h 144"/>
                              <a:gd name="T8" fmla="+- 0 7367 7325"/>
                              <a:gd name="T9" fmla="*/ T8 w 487"/>
                              <a:gd name="T10" fmla="+- 0 3993 3921"/>
                              <a:gd name="T11" fmla="*/ 3993 h 144"/>
                              <a:gd name="T12" fmla="+- 0 7344 7325"/>
                              <a:gd name="T13" fmla="*/ T12 w 487"/>
                              <a:gd name="T14" fmla="+- 0 3922 3921"/>
                              <a:gd name="T15" fmla="*/ 3922 h 144"/>
                              <a:gd name="T16" fmla="+- 0 7367 7325"/>
                              <a:gd name="T17" fmla="*/ T16 w 487"/>
                              <a:gd name="T18" fmla="+- 0 3993 3921"/>
                              <a:gd name="T19" fmla="*/ 3993 h 144"/>
                              <a:gd name="T20" fmla="+- 0 7443 7325"/>
                              <a:gd name="T21" fmla="*/ T20 w 487"/>
                              <a:gd name="T22" fmla="+- 0 4065 3921"/>
                              <a:gd name="T23" fmla="*/ 4065 h 144"/>
                              <a:gd name="T24" fmla="+- 0 7441 7325"/>
                              <a:gd name="T25" fmla="*/ T24 w 487"/>
                              <a:gd name="T26" fmla="+- 0 3922 3921"/>
                              <a:gd name="T27" fmla="*/ 3922 h 144"/>
                              <a:gd name="T28" fmla="+- 0 7344 7325"/>
                              <a:gd name="T29" fmla="*/ T28 w 487"/>
                              <a:gd name="T30" fmla="+- 0 3993 3921"/>
                              <a:gd name="T31" fmla="*/ 3993 h 144"/>
                              <a:gd name="T32" fmla="+- 0 7367 7325"/>
                              <a:gd name="T33" fmla="*/ T32 w 487"/>
                              <a:gd name="T34" fmla="+- 0 3993 3921"/>
                              <a:gd name="T35" fmla="*/ 3993 h 144"/>
                              <a:gd name="T36" fmla="+- 0 7381 7325"/>
                              <a:gd name="T37" fmla="*/ T36 w 487"/>
                              <a:gd name="T38" fmla="+- 0 3980 3921"/>
                              <a:gd name="T39" fmla="*/ 3980 h 144"/>
                              <a:gd name="T40" fmla="+- 0 7563 7325"/>
                              <a:gd name="T41" fmla="*/ T40 w 487"/>
                              <a:gd name="T42" fmla="+- 0 3922 3921"/>
                              <a:gd name="T43" fmla="*/ 3922 h 144"/>
                              <a:gd name="T44" fmla="+- 0 7460 7325"/>
                              <a:gd name="T45" fmla="*/ T44 w 487"/>
                              <a:gd name="T46" fmla="+- 0 4065 3921"/>
                              <a:gd name="T47" fmla="*/ 4065 h 144"/>
                              <a:gd name="T48" fmla="+- 0 7566 7325"/>
                              <a:gd name="T49" fmla="*/ T48 w 487"/>
                              <a:gd name="T50" fmla="+- 0 4048 3921"/>
                              <a:gd name="T51" fmla="*/ 4048 h 144"/>
                              <a:gd name="T52" fmla="+- 0 7479 7325"/>
                              <a:gd name="T53" fmla="*/ T52 w 487"/>
                              <a:gd name="T54" fmla="+- 0 4000 3921"/>
                              <a:gd name="T55" fmla="*/ 4000 h 144"/>
                              <a:gd name="T56" fmla="+- 0 7558 7325"/>
                              <a:gd name="T57" fmla="*/ T56 w 487"/>
                              <a:gd name="T58" fmla="+- 0 3983 3921"/>
                              <a:gd name="T59" fmla="*/ 3983 h 144"/>
                              <a:gd name="T60" fmla="+- 0 7479 7325"/>
                              <a:gd name="T61" fmla="*/ T60 w 487"/>
                              <a:gd name="T62" fmla="+- 0 3939 3921"/>
                              <a:gd name="T63" fmla="*/ 3939 h 144"/>
                              <a:gd name="T64" fmla="+- 0 7563 7325"/>
                              <a:gd name="T65" fmla="*/ T64 w 487"/>
                              <a:gd name="T66" fmla="+- 0 3922 3921"/>
                              <a:gd name="T67" fmla="*/ 3922 h 144"/>
                              <a:gd name="T68" fmla="+- 0 7578 7325"/>
                              <a:gd name="T69" fmla="*/ T68 w 487"/>
                              <a:gd name="T70" fmla="+- 0 3922 3921"/>
                              <a:gd name="T71" fmla="*/ 3922 h 144"/>
                              <a:gd name="T72" fmla="+- 0 7633 7325"/>
                              <a:gd name="T73" fmla="*/ T72 w 487"/>
                              <a:gd name="T74" fmla="+- 0 4065 3921"/>
                              <a:gd name="T75" fmla="*/ 4065 h 144"/>
                              <a:gd name="T76" fmla="+- 0 7652 7325"/>
                              <a:gd name="T77" fmla="*/ T76 w 487"/>
                              <a:gd name="T78" fmla="+- 0 4005 3921"/>
                              <a:gd name="T79" fmla="*/ 4005 h 144"/>
                              <a:gd name="T80" fmla="+- 0 7644 7325"/>
                              <a:gd name="T81" fmla="*/ T80 w 487"/>
                              <a:gd name="T82" fmla="+- 0 3989 3921"/>
                              <a:gd name="T83" fmla="*/ 3989 h 144"/>
                              <a:gd name="T84" fmla="+- 0 7634 7325"/>
                              <a:gd name="T85" fmla="*/ T84 w 487"/>
                              <a:gd name="T86" fmla="+- 0 3973 3921"/>
                              <a:gd name="T87" fmla="*/ 3973 h 144"/>
                              <a:gd name="T88" fmla="+- 0 7601 7325"/>
                              <a:gd name="T89" fmla="*/ T88 w 487"/>
                              <a:gd name="T90" fmla="+- 0 3922 3921"/>
                              <a:gd name="T91" fmla="*/ 3922 h 144"/>
                              <a:gd name="T92" fmla="+- 0 7687 7325"/>
                              <a:gd name="T93" fmla="*/ T92 w 487"/>
                              <a:gd name="T94" fmla="+- 0 3922 3921"/>
                              <a:gd name="T95" fmla="*/ 3922 h 144"/>
                              <a:gd name="T96" fmla="+- 0 7653 7325"/>
                              <a:gd name="T97" fmla="*/ T96 w 487"/>
                              <a:gd name="T98" fmla="+- 0 3973 3921"/>
                              <a:gd name="T99" fmla="*/ 3973 h 144"/>
                              <a:gd name="T100" fmla="+- 0 7644 7325"/>
                              <a:gd name="T101" fmla="*/ T100 w 487"/>
                              <a:gd name="T102" fmla="+- 0 3989 3921"/>
                              <a:gd name="T103" fmla="*/ 3989 h 144"/>
                              <a:gd name="T104" fmla="+- 0 7709 7325"/>
                              <a:gd name="T105" fmla="*/ T104 w 487"/>
                              <a:gd name="T106" fmla="+- 0 3922 3921"/>
                              <a:gd name="T107" fmla="*/ 3922 h 144"/>
                              <a:gd name="T108" fmla="+- 0 7774 7325"/>
                              <a:gd name="T109" fmla="*/ T108 w 487"/>
                              <a:gd name="T110" fmla="+- 0 3936 3921"/>
                              <a:gd name="T111" fmla="*/ 3936 h 144"/>
                              <a:gd name="T112" fmla="+- 0 7790 7325"/>
                              <a:gd name="T113" fmla="*/ T112 w 487"/>
                              <a:gd name="T114" fmla="+- 0 3948 3921"/>
                              <a:gd name="T115" fmla="*/ 3948 h 144"/>
                              <a:gd name="T116" fmla="+- 0 7793 7325"/>
                              <a:gd name="T117" fmla="*/ T116 w 487"/>
                              <a:gd name="T118" fmla="+- 0 3967 3921"/>
                              <a:gd name="T119" fmla="*/ 3967 h 144"/>
                              <a:gd name="T120" fmla="+- 0 7785 7325"/>
                              <a:gd name="T121" fmla="*/ T120 w 487"/>
                              <a:gd name="T122" fmla="+- 0 3982 3921"/>
                              <a:gd name="T123" fmla="*/ 3982 h 144"/>
                              <a:gd name="T124" fmla="+- 0 7773 7325"/>
                              <a:gd name="T125" fmla="*/ T124 w 487"/>
                              <a:gd name="T126" fmla="+- 0 3995 3921"/>
                              <a:gd name="T127" fmla="*/ 3995 h 144"/>
                              <a:gd name="T128" fmla="+- 0 7753 7325"/>
                              <a:gd name="T129" fmla="*/ T128 w 487"/>
                              <a:gd name="T130" fmla="+- 0 4012 3921"/>
                              <a:gd name="T131" fmla="*/ 4012 h 144"/>
                              <a:gd name="T132" fmla="+- 0 7736 7325"/>
                              <a:gd name="T133" fmla="*/ T132 w 487"/>
                              <a:gd name="T134" fmla="+- 0 4028 3921"/>
                              <a:gd name="T135" fmla="*/ 4028 h 144"/>
                              <a:gd name="T136" fmla="+- 0 7721 7325"/>
                              <a:gd name="T137" fmla="*/ T136 w 487"/>
                              <a:gd name="T138" fmla="+- 0 4047 3921"/>
                              <a:gd name="T139" fmla="*/ 4047 h 144"/>
                              <a:gd name="T140" fmla="+- 0 7717 7325"/>
                              <a:gd name="T141" fmla="*/ T140 w 487"/>
                              <a:gd name="T142" fmla="+- 0 4057 3921"/>
                              <a:gd name="T143" fmla="*/ 4057 h 144"/>
                              <a:gd name="T144" fmla="+- 0 7717 7325"/>
                              <a:gd name="T145" fmla="*/ T144 w 487"/>
                              <a:gd name="T146" fmla="+- 0 4065 3921"/>
                              <a:gd name="T147" fmla="*/ 4065 h 144"/>
                              <a:gd name="T148" fmla="+- 0 7811 7325"/>
                              <a:gd name="T149" fmla="*/ T148 w 487"/>
                              <a:gd name="T150" fmla="+- 0 4048 3921"/>
                              <a:gd name="T151" fmla="*/ 4048 h 144"/>
                              <a:gd name="T152" fmla="+- 0 7743 7325"/>
                              <a:gd name="T153" fmla="*/ T152 w 487"/>
                              <a:gd name="T154" fmla="+- 0 4045 3921"/>
                              <a:gd name="T155" fmla="*/ 4045 h 144"/>
                              <a:gd name="T156" fmla="+- 0 7751 7325"/>
                              <a:gd name="T157" fmla="*/ T156 w 487"/>
                              <a:gd name="T158" fmla="+- 0 4036 3921"/>
                              <a:gd name="T159" fmla="*/ 4036 h 144"/>
                              <a:gd name="T160" fmla="+- 0 7781 7325"/>
                              <a:gd name="T161" fmla="*/ T160 w 487"/>
                              <a:gd name="T162" fmla="+- 0 4010 3921"/>
                              <a:gd name="T163" fmla="*/ 4010 h 144"/>
                              <a:gd name="T164" fmla="+- 0 7801 7325"/>
                              <a:gd name="T165" fmla="*/ T164 w 487"/>
                              <a:gd name="T166" fmla="+- 0 3989 3921"/>
                              <a:gd name="T167" fmla="*/ 3989 h 144"/>
                              <a:gd name="T168" fmla="+- 0 7810 7325"/>
                              <a:gd name="T169" fmla="*/ T168 w 487"/>
                              <a:gd name="T170" fmla="+- 0 3973 3921"/>
                              <a:gd name="T171" fmla="*/ 3973 h 144"/>
                              <a:gd name="T172" fmla="+- 0 7811 7325"/>
                              <a:gd name="T173" fmla="*/ T172 w 487"/>
                              <a:gd name="T174" fmla="+- 0 3950 3921"/>
                              <a:gd name="T175" fmla="*/ 3950 h 144"/>
                              <a:gd name="T176" fmla="+- 0 7802 7325"/>
                              <a:gd name="T177" fmla="*/ T176 w 487"/>
                              <a:gd name="T178" fmla="+- 0 3936 3921"/>
                              <a:gd name="T179" fmla="*/ 3936 h 144"/>
                              <a:gd name="T180" fmla="+- 0 7753 7325"/>
                              <a:gd name="T181" fmla="*/ T180 w 487"/>
                              <a:gd name="T182" fmla="+- 0 3921 3921"/>
                              <a:gd name="T183" fmla="*/ 3921 h 144"/>
                              <a:gd name="T184" fmla="+- 0 7726 7325"/>
                              <a:gd name="T185" fmla="*/ T184 w 487"/>
                              <a:gd name="T186" fmla="+- 0 3939 3921"/>
                              <a:gd name="T187" fmla="*/ 3939 h 144"/>
                              <a:gd name="T188" fmla="+- 0 7720 7325"/>
                              <a:gd name="T189" fmla="*/ T188 w 487"/>
                              <a:gd name="T190" fmla="+- 0 3963 3921"/>
                              <a:gd name="T191" fmla="*/ 3963 h 144"/>
                              <a:gd name="T192" fmla="+- 0 7738 7325"/>
                              <a:gd name="T193" fmla="*/ T192 w 487"/>
                              <a:gd name="T194" fmla="+- 0 3956 3921"/>
                              <a:gd name="T195" fmla="*/ 3956 h 144"/>
                              <a:gd name="T196" fmla="+- 0 7751 7325"/>
                              <a:gd name="T197" fmla="*/ T196 w 487"/>
                              <a:gd name="T198" fmla="+- 0 3939 3921"/>
                              <a:gd name="T199" fmla="*/ 3939 h 144"/>
                              <a:gd name="T200" fmla="+- 0 7802 7325"/>
                              <a:gd name="T201" fmla="*/ T200 w 487"/>
                              <a:gd name="T202" fmla="+- 0 3936 3921"/>
                              <a:gd name="T203" fmla="*/ 3936 h 144"/>
                              <a:gd name="T204" fmla="+- 0 7780 7325"/>
                              <a:gd name="T205" fmla="*/ T204 w 487"/>
                              <a:gd name="T206" fmla="+- 0 3921 3921"/>
                              <a:gd name="T207" fmla="*/ 3921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7" h="144">
                                <a:moveTo>
                                  <a:pt x="19" y="1"/>
                                </a:moveTo>
                                <a:lnTo>
                                  <a:pt x="0" y="1"/>
                                </a:lnTo>
                                <a:lnTo>
                                  <a:pt x="0" y="144"/>
                                </a:lnTo>
                                <a:lnTo>
                                  <a:pt x="19" y="144"/>
                                </a:lnTo>
                                <a:lnTo>
                                  <a:pt x="19" y="95"/>
                                </a:lnTo>
                                <a:lnTo>
                                  <a:pt x="42" y="72"/>
                                </a:lnTo>
                                <a:lnTo>
                                  <a:pt x="19" y="72"/>
                                </a:lnTo>
                                <a:lnTo>
                                  <a:pt x="19" y="1"/>
                                </a:lnTo>
                                <a:close/>
                                <a:moveTo>
                                  <a:pt x="65" y="72"/>
                                </a:moveTo>
                                <a:lnTo>
                                  <a:pt x="42" y="72"/>
                                </a:lnTo>
                                <a:lnTo>
                                  <a:pt x="93" y="144"/>
                                </a:lnTo>
                                <a:lnTo>
                                  <a:pt x="118" y="144"/>
                                </a:lnTo>
                                <a:lnTo>
                                  <a:pt x="65" y="72"/>
                                </a:lnTo>
                                <a:close/>
                                <a:moveTo>
                                  <a:pt x="116" y="1"/>
                                </a:moveTo>
                                <a:lnTo>
                                  <a:pt x="90" y="1"/>
                                </a:lnTo>
                                <a:lnTo>
                                  <a:pt x="19" y="72"/>
                                </a:lnTo>
                                <a:lnTo>
                                  <a:pt x="42" y="72"/>
                                </a:lnTo>
                                <a:lnTo>
                                  <a:pt x="65" y="72"/>
                                </a:lnTo>
                                <a:lnTo>
                                  <a:pt x="56" y="59"/>
                                </a:lnTo>
                                <a:lnTo>
                                  <a:pt x="116" y="1"/>
                                </a:lnTo>
                                <a:close/>
                                <a:moveTo>
                                  <a:pt x="238" y="1"/>
                                </a:moveTo>
                                <a:lnTo>
                                  <a:pt x="135" y="1"/>
                                </a:lnTo>
                                <a:lnTo>
                                  <a:pt x="135" y="144"/>
                                </a:lnTo>
                                <a:lnTo>
                                  <a:pt x="241" y="144"/>
                                </a:lnTo>
                                <a:lnTo>
                                  <a:pt x="241" y="127"/>
                                </a:lnTo>
                                <a:lnTo>
                                  <a:pt x="154" y="127"/>
                                </a:lnTo>
                                <a:lnTo>
                                  <a:pt x="154" y="79"/>
                                </a:lnTo>
                                <a:lnTo>
                                  <a:pt x="233" y="79"/>
                                </a:lnTo>
                                <a:lnTo>
                                  <a:pt x="233" y="62"/>
                                </a:lnTo>
                                <a:lnTo>
                                  <a:pt x="154" y="62"/>
                                </a:lnTo>
                                <a:lnTo>
                                  <a:pt x="154" y="18"/>
                                </a:lnTo>
                                <a:lnTo>
                                  <a:pt x="238" y="18"/>
                                </a:lnTo>
                                <a:lnTo>
                                  <a:pt x="238" y="1"/>
                                </a:lnTo>
                                <a:close/>
                                <a:moveTo>
                                  <a:pt x="276" y="1"/>
                                </a:moveTo>
                                <a:lnTo>
                                  <a:pt x="253" y="1"/>
                                </a:lnTo>
                                <a:lnTo>
                                  <a:pt x="308" y="84"/>
                                </a:lnTo>
                                <a:lnTo>
                                  <a:pt x="308" y="144"/>
                                </a:lnTo>
                                <a:lnTo>
                                  <a:pt x="327" y="144"/>
                                </a:lnTo>
                                <a:lnTo>
                                  <a:pt x="327" y="84"/>
                                </a:lnTo>
                                <a:lnTo>
                                  <a:pt x="337" y="68"/>
                                </a:lnTo>
                                <a:lnTo>
                                  <a:pt x="319" y="68"/>
                                </a:lnTo>
                                <a:lnTo>
                                  <a:pt x="314" y="60"/>
                                </a:lnTo>
                                <a:lnTo>
                                  <a:pt x="309" y="52"/>
                                </a:lnTo>
                                <a:lnTo>
                                  <a:pt x="304" y="44"/>
                                </a:lnTo>
                                <a:lnTo>
                                  <a:pt x="276" y="1"/>
                                </a:lnTo>
                                <a:close/>
                                <a:moveTo>
                                  <a:pt x="384" y="1"/>
                                </a:moveTo>
                                <a:lnTo>
                                  <a:pt x="362" y="1"/>
                                </a:lnTo>
                                <a:lnTo>
                                  <a:pt x="334" y="43"/>
                                </a:lnTo>
                                <a:lnTo>
                                  <a:pt x="328" y="52"/>
                                </a:lnTo>
                                <a:lnTo>
                                  <a:pt x="323" y="61"/>
                                </a:lnTo>
                                <a:lnTo>
                                  <a:pt x="319" y="68"/>
                                </a:lnTo>
                                <a:lnTo>
                                  <a:pt x="337" y="68"/>
                                </a:lnTo>
                                <a:lnTo>
                                  <a:pt x="384" y="1"/>
                                </a:lnTo>
                                <a:close/>
                                <a:moveTo>
                                  <a:pt x="477" y="15"/>
                                </a:moveTo>
                                <a:lnTo>
                                  <a:pt x="449" y="15"/>
                                </a:lnTo>
                                <a:lnTo>
                                  <a:pt x="456" y="17"/>
                                </a:lnTo>
                                <a:lnTo>
                                  <a:pt x="465" y="27"/>
                                </a:lnTo>
                                <a:lnTo>
                                  <a:pt x="468" y="33"/>
                                </a:lnTo>
                                <a:lnTo>
                                  <a:pt x="468" y="46"/>
                                </a:lnTo>
                                <a:lnTo>
                                  <a:pt x="465" y="53"/>
                                </a:lnTo>
                                <a:lnTo>
                                  <a:pt x="460" y="61"/>
                                </a:lnTo>
                                <a:lnTo>
                                  <a:pt x="455" y="67"/>
                                </a:lnTo>
                                <a:lnTo>
                                  <a:pt x="448" y="74"/>
                                </a:lnTo>
                                <a:lnTo>
                                  <a:pt x="439" y="82"/>
                                </a:lnTo>
                                <a:lnTo>
                                  <a:pt x="428" y="91"/>
                                </a:lnTo>
                                <a:lnTo>
                                  <a:pt x="418" y="99"/>
                                </a:lnTo>
                                <a:lnTo>
                                  <a:pt x="411" y="107"/>
                                </a:lnTo>
                                <a:lnTo>
                                  <a:pt x="400" y="119"/>
                                </a:lnTo>
                                <a:lnTo>
                                  <a:pt x="396" y="126"/>
                                </a:lnTo>
                                <a:lnTo>
                                  <a:pt x="394" y="132"/>
                                </a:lnTo>
                                <a:lnTo>
                                  <a:pt x="392" y="136"/>
                                </a:lnTo>
                                <a:lnTo>
                                  <a:pt x="391" y="140"/>
                                </a:lnTo>
                                <a:lnTo>
                                  <a:pt x="392" y="144"/>
                                </a:lnTo>
                                <a:lnTo>
                                  <a:pt x="486" y="144"/>
                                </a:lnTo>
                                <a:lnTo>
                                  <a:pt x="486" y="127"/>
                                </a:lnTo>
                                <a:lnTo>
                                  <a:pt x="416" y="127"/>
                                </a:lnTo>
                                <a:lnTo>
                                  <a:pt x="418" y="124"/>
                                </a:lnTo>
                                <a:lnTo>
                                  <a:pt x="420" y="121"/>
                                </a:lnTo>
                                <a:lnTo>
                                  <a:pt x="426" y="115"/>
                                </a:lnTo>
                                <a:lnTo>
                                  <a:pt x="433" y="109"/>
                                </a:lnTo>
                                <a:lnTo>
                                  <a:pt x="456" y="89"/>
                                </a:lnTo>
                                <a:lnTo>
                                  <a:pt x="465" y="81"/>
                                </a:lnTo>
                                <a:lnTo>
                                  <a:pt x="476" y="68"/>
                                </a:lnTo>
                                <a:lnTo>
                                  <a:pt x="480" y="63"/>
                                </a:lnTo>
                                <a:lnTo>
                                  <a:pt x="485" y="52"/>
                                </a:lnTo>
                                <a:lnTo>
                                  <a:pt x="486" y="46"/>
                                </a:lnTo>
                                <a:lnTo>
                                  <a:pt x="486" y="29"/>
                                </a:lnTo>
                                <a:lnTo>
                                  <a:pt x="482" y="19"/>
                                </a:lnTo>
                                <a:lnTo>
                                  <a:pt x="477" y="15"/>
                                </a:lnTo>
                                <a:close/>
                                <a:moveTo>
                                  <a:pt x="455" y="0"/>
                                </a:moveTo>
                                <a:lnTo>
                                  <a:pt x="428" y="0"/>
                                </a:lnTo>
                                <a:lnTo>
                                  <a:pt x="417" y="4"/>
                                </a:lnTo>
                                <a:lnTo>
                                  <a:pt x="401" y="18"/>
                                </a:lnTo>
                                <a:lnTo>
                                  <a:pt x="396" y="28"/>
                                </a:lnTo>
                                <a:lnTo>
                                  <a:pt x="395" y="42"/>
                                </a:lnTo>
                                <a:lnTo>
                                  <a:pt x="413" y="44"/>
                                </a:lnTo>
                                <a:lnTo>
                                  <a:pt x="413" y="35"/>
                                </a:lnTo>
                                <a:lnTo>
                                  <a:pt x="416" y="28"/>
                                </a:lnTo>
                                <a:lnTo>
                                  <a:pt x="426" y="18"/>
                                </a:lnTo>
                                <a:lnTo>
                                  <a:pt x="433" y="15"/>
                                </a:lnTo>
                                <a:lnTo>
                                  <a:pt x="477" y="15"/>
                                </a:lnTo>
                                <a:lnTo>
                                  <a:pt x="466" y="4"/>
                                </a:lnTo>
                                <a:lnTo>
                                  <a:pt x="4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5" name="AutoShape 148"/>
                        <wps:cNvSpPr>
                          <a:spLocks/>
                        </wps:cNvSpPr>
                        <wps:spPr bwMode="auto">
                          <a:xfrm>
                            <a:off x="5204" y="3820"/>
                            <a:ext cx="481" cy="1597"/>
                          </a:xfrm>
                          <a:custGeom>
                            <a:avLst/>
                            <a:gdLst>
                              <a:gd name="T0" fmla="+- 0 5685 5205"/>
                              <a:gd name="T1" fmla="*/ T0 w 481"/>
                              <a:gd name="T2" fmla="+- 0 3821 3821"/>
                              <a:gd name="T3" fmla="*/ 3821 h 1597"/>
                              <a:gd name="T4" fmla="+- 0 5663 5205"/>
                              <a:gd name="T5" fmla="*/ T4 w 481"/>
                              <a:gd name="T6" fmla="+- 0 3821 3821"/>
                              <a:gd name="T7" fmla="*/ 3821 h 1597"/>
                              <a:gd name="T8" fmla="+- 0 5663 5205"/>
                              <a:gd name="T9" fmla="*/ T8 w 481"/>
                              <a:gd name="T10" fmla="+- 0 4120 3821"/>
                              <a:gd name="T11" fmla="*/ 4120 h 1597"/>
                              <a:gd name="T12" fmla="+- 0 5685 5205"/>
                              <a:gd name="T13" fmla="*/ T12 w 481"/>
                              <a:gd name="T14" fmla="+- 0 4120 3821"/>
                              <a:gd name="T15" fmla="*/ 4120 h 1597"/>
                              <a:gd name="T16" fmla="+- 0 5685 5205"/>
                              <a:gd name="T17" fmla="*/ T16 w 481"/>
                              <a:gd name="T18" fmla="+- 0 3821 3821"/>
                              <a:gd name="T19" fmla="*/ 3821 h 1597"/>
                              <a:gd name="T20" fmla="+- 0 5659 5205"/>
                              <a:gd name="T21" fmla="*/ T20 w 481"/>
                              <a:gd name="T22" fmla="+- 0 3821 3821"/>
                              <a:gd name="T23" fmla="*/ 3821 h 1597"/>
                              <a:gd name="T24" fmla="+- 0 5641 5205"/>
                              <a:gd name="T25" fmla="*/ T24 w 481"/>
                              <a:gd name="T26" fmla="+- 0 3821 3821"/>
                              <a:gd name="T27" fmla="*/ 3821 h 1597"/>
                              <a:gd name="T28" fmla="+- 0 5617 5205"/>
                              <a:gd name="T29" fmla="*/ T28 w 481"/>
                              <a:gd name="T30" fmla="+- 0 3862 3821"/>
                              <a:gd name="T31" fmla="*/ 3862 h 1597"/>
                              <a:gd name="T32" fmla="+- 0 5588 5205"/>
                              <a:gd name="T33" fmla="*/ T32 w 481"/>
                              <a:gd name="T34" fmla="+- 0 3897 3821"/>
                              <a:gd name="T35" fmla="*/ 3897 h 1597"/>
                              <a:gd name="T36" fmla="+- 0 5554 5205"/>
                              <a:gd name="T37" fmla="*/ T36 w 481"/>
                              <a:gd name="T38" fmla="+- 0 3927 3821"/>
                              <a:gd name="T39" fmla="*/ 3927 h 1597"/>
                              <a:gd name="T40" fmla="+- 0 5516 5205"/>
                              <a:gd name="T41" fmla="*/ T40 w 481"/>
                              <a:gd name="T42" fmla="+- 0 3952 3821"/>
                              <a:gd name="T43" fmla="*/ 3952 h 1597"/>
                              <a:gd name="T44" fmla="+- 0 5472 5205"/>
                              <a:gd name="T45" fmla="*/ T44 w 481"/>
                              <a:gd name="T46" fmla="+- 0 3971 3821"/>
                              <a:gd name="T47" fmla="*/ 3971 h 1597"/>
                              <a:gd name="T48" fmla="+- 0 5422 5205"/>
                              <a:gd name="T49" fmla="*/ T48 w 481"/>
                              <a:gd name="T50" fmla="+- 0 3985 3821"/>
                              <a:gd name="T51" fmla="*/ 3985 h 1597"/>
                              <a:gd name="T52" fmla="+- 0 5365 5205"/>
                              <a:gd name="T53" fmla="*/ T52 w 481"/>
                              <a:gd name="T54" fmla="+- 0 3993 3821"/>
                              <a:gd name="T55" fmla="*/ 3993 h 1597"/>
                              <a:gd name="T56" fmla="+- 0 5303 5205"/>
                              <a:gd name="T57" fmla="*/ T56 w 481"/>
                              <a:gd name="T58" fmla="+- 0 3995 3821"/>
                              <a:gd name="T59" fmla="*/ 3995 h 1597"/>
                              <a:gd name="T60" fmla="+- 0 5205 5205"/>
                              <a:gd name="T61" fmla="*/ T60 w 481"/>
                              <a:gd name="T62" fmla="+- 0 3995 3821"/>
                              <a:gd name="T63" fmla="*/ 3995 h 1597"/>
                              <a:gd name="T64" fmla="+- 0 5205 5205"/>
                              <a:gd name="T65" fmla="*/ T64 w 481"/>
                              <a:gd name="T66" fmla="+- 0 4061 3821"/>
                              <a:gd name="T67" fmla="*/ 4061 h 1597"/>
                              <a:gd name="T68" fmla="+- 0 5401 5205"/>
                              <a:gd name="T69" fmla="*/ T68 w 481"/>
                              <a:gd name="T70" fmla="+- 0 4061 3821"/>
                              <a:gd name="T71" fmla="*/ 4061 h 1597"/>
                              <a:gd name="T72" fmla="+- 0 5427 5205"/>
                              <a:gd name="T73" fmla="*/ T72 w 481"/>
                              <a:gd name="T74" fmla="+- 0 4063 3821"/>
                              <a:gd name="T75" fmla="*/ 4063 h 1597"/>
                              <a:gd name="T76" fmla="+- 0 5449 5205"/>
                              <a:gd name="T77" fmla="*/ T76 w 481"/>
                              <a:gd name="T78" fmla="+- 0 4068 3821"/>
                              <a:gd name="T79" fmla="*/ 4068 h 1597"/>
                              <a:gd name="T80" fmla="+- 0 5468 5205"/>
                              <a:gd name="T81" fmla="*/ T80 w 481"/>
                              <a:gd name="T82" fmla="+- 0 4076 3821"/>
                              <a:gd name="T83" fmla="*/ 4076 h 1597"/>
                              <a:gd name="T84" fmla="+- 0 5483 5205"/>
                              <a:gd name="T85" fmla="*/ T84 w 481"/>
                              <a:gd name="T86" fmla="+- 0 4088 3821"/>
                              <a:gd name="T87" fmla="*/ 4088 h 1597"/>
                              <a:gd name="T88" fmla="+- 0 5492 5205"/>
                              <a:gd name="T89" fmla="*/ T88 w 481"/>
                              <a:gd name="T90" fmla="+- 0 4097 3821"/>
                              <a:gd name="T91" fmla="*/ 4097 h 1597"/>
                              <a:gd name="T92" fmla="+- 0 5499 5205"/>
                              <a:gd name="T93" fmla="*/ T92 w 481"/>
                              <a:gd name="T94" fmla="+- 0 4108 3821"/>
                              <a:gd name="T95" fmla="*/ 4108 h 1597"/>
                              <a:gd name="T96" fmla="+- 0 5504 5205"/>
                              <a:gd name="T97" fmla="*/ T96 w 481"/>
                              <a:gd name="T98" fmla="+- 0 4120 3821"/>
                              <a:gd name="T99" fmla="*/ 4120 h 1597"/>
                              <a:gd name="T100" fmla="+- 0 5659 5205"/>
                              <a:gd name="T101" fmla="*/ T100 w 481"/>
                              <a:gd name="T102" fmla="+- 0 4120 3821"/>
                              <a:gd name="T103" fmla="*/ 4120 h 1597"/>
                              <a:gd name="T104" fmla="+- 0 5659 5205"/>
                              <a:gd name="T105" fmla="*/ T104 w 481"/>
                              <a:gd name="T106" fmla="+- 0 3821 3821"/>
                              <a:gd name="T107" fmla="*/ 3821 h 1597"/>
                              <a:gd name="T108" fmla="+- 0 5685 5205"/>
                              <a:gd name="T109" fmla="*/ T108 w 481"/>
                              <a:gd name="T110" fmla="+- 0 4140 3821"/>
                              <a:gd name="T111" fmla="*/ 4140 h 1597"/>
                              <a:gd name="T112" fmla="+- 0 5663 5205"/>
                              <a:gd name="T113" fmla="*/ T112 w 481"/>
                              <a:gd name="T114" fmla="+- 0 4140 3821"/>
                              <a:gd name="T115" fmla="*/ 4140 h 1597"/>
                              <a:gd name="T116" fmla="+- 0 5663 5205"/>
                              <a:gd name="T117" fmla="*/ T116 w 481"/>
                              <a:gd name="T118" fmla="+- 0 4654 3821"/>
                              <a:gd name="T119" fmla="*/ 4654 h 1597"/>
                              <a:gd name="T120" fmla="+- 0 5661 5205"/>
                              <a:gd name="T121" fmla="*/ T120 w 481"/>
                              <a:gd name="T122" fmla="+- 0 4656 3821"/>
                              <a:gd name="T123" fmla="*/ 4656 h 1597"/>
                              <a:gd name="T124" fmla="+- 0 5510 5205"/>
                              <a:gd name="T125" fmla="*/ T124 w 481"/>
                              <a:gd name="T126" fmla="+- 0 4656 3821"/>
                              <a:gd name="T127" fmla="*/ 4656 h 1597"/>
                              <a:gd name="T128" fmla="+- 0 5510 5205"/>
                              <a:gd name="T129" fmla="*/ T128 w 481"/>
                              <a:gd name="T130" fmla="+- 0 5418 3821"/>
                              <a:gd name="T131" fmla="*/ 5418 h 1597"/>
                              <a:gd name="T132" fmla="+- 0 5685 5205"/>
                              <a:gd name="T133" fmla="*/ T132 w 481"/>
                              <a:gd name="T134" fmla="+- 0 5418 3821"/>
                              <a:gd name="T135" fmla="*/ 5418 h 1597"/>
                              <a:gd name="T136" fmla="+- 0 5685 5205"/>
                              <a:gd name="T137" fmla="*/ T136 w 481"/>
                              <a:gd name="T138" fmla="+- 0 4140 3821"/>
                              <a:gd name="T139" fmla="*/ 4140 h 1597"/>
                              <a:gd name="T140" fmla="+- 0 5659 5205"/>
                              <a:gd name="T141" fmla="*/ T140 w 481"/>
                              <a:gd name="T142" fmla="+- 0 4140 3821"/>
                              <a:gd name="T143" fmla="*/ 4140 h 1597"/>
                              <a:gd name="T144" fmla="+- 0 5509 5205"/>
                              <a:gd name="T145" fmla="*/ T144 w 481"/>
                              <a:gd name="T146" fmla="+- 0 4140 3821"/>
                              <a:gd name="T147" fmla="*/ 4140 h 1597"/>
                              <a:gd name="T148" fmla="+- 0 5510 5205"/>
                              <a:gd name="T149" fmla="*/ T148 w 481"/>
                              <a:gd name="T150" fmla="+- 0 4146 3821"/>
                              <a:gd name="T151" fmla="*/ 4146 h 1597"/>
                              <a:gd name="T152" fmla="+- 0 5510 5205"/>
                              <a:gd name="T153" fmla="*/ T152 w 481"/>
                              <a:gd name="T154" fmla="+- 0 4152 3821"/>
                              <a:gd name="T155" fmla="*/ 4152 h 1597"/>
                              <a:gd name="T156" fmla="+- 0 5510 5205"/>
                              <a:gd name="T157" fmla="*/ T156 w 481"/>
                              <a:gd name="T158" fmla="+- 0 4652 3821"/>
                              <a:gd name="T159" fmla="*/ 4652 h 1597"/>
                              <a:gd name="T160" fmla="+- 0 5659 5205"/>
                              <a:gd name="T161" fmla="*/ T160 w 481"/>
                              <a:gd name="T162" fmla="+- 0 4652 3821"/>
                              <a:gd name="T163" fmla="*/ 4652 h 1597"/>
                              <a:gd name="T164" fmla="+- 0 5659 5205"/>
                              <a:gd name="T165" fmla="*/ T164 w 481"/>
                              <a:gd name="T166" fmla="+- 0 4140 3821"/>
                              <a:gd name="T167" fmla="*/ 4140 h 1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81" h="1597">
                                <a:moveTo>
                                  <a:pt x="480" y="0"/>
                                </a:moveTo>
                                <a:lnTo>
                                  <a:pt x="458" y="0"/>
                                </a:lnTo>
                                <a:lnTo>
                                  <a:pt x="458" y="299"/>
                                </a:lnTo>
                                <a:lnTo>
                                  <a:pt x="480" y="299"/>
                                </a:lnTo>
                                <a:lnTo>
                                  <a:pt x="480" y="0"/>
                                </a:lnTo>
                                <a:close/>
                                <a:moveTo>
                                  <a:pt x="454" y="0"/>
                                </a:moveTo>
                                <a:lnTo>
                                  <a:pt x="436" y="0"/>
                                </a:lnTo>
                                <a:lnTo>
                                  <a:pt x="412" y="41"/>
                                </a:lnTo>
                                <a:lnTo>
                                  <a:pt x="383" y="76"/>
                                </a:lnTo>
                                <a:lnTo>
                                  <a:pt x="349" y="106"/>
                                </a:lnTo>
                                <a:lnTo>
                                  <a:pt x="311" y="131"/>
                                </a:lnTo>
                                <a:lnTo>
                                  <a:pt x="267" y="150"/>
                                </a:lnTo>
                                <a:lnTo>
                                  <a:pt x="217" y="164"/>
                                </a:lnTo>
                                <a:lnTo>
                                  <a:pt x="160" y="172"/>
                                </a:lnTo>
                                <a:lnTo>
                                  <a:pt x="98" y="174"/>
                                </a:lnTo>
                                <a:lnTo>
                                  <a:pt x="0" y="174"/>
                                </a:lnTo>
                                <a:lnTo>
                                  <a:pt x="0" y="240"/>
                                </a:lnTo>
                                <a:lnTo>
                                  <a:pt x="196" y="240"/>
                                </a:lnTo>
                                <a:lnTo>
                                  <a:pt x="222" y="242"/>
                                </a:lnTo>
                                <a:lnTo>
                                  <a:pt x="244" y="247"/>
                                </a:lnTo>
                                <a:lnTo>
                                  <a:pt x="263" y="255"/>
                                </a:lnTo>
                                <a:lnTo>
                                  <a:pt x="278" y="267"/>
                                </a:lnTo>
                                <a:lnTo>
                                  <a:pt x="287" y="276"/>
                                </a:lnTo>
                                <a:lnTo>
                                  <a:pt x="294" y="287"/>
                                </a:lnTo>
                                <a:lnTo>
                                  <a:pt x="299" y="299"/>
                                </a:lnTo>
                                <a:lnTo>
                                  <a:pt x="454" y="299"/>
                                </a:lnTo>
                                <a:lnTo>
                                  <a:pt x="454" y="0"/>
                                </a:lnTo>
                                <a:close/>
                                <a:moveTo>
                                  <a:pt x="480" y="319"/>
                                </a:moveTo>
                                <a:lnTo>
                                  <a:pt x="458" y="319"/>
                                </a:lnTo>
                                <a:lnTo>
                                  <a:pt x="458" y="833"/>
                                </a:lnTo>
                                <a:lnTo>
                                  <a:pt x="456" y="835"/>
                                </a:lnTo>
                                <a:lnTo>
                                  <a:pt x="305" y="835"/>
                                </a:lnTo>
                                <a:lnTo>
                                  <a:pt x="305" y="1597"/>
                                </a:lnTo>
                                <a:lnTo>
                                  <a:pt x="480" y="1597"/>
                                </a:lnTo>
                                <a:lnTo>
                                  <a:pt x="480" y="319"/>
                                </a:lnTo>
                                <a:close/>
                                <a:moveTo>
                                  <a:pt x="454" y="319"/>
                                </a:moveTo>
                                <a:lnTo>
                                  <a:pt x="304" y="319"/>
                                </a:lnTo>
                                <a:lnTo>
                                  <a:pt x="305" y="325"/>
                                </a:lnTo>
                                <a:lnTo>
                                  <a:pt x="305" y="331"/>
                                </a:lnTo>
                                <a:lnTo>
                                  <a:pt x="305" y="831"/>
                                </a:lnTo>
                                <a:lnTo>
                                  <a:pt x="454" y="831"/>
                                </a:lnTo>
                                <a:lnTo>
                                  <a:pt x="454"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6" name="Line 149"/>
                        <wps:cNvCnPr>
                          <a:cxnSpLocks noChangeShapeType="1"/>
                        </wps:cNvCnPr>
                        <wps:spPr bwMode="auto">
                          <a:xfrm>
                            <a:off x="1631" y="1676"/>
                            <a:ext cx="0" cy="8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47" name="Freeform 150"/>
                        <wps:cNvSpPr>
                          <a:spLocks/>
                        </wps:cNvSpPr>
                        <wps:spPr bwMode="auto">
                          <a:xfrm>
                            <a:off x="1630" y="1636"/>
                            <a:ext cx="41" cy="41"/>
                          </a:xfrm>
                          <a:custGeom>
                            <a:avLst/>
                            <a:gdLst>
                              <a:gd name="T0" fmla="+- 0 1671 1631"/>
                              <a:gd name="T1" fmla="*/ T0 w 41"/>
                              <a:gd name="T2" fmla="+- 0 1636 1636"/>
                              <a:gd name="T3" fmla="*/ 1636 h 41"/>
                              <a:gd name="T4" fmla="+- 0 1660 1631"/>
                              <a:gd name="T5" fmla="*/ T4 w 41"/>
                              <a:gd name="T6" fmla="+- 0 1636 1636"/>
                              <a:gd name="T7" fmla="*/ 1636 h 41"/>
                              <a:gd name="T8" fmla="+- 0 1650 1631"/>
                              <a:gd name="T9" fmla="*/ T8 w 41"/>
                              <a:gd name="T10" fmla="+- 0 1640 1636"/>
                              <a:gd name="T11" fmla="*/ 1640 h 41"/>
                              <a:gd name="T12" fmla="+- 0 1643 1631"/>
                              <a:gd name="T13" fmla="*/ T12 w 41"/>
                              <a:gd name="T14" fmla="+- 0 1648 1636"/>
                              <a:gd name="T15" fmla="*/ 1648 h 41"/>
                              <a:gd name="T16" fmla="+- 0 1635 1631"/>
                              <a:gd name="T17" fmla="*/ T16 w 41"/>
                              <a:gd name="T18" fmla="+- 0 1655 1636"/>
                              <a:gd name="T19" fmla="*/ 1655 h 41"/>
                              <a:gd name="T20" fmla="+- 0 1631 1631"/>
                              <a:gd name="T21" fmla="*/ T20 w 41"/>
                              <a:gd name="T22" fmla="+- 0 1666 1636"/>
                              <a:gd name="T23" fmla="*/ 1666 h 41"/>
                              <a:gd name="T24" fmla="+- 0 1631 1631"/>
                              <a:gd name="T25" fmla="*/ T24 w 41"/>
                              <a:gd name="T26" fmla="+- 0 1676 1636"/>
                              <a:gd name="T27" fmla="*/ 1676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0"/>
                                </a:moveTo>
                                <a:lnTo>
                                  <a:pt x="29" y="0"/>
                                </a:lnTo>
                                <a:lnTo>
                                  <a:pt x="19" y="4"/>
                                </a:lnTo>
                                <a:lnTo>
                                  <a:pt x="12" y="12"/>
                                </a:lnTo>
                                <a:lnTo>
                                  <a:pt x="4" y="19"/>
                                </a:lnTo>
                                <a:lnTo>
                                  <a:pt x="0" y="30"/>
                                </a:lnTo>
                                <a:lnTo>
                                  <a:pt x="0" y="4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8" name="Line 151"/>
                        <wps:cNvCnPr>
                          <a:cxnSpLocks noChangeShapeType="1"/>
                        </wps:cNvCnPr>
                        <wps:spPr bwMode="auto">
                          <a:xfrm>
                            <a:off x="1679" y="5349"/>
                            <a:ext cx="4686"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49" name="Line 152"/>
                        <wps:cNvCnPr>
                          <a:cxnSpLocks noChangeShapeType="1"/>
                        </wps:cNvCnPr>
                        <wps:spPr bwMode="auto">
                          <a:xfrm>
                            <a:off x="1671" y="1636"/>
                            <a:ext cx="470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50" name="Line 153"/>
                        <wps:cNvCnPr>
                          <a:cxnSpLocks noChangeShapeType="1"/>
                        </wps:cNvCnPr>
                        <wps:spPr bwMode="auto">
                          <a:xfrm>
                            <a:off x="2548" y="1609"/>
                            <a:ext cx="147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51" name="Freeform 154"/>
                        <wps:cNvSpPr>
                          <a:spLocks/>
                        </wps:cNvSpPr>
                        <wps:spPr bwMode="auto">
                          <a:xfrm>
                            <a:off x="2508" y="1598"/>
                            <a:ext cx="40" cy="11"/>
                          </a:xfrm>
                          <a:custGeom>
                            <a:avLst/>
                            <a:gdLst>
                              <a:gd name="T0" fmla="+- 0 2509 2509"/>
                              <a:gd name="T1" fmla="*/ T0 w 40"/>
                              <a:gd name="T2" fmla="+- 0 1599 1599"/>
                              <a:gd name="T3" fmla="*/ 1599 h 11"/>
                              <a:gd name="T4" fmla="+- 0 2518 2509"/>
                              <a:gd name="T5" fmla="*/ T4 w 40"/>
                              <a:gd name="T6" fmla="+- 0 1603 1599"/>
                              <a:gd name="T7" fmla="*/ 1603 h 11"/>
                              <a:gd name="T8" fmla="+- 0 2528 2509"/>
                              <a:gd name="T9" fmla="*/ T8 w 40"/>
                              <a:gd name="T10" fmla="+- 0 1606 1599"/>
                              <a:gd name="T11" fmla="*/ 1606 h 11"/>
                              <a:gd name="T12" fmla="+- 0 2538 2509"/>
                              <a:gd name="T13" fmla="*/ T12 w 40"/>
                              <a:gd name="T14" fmla="+- 0 1608 1599"/>
                              <a:gd name="T15" fmla="*/ 1608 h 11"/>
                              <a:gd name="T16" fmla="+- 0 2548 2509"/>
                              <a:gd name="T17" fmla="*/ T16 w 40"/>
                              <a:gd name="T18" fmla="+- 0 1609 1599"/>
                              <a:gd name="T19" fmla="*/ 1609 h 11"/>
                            </a:gdLst>
                            <a:ahLst/>
                            <a:cxnLst>
                              <a:cxn ang="0">
                                <a:pos x="T1" y="T3"/>
                              </a:cxn>
                              <a:cxn ang="0">
                                <a:pos x="T5" y="T7"/>
                              </a:cxn>
                              <a:cxn ang="0">
                                <a:pos x="T9" y="T11"/>
                              </a:cxn>
                              <a:cxn ang="0">
                                <a:pos x="T13" y="T15"/>
                              </a:cxn>
                              <a:cxn ang="0">
                                <a:pos x="T17" y="T19"/>
                              </a:cxn>
                            </a:cxnLst>
                            <a:rect l="0" t="0" r="r" b="b"/>
                            <a:pathLst>
                              <a:path w="40" h="11">
                                <a:moveTo>
                                  <a:pt x="0" y="0"/>
                                </a:moveTo>
                                <a:lnTo>
                                  <a:pt x="9" y="4"/>
                                </a:lnTo>
                                <a:lnTo>
                                  <a:pt x="19" y="7"/>
                                </a:lnTo>
                                <a:lnTo>
                                  <a:pt x="29" y="9"/>
                                </a:lnTo>
                                <a:lnTo>
                                  <a:pt x="39" y="1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2" name="Freeform 155"/>
                        <wps:cNvSpPr>
                          <a:spLocks/>
                        </wps:cNvSpPr>
                        <wps:spPr bwMode="auto">
                          <a:xfrm>
                            <a:off x="6372" y="1636"/>
                            <a:ext cx="41" cy="41"/>
                          </a:xfrm>
                          <a:custGeom>
                            <a:avLst/>
                            <a:gdLst>
                              <a:gd name="T0" fmla="+- 0 6413 6373"/>
                              <a:gd name="T1" fmla="*/ T0 w 41"/>
                              <a:gd name="T2" fmla="+- 0 1676 1636"/>
                              <a:gd name="T3" fmla="*/ 1676 h 41"/>
                              <a:gd name="T4" fmla="+- 0 6413 6373"/>
                              <a:gd name="T5" fmla="*/ T4 w 41"/>
                              <a:gd name="T6" fmla="+- 0 1666 1636"/>
                              <a:gd name="T7" fmla="*/ 1666 h 41"/>
                              <a:gd name="T8" fmla="+- 0 6409 6373"/>
                              <a:gd name="T9" fmla="*/ T8 w 41"/>
                              <a:gd name="T10" fmla="+- 0 1655 1636"/>
                              <a:gd name="T11" fmla="*/ 1655 h 41"/>
                              <a:gd name="T12" fmla="+- 0 6401 6373"/>
                              <a:gd name="T13" fmla="*/ T12 w 41"/>
                              <a:gd name="T14" fmla="+- 0 1648 1636"/>
                              <a:gd name="T15" fmla="*/ 1648 h 41"/>
                              <a:gd name="T16" fmla="+- 0 6393 6373"/>
                              <a:gd name="T17" fmla="*/ T16 w 41"/>
                              <a:gd name="T18" fmla="+- 0 1640 1636"/>
                              <a:gd name="T19" fmla="*/ 1640 h 41"/>
                              <a:gd name="T20" fmla="+- 0 6383 6373"/>
                              <a:gd name="T21" fmla="*/ T20 w 41"/>
                              <a:gd name="T22" fmla="+- 0 1636 1636"/>
                              <a:gd name="T23" fmla="*/ 1636 h 41"/>
                              <a:gd name="T24" fmla="+- 0 6373 6373"/>
                              <a:gd name="T25" fmla="*/ T24 w 41"/>
                              <a:gd name="T26" fmla="+- 0 1636 1636"/>
                              <a:gd name="T27" fmla="*/ 1636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40"/>
                                </a:moveTo>
                                <a:lnTo>
                                  <a:pt x="40" y="30"/>
                                </a:lnTo>
                                <a:lnTo>
                                  <a:pt x="36" y="19"/>
                                </a:lnTo>
                                <a:lnTo>
                                  <a:pt x="28" y="12"/>
                                </a:lnTo>
                                <a:lnTo>
                                  <a:pt x="20" y="4"/>
                                </a:lnTo>
                                <a:lnTo>
                                  <a:pt x="10"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3" name="Line 156"/>
                        <wps:cNvCnPr>
                          <a:cxnSpLocks noChangeShapeType="1"/>
                        </wps:cNvCnPr>
                        <wps:spPr bwMode="auto">
                          <a:xfrm>
                            <a:off x="1671" y="1528"/>
                            <a:ext cx="470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54" name="Freeform 157"/>
                        <wps:cNvSpPr>
                          <a:spLocks/>
                        </wps:cNvSpPr>
                        <wps:spPr bwMode="auto">
                          <a:xfrm>
                            <a:off x="6372" y="1487"/>
                            <a:ext cx="41" cy="41"/>
                          </a:xfrm>
                          <a:custGeom>
                            <a:avLst/>
                            <a:gdLst>
                              <a:gd name="T0" fmla="+- 0 6373 6373"/>
                              <a:gd name="T1" fmla="*/ T0 w 41"/>
                              <a:gd name="T2" fmla="+- 0 1528 1487"/>
                              <a:gd name="T3" fmla="*/ 1528 h 41"/>
                              <a:gd name="T4" fmla="+- 0 6388 6373"/>
                              <a:gd name="T5" fmla="*/ T4 w 41"/>
                              <a:gd name="T6" fmla="+- 0 1524 1487"/>
                              <a:gd name="T7" fmla="*/ 1524 h 41"/>
                              <a:gd name="T8" fmla="+- 0 6401 6373"/>
                              <a:gd name="T9" fmla="*/ T8 w 41"/>
                              <a:gd name="T10" fmla="+- 0 1516 1487"/>
                              <a:gd name="T11" fmla="*/ 1516 h 41"/>
                              <a:gd name="T12" fmla="+- 0 6410 6373"/>
                              <a:gd name="T13" fmla="*/ T12 w 41"/>
                              <a:gd name="T14" fmla="+- 0 1503 1487"/>
                              <a:gd name="T15" fmla="*/ 1503 h 41"/>
                              <a:gd name="T16" fmla="+- 0 6413 6373"/>
                              <a:gd name="T17" fmla="*/ T16 w 41"/>
                              <a:gd name="T18" fmla="+- 0 1487 1487"/>
                              <a:gd name="T19" fmla="*/ 1487 h 41"/>
                            </a:gdLst>
                            <a:ahLst/>
                            <a:cxnLst>
                              <a:cxn ang="0">
                                <a:pos x="T1" y="T3"/>
                              </a:cxn>
                              <a:cxn ang="0">
                                <a:pos x="T5" y="T7"/>
                              </a:cxn>
                              <a:cxn ang="0">
                                <a:pos x="T9" y="T11"/>
                              </a:cxn>
                              <a:cxn ang="0">
                                <a:pos x="T13" y="T15"/>
                              </a:cxn>
                              <a:cxn ang="0">
                                <a:pos x="T17" y="T19"/>
                              </a:cxn>
                            </a:cxnLst>
                            <a:rect l="0" t="0" r="r" b="b"/>
                            <a:pathLst>
                              <a:path w="41" h="41">
                                <a:moveTo>
                                  <a:pt x="0" y="41"/>
                                </a:moveTo>
                                <a:lnTo>
                                  <a:pt x="15" y="37"/>
                                </a:lnTo>
                                <a:lnTo>
                                  <a:pt x="28" y="29"/>
                                </a:lnTo>
                                <a:lnTo>
                                  <a:pt x="37" y="16"/>
                                </a:lnTo>
                                <a:lnTo>
                                  <a:pt x="4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5" name="Picture 1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254" y="194"/>
                            <a:ext cx="134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6" name="Picture 1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866" y="300"/>
                            <a:ext cx="3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7" name="Line 160"/>
                        <wps:cNvCnPr>
                          <a:cxnSpLocks noChangeShapeType="1"/>
                        </wps:cNvCnPr>
                        <wps:spPr bwMode="auto">
                          <a:xfrm flipH="1">
                            <a:off x="1671" y="567"/>
                            <a:ext cx="470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58" name="Line 161"/>
                        <wps:cNvCnPr>
                          <a:cxnSpLocks noChangeShapeType="1"/>
                        </wps:cNvCnPr>
                        <wps:spPr bwMode="auto">
                          <a:xfrm flipV="1">
                            <a:off x="6407" y="688"/>
                            <a:ext cx="0" cy="36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59" name="Line 162"/>
                        <wps:cNvCnPr>
                          <a:cxnSpLocks noChangeShapeType="1"/>
                        </wps:cNvCnPr>
                        <wps:spPr bwMode="auto">
                          <a:xfrm flipH="1">
                            <a:off x="1631" y="688"/>
                            <a:ext cx="478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60" name="Line 163"/>
                        <wps:cNvCnPr>
                          <a:cxnSpLocks noChangeShapeType="1"/>
                        </wps:cNvCnPr>
                        <wps:spPr bwMode="auto">
                          <a:xfrm>
                            <a:off x="1637" y="688"/>
                            <a:ext cx="0" cy="368"/>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61" name="Line 164"/>
                        <wps:cNvCnPr>
                          <a:cxnSpLocks noChangeShapeType="1"/>
                        </wps:cNvCnPr>
                        <wps:spPr bwMode="auto">
                          <a:xfrm>
                            <a:off x="3562" y="1068"/>
                            <a:ext cx="0" cy="12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62" name="Freeform 165"/>
                        <wps:cNvSpPr>
                          <a:spLocks/>
                        </wps:cNvSpPr>
                        <wps:spPr bwMode="auto">
                          <a:xfrm>
                            <a:off x="3549" y="1056"/>
                            <a:ext cx="13" cy="13"/>
                          </a:xfrm>
                          <a:custGeom>
                            <a:avLst/>
                            <a:gdLst>
                              <a:gd name="T0" fmla="+- 0 3562 3550"/>
                              <a:gd name="T1" fmla="*/ T0 w 13"/>
                              <a:gd name="T2" fmla="+- 0 1068 1056"/>
                              <a:gd name="T3" fmla="*/ 1068 h 13"/>
                              <a:gd name="T4" fmla="+- 0 3562 3550"/>
                              <a:gd name="T5" fmla="*/ T4 w 13"/>
                              <a:gd name="T6" fmla="+- 0 1065 1056"/>
                              <a:gd name="T7" fmla="*/ 1065 h 13"/>
                              <a:gd name="T8" fmla="+- 0 3560 3550"/>
                              <a:gd name="T9" fmla="*/ T8 w 13"/>
                              <a:gd name="T10" fmla="+- 0 1062 1056"/>
                              <a:gd name="T11" fmla="*/ 1062 h 13"/>
                              <a:gd name="T12" fmla="+- 0 3558 3550"/>
                              <a:gd name="T13" fmla="*/ T12 w 13"/>
                              <a:gd name="T14" fmla="+- 0 1060 1056"/>
                              <a:gd name="T15" fmla="*/ 1060 h 13"/>
                              <a:gd name="T16" fmla="+- 0 3556 3550"/>
                              <a:gd name="T17" fmla="*/ T16 w 13"/>
                              <a:gd name="T18" fmla="+- 0 1057 1056"/>
                              <a:gd name="T19" fmla="*/ 1057 h 13"/>
                              <a:gd name="T20" fmla="+- 0 3553 3550"/>
                              <a:gd name="T21" fmla="*/ T20 w 13"/>
                              <a:gd name="T22" fmla="+- 0 1056 1056"/>
                              <a:gd name="T23" fmla="*/ 1056 h 13"/>
                              <a:gd name="T24" fmla="+- 0 3550 3550"/>
                              <a:gd name="T25" fmla="*/ T24 w 13"/>
                              <a:gd name="T26" fmla="+- 0 1056 1056"/>
                              <a:gd name="T27" fmla="*/ 1056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12" y="12"/>
                                </a:moveTo>
                                <a:lnTo>
                                  <a:pt x="12" y="9"/>
                                </a:lnTo>
                                <a:lnTo>
                                  <a:pt x="10" y="6"/>
                                </a:lnTo>
                                <a:lnTo>
                                  <a:pt x="8" y="4"/>
                                </a:lnTo>
                                <a:lnTo>
                                  <a:pt x="6" y="1"/>
                                </a:lnTo>
                                <a:lnTo>
                                  <a:pt x="3"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3" name="Line 166"/>
                        <wps:cNvCnPr>
                          <a:cxnSpLocks noChangeShapeType="1"/>
                        </wps:cNvCnPr>
                        <wps:spPr bwMode="auto">
                          <a:xfrm>
                            <a:off x="4482" y="1068"/>
                            <a:ext cx="0" cy="12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64" name="Freeform 167"/>
                        <wps:cNvSpPr>
                          <a:spLocks/>
                        </wps:cNvSpPr>
                        <wps:spPr bwMode="auto">
                          <a:xfrm>
                            <a:off x="4481" y="1056"/>
                            <a:ext cx="13" cy="13"/>
                          </a:xfrm>
                          <a:custGeom>
                            <a:avLst/>
                            <a:gdLst>
                              <a:gd name="T0" fmla="+- 0 4494 4482"/>
                              <a:gd name="T1" fmla="*/ T0 w 13"/>
                              <a:gd name="T2" fmla="+- 0 1056 1056"/>
                              <a:gd name="T3" fmla="*/ 1056 h 13"/>
                              <a:gd name="T4" fmla="+- 0 4491 4482"/>
                              <a:gd name="T5" fmla="*/ T4 w 13"/>
                              <a:gd name="T6" fmla="+- 0 1056 1056"/>
                              <a:gd name="T7" fmla="*/ 1056 h 13"/>
                              <a:gd name="T8" fmla="+- 0 4488 4482"/>
                              <a:gd name="T9" fmla="*/ T8 w 13"/>
                              <a:gd name="T10" fmla="+- 0 1057 1056"/>
                              <a:gd name="T11" fmla="*/ 1057 h 13"/>
                              <a:gd name="T12" fmla="+- 0 4485 4482"/>
                              <a:gd name="T13" fmla="*/ T12 w 13"/>
                              <a:gd name="T14" fmla="+- 0 1060 1056"/>
                              <a:gd name="T15" fmla="*/ 1060 h 13"/>
                              <a:gd name="T16" fmla="+- 0 4483 4482"/>
                              <a:gd name="T17" fmla="*/ T16 w 13"/>
                              <a:gd name="T18" fmla="+- 0 1062 1056"/>
                              <a:gd name="T19" fmla="*/ 1062 h 13"/>
                              <a:gd name="T20" fmla="+- 0 4482 4482"/>
                              <a:gd name="T21" fmla="*/ T20 w 13"/>
                              <a:gd name="T22" fmla="+- 0 1065 1056"/>
                              <a:gd name="T23" fmla="*/ 1065 h 13"/>
                              <a:gd name="T24" fmla="+- 0 4482 4482"/>
                              <a:gd name="T25" fmla="*/ T24 w 13"/>
                              <a:gd name="T26" fmla="+- 0 1068 1056"/>
                              <a:gd name="T27" fmla="*/ 1068 h 13"/>
                            </a:gdLst>
                            <a:ahLst/>
                            <a:cxnLst>
                              <a:cxn ang="0">
                                <a:pos x="T1" y="T3"/>
                              </a:cxn>
                              <a:cxn ang="0">
                                <a:pos x="T5" y="T7"/>
                              </a:cxn>
                              <a:cxn ang="0">
                                <a:pos x="T9" y="T11"/>
                              </a:cxn>
                              <a:cxn ang="0">
                                <a:pos x="T13" y="T15"/>
                              </a:cxn>
                              <a:cxn ang="0">
                                <a:pos x="T17" y="T19"/>
                              </a:cxn>
                              <a:cxn ang="0">
                                <a:pos x="T21" y="T23"/>
                              </a:cxn>
                              <a:cxn ang="0">
                                <a:pos x="T25" y="T27"/>
                              </a:cxn>
                            </a:cxnLst>
                            <a:rect l="0" t="0" r="r" b="b"/>
                            <a:pathLst>
                              <a:path w="13" h="13">
                                <a:moveTo>
                                  <a:pt x="12" y="0"/>
                                </a:moveTo>
                                <a:lnTo>
                                  <a:pt x="9" y="0"/>
                                </a:lnTo>
                                <a:lnTo>
                                  <a:pt x="6" y="1"/>
                                </a:lnTo>
                                <a:lnTo>
                                  <a:pt x="3" y="4"/>
                                </a:lnTo>
                                <a:lnTo>
                                  <a:pt x="1" y="6"/>
                                </a:lnTo>
                                <a:lnTo>
                                  <a:pt x="0" y="9"/>
                                </a:lnTo>
                                <a:lnTo>
                                  <a:pt x="0" y="12"/>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5" name="Line 168"/>
                        <wps:cNvCnPr>
                          <a:cxnSpLocks noChangeShapeType="1"/>
                        </wps:cNvCnPr>
                        <wps:spPr bwMode="auto">
                          <a:xfrm>
                            <a:off x="3570" y="1198"/>
                            <a:ext cx="904"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66" name="Freeform 169"/>
                        <wps:cNvSpPr>
                          <a:spLocks/>
                        </wps:cNvSpPr>
                        <wps:spPr bwMode="auto">
                          <a:xfrm>
                            <a:off x="3561" y="1190"/>
                            <a:ext cx="9" cy="9"/>
                          </a:xfrm>
                          <a:custGeom>
                            <a:avLst/>
                            <a:gdLst>
                              <a:gd name="T0" fmla="+- 0 3562 3562"/>
                              <a:gd name="T1" fmla="*/ T0 w 9"/>
                              <a:gd name="T2" fmla="+- 0 1190 1190"/>
                              <a:gd name="T3" fmla="*/ 1190 h 9"/>
                              <a:gd name="T4" fmla="+- 0 3562 3562"/>
                              <a:gd name="T5" fmla="*/ T4 w 9"/>
                              <a:gd name="T6" fmla="+- 0 1192 1190"/>
                              <a:gd name="T7" fmla="*/ 1192 h 9"/>
                              <a:gd name="T8" fmla="+- 0 3563 3562"/>
                              <a:gd name="T9" fmla="*/ T8 w 9"/>
                              <a:gd name="T10" fmla="+- 0 1194 1190"/>
                              <a:gd name="T11" fmla="*/ 1194 h 9"/>
                              <a:gd name="T12" fmla="+- 0 3564 3562"/>
                              <a:gd name="T13" fmla="*/ T12 w 9"/>
                              <a:gd name="T14" fmla="+- 0 1196 1190"/>
                              <a:gd name="T15" fmla="*/ 1196 h 9"/>
                              <a:gd name="T16" fmla="+- 0 3566 3562"/>
                              <a:gd name="T17" fmla="*/ T16 w 9"/>
                              <a:gd name="T18" fmla="+- 0 1197 1190"/>
                              <a:gd name="T19" fmla="*/ 1197 h 9"/>
                              <a:gd name="T20" fmla="+- 0 3568 3562"/>
                              <a:gd name="T21" fmla="*/ T20 w 9"/>
                              <a:gd name="T22" fmla="+- 0 1198 1190"/>
                              <a:gd name="T23" fmla="*/ 1198 h 9"/>
                              <a:gd name="T24" fmla="+- 0 3570 3562"/>
                              <a:gd name="T25" fmla="*/ T24 w 9"/>
                              <a:gd name="T26" fmla="+- 0 1198 1190"/>
                              <a:gd name="T27" fmla="*/ 1198 h 9"/>
                            </a:gdLst>
                            <a:ahLst/>
                            <a:cxnLst>
                              <a:cxn ang="0">
                                <a:pos x="T1" y="T3"/>
                              </a:cxn>
                              <a:cxn ang="0">
                                <a:pos x="T5" y="T7"/>
                              </a:cxn>
                              <a:cxn ang="0">
                                <a:pos x="T9" y="T11"/>
                              </a:cxn>
                              <a:cxn ang="0">
                                <a:pos x="T13" y="T15"/>
                              </a:cxn>
                              <a:cxn ang="0">
                                <a:pos x="T17" y="T19"/>
                              </a:cxn>
                              <a:cxn ang="0">
                                <a:pos x="T21" y="T23"/>
                              </a:cxn>
                              <a:cxn ang="0">
                                <a:pos x="T25" y="T27"/>
                              </a:cxn>
                            </a:cxnLst>
                            <a:rect l="0" t="0" r="r" b="b"/>
                            <a:pathLst>
                              <a:path w="9" h="9">
                                <a:moveTo>
                                  <a:pt x="0" y="0"/>
                                </a:moveTo>
                                <a:lnTo>
                                  <a:pt x="0" y="2"/>
                                </a:lnTo>
                                <a:lnTo>
                                  <a:pt x="1" y="4"/>
                                </a:lnTo>
                                <a:lnTo>
                                  <a:pt x="2" y="6"/>
                                </a:lnTo>
                                <a:lnTo>
                                  <a:pt x="4" y="7"/>
                                </a:lnTo>
                                <a:lnTo>
                                  <a:pt x="6" y="8"/>
                                </a:lnTo>
                                <a:lnTo>
                                  <a:pt x="8" y="8"/>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7" name="Freeform 170"/>
                        <wps:cNvSpPr>
                          <a:spLocks/>
                        </wps:cNvSpPr>
                        <wps:spPr bwMode="auto">
                          <a:xfrm>
                            <a:off x="4473" y="1190"/>
                            <a:ext cx="9" cy="9"/>
                          </a:xfrm>
                          <a:custGeom>
                            <a:avLst/>
                            <a:gdLst>
                              <a:gd name="T0" fmla="+- 0 4474 4474"/>
                              <a:gd name="T1" fmla="*/ T0 w 9"/>
                              <a:gd name="T2" fmla="+- 0 1198 1190"/>
                              <a:gd name="T3" fmla="*/ 1198 h 9"/>
                              <a:gd name="T4" fmla="+- 0 4478 4474"/>
                              <a:gd name="T5" fmla="*/ T4 w 9"/>
                              <a:gd name="T6" fmla="+- 0 1198 1190"/>
                              <a:gd name="T7" fmla="*/ 1198 h 9"/>
                              <a:gd name="T8" fmla="+- 0 4482 4474"/>
                              <a:gd name="T9" fmla="*/ T8 w 9"/>
                              <a:gd name="T10" fmla="+- 0 1195 1190"/>
                              <a:gd name="T11" fmla="*/ 1195 h 9"/>
                              <a:gd name="T12" fmla="+- 0 4482 4474"/>
                              <a:gd name="T13" fmla="*/ T12 w 9"/>
                              <a:gd name="T14" fmla="+- 0 1190 1190"/>
                              <a:gd name="T15" fmla="*/ 1190 h 9"/>
                            </a:gdLst>
                            <a:ahLst/>
                            <a:cxnLst>
                              <a:cxn ang="0">
                                <a:pos x="T1" y="T3"/>
                              </a:cxn>
                              <a:cxn ang="0">
                                <a:pos x="T5" y="T7"/>
                              </a:cxn>
                              <a:cxn ang="0">
                                <a:pos x="T9" y="T11"/>
                              </a:cxn>
                              <a:cxn ang="0">
                                <a:pos x="T13" y="T15"/>
                              </a:cxn>
                            </a:cxnLst>
                            <a:rect l="0" t="0" r="r" b="b"/>
                            <a:pathLst>
                              <a:path w="9" h="9">
                                <a:moveTo>
                                  <a:pt x="0" y="8"/>
                                </a:moveTo>
                                <a:lnTo>
                                  <a:pt x="4" y="8"/>
                                </a:lnTo>
                                <a:lnTo>
                                  <a:pt x="8" y="5"/>
                                </a:lnTo>
                                <a:lnTo>
                                  <a:pt x="8"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8" name="Line 171"/>
                        <wps:cNvCnPr>
                          <a:cxnSpLocks noChangeShapeType="1"/>
                        </wps:cNvCnPr>
                        <wps:spPr bwMode="auto">
                          <a:xfrm flipV="1">
                            <a:off x="6413" y="1056"/>
                            <a:ext cx="0" cy="43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69" name="Line 172"/>
                        <wps:cNvCnPr>
                          <a:cxnSpLocks noChangeShapeType="1"/>
                        </wps:cNvCnPr>
                        <wps:spPr bwMode="auto">
                          <a:xfrm flipV="1">
                            <a:off x="1631" y="1056"/>
                            <a:ext cx="0" cy="43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70" name="Freeform 173"/>
                        <wps:cNvSpPr>
                          <a:spLocks/>
                        </wps:cNvSpPr>
                        <wps:spPr bwMode="auto">
                          <a:xfrm>
                            <a:off x="1630" y="1487"/>
                            <a:ext cx="41" cy="41"/>
                          </a:xfrm>
                          <a:custGeom>
                            <a:avLst/>
                            <a:gdLst>
                              <a:gd name="T0" fmla="+- 0 1631 1631"/>
                              <a:gd name="T1" fmla="*/ T0 w 41"/>
                              <a:gd name="T2" fmla="+- 0 1487 1487"/>
                              <a:gd name="T3" fmla="*/ 1487 h 41"/>
                              <a:gd name="T4" fmla="+- 0 1631 1631"/>
                              <a:gd name="T5" fmla="*/ T4 w 41"/>
                              <a:gd name="T6" fmla="+- 0 1498 1487"/>
                              <a:gd name="T7" fmla="*/ 1498 h 41"/>
                              <a:gd name="T8" fmla="+- 0 1635 1631"/>
                              <a:gd name="T9" fmla="*/ T8 w 41"/>
                              <a:gd name="T10" fmla="+- 0 1508 1487"/>
                              <a:gd name="T11" fmla="*/ 1508 h 41"/>
                              <a:gd name="T12" fmla="+- 0 1643 1631"/>
                              <a:gd name="T13" fmla="*/ T12 w 41"/>
                              <a:gd name="T14" fmla="+- 0 1516 1487"/>
                              <a:gd name="T15" fmla="*/ 1516 h 41"/>
                              <a:gd name="T16" fmla="+- 0 1650 1631"/>
                              <a:gd name="T17" fmla="*/ T16 w 41"/>
                              <a:gd name="T18" fmla="+- 0 1523 1487"/>
                              <a:gd name="T19" fmla="*/ 1523 h 41"/>
                              <a:gd name="T20" fmla="+- 0 1660 1631"/>
                              <a:gd name="T21" fmla="*/ T20 w 41"/>
                              <a:gd name="T22" fmla="+- 0 1528 1487"/>
                              <a:gd name="T23" fmla="*/ 1528 h 41"/>
                              <a:gd name="T24" fmla="+- 0 1671 1631"/>
                              <a:gd name="T25" fmla="*/ T24 w 41"/>
                              <a:gd name="T26" fmla="+- 0 1528 1487"/>
                              <a:gd name="T27" fmla="*/ 1528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0" y="0"/>
                                </a:moveTo>
                                <a:lnTo>
                                  <a:pt x="0" y="11"/>
                                </a:lnTo>
                                <a:lnTo>
                                  <a:pt x="4" y="21"/>
                                </a:lnTo>
                                <a:lnTo>
                                  <a:pt x="12" y="29"/>
                                </a:lnTo>
                                <a:lnTo>
                                  <a:pt x="19" y="36"/>
                                </a:lnTo>
                                <a:lnTo>
                                  <a:pt x="29" y="41"/>
                                </a:lnTo>
                                <a:lnTo>
                                  <a:pt x="40" y="4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1" name="Line 174"/>
                        <wps:cNvCnPr>
                          <a:cxnSpLocks noChangeShapeType="1"/>
                        </wps:cNvCnPr>
                        <wps:spPr bwMode="auto">
                          <a:xfrm>
                            <a:off x="1631" y="1056"/>
                            <a:ext cx="1919"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72" name="Line 175"/>
                        <wps:cNvCnPr>
                          <a:cxnSpLocks noChangeShapeType="1"/>
                        </wps:cNvCnPr>
                        <wps:spPr bwMode="auto">
                          <a:xfrm>
                            <a:off x="4494" y="1056"/>
                            <a:ext cx="1919"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73" name="Freeform 176"/>
                        <wps:cNvSpPr>
                          <a:spLocks/>
                        </wps:cNvSpPr>
                        <wps:spPr bwMode="auto">
                          <a:xfrm>
                            <a:off x="5110" y="1101"/>
                            <a:ext cx="314" cy="314"/>
                          </a:xfrm>
                          <a:custGeom>
                            <a:avLst/>
                            <a:gdLst>
                              <a:gd name="T0" fmla="+- 0 5424 5111"/>
                              <a:gd name="T1" fmla="*/ T0 w 314"/>
                              <a:gd name="T2" fmla="+- 0 1258 1102"/>
                              <a:gd name="T3" fmla="*/ 1258 h 314"/>
                              <a:gd name="T4" fmla="+- 0 5412 5111"/>
                              <a:gd name="T5" fmla="*/ T4 w 314"/>
                              <a:gd name="T6" fmla="+- 0 1197 1102"/>
                              <a:gd name="T7" fmla="*/ 1197 h 314"/>
                              <a:gd name="T8" fmla="+- 0 5378 5111"/>
                              <a:gd name="T9" fmla="*/ T8 w 314"/>
                              <a:gd name="T10" fmla="+- 0 1148 1102"/>
                              <a:gd name="T11" fmla="*/ 1148 h 314"/>
                              <a:gd name="T12" fmla="+- 0 5329 5111"/>
                              <a:gd name="T13" fmla="*/ T12 w 314"/>
                              <a:gd name="T14" fmla="+- 0 1114 1102"/>
                              <a:gd name="T15" fmla="*/ 1114 h 314"/>
                              <a:gd name="T16" fmla="+- 0 5268 5111"/>
                              <a:gd name="T17" fmla="*/ T16 w 314"/>
                              <a:gd name="T18" fmla="+- 0 1102 1102"/>
                              <a:gd name="T19" fmla="*/ 1102 h 314"/>
                              <a:gd name="T20" fmla="+- 0 5207 5111"/>
                              <a:gd name="T21" fmla="*/ T20 w 314"/>
                              <a:gd name="T22" fmla="+- 0 1114 1102"/>
                              <a:gd name="T23" fmla="*/ 1114 h 314"/>
                              <a:gd name="T24" fmla="+- 0 5157 5111"/>
                              <a:gd name="T25" fmla="*/ T24 w 314"/>
                              <a:gd name="T26" fmla="+- 0 1148 1102"/>
                              <a:gd name="T27" fmla="*/ 1148 h 314"/>
                              <a:gd name="T28" fmla="+- 0 5123 5111"/>
                              <a:gd name="T29" fmla="*/ T28 w 314"/>
                              <a:gd name="T30" fmla="+- 0 1197 1102"/>
                              <a:gd name="T31" fmla="*/ 1197 h 314"/>
                              <a:gd name="T32" fmla="+- 0 5111 5111"/>
                              <a:gd name="T33" fmla="*/ T32 w 314"/>
                              <a:gd name="T34" fmla="+- 0 1258 1102"/>
                              <a:gd name="T35" fmla="*/ 1258 h 314"/>
                              <a:gd name="T36" fmla="+- 0 5123 5111"/>
                              <a:gd name="T37" fmla="*/ T36 w 314"/>
                              <a:gd name="T38" fmla="+- 0 1319 1102"/>
                              <a:gd name="T39" fmla="*/ 1319 h 314"/>
                              <a:gd name="T40" fmla="+- 0 5157 5111"/>
                              <a:gd name="T41" fmla="*/ T40 w 314"/>
                              <a:gd name="T42" fmla="+- 0 1369 1102"/>
                              <a:gd name="T43" fmla="*/ 1369 h 314"/>
                              <a:gd name="T44" fmla="+- 0 5207 5111"/>
                              <a:gd name="T45" fmla="*/ T44 w 314"/>
                              <a:gd name="T46" fmla="+- 0 1403 1102"/>
                              <a:gd name="T47" fmla="*/ 1403 h 314"/>
                              <a:gd name="T48" fmla="+- 0 5268 5111"/>
                              <a:gd name="T49" fmla="*/ T48 w 314"/>
                              <a:gd name="T50" fmla="+- 0 1415 1102"/>
                              <a:gd name="T51" fmla="*/ 1415 h 314"/>
                              <a:gd name="T52" fmla="+- 0 5329 5111"/>
                              <a:gd name="T53" fmla="*/ T52 w 314"/>
                              <a:gd name="T54" fmla="+- 0 1403 1102"/>
                              <a:gd name="T55" fmla="*/ 1403 h 314"/>
                              <a:gd name="T56" fmla="+- 0 5378 5111"/>
                              <a:gd name="T57" fmla="*/ T56 w 314"/>
                              <a:gd name="T58" fmla="+- 0 1369 1102"/>
                              <a:gd name="T59" fmla="*/ 1369 h 314"/>
                              <a:gd name="T60" fmla="+- 0 5412 5111"/>
                              <a:gd name="T61" fmla="*/ T60 w 314"/>
                              <a:gd name="T62" fmla="+- 0 1319 1102"/>
                              <a:gd name="T63" fmla="*/ 1319 h 314"/>
                              <a:gd name="T64" fmla="+- 0 5424 5111"/>
                              <a:gd name="T65" fmla="*/ T64 w 314"/>
                              <a:gd name="T66" fmla="+- 0 1258 1102"/>
                              <a:gd name="T67" fmla="*/ 1258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4" h="314">
                                <a:moveTo>
                                  <a:pt x="313" y="156"/>
                                </a:moveTo>
                                <a:lnTo>
                                  <a:pt x="301" y="95"/>
                                </a:lnTo>
                                <a:lnTo>
                                  <a:pt x="267" y="46"/>
                                </a:lnTo>
                                <a:lnTo>
                                  <a:pt x="218" y="12"/>
                                </a:lnTo>
                                <a:lnTo>
                                  <a:pt x="157" y="0"/>
                                </a:lnTo>
                                <a:lnTo>
                                  <a:pt x="96" y="12"/>
                                </a:lnTo>
                                <a:lnTo>
                                  <a:pt x="46" y="46"/>
                                </a:lnTo>
                                <a:lnTo>
                                  <a:pt x="12" y="95"/>
                                </a:lnTo>
                                <a:lnTo>
                                  <a:pt x="0" y="156"/>
                                </a:lnTo>
                                <a:lnTo>
                                  <a:pt x="12" y="217"/>
                                </a:lnTo>
                                <a:lnTo>
                                  <a:pt x="46" y="267"/>
                                </a:lnTo>
                                <a:lnTo>
                                  <a:pt x="96" y="301"/>
                                </a:lnTo>
                                <a:lnTo>
                                  <a:pt x="157" y="313"/>
                                </a:lnTo>
                                <a:lnTo>
                                  <a:pt x="218" y="301"/>
                                </a:lnTo>
                                <a:lnTo>
                                  <a:pt x="267" y="267"/>
                                </a:lnTo>
                                <a:lnTo>
                                  <a:pt x="301" y="217"/>
                                </a:lnTo>
                                <a:lnTo>
                                  <a:pt x="313" y="156"/>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74" name="Picture 1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617" y="1099"/>
                            <a:ext cx="318"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5" name="Freeform 178"/>
                        <wps:cNvSpPr>
                          <a:spLocks/>
                        </wps:cNvSpPr>
                        <wps:spPr bwMode="auto">
                          <a:xfrm>
                            <a:off x="5128" y="1119"/>
                            <a:ext cx="279" cy="279"/>
                          </a:xfrm>
                          <a:custGeom>
                            <a:avLst/>
                            <a:gdLst>
                              <a:gd name="T0" fmla="+- 0 5407 5128"/>
                              <a:gd name="T1" fmla="*/ T0 w 279"/>
                              <a:gd name="T2" fmla="+- 0 1258 1119"/>
                              <a:gd name="T3" fmla="*/ 1258 h 279"/>
                              <a:gd name="T4" fmla="+- 0 5396 5128"/>
                              <a:gd name="T5" fmla="*/ T4 w 279"/>
                              <a:gd name="T6" fmla="+- 0 1204 1119"/>
                              <a:gd name="T7" fmla="*/ 1204 h 279"/>
                              <a:gd name="T8" fmla="+- 0 5366 5128"/>
                              <a:gd name="T9" fmla="*/ T8 w 279"/>
                              <a:gd name="T10" fmla="+- 0 1160 1119"/>
                              <a:gd name="T11" fmla="*/ 1160 h 279"/>
                              <a:gd name="T12" fmla="+- 0 5322 5128"/>
                              <a:gd name="T13" fmla="*/ T12 w 279"/>
                              <a:gd name="T14" fmla="+- 0 1130 1119"/>
                              <a:gd name="T15" fmla="*/ 1130 h 279"/>
                              <a:gd name="T16" fmla="+- 0 5268 5128"/>
                              <a:gd name="T17" fmla="*/ T16 w 279"/>
                              <a:gd name="T18" fmla="+- 0 1119 1119"/>
                              <a:gd name="T19" fmla="*/ 1119 h 279"/>
                              <a:gd name="T20" fmla="+- 0 5213 5128"/>
                              <a:gd name="T21" fmla="*/ T20 w 279"/>
                              <a:gd name="T22" fmla="+- 0 1130 1119"/>
                              <a:gd name="T23" fmla="*/ 1130 h 279"/>
                              <a:gd name="T24" fmla="+- 0 5169 5128"/>
                              <a:gd name="T25" fmla="*/ T24 w 279"/>
                              <a:gd name="T26" fmla="+- 0 1160 1119"/>
                              <a:gd name="T27" fmla="*/ 1160 h 279"/>
                              <a:gd name="T28" fmla="+- 0 5139 5128"/>
                              <a:gd name="T29" fmla="*/ T28 w 279"/>
                              <a:gd name="T30" fmla="+- 0 1204 1119"/>
                              <a:gd name="T31" fmla="*/ 1204 h 279"/>
                              <a:gd name="T32" fmla="+- 0 5128 5128"/>
                              <a:gd name="T33" fmla="*/ T32 w 279"/>
                              <a:gd name="T34" fmla="+- 0 1258 1119"/>
                              <a:gd name="T35" fmla="*/ 1258 h 279"/>
                              <a:gd name="T36" fmla="+- 0 5139 5128"/>
                              <a:gd name="T37" fmla="*/ T36 w 279"/>
                              <a:gd name="T38" fmla="+- 0 1313 1119"/>
                              <a:gd name="T39" fmla="*/ 1313 h 279"/>
                              <a:gd name="T40" fmla="+- 0 5169 5128"/>
                              <a:gd name="T41" fmla="*/ T40 w 279"/>
                              <a:gd name="T42" fmla="+- 0 1357 1119"/>
                              <a:gd name="T43" fmla="*/ 1357 h 279"/>
                              <a:gd name="T44" fmla="+- 0 5213 5128"/>
                              <a:gd name="T45" fmla="*/ T44 w 279"/>
                              <a:gd name="T46" fmla="+- 0 1387 1119"/>
                              <a:gd name="T47" fmla="*/ 1387 h 279"/>
                              <a:gd name="T48" fmla="+- 0 5268 5128"/>
                              <a:gd name="T49" fmla="*/ T48 w 279"/>
                              <a:gd name="T50" fmla="+- 0 1397 1119"/>
                              <a:gd name="T51" fmla="*/ 1397 h 279"/>
                              <a:gd name="T52" fmla="+- 0 5322 5128"/>
                              <a:gd name="T53" fmla="*/ T52 w 279"/>
                              <a:gd name="T54" fmla="+- 0 1387 1119"/>
                              <a:gd name="T55" fmla="*/ 1387 h 279"/>
                              <a:gd name="T56" fmla="+- 0 5366 5128"/>
                              <a:gd name="T57" fmla="*/ T56 w 279"/>
                              <a:gd name="T58" fmla="+- 0 1357 1119"/>
                              <a:gd name="T59" fmla="*/ 1357 h 279"/>
                              <a:gd name="T60" fmla="+- 0 5396 5128"/>
                              <a:gd name="T61" fmla="*/ T60 w 279"/>
                              <a:gd name="T62" fmla="+- 0 1313 1119"/>
                              <a:gd name="T63" fmla="*/ 1313 h 279"/>
                              <a:gd name="T64" fmla="+- 0 5407 5128"/>
                              <a:gd name="T65" fmla="*/ T64 w 279"/>
                              <a:gd name="T66" fmla="+- 0 1258 1119"/>
                              <a:gd name="T67" fmla="*/ 125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9" h="279">
                                <a:moveTo>
                                  <a:pt x="279" y="139"/>
                                </a:moveTo>
                                <a:lnTo>
                                  <a:pt x="268" y="85"/>
                                </a:lnTo>
                                <a:lnTo>
                                  <a:pt x="238" y="41"/>
                                </a:lnTo>
                                <a:lnTo>
                                  <a:pt x="194" y="11"/>
                                </a:lnTo>
                                <a:lnTo>
                                  <a:pt x="140" y="0"/>
                                </a:lnTo>
                                <a:lnTo>
                                  <a:pt x="85" y="11"/>
                                </a:lnTo>
                                <a:lnTo>
                                  <a:pt x="41" y="41"/>
                                </a:lnTo>
                                <a:lnTo>
                                  <a:pt x="11" y="85"/>
                                </a:lnTo>
                                <a:lnTo>
                                  <a:pt x="0" y="139"/>
                                </a:lnTo>
                                <a:lnTo>
                                  <a:pt x="11" y="194"/>
                                </a:lnTo>
                                <a:lnTo>
                                  <a:pt x="41" y="238"/>
                                </a:lnTo>
                                <a:lnTo>
                                  <a:pt x="85" y="268"/>
                                </a:lnTo>
                                <a:lnTo>
                                  <a:pt x="140" y="278"/>
                                </a:lnTo>
                                <a:lnTo>
                                  <a:pt x="194" y="268"/>
                                </a:lnTo>
                                <a:lnTo>
                                  <a:pt x="238" y="238"/>
                                </a:lnTo>
                                <a:lnTo>
                                  <a:pt x="268" y="194"/>
                                </a:lnTo>
                                <a:lnTo>
                                  <a:pt x="279" y="139"/>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6" name="Line 179"/>
                        <wps:cNvCnPr>
                          <a:cxnSpLocks noChangeShapeType="1"/>
                        </wps:cNvCnPr>
                        <wps:spPr bwMode="auto">
                          <a:xfrm flipV="1">
                            <a:off x="1631" y="607"/>
                            <a:ext cx="0" cy="8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77" name="Freeform 180"/>
                        <wps:cNvSpPr>
                          <a:spLocks/>
                        </wps:cNvSpPr>
                        <wps:spPr bwMode="auto">
                          <a:xfrm>
                            <a:off x="1630" y="567"/>
                            <a:ext cx="41" cy="41"/>
                          </a:xfrm>
                          <a:custGeom>
                            <a:avLst/>
                            <a:gdLst>
                              <a:gd name="T0" fmla="+- 0 1671 1631"/>
                              <a:gd name="T1" fmla="*/ T0 w 41"/>
                              <a:gd name="T2" fmla="+- 0 567 567"/>
                              <a:gd name="T3" fmla="*/ 567 h 41"/>
                              <a:gd name="T4" fmla="+- 0 1660 1631"/>
                              <a:gd name="T5" fmla="*/ T4 w 41"/>
                              <a:gd name="T6" fmla="+- 0 567 567"/>
                              <a:gd name="T7" fmla="*/ 567 h 41"/>
                              <a:gd name="T8" fmla="+- 0 1650 1631"/>
                              <a:gd name="T9" fmla="*/ T8 w 41"/>
                              <a:gd name="T10" fmla="+- 0 571 567"/>
                              <a:gd name="T11" fmla="*/ 571 h 41"/>
                              <a:gd name="T12" fmla="+- 0 1643 1631"/>
                              <a:gd name="T13" fmla="*/ T12 w 41"/>
                              <a:gd name="T14" fmla="+- 0 579 567"/>
                              <a:gd name="T15" fmla="*/ 579 h 41"/>
                              <a:gd name="T16" fmla="+- 0 1635 1631"/>
                              <a:gd name="T17" fmla="*/ T16 w 41"/>
                              <a:gd name="T18" fmla="+- 0 587 567"/>
                              <a:gd name="T19" fmla="*/ 587 h 41"/>
                              <a:gd name="T20" fmla="+- 0 1631 1631"/>
                              <a:gd name="T21" fmla="*/ T20 w 41"/>
                              <a:gd name="T22" fmla="+- 0 597 567"/>
                              <a:gd name="T23" fmla="*/ 597 h 41"/>
                              <a:gd name="T24" fmla="+- 0 1631 1631"/>
                              <a:gd name="T25" fmla="*/ T24 w 41"/>
                              <a:gd name="T26" fmla="+- 0 607 567"/>
                              <a:gd name="T27" fmla="*/ 607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0"/>
                                </a:moveTo>
                                <a:lnTo>
                                  <a:pt x="29" y="0"/>
                                </a:lnTo>
                                <a:lnTo>
                                  <a:pt x="19" y="4"/>
                                </a:lnTo>
                                <a:lnTo>
                                  <a:pt x="12" y="12"/>
                                </a:lnTo>
                                <a:lnTo>
                                  <a:pt x="4" y="20"/>
                                </a:lnTo>
                                <a:lnTo>
                                  <a:pt x="0" y="30"/>
                                </a:lnTo>
                                <a:lnTo>
                                  <a:pt x="0" y="4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 name="Line 181"/>
                        <wps:cNvCnPr>
                          <a:cxnSpLocks noChangeShapeType="1"/>
                        </wps:cNvCnPr>
                        <wps:spPr bwMode="auto">
                          <a:xfrm flipV="1">
                            <a:off x="6413" y="607"/>
                            <a:ext cx="0" cy="8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79" name="Freeform 182"/>
                        <wps:cNvSpPr>
                          <a:spLocks/>
                        </wps:cNvSpPr>
                        <wps:spPr bwMode="auto">
                          <a:xfrm>
                            <a:off x="6372" y="567"/>
                            <a:ext cx="41" cy="41"/>
                          </a:xfrm>
                          <a:custGeom>
                            <a:avLst/>
                            <a:gdLst>
                              <a:gd name="T0" fmla="+- 0 6413 6373"/>
                              <a:gd name="T1" fmla="*/ T0 w 41"/>
                              <a:gd name="T2" fmla="+- 0 607 567"/>
                              <a:gd name="T3" fmla="*/ 607 h 41"/>
                              <a:gd name="T4" fmla="+- 0 6413 6373"/>
                              <a:gd name="T5" fmla="*/ T4 w 41"/>
                              <a:gd name="T6" fmla="+- 0 597 567"/>
                              <a:gd name="T7" fmla="*/ 597 h 41"/>
                              <a:gd name="T8" fmla="+- 0 6409 6373"/>
                              <a:gd name="T9" fmla="*/ T8 w 41"/>
                              <a:gd name="T10" fmla="+- 0 587 567"/>
                              <a:gd name="T11" fmla="*/ 587 h 41"/>
                              <a:gd name="T12" fmla="+- 0 6401 6373"/>
                              <a:gd name="T13" fmla="*/ T12 w 41"/>
                              <a:gd name="T14" fmla="+- 0 579 567"/>
                              <a:gd name="T15" fmla="*/ 579 h 41"/>
                              <a:gd name="T16" fmla="+- 0 6393 6373"/>
                              <a:gd name="T17" fmla="*/ T16 w 41"/>
                              <a:gd name="T18" fmla="+- 0 571 567"/>
                              <a:gd name="T19" fmla="*/ 571 h 41"/>
                              <a:gd name="T20" fmla="+- 0 6383 6373"/>
                              <a:gd name="T21" fmla="*/ T20 w 41"/>
                              <a:gd name="T22" fmla="+- 0 567 567"/>
                              <a:gd name="T23" fmla="*/ 567 h 41"/>
                              <a:gd name="T24" fmla="+- 0 6373 6373"/>
                              <a:gd name="T25" fmla="*/ T24 w 41"/>
                              <a:gd name="T26" fmla="+- 0 567 567"/>
                              <a:gd name="T27" fmla="*/ 567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40"/>
                                </a:moveTo>
                                <a:lnTo>
                                  <a:pt x="40" y="30"/>
                                </a:lnTo>
                                <a:lnTo>
                                  <a:pt x="36" y="20"/>
                                </a:lnTo>
                                <a:lnTo>
                                  <a:pt x="28" y="12"/>
                                </a:lnTo>
                                <a:lnTo>
                                  <a:pt x="20" y="4"/>
                                </a:lnTo>
                                <a:lnTo>
                                  <a:pt x="10"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 name="Line 183"/>
                        <wps:cNvCnPr>
                          <a:cxnSpLocks noChangeShapeType="1"/>
                        </wps:cNvCnPr>
                        <wps:spPr bwMode="auto">
                          <a:xfrm>
                            <a:off x="2382" y="1528"/>
                            <a:ext cx="127" cy="7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81" name="Line 184"/>
                        <wps:cNvCnPr>
                          <a:cxnSpLocks noChangeShapeType="1"/>
                        </wps:cNvCnPr>
                        <wps:spPr bwMode="auto">
                          <a:xfrm flipH="1">
                            <a:off x="4022" y="1609"/>
                            <a:ext cx="1473"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82" name="Freeform 185"/>
                        <wps:cNvSpPr>
                          <a:spLocks/>
                        </wps:cNvSpPr>
                        <wps:spPr bwMode="auto">
                          <a:xfrm>
                            <a:off x="5495" y="1598"/>
                            <a:ext cx="40" cy="11"/>
                          </a:xfrm>
                          <a:custGeom>
                            <a:avLst/>
                            <a:gdLst>
                              <a:gd name="T0" fmla="+- 0 5495 5495"/>
                              <a:gd name="T1" fmla="*/ T0 w 40"/>
                              <a:gd name="T2" fmla="+- 0 1609 1599"/>
                              <a:gd name="T3" fmla="*/ 1609 h 11"/>
                              <a:gd name="T4" fmla="+- 0 5506 5495"/>
                              <a:gd name="T5" fmla="*/ T4 w 40"/>
                              <a:gd name="T6" fmla="+- 0 1608 1599"/>
                              <a:gd name="T7" fmla="*/ 1608 h 11"/>
                              <a:gd name="T8" fmla="+- 0 5516 5495"/>
                              <a:gd name="T9" fmla="*/ T8 w 40"/>
                              <a:gd name="T10" fmla="+- 0 1606 1599"/>
                              <a:gd name="T11" fmla="*/ 1606 h 11"/>
                              <a:gd name="T12" fmla="+- 0 5525 5495"/>
                              <a:gd name="T13" fmla="*/ T12 w 40"/>
                              <a:gd name="T14" fmla="+- 0 1603 1599"/>
                              <a:gd name="T15" fmla="*/ 1603 h 11"/>
                              <a:gd name="T16" fmla="+- 0 5535 5495"/>
                              <a:gd name="T17" fmla="*/ T16 w 40"/>
                              <a:gd name="T18" fmla="+- 0 1599 1599"/>
                              <a:gd name="T19" fmla="*/ 1599 h 11"/>
                            </a:gdLst>
                            <a:ahLst/>
                            <a:cxnLst>
                              <a:cxn ang="0">
                                <a:pos x="T1" y="T3"/>
                              </a:cxn>
                              <a:cxn ang="0">
                                <a:pos x="T5" y="T7"/>
                              </a:cxn>
                              <a:cxn ang="0">
                                <a:pos x="T9" y="T11"/>
                              </a:cxn>
                              <a:cxn ang="0">
                                <a:pos x="T13" y="T15"/>
                              </a:cxn>
                              <a:cxn ang="0">
                                <a:pos x="T17" y="T19"/>
                              </a:cxn>
                            </a:cxnLst>
                            <a:rect l="0" t="0" r="r" b="b"/>
                            <a:pathLst>
                              <a:path w="40" h="11">
                                <a:moveTo>
                                  <a:pt x="0" y="10"/>
                                </a:moveTo>
                                <a:lnTo>
                                  <a:pt x="11" y="9"/>
                                </a:lnTo>
                                <a:lnTo>
                                  <a:pt x="21" y="7"/>
                                </a:lnTo>
                                <a:lnTo>
                                  <a:pt x="30" y="4"/>
                                </a:lnTo>
                                <a:lnTo>
                                  <a:pt x="4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3" name="Line 186"/>
                        <wps:cNvCnPr>
                          <a:cxnSpLocks noChangeShapeType="1"/>
                        </wps:cNvCnPr>
                        <wps:spPr bwMode="auto">
                          <a:xfrm flipH="1">
                            <a:off x="5535" y="1528"/>
                            <a:ext cx="126" cy="7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84" name="Line 187"/>
                        <wps:cNvCnPr>
                          <a:cxnSpLocks noChangeShapeType="1"/>
                        </wps:cNvCnPr>
                        <wps:spPr bwMode="auto">
                          <a:xfrm flipH="1">
                            <a:off x="1671" y="1636"/>
                            <a:ext cx="470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85" name="Line 188"/>
                        <wps:cNvCnPr>
                          <a:cxnSpLocks noChangeShapeType="1"/>
                        </wps:cNvCnPr>
                        <wps:spPr bwMode="auto">
                          <a:xfrm flipH="1">
                            <a:off x="1631" y="1757"/>
                            <a:ext cx="478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86" name="Line 189"/>
                        <wps:cNvCnPr>
                          <a:cxnSpLocks noChangeShapeType="1"/>
                        </wps:cNvCnPr>
                        <wps:spPr bwMode="auto">
                          <a:xfrm flipV="1">
                            <a:off x="1631" y="1676"/>
                            <a:ext cx="0" cy="8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87" name="Freeform 190"/>
                        <wps:cNvSpPr>
                          <a:spLocks/>
                        </wps:cNvSpPr>
                        <wps:spPr bwMode="auto">
                          <a:xfrm>
                            <a:off x="1630" y="1636"/>
                            <a:ext cx="41" cy="41"/>
                          </a:xfrm>
                          <a:custGeom>
                            <a:avLst/>
                            <a:gdLst>
                              <a:gd name="T0" fmla="+- 0 1671 1631"/>
                              <a:gd name="T1" fmla="*/ T0 w 41"/>
                              <a:gd name="T2" fmla="+- 0 1636 1636"/>
                              <a:gd name="T3" fmla="*/ 1636 h 41"/>
                              <a:gd name="T4" fmla="+- 0 1660 1631"/>
                              <a:gd name="T5" fmla="*/ T4 w 41"/>
                              <a:gd name="T6" fmla="+- 0 1636 1636"/>
                              <a:gd name="T7" fmla="*/ 1636 h 41"/>
                              <a:gd name="T8" fmla="+- 0 1650 1631"/>
                              <a:gd name="T9" fmla="*/ T8 w 41"/>
                              <a:gd name="T10" fmla="+- 0 1640 1636"/>
                              <a:gd name="T11" fmla="*/ 1640 h 41"/>
                              <a:gd name="T12" fmla="+- 0 1643 1631"/>
                              <a:gd name="T13" fmla="*/ T12 w 41"/>
                              <a:gd name="T14" fmla="+- 0 1648 1636"/>
                              <a:gd name="T15" fmla="*/ 1648 h 41"/>
                              <a:gd name="T16" fmla="+- 0 1635 1631"/>
                              <a:gd name="T17" fmla="*/ T16 w 41"/>
                              <a:gd name="T18" fmla="+- 0 1655 1636"/>
                              <a:gd name="T19" fmla="*/ 1655 h 41"/>
                              <a:gd name="T20" fmla="+- 0 1631 1631"/>
                              <a:gd name="T21" fmla="*/ T20 w 41"/>
                              <a:gd name="T22" fmla="+- 0 1666 1636"/>
                              <a:gd name="T23" fmla="*/ 1666 h 41"/>
                              <a:gd name="T24" fmla="+- 0 1631 1631"/>
                              <a:gd name="T25" fmla="*/ T24 w 41"/>
                              <a:gd name="T26" fmla="+- 0 1676 1636"/>
                              <a:gd name="T27" fmla="*/ 1676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0"/>
                                </a:moveTo>
                                <a:lnTo>
                                  <a:pt x="29" y="0"/>
                                </a:lnTo>
                                <a:lnTo>
                                  <a:pt x="19" y="4"/>
                                </a:lnTo>
                                <a:lnTo>
                                  <a:pt x="12" y="12"/>
                                </a:lnTo>
                                <a:lnTo>
                                  <a:pt x="4" y="19"/>
                                </a:lnTo>
                                <a:lnTo>
                                  <a:pt x="0" y="30"/>
                                </a:lnTo>
                                <a:lnTo>
                                  <a:pt x="0" y="4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8" name="Line 191"/>
                        <wps:cNvCnPr>
                          <a:cxnSpLocks noChangeShapeType="1"/>
                        </wps:cNvCnPr>
                        <wps:spPr bwMode="auto">
                          <a:xfrm flipV="1">
                            <a:off x="6413" y="1676"/>
                            <a:ext cx="0" cy="81"/>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89" name="Freeform 192"/>
                        <wps:cNvSpPr>
                          <a:spLocks/>
                        </wps:cNvSpPr>
                        <wps:spPr bwMode="auto">
                          <a:xfrm>
                            <a:off x="6372" y="1636"/>
                            <a:ext cx="41" cy="41"/>
                          </a:xfrm>
                          <a:custGeom>
                            <a:avLst/>
                            <a:gdLst>
                              <a:gd name="T0" fmla="+- 0 6413 6373"/>
                              <a:gd name="T1" fmla="*/ T0 w 41"/>
                              <a:gd name="T2" fmla="+- 0 1676 1636"/>
                              <a:gd name="T3" fmla="*/ 1676 h 41"/>
                              <a:gd name="T4" fmla="+- 0 6413 6373"/>
                              <a:gd name="T5" fmla="*/ T4 w 41"/>
                              <a:gd name="T6" fmla="+- 0 1666 1636"/>
                              <a:gd name="T7" fmla="*/ 1666 h 41"/>
                              <a:gd name="T8" fmla="+- 0 6409 6373"/>
                              <a:gd name="T9" fmla="*/ T8 w 41"/>
                              <a:gd name="T10" fmla="+- 0 1655 1636"/>
                              <a:gd name="T11" fmla="*/ 1655 h 41"/>
                              <a:gd name="T12" fmla="+- 0 6401 6373"/>
                              <a:gd name="T13" fmla="*/ T12 w 41"/>
                              <a:gd name="T14" fmla="+- 0 1648 1636"/>
                              <a:gd name="T15" fmla="*/ 1648 h 41"/>
                              <a:gd name="T16" fmla="+- 0 6393 6373"/>
                              <a:gd name="T17" fmla="*/ T16 w 41"/>
                              <a:gd name="T18" fmla="+- 0 1640 1636"/>
                              <a:gd name="T19" fmla="*/ 1640 h 41"/>
                              <a:gd name="T20" fmla="+- 0 6383 6373"/>
                              <a:gd name="T21" fmla="*/ T20 w 41"/>
                              <a:gd name="T22" fmla="+- 0 1636 1636"/>
                              <a:gd name="T23" fmla="*/ 1636 h 41"/>
                              <a:gd name="T24" fmla="+- 0 6373 6373"/>
                              <a:gd name="T25" fmla="*/ T24 w 41"/>
                              <a:gd name="T26" fmla="+- 0 1636 1636"/>
                              <a:gd name="T27" fmla="*/ 1636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40" y="40"/>
                                </a:moveTo>
                                <a:lnTo>
                                  <a:pt x="40" y="30"/>
                                </a:lnTo>
                                <a:lnTo>
                                  <a:pt x="36" y="19"/>
                                </a:lnTo>
                                <a:lnTo>
                                  <a:pt x="28" y="12"/>
                                </a:lnTo>
                                <a:lnTo>
                                  <a:pt x="20" y="4"/>
                                </a:lnTo>
                                <a:lnTo>
                                  <a:pt x="10" y="0"/>
                                </a:lnTo>
                                <a:lnTo>
                                  <a:pt x="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0" name="Line 193"/>
                        <wps:cNvCnPr>
                          <a:cxnSpLocks noChangeShapeType="1"/>
                        </wps:cNvCnPr>
                        <wps:spPr bwMode="auto">
                          <a:xfrm>
                            <a:off x="1637" y="1757"/>
                            <a:ext cx="0" cy="347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91" name="Line 194"/>
                        <wps:cNvCnPr>
                          <a:cxnSpLocks noChangeShapeType="1"/>
                        </wps:cNvCnPr>
                        <wps:spPr bwMode="auto">
                          <a:xfrm flipH="1">
                            <a:off x="1671" y="5349"/>
                            <a:ext cx="470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92" name="Line 195"/>
                        <wps:cNvCnPr>
                          <a:cxnSpLocks noChangeShapeType="1"/>
                        </wps:cNvCnPr>
                        <wps:spPr bwMode="auto">
                          <a:xfrm flipH="1">
                            <a:off x="1631" y="5229"/>
                            <a:ext cx="4782"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93" name="Line 196"/>
                        <wps:cNvCnPr>
                          <a:cxnSpLocks noChangeShapeType="1"/>
                        </wps:cNvCnPr>
                        <wps:spPr bwMode="auto">
                          <a:xfrm>
                            <a:off x="1631" y="5229"/>
                            <a:ext cx="0" cy="8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94" name="Freeform 197"/>
                        <wps:cNvSpPr>
                          <a:spLocks/>
                        </wps:cNvSpPr>
                        <wps:spPr bwMode="auto">
                          <a:xfrm>
                            <a:off x="1630" y="5308"/>
                            <a:ext cx="41" cy="41"/>
                          </a:xfrm>
                          <a:custGeom>
                            <a:avLst/>
                            <a:gdLst>
                              <a:gd name="T0" fmla="+- 0 1631 1631"/>
                              <a:gd name="T1" fmla="*/ T0 w 41"/>
                              <a:gd name="T2" fmla="+- 0 5309 5309"/>
                              <a:gd name="T3" fmla="*/ 5309 h 41"/>
                              <a:gd name="T4" fmla="+- 0 1631 1631"/>
                              <a:gd name="T5" fmla="*/ T4 w 41"/>
                              <a:gd name="T6" fmla="+- 0 5320 5309"/>
                              <a:gd name="T7" fmla="*/ 5320 h 41"/>
                              <a:gd name="T8" fmla="+- 0 1635 1631"/>
                              <a:gd name="T9" fmla="*/ T8 w 41"/>
                              <a:gd name="T10" fmla="+- 0 5330 5309"/>
                              <a:gd name="T11" fmla="*/ 5330 h 41"/>
                              <a:gd name="T12" fmla="+- 0 1643 1631"/>
                              <a:gd name="T13" fmla="*/ T12 w 41"/>
                              <a:gd name="T14" fmla="+- 0 5337 5309"/>
                              <a:gd name="T15" fmla="*/ 5337 h 41"/>
                              <a:gd name="T16" fmla="+- 0 1650 1631"/>
                              <a:gd name="T17" fmla="*/ T16 w 41"/>
                              <a:gd name="T18" fmla="+- 0 5345 5309"/>
                              <a:gd name="T19" fmla="*/ 5345 h 41"/>
                              <a:gd name="T20" fmla="+- 0 1660 1631"/>
                              <a:gd name="T21" fmla="*/ T20 w 41"/>
                              <a:gd name="T22" fmla="+- 0 5349 5309"/>
                              <a:gd name="T23" fmla="*/ 5349 h 41"/>
                              <a:gd name="T24" fmla="+- 0 1671 1631"/>
                              <a:gd name="T25" fmla="*/ T24 w 41"/>
                              <a:gd name="T26" fmla="+- 0 5349 5309"/>
                              <a:gd name="T27" fmla="*/ 5349 h 41"/>
                            </a:gdLst>
                            <a:ahLst/>
                            <a:cxnLst>
                              <a:cxn ang="0">
                                <a:pos x="T1" y="T3"/>
                              </a:cxn>
                              <a:cxn ang="0">
                                <a:pos x="T5" y="T7"/>
                              </a:cxn>
                              <a:cxn ang="0">
                                <a:pos x="T9" y="T11"/>
                              </a:cxn>
                              <a:cxn ang="0">
                                <a:pos x="T13" y="T15"/>
                              </a:cxn>
                              <a:cxn ang="0">
                                <a:pos x="T17" y="T19"/>
                              </a:cxn>
                              <a:cxn ang="0">
                                <a:pos x="T21" y="T23"/>
                              </a:cxn>
                              <a:cxn ang="0">
                                <a:pos x="T25" y="T27"/>
                              </a:cxn>
                            </a:cxnLst>
                            <a:rect l="0" t="0" r="r" b="b"/>
                            <a:pathLst>
                              <a:path w="41" h="41">
                                <a:moveTo>
                                  <a:pt x="0" y="0"/>
                                </a:moveTo>
                                <a:lnTo>
                                  <a:pt x="0" y="11"/>
                                </a:lnTo>
                                <a:lnTo>
                                  <a:pt x="4" y="21"/>
                                </a:lnTo>
                                <a:lnTo>
                                  <a:pt x="12" y="28"/>
                                </a:lnTo>
                                <a:lnTo>
                                  <a:pt x="19" y="36"/>
                                </a:lnTo>
                                <a:lnTo>
                                  <a:pt x="29" y="40"/>
                                </a:lnTo>
                                <a:lnTo>
                                  <a:pt x="40" y="4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5" name="Line 198"/>
                        <wps:cNvCnPr>
                          <a:cxnSpLocks noChangeShapeType="1"/>
                        </wps:cNvCnPr>
                        <wps:spPr bwMode="auto">
                          <a:xfrm>
                            <a:off x="6413" y="5229"/>
                            <a:ext cx="0" cy="8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896" name="Freeform 199"/>
                        <wps:cNvSpPr>
                          <a:spLocks/>
                        </wps:cNvSpPr>
                        <wps:spPr bwMode="auto">
                          <a:xfrm>
                            <a:off x="6372" y="5308"/>
                            <a:ext cx="41" cy="41"/>
                          </a:xfrm>
                          <a:custGeom>
                            <a:avLst/>
                            <a:gdLst>
                              <a:gd name="T0" fmla="+- 0 6373 6373"/>
                              <a:gd name="T1" fmla="*/ T0 w 41"/>
                              <a:gd name="T2" fmla="+- 0 5349 5309"/>
                              <a:gd name="T3" fmla="*/ 5349 h 41"/>
                              <a:gd name="T4" fmla="+- 0 6388 6373"/>
                              <a:gd name="T5" fmla="*/ T4 w 41"/>
                              <a:gd name="T6" fmla="+- 0 5346 5309"/>
                              <a:gd name="T7" fmla="*/ 5346 h 41"/>
                              <a:gd name="T8" fmla="+- 0 6401 6373"/>
                              <a:gd name="T9" fmla="*/ T8 w 41"/>
                              <a:gd name="T10" fmla="+- 0 5337 5309"/>
                              <a:gd name="T11" fmla="*/ 5337 h 41"/>
                              <a:gd name="T12" fmla="+- 0 6410 6373"/>
                              <a:gd name="T13" fmla="*/ T12 w 41"/>
                              <a:gd name="T14" fmla="+- 0 5325 5309"/>
                              <a:gd name="T15" fmla="*/ 5325 h 41"/>
                              <a:gd name="T16" fmla="+- 0 6413 6373"/>
                              <a:gd name="T17" fmla="*/ T16 w 41"/>
                              <a:gd name="T18" fmla="+- 0 5309 5309"/>
                              <a:gd name="T19" fmla="*/ 5309 h 41"/>
                            </a:gdLst>
                            <a:ahLst/>
                            <a:cxnLst>
                              <a:cxn ang="0">
                                <a:pos x="T1" y="T3"/>
                              </a:cxn>
                              <a:cxn ang="0">
                                <a:pos x="T5" y="T7"/>
                              </a:cxn>
                              <a:cxn ang="0">
                                <a:pos x="T9" y="T11"/>
                              </a:cxn>
                              <a:cxn ang="0">
                                <a:pos x="T13" y="T15"/>
                              </a:cxn>
                              <a:cxn ang="0">
                                <a:pos x="T17" y="T19"/>
                              </a:cxn>
                            </a:cxnLst>
                            <a:rect l="0" t="0" r="r" b="b"/>
                            <a:pathLst>
                              <a:path w="41" h="41">
                                <a:moveTo>
                                  <a:pt x="0" y="40"/>
                                </a:moveTo>
                                <a:lnTo>
                                  <a:pt x="15" y="37"/>
                                </a:lnTo>
                                <a:lnTo>
                                  <a:pt x="28" y="28"/>
                                </a:lnTo>
                                <a:lnTo>
                                  <a:pt x="37" y="16"/>
                                </a:lnTo>
                                <a:lnTo>
                                  <a:pt x="40"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7" name="Line 200"/>
                        <wps:cNvCnPr>
                          <a:cxnSpLocks noChangeShapeType="1"/>
                        </wps:cNvCnPr>
                        <wps:spPr bwMode="auto">
                          <a:xfrm>
                            <a:off x="4686" y="2006"/>
                            <a:ext cx="0" cy="1261"/>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898" name="Line 201"/>
                        <wps:cNvCnPr>
                          <a:cxnSpLocks noChangeShapeType="1"/>
                        </wps:cNvCnPr>
                        <wps:spPr bwMode="auto">
                          <a:xfrm>
                            <a:off x="4690" y="3269"/>
                            <a:ext cx="2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99" name="Picture 2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739" y="3005"/>
                            <a:ext cx="33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0" name="Line 203"/>
                        <wps:cNvCnPr>
                          <a:cxnSpLocks noChangeShapeType="1"/>
                        </wps:cNvCnPr>
                        <wps:spPr bwMode="auto">
                          <a:xfrm>
                            <a:off x="6407" y="1757"/>
                            <a:ext cx="0" cy="3472"/>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1" name="Line 204"/>
                        <wps:cNvCnPr>
                          <a:cxnSpLocks noChangeShapeType="1"/>
                        </wps:cNvCnPr>
                        <wps:spPr bwMode="auto">
                          <a:xfrm>
                            <a:off x="2165" y="1931"/>
                            <a:ext cx="0" cy="133"/>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2" name="Line 205"/>
                        <wps:cNvCnPr>
                          <a:cxnSpLocks noChangeShapeType="1"/>
                        </wps:cNvCnPr>
                        <wps:spPr bwMode="auto">
                          <a:xfrm>
                            <a:off x="2169" y="1921"/>
                            <a:ext cx="0" cy="153"/>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3" name="Line 206"/>
                        <wps:cNvCnPr>
                          <a:cxnSpLocks noChangeShapeType="1"/>
                        </wps:cNvCnPr>
                        <wps:spPr bwMode="auto">
                          <a:xfrm>
                            <a:off x="5878" y="1931"/>
                            <a:ext cx="0" cy="133"/>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4" name="Line 207"/>
                        <wps:cNvCnPr>
                          <a:cxnSpLocks noChangeShapeType="1"/>
                        </wps:cNvCnPr>
                        <wps:spPr bwMode="auto">
                          <a:xfrm>
                            <a:off x="5874" y="1921"/>
                            <a:ext cx="0" cy="153"/>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5" name="Line 208"/>
                        <wps:cNvCnPr>
                          <a:cxnSpLocks noChangeShapeType="1"/>
                        </wps:cNvCnPr>
                        <wps:spPr bwMode="auto">
                          <a:xfrm>
                            <a:off x="2169" y="1921"/>
                            <a:ext cx="3705"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6" name="Line 209"/>
                        <wps:cNvCnPr>
                          <a:cxnSpLocks noChangeShapeType="1"/>
                        </wps:cNvCnPr>
                        <wps:spPr bwMode="auto">
                          <a:xfrm>
                            <a:off x="2169" y="2074"/>
                            <a:ext cx="3705" cy="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7" name="Line 210"/>
                        <wps:cNvCnPr>
                          <a:cxnSpLocks noChangeShapeType="1"/>
                        </wps:cNvCnPr>
                        <wps:spPr bwMode="auto">
                          <a:xfrm flipH="1">
                            <a:off x="2165" y="1921"/>
                            <a:ext cx="4" cy="1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8" name="Line 211"/>
                        <wps:cNvCnPr>
                          <a:cxnSpLocks noChangeShapeType="1"/>
                        </wps:cNvCnPr>
                        <wps:spPr bwMode="auto">
                          <a:xfrm flipH="1" flipV="1">
                            <a:off x="2165" y="2064"/>
                            <a:ext cx="4" cy="1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09" name="Line 212"/>
                        <wps:cNvCnPr>
                          <a:cxnSpLocks noChangeShapeType="1"/>
                        </wps:cNvCnPr>
                        <wps:spPr bwMode="auto">
                          <a:xfrm>
                            <a:off x="5874" y="1921"/>
                            <a:ext cx="4" cy="1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10" name="Line 213"/>
                        <wps:cNvCnPr>
                          <a:cxnSpLocks noChangeShapeType="1"/>
                        </wps:cNvCnPr>
                        <wps:spPr bwMode="auto">
                          <a:xfrm flipV="1">
                            <a:off x="5874" y="2064"/>
                            <a:ext cx="4" cy="10"/>
                          </a:xfrm>
                          <a:prstGeom prst="line">
                            <a:avLst/>
                          </a:prstGeom>
                          <a:noFill/>
                          <a:ln w="2743">
                            <a:solidFill>
                              <a:srgbClr val="000000"/>
                            </a:solidFill>
                            <a:round/>
                            <a:headEnd/>
                            <a:tailEnd/>
                          </a:ln>
                          <a:extLst>
                            <a:ext uri="{909E8E84-426E-40DD-AFC4-6F175D3DCCD1}">
                              <a14:hiddenFill xmlns:a14="http://schemas.microsoft.com/office/drawing/2010/main">
                                <a:noFill/>
                              </a14:hiddenFill>
                            </a:ext>
                          </a:extLst>
                        </wps:spPr>
                        <wps:bodyPr/>
                      </wps:wsp>
                      <wps:wsp>
                        <wps:cNvPr id="6911" name="Rectangle 214"/>
                        <wps:cNvSpPr>
                          <a:spLocks noChangeArrowheads="1"/>
                        </wps:cNvSpPr>
                        <wps:spPr bwMode="auto">
                          <a:xfrm>
                            <a:off x="3543" y="812"/>
                            <a:ext cx="1037" cy="161"/>
                          </a:xfrm>
                          <a:prstGeom prst="rect">
                            <a:avLst/>
                          </a:prstGeom>
                          <a:noFill/>
                          <a:ln w="2743">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2" name="Picture 2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90" y="839"/>
                            <a:ext cx="1173"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3" name="AutoShape 216"/>
                        <wps:cNvSpPr>
                          <a:spLocks/>
                        </wps:cNvSpPr>
                        <wps:spPr bwMode="auto">
                          <a:xfrm>
                            <a:off x="5222" y="888"/>
                            <a:ext cx="95" cy="60"/>
                          </a:xfrm>
                          <a:custGeom>
                            <a:avLst/>
                            <a:gdLst>
                              <a:gd name="T0" fmla="+- 0 5242 5222"/>
                              <a:gd name="T1" fmla="*/ T0 w 95"/>
                              <a:gd name="T2" fmla="+- 0 917 889"/>
                              <a:gd name="T3" fmla="*/ 917 h 60"/>
                              <a:gd name="T4" fmla="+- 0 5222 5222"/>
                              <a:gd name="T5" fmla="*/ T4 w 95"/>
                              <a:gd name="T6" fmla="+- 0 917 889"/>
                              <a:gd name="T7" fmla="*/ 917 h 60"/>
                              <a:gd name="T8" fmla="+- 0 5222 5222"/>
                              <a:gd name="T9" fmla="*/ T8 w 95"/>
                              <a:gd name="T10" fmla="+- 0 922 889"/>
                              <a:gd name="T11" fmla="*/ 922 h 60"/>
                              <a:gd name="T12" fmla="+- 0 5242 5222"/>
                              <a:gd name="T13" fmla="*/ T12 w 95"/>
                              <a:gd name="T14" fmla="+- 0 922 889"/>
                              <a:gd name="T15" fmla="*/ 922 h 60"/>
                              <a:gd name="T16" fmla="+- 0 5242 5222"/>
                              <a:gd name="T17" fmla="*/ T16 w 95"/>
                              <a:gd name="T18" fmla="+- 0 917 889"/>
                              <a:gd name="T19" fmla="*/ 917 h 60"/>
                              <a:gd name="T20" fmla="+- 0 5276 5222"/>
                              <a:gd name="T21" fmla="*/ T20 w 95"/>
                              <a:gd name="T22" fmla="+- 0 889 889"/>
                              <a:gd name="T23" fmla="*/ 889 h 60"/>
                              <a:gd name="T24" fmla="+- 0 5270 5222"/>
                              <a:gd name="T25" fmla="*/ T24 w 95"/>
                              <a:gd name="T26" fmla="+- 0 889 889"/>
                              <a:gd name="T27" fmla="*/ 889 h 60"/>
                              <a:gd name="T28" fmla="+- 0 5245 5222"/>
                              <a:gd name="T29" fmla="*/ T28 w 95"/>
                              <a:gd name="T30" fmla="+- 0 948 889"/>
                              <a:gd name="T31" fmla="*/ 948 h 60"/>
                              <a:gd name="T32" fmla="+- 0 5251 5222"/>
                              <a:gd name="T33" fmla="*/ T32 w 95"/>
                              <a:gd name="T34" fmla="+- 0 948 889"/>
                              <a:gd name="T35" fmla="*/ 948 h 60"/>
                              <a:gd name="T36" fmla="+- 0 5276 5222"/>
                              <a:gd name="T37" fmla="*/ T36 w 95"/>
                              <a:gd name="T38" fmla="+- 0 889 889"/>
                              <a:gd name="T39" fmla="*/ 889 h 60"/>
                              <a:gd name="T40" fmla="+- 0 5302 5222"/>
                              <a:gd name="T41" fmla="*/ T40 w 95"/>
                              <a:gd name="T42" fmla="+- 0 921 889"/>
                              <a:gd name="T43" fmla="*/ 921 h 60"/>
                              <a:gd name="T44" fmla="+- 0 5297 5222"/>
                              <a:gd name="T45" fmla="*/ T44 w 95"/>
                              <a:gd name="T46" fmla="+- 0 921 889"/>
                              <a:gd name="T47" fmla="*/ 921 h 60"/>
                              <a:gd name="T48" fmla="+- 0 5297 5222"/>
                              <a:gd name="T49" fmla="*/ T48 w 95"/>
                              <a:gd name="T50" fmla="+- 0 935 889"/>
                              <a:gd name="T51" fmla="*/ 935 h 60"/>
                              <a:gd name="T52" fmla="+- 0 5302 5222"/>
                              <a:gd name="T53" fmla="*/ T52 w 95"/>
                              <a:gd name="T54" fmla="+- 0 935 889"/>
                              <a:gd name="T55" fmla="*/ 935 h 60"/>
                              <a:gd name="T56" fmla="+- 0 5302 5222"/>
                              <a:gd name="T57" fmla="*/ T56 w 95"/>
                              <a:gd name="T58" fmla="+- 0 921 889"/>
                              <a:gd name="T59" fmla="*/ 921 h 60"/>
                              <a:gd name="T60" fmla="+- 0 5317 5222"/>
                              <a:gd name="T61" fmla="*/ T60 w 95"/>
                              <a:gd name="T62" fmla="+- 0 916 889"/>
                              <a:gd name="T63" fmla="*/ 916 h 60"/>
                              <a:gd name="T64" fmla="+- 0 5283 5222"/>
                              <a:gd name="T65" fmla="*/ T64 w 95"/>
                              <a:gd name="T66" fmla="+- 0 916 889"/>
                              <a:gd name="T67" fmla="*/ 916 h 60"/>
                              <a:gd name="T68" fmla="+- 0 5283 5222"/>
                              <a:gd name="T69" fmla="*/ T68 w 95"/>
                              <a:gd name="T70" fmla="+- 0 921 889"/>
                              <a:gd name="T71" fmla="*/ 921 h 60"/>
                              <a:gd name="T72" fmla="+- 0 5317 5222"/>
                              <a:gd name="T73" fmla="*/ T72 w 95"/>
                              <a:gd name="T74" fmla="+- 0 921 889"/>
                              <a:gd name="T75" fmla="*/ 921 h 60"/>
                              <a:gd name="T76" fmla="+- 0 5317 5222"/>
                              <a:gd name="T77" fmla="*/ T76 w 95"/>
                              <a:gd name="T78" fmla="+- 0 916 889"/>
                              <a:gd name="T79" fmla="*/ 916 h 60"/>
                              <a:gd name="T80" fmla="+- 0 5302 5222"/>
                              <a:gd name="T81" fmla="*/ T80 w 95"/>
                              <a:gd name="T82" fmla="+- 0 902 889"/>
                              <a:gd name="T83" fmla="*/ 902 h 60"/>
                              <a:gd name="T84" fmla="+- 0 5297 5222"/>
                              <a:gd name="T85" fmla="*/ T84 w 95"/>
                              <a:gd name="T86" fmla="+- 0 902 889"/>
                              <a:gd name="T87" fmla="*/ 902 h 60"/>
                              <a:gd name="T88" fmla="+- 0 5297 5222"/>
                              <a:gd name="T89" fmla="*/ T88 w 95"/>
                              <a:gd name="T90" fmla="+- 0 916 889"/>
                              <a:gd name="T91" fmla="*/ 916 h 60"/>
                              <a:gd name="T92" fmla="+- 0 5302 5222"/>
                              <a:gd name="T93" fmla="*/ T92 w 95"/>
                              <a:gd name="T94" fmla="+- 0 916 889"/>
                              <a:gd name="T95" fmla="*/ 916 h 60"/>
                              <a:gd name="T96" fmla="+- 0 5302 5222"/>
                              <a:gd name="T97" fmla="*/ T96 w 95"/>
                              <a:gd name="T98" fmla="+- 0 902 889"/>
                              <a:gd name="T99" fmla="*/ 9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5" h="60">
                                <a:moveTo>
                                  <a:pt x="20" y="28"/>
                                </a:moveTo>
                                <a:lnTo>
                                  <a:pt x="0" y="28"/>
                                </a:lnTo>
                                <a:lnTo>
                                  <a:pt x="0" y="33"/>
                                </a:lnTo>
                                <a:lnTo>
                                  <a:pt x="20" y="33"/>
                                </a:lnTo>
                                <a:lnTo>
                                  <a:pt x="20" y="28"/>
                                </a:lnTo>
                                <a:close/>
                                <a:moveTo>
                                  <a:pt x="54" y="0"/>
                                </a:moveTo>
                                <a:lnTo>
                                  <a:pt x="48" y="0"/>
                                </a:lnTo>
                                <a:lnTo>
                                  <a:pt x="23" y="59"/>
                                </a:lnTo>
                                <a:lnTo>
                                  <a:pt x="29" y="59"/>
                                </a:lnTo>
                                <a:lnTo>
                                  <a:pt x="54" y="0"/>
                                </a:lnTo>
                                <a:close/>
                                <a:moveTo>
                                  <a:pt x="80" y="32"/>
                                </a:moveTo>
                                <a:lnTo>
                                  <a:pt x="75" y="32"/>
                                </a:lnTo>
                                <a:lnTo>
                                  <a:pt x="75" y="46"/>
                                </a:lnTo>
                                <a:lnTo>
                                  <a:pt x="80" y="46"/>
                                </a:lnTo>
                                <a:lnTo>
                                  <a:pt x="80" y="32"/>
                                </a:lnTo>
                                <a:close/>
                                <a:moveTo>
                                  <a:pt x="95" y="27"/>
                                </a:moveTo>
                                <a:lnTo>
                                  <a:pt x="61" y="27"/>
                                </a:lnTo>
                                <a:lnTo>
                                  <a:pt x="61" y="32"/>
                                </a:lnTo>
                                <a:lnTo>
                                  <a:pt x="95" y="32"/>
                                </a:lnTo>
                                <a:lnTo>
                                  <a:pt x="95" y="27"/>
                                </a:lnTo>
                                <a:close/>
                                <a:moveTo>
                                  <a:pt x="80" y="13"/>
                                </a:moveTo>
                                <a:lnTo>
                                  <a:pt x="75" y="13"/>
                                </a:lnTo>
                                <a:lnTo>
                                  <a:pt x="75" y="27"/>
                                </a:lnTo>
                                <a:lnTo>
                                  <a:pt x="80" y="27"/>
                                </a:lnTo>
                                <a:lnTo>
                                  <a:pt x="8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4" name="Line 217"/>
                        <wps:cNvCnPr>
                          <a:cxnSpLocks noChangeShapeType="1"/>
                        </wps:cNvCnPr>
                        <wps:spPr bwMode="auto">
                          <a:xfrm>
                            <a:off x="3775" y="1063"/>
                            <a:ext cx="491" cy="0"/>
                          </a:xfrm>
                          <a:prstGeom prst="line">
                            <a:avLst/>
                          </a:prstGeom>
                          <a:noFill/>
                          <a:ln w="3061">
                            <a:solidFill>
                              <a:srgbClr val="231916"/>
                            </a:solidFill>
                            <a:round/>
                            <a:headEnd/>
                            <a:tailEnd/>
                          </a:ln>
                          <a:extLst>
                            <a:ext uri="{909E8E84-426E-40DD-AFC4-6F175D3DCCD1}">
                              <a14:hiddenFill xmlns:a14="http://schemas.microsoft.com/office/drawing/2010/main">
                                <a:noFill/>
                              </a14:hiddenFill>
                            </a:ext>
                          </a:extLst>
                        </wps:spPr>
                        <wps:bodyPr/>
                      </wps:wsp>
                      <wps:wsp>
                        <wps:cNvPr id="6915" name="AutoShape 218"/>
                        <wps:cNvSpPr>
                          <a:spLocks/>
                        </wps:cNvSpPr>
                        <wps:spPr bwMode="auto">
                          <a:xfrm>
                            <a:off x="4185" y="1094"/>
                            <a:ext cx="80" cy="79"/>
                          </a:xfrm>
                          <a:custGeom>
                            <a:avLst/>
                            <a:gdLst>
                              <a:gd name="T0" fmla="+- 0 4226 4186"/>
                              <a:gd name="T1" fmla="*/ T0 w 80"/>
                              <a:gd name="T2" fmla="+- 0 1094 1094"/>
                              <a:gd name="T3" fmla="*/ 1094 h 79"/>
                              <a:gd name="T4" fmla="+- 0 4210 4186"/>
                              <a:gd name="T5" fmla="*/ T4 w 80"/>
                              <a:gd name="T6" fmla="+- 0 1097 1094"/>
                              <a:gd name="T7" fmla="*/ 1097 h 79"/>
                              <a:gd name="T8" fmla="+- 0 4197 4186"/>
                              <a:gd name="T9" fmla="*/ T8 w 80"/>
                              <a:gd name="T10" fmla="+- 0 1106 1094"/>
                              <a:gd name="T11" fmla="*/ 1106 h 79"/>
                              <a:gd name="T12" fmla="+- 0 4189 4186"/>
                              <a:gd name="T13" fmla="*/ T12 w 80"/>
                              <a:gd name="T14" fmla="+- 0 1118 1094"/>
                              <a:gd name="T15" fmla="*/ 1118 h 79"/>
                              <a:gd name="T16" fmla="+- 0 4186 4186"/>
                              <a:gd name="T17" fmla="*/ T16 w 80"/>
                              <a:gd name="T18" fmla="+- 0 1134 1094"/>
                              <a:gd name="T19" fmla="*/ 1134 h 79"/>
                              <a:gd name="T20" fmla="+- 0 4189 4186"/>
                              <a:gd name="T21" fmla="*/ T20 w 80"/>
                              <a:gd name="T22" fmla="+- 0 1149 1094"/>
                              <a:gd name="T23" fmla="*/ 1149 h 79"/>
                              <a:gd name="T24" fmla="+- 0 4197 4186"/>
                              <a:gd name="T25" fmla="*/ T24 w 80"/>
                              <a:gd name="T26" fmla="+- 0 1162 1094"/>
                              <a:gd name="T27" fmla="*/ 1162 h 79"/>
                              <a:gd name="T28" fmla="+- 0 4210 4186"/>
                              <a:gd name="T29" fmla="*/ T28 w 80"/>
                              <a:gd name="T30" fmla="+- 0 1170 1094"/>
                              <a:gd name="T31" fmla="*/ 1170 h 79"/>
                              <a:gd name="T32" fmla="+- 0 4226 4186"/>
                              <a:gd name="T33" fmla="*/ T32 w 80"/>
                              <a:gd name="T34" fmla="+- 0 1173 1094"/>
                              <a:gd name="T35" fmla="*/ 1173 h 79"/>
                              <a:gd name="T36" fmla="+- 0 4241 4186"/>
                              <a:gd name="T37" fmla="*/ T36 w 80"/>
                              <a:gd name="T38" fmla="+- 0 1170 1094"/>
                              <a:gd name="T39" fmla="*/ 1170 h 79"/>
                              <a:gd name="T40" fmla="+- 0 4244 4186"/>
                              <a:gd name="T41" fmla="*/ T40 w 80"/>
                              <a:gd name="T42" fmla="+- 0 1168 1094"/>
                              <a:gd name="T43" fmla="*/ 1168 h 79"/>
                              <a:gd name="T44" fmla="+- 0 4226 4186"/>
                              <a:gd name="T45" fmla="*/ T44 w 80"/>
                              <a:gd name="T46" fmla="+- 0 1168 1094"/>
                              <a:gd name="T47" fmla="*/ 1168 h 79"/>
                              <a:gd name="T48" fmla="+- 0 4212 4186"/>
                              <a:gd name="T49" fmla="*/ T48 w 80"/>
                              <a:gd name="T50" fmla="+- 0 1166 1094"/>
                              <a:gd name="T51" fmla="*/ 1166 h 79"/>
                              <a:gd name="T52" fmla="+- 0 4201 4186"/>
                              <a:gd name="T53" fmla="*/ T52 w 80"/>
                              <a:gd name="T54" fmla="+- 0 1158 1094"/>
                              <a:gd name="T55" fmla="*/ 1158 h 79"/>
                              <a:gd name="T56" fmla="+- 0 4194 4186"/>
                              <a:gd name="T57" fmla="*/ T56 w 80"/>
                              <a:gd name="T58" fmla="+- 0 1147 1094"/>
                              <a:gd name="T59" fmla="*/ 1147 h 79"/>
                              <a:gd name="T60" fmla="+- 0 4191 4186"/>
                              <a:gd name="T61" fmla="*/ T60 w 80"/>
                              <a:gd name="T62" fmla="+- 0 1134 1094"/>
                              <a:gd name="T63" fmla="*/ 1134 h 79"/>
                              <a:gd name="T64" fmla="+- 0 4194 4186"/>
                              <a:gd name="T65" fmla="*/ T64 w 80"/>
                              <a:gd name="T66" fmla="+- 0 1120 1094"/>
                              <a:gd name="T67" fmla="*/ 1120 h 79"/>
                              <a:gd name="T68" fmla="+- 0 4201 4186"/>
                              <a:gd name="T69" fmla="*/ T68 w 80"/>
                              <a:gd name="T70" fmla="+- 0 1109 1094"/>
                              <a:gd name="T71" fmla="*/ 1109 h 79"/>
                              <a:gd name="T72" fmla="+- 0 4212 4186"/>
                              <a:gd name="T73" fmla="*/ T72 w 80"/>
                              <a:gd name="T74" fmla="+- 0 1102 1094"/>
                              <a:gd name="T75" fmla="*/ 1102 h 79"/>
                              <a:gd name="T76" fmla="+- 0 4226 4186"/>
                              <a:gd name="T77" fmla="*/ T76 w 80"/>
                              <a:gd name="T78" fmla="+- 0 1099 1094"/>
                              <a:gd name="T79" fmla="*/ 1099 h 79"/>
                              <a:gd name="T80" fmla="+- 0 4244 4186"/>
                              <a:gd name="T81" fmla="*/ T80 w 80"/>
                              <a:gd name="T82" fmla="+- 0 1099 1094"/>
                              <a:gd name="T83" fmla="*/ 1099 h 79"/>
                              <a:gd name="T84" fmla="+- 0 4241 4186"/>
                              <a:gd name="T85" fmla="*/ T84 w 80"/>
                              <a:gd name="T86" fmla="+- 0 1097 1094"/>
                              <a:gd name="T87" fmla="*/ 1097 h 79"/>
                              <a:gd name="T88" fmla="+- 0 4226 4186"/>
                              <a:gd name="T89" fmla="*/ T88 w 80"/>
                              <a:gd name="T90" fmla="+- 0 1094 1094"/>
                              <a:gd name="T91" fmla="*/ 1094 h 79"/>
                              <a:gd name="T92" fmla="+- 0 4244 4186"/>
                              <a:gd name="T93" fmla="*/ T92 w 80"/>
                              <a:gd name="T94" fmla="+- 0 1099 1094"/>
                              <a:gd name="T95" fmla="*/ 1099 h 79"/>
                              <a:gd name="T96" fmla="+- 0 4226 4186"/>
                              <a:gd name="T97" fmla="*/ T96 w 80"/>
                              <a:gd name="T98" fmla="+- 0 1099 1094"/>
                              <a:gd name="T99" fmla="*/ 1099 h 79"/>
                              <a:gd name="T100" fmla="+- 0 4239 4186"/>
                              <a:gd name="T101" fmla="*/ T100 w 80"/>
                              <a:gd name="T102" fmla="+- 0 1102 1094"/>
                              <a:gd name="T103" fmla="*/ 1102 h 79"/>
                              <a:gd name="T104" fmla="+- 0 4250 4186"/>
                              <a:gd name="T105" fmla="*/ T104 w 80"/>
                              <a:gd name="T106" fmla="+- 0 1109 1094"/>
                              <a:gd name="T107" fmla="*/ 1109 h 79"/>
                              <a:gd name="T108" fmla="+- 0 4258 4186"/>
                              <a:gd name="T109" fmla="*/ T108 w 80"/>
                              <a:gd name="T110" fmla="+- 0 1120 1094"/>
                              <a:gd name="T111" fmla="*/ 1120 h 79"/>
                              <a:gd name="T112" fmla="+- 0 4261 4186"/>
                              <a:gd name="T113" fmla="*/ T112 w 80"/>
                              <a:gd name="T114" fmla="+- 0 1134 1094"/>
                              <a:gd name="T115" fmla="*/ 1134 h 79"/>
                              <a:gd name="T116" fmla="+- 0 4258 4186"/>
                              <a:gd name="T117" fmla="*/ T116 w 80"/>
                              <a:gd name="T118" fmla="+- 0 1147 1094"/>
                              <a:gd name="T119" fmla="*/ 1147 h 79"/>
                              <a:gd name="T120" fmla="+- 0 4250 4186"/>
                              <a:gd name="T121" fmla="*/ T120 w 80"/>
                              <a:gd name="T122" fmla="+- 0 1158 1094"/>
                              <a:gd name="T123" fmla="*/ 1158 h 79"/>
                              <a:gd name="T124" fmla="+- 0 4239 4186"/>
                              <a:gd name="T125" fmla="*/ T124 w 80"/>
                              <a:gd name="T126" fmla="+- 0 1166 1094"/>
                              <a:gd name="T127" fmla="*/ 1166 h 79"/>
                              <a:gd name="T128" fmla="+- 0 4226 4186"/>
                              <a:gd name="T129" fmla="*/ T128 w 80"/>
                              <a:gd name="T130" fmla="+- 0 1168 1094"/>
                              <a:gd name="T131" fmla="*/ 1168 h 79"/>
                              <a:gd name="T132" fmla="+- 0 4244 4186"/>
                              <a:gd name="T133" fmla="*/ T132 w 80"/>
                              <a:gd name="T134" fmla="+- 0 1168 1094"/>
                              <a:gd name="T135" fmla="*/ 1168 h 79"/>
                              <a:gd name="T136" fmla="+- 0 4254 4186"/>
                              <a:gd name="T137" fmla="*/ T136 w 80"/>
                              <a:gd name="T138" fmla="+- 0 1162 1094"/>
                              <a:gd name="T139" fmla="*/ 1162 h 79"/>
                              <a:gd name="T140" fmla="+- 0 4263 4186"/>
                              <a:gd name="T141" fmla="*/ T140 w 80"/>
                              <a:gd name="T142" fmla="+- 0 1149 1094"/>
                              <a:gd name="T143" fmla="*/ 1149 h 79"/>
                              <a:gd name="T144" fmla="+- 0 4266 4186"/>
                              <a:gd name="T145" fmla="*/ T144 w 80"/>
                              <a:gd name="T146" fmla="+- 0 1134 1094"/>
                              <a:gd name="T147" fmla="*/ 1134 h 79"/>
                              <a:gd name="T148" fmla="+- 0 4263 4186"/>
                              <a:gd name="T149" fmla="*/ T148 w 80"/>
                              <a:gd name="T150" fmla="+- 0 1118 1094"/>
                              <a:gd name="T151" fmla="*/ 1118 h 79"/>
                              <a:gd name="T152" fmla="+- 0 4254 4186"/>
                              <a:gd name="T153" fmla="*/ T152 w 80"/>
                              <a:gd name="T154" fmla="+- 0 1106 1094"/>
                              <a:gd name="T155" fmla="*/ 1106 h 79"/>
                              <a:gd name="T156" fmla="+- 0 4244 4186"/>
                              <a:gd name="T157" fmla="*/ T156 w 80"/>
                              <a:gd name="T158" fmla="+- 0 1099 1094"/>
                              <a:gd name="T159" fmla="*/ 1099 h 79"/>
                              <a:gd name="T160" fmla="+- 0 4216 4186"/>
                              <a:gd name="T161" fmla="*/ T160 w 80"/>
                              <a:gd name="T162" fmla="+- 0 1117 1094"/>
                              <a:gd name="T163" fmla="*/ 1117 h 79"/>
                              <a:gd name="T164" fmla="+- 0 4216 4186"/>
                              <a:gd name="T165" fmla="*/ T164 w 80"/>
                              <a:gd name="T166" fmla="+- 0 1151 1094"/>
                              <a:gd name="T167" fmla="*/ 1151 h 79"/>
                              <a:gd name="T168" fmla="+- 0 4246 4186"/>
                              <a:gd name="T169" fmla="*/ T168 w 80"/>
                              <a:gd name="T170" fmla="+- 0 1134 1094"/>
                              <a:gd name="T171" fmla="*/ 1134 h 79"/>
                              <a:gd name="T172" fmla="+- 0 4216 4186"/>
                              <a:gd name="T173" fmla="*/ T172 w 80"/>
                              <a:gd name="T174" fmla="+- 0 1117 1094"/>
                              <a:gd name="T175" fmla="*/ 111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0" h="79">
                                <a:moveTo>
                                  <a:pt x="40" y="0"/>
                                </a:moveTo>
                                <a:lnTo>
                                  <a:pt x="24" y="3"/>
                                </a:lnTo>
                                <a:lnTo>
                                  <a:pt x="11" y="12"/>
                                </a:lnTo>
                                <a:lnTo>
                                  <a:pt x="3" y="24"/>
                                </a:lnTo>
                                <a:lnTo>
                                  <a:pt x="0" y="40"/>
                                </a:lnTo>
                                <a:lnTo>
                                  <a:pt x="3" y="55"/>
                                </a:lnTo>
                                <a:lnTo>
                                  <a:pt x="11" y="68"/>
                                </a:lnTo>
                                <a:lnTo>
                                  <a:pt x="24" y="76"/>
                                </a:lnTo>
                                <a:lnTo>
                                  <a:pt x="40" y="79"/>
                                </a:lnTo>
                                <a:lnTo>
                                  <a:pt x="55" y="76"/>
                                </a:lnTo>
                                <a:lnTo>
                                  <a:pt x="58" y="74"/>
                                </a:lnTo>
                                <a:lnTo>
                                  <a:pt x="40" y="74"/>
                                </a:lnTo>
                                <a:lnTo>
                                  <a:pt x="26" y="72"/>
                                </a:lnTo>
                                <a:lnTo>
                                  <a:pt x="15" y="64"/>
                                </a:lnTo>
                                <a:lnTo>
                                  <a:pt x="8" y="53"/>
                                </a:lnTo>
                                <a:lnTo>
                                  <a:pt x="5" y="40"/>
                                </a:lnTo>
                                <a:lnTo>
                                  <a:pt x="8" y="26"/>
                                </a:lnTo>
                                <a:lnTo>
                                  <a:pt x="15" y="15"/>
                                </a:lnTo>
                                <a:lnTo>
                                  <a:pt x="26" y="8"/>
                                </a:lnTo>
                                <a:lnTo>
                                  <a:pt x="40" y="5"/>
                                </a:lnTo>
                                <a:lnTo>
                                  <a:pt x="58" y="5"/>
                                </a:lnTo>
                                <a:lnTo>
                                  <a:pt x="55" y="3"/>
                                </a:lnTo>
                                <a:lnTo>
                                  <a:pt x="40" y="0"/>
                                </a:lnTo>
                                <a:close/>
                                <a:moveTo>
                                  <a:pt x="58" y="5"/>
                                </a:moveTo>
                                <a:lnTo>
                                  <a:pt x="40" y="5"/>
                                </a:lnTo>
                                <a:lnTo>
                                  <a:pt x="53" y="8"/>
                                </a:lnTo>
                                <a:lnTo>
                                  <a:pt x="64" y="15"/>
                                </a:lnTo>
                                <a:lnTo>
                                  <a:pt x="72" y="26"/>
                                </a:lnTo>
                                <a:lnTo>
                                  <a:pt x="75" y="40"/>
                                </a:lnTo>
                                <a:lnTo>
                                  <a:pt x="72" y="53"/>
                                </a:lnTo>
                                <a:lnTo>
                                  <a:pt x="64" y="64"/>
                                </a:lnTo>
                                <a:lnTo>
                                  <a:pt x="53" y="72"/>
                                </a:lnTo>
                                <a:lnTo>
                                  <a:pt x="40" y="74"/>
                                </a:lnTo>
                                <a:lnTo>
                                  <a:pt x="58" y="74"/>
                                </a:lnTo>
                                <a:lnTo>
                                  <a:pt x="68" y="68"/>
                                </a:lnTo>
                                <a:lnTo>
                                  <a:pt x="77" y="55"/>
                                </a:lnTo>
                                <a:lnTo>
                                  <a:pt x="80" y="40"/>
                                </a:lnTo>
                                <a:lnTo>
                                  <a:pt x="77" y="24"/>
                                </a:lnTo>
                                <a:lnTo>
                                  <a:pt x="68" y="12"/>
                                </a:lnTo>
                                <a:lnTo>
                                  <a:pt x="58" y="5"/>
                                </a:lnTo>
                                <a:close/>
                                <a:moveTo>
                                  <a:pt x="30" y="23"/>
                                </a:moveTo>
                                <a:lnTo>
                                  <a:pt x="30" y="57"/>
                                </a:lnTo>
                                <a:lnTo>
                                  <a:pt x="60" y="40"/>
                                </a:lnTo>
                                <a:lnTo>
                                  <a:pt x="3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6" name="AutoShape 219"/>
                        <wps:cNvSpPr>
                          <a:spLocks/>
                        </wps:cNvSpPr>
                        <wps:spPr bwMode="auto">
                          <a:xfrm>
                            <a:off x="3981" y="1094"/>
                            <a:ext cx="80" cy="79"/>
                          </a:xfrm>
                          <a:custGeom>
                            <a:avLst/>
                            <a:gdLst>
                              <a:gd name="T0" fmla="+- 0 4055 3982"/>
                              <a:gd name="T1" fmla="*/ T0 w 80"/>
                              <a:gd name="T2" fmla="+- 0 1134 1094"/>
                              <a:gd name="T3" fmla="*/ 1134 h 79"/>
                              <a:gd name="T4" fmla="+- 0 4048 3982"/>
                              <a:gd name="T5" fmla="*/ T4 w 80"/>
                              <a:gd name="T6" fmla="+- 0 1156 1094"/>
                              <a:gd name="T7" fmla="*/ 1156 h 79"/>
                              <a:gd name="T8" fmla="+- 0 4029 3982"/>
                              <a:gd name="T9" fmla="*/ T8 w 80"/>
                              <a:gd name="T10" fmla="+- 0 1168 1094"/>
                              <a:gd name="T11" fmla="*/ 1168 h 79"/>
                              <a:gd name="T12" fmla="+- 0 4042 3982"/>
                              <a:gd name="T13" fmla="*/ T12 w 80"/>
                              <a:gd name="T14" fmla="+- 0 1168 1094"/>
                              <a:gd name="T15" fmla="*/ 1168 h 79"/>
                              <a:gd name="T16" fmla="+- 0 4058 3982"/>
                              <a:gd name="T17" fmla="*/ T16 w 80"/>
                              <a:gd name="T18" fmla="+- 0 1148 1094"/>
                              <a:gd name="T19" fmla="*/ 1148 h 79"/>
                              <a:gd name="T20" fmla="+- 0 4023 3982"/>
                              <a:gd name="T21" fmla="*/ T20 w 80"/>
                              <a:gd name="T22" fmla="+- 0 1107 1094"/>
                              <a:gd name="T23" fmla="*/ 1107 h 79"/>
                              <a:gd name="T24" fmla="+- 0 4019 3982"/>
                              <a:gd name="T25" fmla="*/ T24 w 80"/>
                              <a:gd name="T26" fmla="+- 0 1136 1094"/>
                              <a:gd name="T27" fmla="*/ 1136 h 79"/>
                              <a:gd name="T28" fmla="+- 0 4047 3982"/>
                              <a:gd name="T29" fmla="*/ T28 w 80"/>
                              <a:gd name="T30" fmla="+- 0 1132 1094"/>
                              <a:gd name="T31" fmla="*/ 1132 h 79"/>
                              <a:gd name="T32" fmla="+- 0 4023 3982"/>
                              <a:gd name="T33" fmla="*/ T32 w 80"/>
                              <a:gd name="T34" fmla="+- 0 1107 1094"/>
                              <a:gd name="T35" fmla="*/ 1107 h 79"/>
                              <a:gd name="T36" fmla="+- 0 4047 3982"/>
                              <a:gd name="T37" fmla="*/ T36 w 80"/>
                              <a:gd name="T38" fmla="+- 0 1112 1094"/>
                              <a:gd name="T39" fmla="*/ 1112 h 79"/>
                              <a:gd name="T40" fmla="+- 0 4052 3982"/>
                              <a:gd name="T41" fmla="*/ T40 w 80"/>
                              <a:gd name="T42" fmla="+- 0 1118 1094"/>
                              <a:gd name="T43" fmla="*/ 1118 h 79"/>
                              <a:gd name="T44" fmla="+- 0 4051 3982"/>
                              <a:gd name="T45" fmla="*/ T44 w 80"/>
                              <a:gd name="T46" fmla="+- 0 1123 1094"/>
                              <a:gd name="T47" fmla="*/ 1123 h 79"/>
                              <a:gd name="T48" fmla="+- 0 4060 3982"/>
                              <a:gd name="T49" fmla="*/ T48 w 80"/>
                              <a:gd name="T50" fmla="+- 0 1120 1094"/>
                              <a:gd name="T51" fmla="*/ 1120 h 79"/>
                              <a:gd name="T52" fmla="+- 0 4057 3982"/>
                              <a:gd name="T53" fmla="*/ T52 w 80"/>
                              <a:gd name="T54" fmla="+- 0 1116 1094"/>
                              <a:gd name="T55" fmla="*/ 1116 h 79"/>
                              <a:gd name="T56" fmla="+- 0 4051 3982"/>
                              <a:gd name="T57" fmla="*/ T56 w 80"/>
                              <a:gd name="T58" fmla="+- 0 1108 1094"/>
                              <a:gd name="T59" fmla="*/ 1108 h 79"/>
                              <a:gd name="T60" fmla="+- 0 4058 3982"/>
                              <a:gd name="T61" fmla="*/ T60 w 80"/>
                              <a:gd name="T62" fmla="+- 0 1120 1094"/>
                              <a:gd name="T63" fmla="*/ 1120 h 79"/>
                              <a:gd name="T64" fmla="+- 0 4060 3982"/>
                              <a:gd name="T65" fmla="*/ T64 w 80"/>
                              <a:gd name="T66" fmla="+- 0 1119 1094"/>
                              <a:gd name="T67" fmla="*/ 1119 h 79"/>
                              <a:gd name="T68" fmla="+- 0 4038 3982"/>
                              <a:gd name="T69" fmla="*/ T68 w 80"/>
                              <a:gd name="T70" fmla="+- 0 1104 1094"/>
                              <a:gd name="T71" fmla="*/ 1104 h 79"/>
                              <a:gd name="T72" fmla="+- 0 4046 3982"/>
                              <a:gd name="T73" fmla="*/ T72 w 80"/>
                              <a:gd name="T74" fmla="+- 0 1103 1094"/>
                              <a:gd name="T75" fmla="*/ 1103 h 79"/>
                              <a:gd name="T76" fmla="+- 0 4043 3982"/>
                              <a:gd name="T77" fmla="*/ T76 w 80"/>
                              <a:gd name="T78" fmla="+- 0 1100 1094"/>
                              <a:gd name="T79" fmla="*/ 1100 h 79"/>
                              <a:gd name="T80" fmla="+- 0 4028 3982"/>
                              <a:gd name="T81" fmla="*/ T80 w 80"/>
                              <a:gd name="T82" fmla="+- 0 1094 1094"/>
                              <a:gd name="T83" fmla="*/ 1094 h 79"/>
                              <a:gd name="T84" fmla="+- 0 4029 3982"/>
                              <a:gd name="T85" fmla="*/ T84 w 80"/>
                              <a:gd name="T86" fmla="+- 0 1100 1094"/>
                              <a:gd name="T87" fmla="*/ 1100 h 79"/>
                              <a:gd name="T88" fmla="+- 0 4033 3982"/>
                              <a:gd name="T89" fmla="*/ T88 w 80"/>
                              <a:gd name="T90" fmla="+- 0 1101 1094"/>
                              <a:gd name="T91" fmla="*/ 1101 h 79"/>
                              <a:gd name="T92" fmla="+- 0 4032 3982"/>
                              <a:gd name="T93" fmla="*/ T92 w 80"/>
                              <a:gd name="T94" fmla="+- 0 1095 1094"/>
                              <a:gd name="T95" fmla="*/ 1095 h 79"/>
                              <a:gd name="T96" fmla="+- 0 4028 3982"/>
                              <a:gd name="T97" fmla="*/ T96 w 80"/>
                              <a:gd name="T98" fmla="+- 0 1094 1094"/>
                              <a:gd name="T99" fmla="*/ 1094 h 79"/>
                              <a:gd name="T100" fmla="+- 0 3998 3982"/>
                              <a:gd name="T101" fmla="*/ T100 w 80"/>
                              <a:gd name="T102" fmla="+- 0 1101 1094"/>
                              <a:gd name="T103" fmla="*/ 1101 h 79"/>
                              <a:gd name="T104" fmla="+- 0 3982 3982"/>
                              <a:gd name="T105" fmla="*/ T104 w 80"/>
                              <a:gd name="T106" fmla="+- 0 1126 1094"/>
                              <a:gd name="T107" fmla="*/ 1126 h 79"/>
                              <a:gd name="T108" fmla="+- 0 3986 3982"/>
                              <a:gd name="T109" fmla="*/ T108 w 80"/>
                              <a:gd name="T110" fmla="+- 0 1153 1094"/>
                              <a:gd name="T111" fmla="*/ 1153 h 79"/>
                              <a:gd name="T112" fmla="+- 0 4002 3982"/>
                              <a:gd name="T113" fmla="*/ T112 w 80"/>
                              <a:gd name="T114" fmla="+- 0 1169 1094"/>
                              <a:gd name="T115" fmla="*/ 1169 h 79"/>
                              <a:gd name="T116" fmla="+- 0 4013 3982"/>
                              <a:gd name="T117" fmla="*/ T116 w 80"/>
                              <a:gd name="T118" fmla="+- 0 1168 1094"/>
                              <a:gd name="T119" fmla="*/ 1168 h 79"/>
                              <a:gd name="T120" fmla="+- 0 3990 3982"/>
                              <a:gd name="T121" fmla="*/ T120 w 80"/>
                              <a:gd name="T122" fmla="+- 0 1155 1094"/>
                              <a:gd name="T123" fmla="*/ 1155 h 79"/>
                              <a:gd name="T124" fmla="+- 0 3987 3982"/>
                              <a:gd name="T125" fmla="*/ T124 w 80"/>
                              <a:gd name="T126" fmla="+- 0 1128 1094"/>
                              <a:gd name="T127" fmla="*/ 1128 h 79"/>
                              <a:gd name="T128" fmla="+- 0 4000 3982"/>
                              <a:gd name="T129" fmla="*/ T128 w 80"/>
                              <a:gd name="T130" fmla="+- 0 1106 1094"/>
                              <a:gd name="T131" fmla="*/ 1106 h 79"/>
                              <a:gd name="T132" fmla="+- 0 4013 3982"/>
                              <a:gd name="T133" fmla="*/ T132 w 80"/>
                              <a:gd name="T134" fmla="+- 0 1095 1094"/>
                              <a:gd name="T135" fmla="*/ 10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0" h="79">
                                <a:moveTo>
                                  <a:pt x="79" y="40"/>
                                </a:moveTo>
                                <a:lnTo>
                                  <a:pt x="73" y="40"/>
                                </a:lnTo>
                                <a:lnTo>
                                  <a:pt x="71" y="51"/>
                                </a:lnTo>
                                <a:lnTo>
                                  <a:pt x="66" y="62"/>
                                </a:lnTo>
                                <a:lnTo>
                                  <a:pt x="57" y="69"/>
                                </a:lnTo>
                                <a:lnTo>
                                  <a:pt x="47" y="74"/>
                                </a:lnTo>
                                <a:lnTo>
                                  <a:pt x="47" y="79"/>
                                </a:lnTo>
                                <a:lnTo>
                                  <a:pt x="60" y="74"/>
                                </a:lnTo>
                                <a:lnTo>
                                  <a:pt x="70" y="65"/>
                                </a:lnTo>
                                <a:lnTo>
                                  <a:pt x="76" y="54"/>
                                </a:lnTo>
                                <a:lnTo>
                                  <a:pt x="79" y="40"/>
                                </a:lnTo>
                                <a:close/>
                                <a:moveTo>
                                  <a:pt x="41" y="13"/>
                                </a:moveTo>
                                <a:lnTo>
                                  <a:pt x="37" y="13"/>
                                </a:lnTo>
                                <a:lnTo>
                                  <a:pt x="37" y="42"/>
                                </a:lnTo>
                                <a:lnTo>
                                  <a:pt x="65" y="42"/>
                                </a:lnTo>
                                <a:lnTo>
                                  <a:pt x="65" y="38"/>
                                </a:lnTo>
                                <a:lnTo>
                                  <a:pt x="41" y="38"/>
                                </a:lnTo>
                                <a:lnTo>
                                  <a:pt x="41" y="13"/>
                                </a:lnTo>
                                <a:close/>
                                <a:moveTo>
                                  <a:pt x="69" y="14"/>
                                </a:moveTo>
                                <a:lnTo>
                                  <a:pt x="65" y="18"/>
                                </a:lnTo>
                                <a:lnTo>
                                  <a:pt x="68" y="21"/>
                                </a:lnTo>
                                <a:lnTo>
                                  <a:pt x="70" y="24"/>
                                </a:lnTo>
                                <a:lnTo>
                                  <a:pt x="71" y="28"/>
                                </a:lnTo>
                                <a:lnTo>
                                  <a:pt x="69" y="29"/>
                                </a:lnTo>
                                <a:lnTo>
                                  <a:pt x="75" y="33"/>
                                </a:lnTo>
                                <a:lnTo>
                                  <a:pt x="78" y="26"/>
                                </a:lnTo>
                                <a:lnTo>
                                  <a:pt x="76" y="26"/>
                                </a:lnTo>
                                <a:lnTo>
                                  <a:pt x="75" y="22"/>
                                </a:lnTo>
                                <a:lnTo>
                                  <a:pt x="72" y="18"/>
                                </a:lnTo>
                                <a:lnTo>
                                  <a:pt x="69" y="14"/>
                                </a:lnTo>
                                <a:close/>
                                <a:moveTo>
                                  <a:pt x="78" y="25"/>
                                </a:moveTo>
                                <a:lnTo>
                                  <a:pt x="76" y="26"/>
                                </a:lnTo>
                                <a:lnTo>
                                  <a:pt x="78" y="26"/>
                                </a:lnTo>
                                <a:lnTo>
                                  <a:pt x="78" y="25"/>
                                </a:lnTo>
                                <a:close/>
                                <a:moveTo>
                                  <a:pt x="59" y="5"/>
                                </a:moveTo>
                                <a:lnTo>
                                  <a:pt x="56" y="10"/>
                                </a:lnTo>
                                <a:lnTo>
                                  <a:pt x="61" y="13"/>
                                </a:lnTo>
                                <a:lnTo>
                                  <a:pt x="64" y="9"/>
                                </a:lnTo>
                                <a:lnTo>
                                  <a:pt x="63" y="8"/>
                                </a:lnTo>
                                <a:lnTo>
                                  <a:pt x="61" y="6"/>
                                </a:lnTo>
                                <a:lnTo>
                                  <a:pt x="59" y="5"/>
                                </a:lnTo>
                                <a:close/>
                                <a:moveTo>
                                  <a:pt x="46" y="0"/>
                                </a:moveTo>
                                <a:lnTo>
                                  <a:pt x="45" y="6"/>
                                </a:lnTo>
                                <a:lnTo>
                                  <a:pt x="47" y="6"/>
                                </a:lnTo>
                                <a:lnTo>
                                  <a:pt x="49" y="7"/>
                                </a:lnTo>
                                <a:lnTo>
                                  <a:pt x="51" y="7"/>
                                </a:lnTo>
                                <a:lnTo>
                                  <a:pt x="52" y="2"/>
                                </a:lnTo>
                                <a:lnTo>
                                  <a:pt x="50" y="1"/>
                                </a:lnTo>
                                <a:lnTo>
                                  <a:pt x="48" y="1"/>
                                </a:lnTo>
                                <a:lnTo>
                                  <a:pt x="46" y="0"/>
                                </a:lnTo>
                                <a:close/>
                                <a:moveTo>
                                  <a:pt x="31" y="1"/>
                                </a:moveTo>
                                <a:lnTo>
                                  <a:pt x="16" y="7"/>
                                </a:lnTo>
                                <a:lnTo>
                                  <a:pt x="5" y="18"/>
                                </a:lnTo>
                                <a:lnTo>
                                  <a:pt x="0" y="32"/>
                                </a:lnTo>
                                <a:lnTo>
                                  <a:pt x="0" y="48"/>
                                </a:lnTo>
                                <a:lnTo>
                                  <a:pt x="4" y="59"/>
                                </a:lnTo>
                                <a:lnTo>
                                  <a:pt x="10" y="68"/>
                                </a:lnTo>
                                <a:lnTo>
                                  <a:pt x="20" y="75"/>
                                </a:lnTo>
                                <a:lnTo>
                                  <a:pt x="31" y="79"/>
                                </a:lnTo>
                                <a:lnTo>
                                  <a:pt x="31" y="74"/>
                                </a:lnTo>
                                <a:lnTo>
                                  <a:pt x="18" y="71"/>
                                </a:lnTo>
                                <a:lnTo>
                                  <a:pt x="8" y="61"/>
                                </a:lnTo>
                                <a:lnTo>
                                  <a:pt x="5" y="48"/>
                                </a:lnTo>
                                <a:lnTo>
                                  <a:pt x="5" y="34"/>
                                </a:lnTo>
                                <a:lnTo>
                                  <a:pt x="9" y="22"/>
                                </a:lnTo>
                                <a:lnTo>
                                  <a:pt x="18" y="12"/>
                                </a:lnTo>
                                <a:lnTo>
                                  <a:pt x="31" y="6"/>
                                </a:lnTo>
                                <a:lnTo>
                                  <a:pt x="3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7" name="AutoShape 220"/>
                        <wps:cNvSpPr>
                          <a:spLocks/>
                        </wps:cNvSpPr>
                        <wps:spPr bwMode="auto">
                          <a:xfrm>
                            <a:off x="3775" y="1094"/>
                            <a:ext cx="80" cy="79"/>
                          </a:xfrm>
                          <a:custGeom>
                            <a:avLst/>
                            <a:gdLst>
                              <a:gd name="T0" fmla="+- 0 3815 3775"/>
                              <a:gd name="T1" fmla="*/ T0 w 80"/>
                              <a:gd name="T2" fmla="+- 0 1094 1094"/>
                              <a:gd name="T3" fmla="*/ 1094 h 79"/>
                              <a:gd name="T4" fmla="+- 0 3800 3775"/>
                              <a:gd name="T5" fmla="*/ T4 w 80"/>
                              <a:gd name="T6" fmla="+- 0 1097 1094"/>
                              <a:gd name="T7" fmla="*/ 1097 h 79"/>
                              <a:gd name="T8" fmla="+- 0 3787 3775"/>
                              <a:gd name="T9" fmla="*/ T8 w 80"/>
                              <a:gd name="T10" fmla="+- 0 1106 1094"/>
                              <a:gd name="T11" fmla="*/ 1106 h 79"/>
                              <a:gd name="T12" fmla="+- 0 3779 3775"/>
                              <a:gd name="T13" fmla="*/ T12 w 80"/>
                              <a:gd name="T14" fmla="+- 0 1118 1094"/>
                              <a:gd name="T15" fmla="*/ 1118 h 79"/>
                              <a:gd name="T16" fmla="+- 0 3775 3775"/>
                              <a:gd name="T17" fmla="*/ T16 w 80"/>
                              <a:gd name="T18" fmla="+- 0 1134 1094"/>
                              <a:gd name="T19" fmla="*/ 1134 h 79"/>
                              <a:gd name="T20" fmla="+- 0 3779 3775"/>
                              <a:gd name="T21" fmla="*/ T20 w 80"/>
                              <a:gd name="T22" fmla="+- 0 1149 1094"/>
                              <a:gd name="T23" fmla="*/ 1149 h 79"/>
                              <a:gd name="T24" fmla="+- 0 3787 3775"/>
                              <a:gd name="T25" fmla="*/ T24 w 80"/>
                              <a:gd name="T26" fmla="+- 0 1162 1094"/>
                              <a:gd name="T27" fmla="*/ 1162 h 79"/>
                              <a:gd name="T28" fmla="+- 0 3800 3775"/>
                              <a:gd name="T29" fmla="*/ T28 w 80"/>
                              <a:gd name="T30" fmla="+- 0 1170 1094"/>
                              <a:gd name="T31" fmla="*/ 1170 h 79"/>
                              <a:gd name="T32" fmla="+- 0 3815 3775"/>
                              <a:gd name="T33" fmla="*/ T32 w 80"/>
                              <a:gd name="T34" fmla="+- 0 1173 1094"/>
                              <a:gd name="T35" fmla="*/ 1173 h 79"/>
                              <a:gd name="T36" fmla="+- 0 3831 3775"/>
                              <a:gd name="T37" fmla="*/ T36 w 80"/>
                              <a:gd name="T38" fmla="+- 0 1170 1094"/>
                              <a:gd name="T39" fmla="*/ 1170 h 79"/>
                              <a:gd name="T40" fmla="+- 0 3834 3775"/>
                              <a:gd name="T41" fmla="*/ T40 w 80"/>
                              <a:gd name="T42" fmla="+- 0 1168 1094"/>
                              <a:gd name="T43" fmla="*/ 1168 h 79"/>
                              <a:gd name="T44" fmla="+- 0 3815 3775"/>
                              <a:gd name="T45" fmla="*/ T44 w 80"/>
                              <a:gd name="T46" fmla="+- 0 1168 1094"/>
                              <a:gd name="T47" fmla="*/ 1168 h 79"/>
                              <a:gd name="T48" fmla="+- 0 3802 3775"/>
                              <a:gd name="T49" fmla="*/ T48 w 80"/>
                              <a:gd name="T50" fmla="+- 0 1166 1094"/>
                              <a:gd name="T51" fmla="*/ 1166 h 79"/>
                              <a:gd name="T52" fmla="+- 0 3791 3775"/>
                              <a:gd name="T53" fmla="*/ T52 w 80"/>
                              <a:gd name="T54" fmla="+- 0 1158 1094"/>
                              <a:gd name="T55" fmla="*/ 1158 h 79"/>
                              <a:gd name="T56" fmla="+- 0 3783 3775"/>
                              <a:gd name="T57" fmla="*/ T56 w 80"/>
                              <a:gd name="T58" fmla="+- 0 1147 1094"/>
                              <a:gd name="T59" fmla="*/ 1147 h 79"/>
                              <a:gd name="T60" fmla="+- 0 3780 3775"/>
                              <a:gd name="T61" fmla="*/ T60 w 80"/>
                              <a:gd name="T62" fmla="+- 0 1134 1094"/>
                              <a:gd name="T63" fmla="*/ 1134 h 79"/>
                              <a:gd name="T64" fmla="+- 0 3783 3775"/>
                              <a:gd name="T65" fmla="*/ T64 w 80"/>
                              <a:gd name="T66" fmla="+- 0 1120 1094"/>
                              <a:gd name="T67" fmla="*/ 1120 h 79"/>
                              <a:gd name="T68" fmla="+- 0 3791 3775"/>
                              <a:gd name="T69" fmla="*/ T68 w 80"/>
                              <a:gd name="T70" fmla="+- 0 1109 1094"/>
                              <a:gd name="T71" fmla="*/ 1109 h 79"/>
                              <a:gd name="T72" fmla="+- 0 3802 3775"/>
                              <a:gd name="T73" fmla="*/ T72 w 80"/>
                              <a:gd name="T74" fmla="+- 0 1102 1094"/>
                              <a:gd name="T75" fmla="*/ 1102 h 79"/>
                              <a:gd name="T76" fmla="+- 0 3815 3775"/>
                              <a:gd name="T77" fmla="*/ T76 w 80"/>
                              <a:gd name="T78" fmla="+- 0 1099 1094"/>
                              <a:gd name="T79" fmla="*/ 1099 h 79"/>
                              <a:gd name="T80" fmla="+- 0 3834 3775"/>
                              <a:gd name="T81" fmla="*/ T80 w 80"/>
                              <a:gd name="T82" fmla="+- 0 1099 1094"/>
                              <a:gd name="T83" fmla="*/ 1099 h 79"/>
                              <a:gd name="T84" fmla="+- 0 3831 3775"/>
                              <a:gd name="T85" fmla="*/ T84 w 80"/>
                              <a:gd name="T86" fmla="+- 0 1097 1094"/>
                              <a:gd name="T87" fmla="*/ 1097 h 79"/>
                              <a:gd name="T88" fmla="+- 0 3815 3775"/>
                              <a:gd name="T89" fmla="*/ T88 w 80"/>
                              <a:gd name="T90" fmla="+- 0 1094 1094"/>
                              <a:gd name="T91" fmla="*/ 1094 h 79"/>
                              <a:gd name="T92" fmla="+- 0 3842 3775"/>
                              <a:gd name="T93" fmla="*/ T92 w 80"/>
                              <a:gd name="T94" fmla="+- 0 1105 1094"/>
                              <a:gd name="T95" fmla="*/ 1105 h 79"/>
                              <a:gd name="T96" fmla="+- 0 3835 3775"/>
                              <a:gd name="T97" fmla="*/ T96 w 80"/>
                              <a:gd name="T98" fmla="+- 0 1105 1094"/>
                              <a:gd name="T99" fmla="*/ 1105 h 79"/>
                              <a:gd name="T100" fmla="+- 0 3836 3775"/>
                              <a:gd name="T101" fmla="*/ T100 w 80"/>
                              <a:gd name="T102" fmla="+- 0 1106 1094"/>
                              <a:gd name="T103" fmla="*/ 1106 h 79"/>
                              <a:gd name="T104" fmla="+- 0 3837 3775"/>
                              <a:gd name="T105" fmla="*/ T104 w 80"/>
                              <a:gd name="T106" fmla="+- 0 1107 1094"/>
                              <a:gd name="T107" fmla="*/ 1107 h 79"/>
                              <a:gd name="T108" fmla="+- 0 3839 3775"/>
                              <a:gd name="T109" fmla="*/ T108 w 80"/>
                              <a:gd name="T110" fmla="+- 0 1108 1094"/>
                              <a:gd name="T111" fmla="*/ 1108 h 79"/>
                              <a:gd name="T112" fmla="+- 0 3838 3775"/>
                              <a:gd name="T113" fmla="*/ T112 w 80"/>
                              <a:gd name="T114" fmla="+- 0 1108 1094"/>
                              <a:gd name="T115" fmla="*/ 1108 h 79"/>
                              <a:gd name="T116" fmla="+- 0 3840 3775"/>
                              <a:gd name="T117" fmla="*/ T116 w 80"/>
                              <a:gd name="T118" fmla="+- 0 1109 1094"/>
                              <a:gd name="T119" fmla="*/ 1109 h 79"/>
                              <a:gd name="T120" fmla="+- 0 3848 3775"/>
                              <a:gd name="T121" fmla="*/ T120 w 80"/>
                              <a:gd name="T122" fmla="+- 0 1120 1094"/>
                              <a:gd name="T123" fmla="*/ 1120 h 79"/>
                              <a:gd name="T124" fmla="+- 0 3850 3775"/>
                              <a:gd name="T125" fmla="*/ T124 w 80"/>
                              <a:gd name="T126" fmla="+- 0 1134 1094"/>
                              <a:gd name="T127" fmla="*/ 1134 h 79"/>
                              <a:gd name="T128" fmla="+- 0 3848 3775"/>
                              <a:gd name="T129" fmla="*/ T128 w 80"/>
                              <a:gd name="T130" fmla="+- 0 1147 1094"/>
                              <a:gd name="T131" fmla="*/ 1147 h 79"/>
                              <a:gd name="T132" fmla="+- 0 3840 3775"/>
                              <a:gd name="T133" fmla="*/ T132 w 80"/>
                              <a:gd name="T134" fmla="+- 0 1158 1094"/>
                              <a:gd name="T135" fmla="*/ 1158 h 79"/>
                              <a:gd name="T136" fmla="+- 0 3829 3775"/>
                              <a:gd name="T137" fmla="*/ T136 w 80"/>
                              <a:gd name="T138" fmla="+- 0 1166 1094"/>
                              <a:gd name="T139" fmla="*/ 1166 h 79"/>
                              <a:gd name="T140" fmla="+- 0 3815 3775"/>
                              <a:gd name="T141" fmla="*/ T140 w 80"/>
                              <a:gd name="T142" fmla="+- 0 1168 1094"/>
                              <a:gd name="T143" fmla="*/ 1168 h 79"/>
                              <a:gd name="T144" fmla="+- 0 3834 3775"/>
                              <a:gd name="T145" fmla="*/ T144 w 80"/>
                              <a:gd name="T146" fmla="+- 0 1168 1094"/>
                              <a:gd name="T147" fmla="*/ 1168 h 79"/>
                              <a:gd name="T148" fmla="+- 0 3844 3775"/>
                              <a:gd name="T149" fmla="*/ T148 w 80"/>
                              <a:gd name="T150" fmla="+- 0 1162 1094"/>
                              <a:gd name="T151" fmla="*/ 1162 h 79"/>
                              <a:gd name="T152" fmla="+- 0 3852 3775"/>
                              <a:gd name="T153" fmla="*/ T152 w 80"/>
                              <a:gd name="T154" fmla="+- 0 1149 1094"/>
                              <a:gd name="T155" fmla="*/ 1149 h 79"/>
                              <a:gd name="T156" fmla="+- 0 3855 3775"/>
                              <a:gd name="T157" fmla="*/ T156 w 80"/>
                              <a:gd name="T158" fmla="+- 0 1134 1094"/>
                              <a:gd name="T159" fmla="*/ 1134 h 79"/>
                              <a:gd name="T160" fmla="+- 0 3852 3775"/>
                              <a:gd name="T161" fmla="*/ T160 w 80"/>
                              <a:gd name="T162" fmla="+- 0 1118 1094"/>
                              <a:gd name="T163" fmla="*/ 1118 h 79"/>
                              <a:gd name="T164" fmla="+- 0 3844 3775"/>
                              <a:gd name="T165" fmla="*/ T164 w 80"/>
                              <a:gd name="T166" fmla="+- 0 1106 1094"/>
                              <a:gd name="T167" fmla="*/ 1106 h 79"/>
                              <a:gd name="T168" fmla="+- 0 3842 3775"/>
                              <a:gd name="T169" fmla="*/ T168 w 80"/>
                              <a:gd name="T170" fmla="+- 0 1105 1094"/>
                              <a:gd name="T171" fmla="*/ 1105 h 79"/>
                              <a:gd name="T172" fmla="+- 0 3807 3775"/>
                              <a:gd name="T173" fmla="*/ T172 w 80"/>
                              <a:gd name="T174" fmla="+- 0 1120 1094"/>
                              <a:gd name="T175" fmla="*/ 1120 h 79"/>
                              <a:gd name="T176" fmla="+- 0 3803 3775"/>
                              <a:gd name="T177" fmla="*/ T176 w 80"/>
                              <a:gd name="T178" fmla="+- 0 1123 1094"/>
                              <a:gd name="T179" fmla="*/ 1123 h 79"/>
                              <a:gd name="T180" fmla="+- 0 3815 3775"/>
                              <a:gd name="T181" fmla="*/ T180 w 80"/>
                              <a:gd name="T182" fmla="+- 0 1138 1094"/>
                              <a:gd name="T183" fmla="*/ 1138 h 79"/>
                              <a:gd name="T184" fmla="+- 0 3821 3775"/>
                              <a:gd name="T185" fmla="*/ T184 w 80"/>
                              <a:gd name="T186" fmla="+- 0 1130 1094"/>
                              <a:gd name="T187" fmla="*/ 1130 h 79"/>
                              <a:gd name="T188" fmla="+- 0 3815 3775"/>
                              <a:gd name="T189" fmla="*/ T188 w 80"/>
                              <a:gd name="T190" fmla="+- 0 1130 1094"/>
                              <a:gd name="T191" fmla="*/ 1130 h 79"/>
                              <a:gd name="T192" fmla="+- 0 3807 3775"/>
                              <a:gd name="T193" fmla="*/ T192 w 80"/>
                              <a:gd name="T194" fmla="+- 0 1120 1094"/>
                              <a:gd name="T195" fmla="*/ 1120 h 79"/>
                              <a:gd name="T196" fmla="+- 0 3834 3775"/>
                              <a:gd name="T197" fmla="*/ T196 w 80"/>
                              <a:gd name="T198" fmla="+- 0 1106 1094"/>
                              <a:gd name="T199" fmla="*/ 1106 h 79"/>
                              <a:gd name="T200" fmla="+- 0 3815 3775"/>
                              <a:gd name="T201" fmla="*/ T200 w 80"/>
                              <a:gd name="T202" fmla="+- 0 1130 1094"/>
                              <a:gd name="T203" fmla="*/ 1130 h 79"/>
                              <a:gd name="T204" fmla="+- 0 3821 3775"/>
                              <a:gd name="T205" fmla="*/ T204 w 80"/>
                              <a:gd name="T206" fmla="+- 0 1130 1094"/>
                              <a:gd name="T207" fmla="*/ 1130 h 79"/>
                              <a:gd name="T208" fmla="+- 0 3838 3775"/>
                              <a:gd name="T209" fmla="*/ T208 w 80"/>
                              <a:gd name="T210" fmla="+- 0 1108 1094"/>
                              <a:gd name="T211" fmla="*/ 1108 h 79"/>
                              <a:gd name="T212" fmla="+- 0 3834 3775"/>
                              <a:gd name="T213" fmla="*/ T212 w 80"/>
                              <a:gd name="T214" fmla="+- 0 1106 1094"/>
                              <a:gd name="T215" fmla="*/ 1106 h 79"/>
                              <a:gd name="T216" fmla="+- 0 3834 3775"/>
                              <a:gd name="T217" fmla="*/ T216 w 80"/>
                              <a:gd name="T218" fmla="+- 0 1099 1094"/>
                              <a:gd name="T219" fmla="*/ 1099 h 79"/>
                              <a:gd name="T220" fmla="+- 0 3815 3775"/>
                              <a:gd name="T221" fmla="*/ T220 w 80"/>
                              <a:gd name="T222" fmla="+- 0 1099 1094"/>
                              <a:gd name="T223" fmla="*/ 1099 h 79"/>
                              <a:gd name="T224" fmla="+- 0 3829 3775"/>
                              <a:gd name="T225" fmla="*/ T224 w 80"/>
                              <a:gd name="T226" fmla="+- 0 1102 1094"/>
                              <a:gd name="T227" fmla="*/ 1102 h 79"/>
                              <a:gd name="T228" fmla="+- 0 3834 3775"/>
                              <a:gd name="T229" fmla="*/ T228 w 80"/>
                              <a:gd name="T230" fmla="+- 0 1106 1094"/>
                              <a:gd name="T231" fmla="*/ 1106 h 79"/>
                              <a:gd name="T232" fmla="+- 0 3835 3775"/>
                              <a:gd name="T233" fmla="*/ T232 w 80"/>
                              <a:gd name="T234" fmla="+- 0 1105 1094"/>
                              <a:gd name="T235" fmla="*/ 1105 h 79"/>
                              <a:gd name="T236" fmla="+- 0 3842 3775"/>
                              <a:gd name="T237" fmla="*/ T236 w 80"/>
                              <a:gd name="T238" fmla="+- 0 1105 1094"/>
                              <a:gd name="T239" fmla="*/ 1105 h 79"/>
                              <a:gd name="T240" fmla="+- 0 3834 3775"/>
                              <a:gd name="T241" fmla="*/ T240 w 80"/>
                              <a:gd name="T242" fmla="+- 0 1099 1094"/>
                              <a:gd name="T243" fmla="*/ 109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0" h="79">
                                <a:moveTo>
                                  <a:pt x="40" y="0"/>
                                </a:moveTo>
                                <a:lnTo>
                                  <a:pt x="25" y="3"/>
                                </a:lnTo>
                                <a:lnTo>
                                  <a:pt x="12" y="12"/>
                                </a:lnTo>
                                <a:lnTo>
                                  <a:pt x="4" y="24"/>
                                </a:lnTo>
                                <a:lnTo>
                                  <a:pt x="0" y="40"/>
                                </a:lnTo>
                                <a:lnTo>
                                  <a:pt x="4" y="55"/>
                                </a:lnTo>
                                <a:lnTo>
                                  <a:pt x="12" y="68"/>
                                </a:lnTo>
                                <a:lnTo>
                                  <a:pt x="25" y="76"/>
                                </a:lnTo>
                                <a:lnTo>
                                  <a:pt x="40" y="79"/>
                                </a:lnTo>
                                <a:lnTo>
                                  <a:pt x="56" y="76"/>
                                </a:lnTo>
                                <a:lnTo>
                                  <a:pt x="59" y="74"/>
                                </a:lnTo>
                                <a:lnTo>
                                  <a:pt x="40" y="74"/>
                                </a:lnTo>
                                <a:lnTo>
                                  <a:pt x="27" y="72"/>
                                </a:lnTo>
                                <a:lnTo>
                                  <a:pt x="16" y="64"/>
                                </a:lnTo>
                                <a:lnTo>
                                  <a:pt x="8" y="53"/>
                                </a:lnTo>
                                <a:lnTo>
                                  <a:pt x="5" y="40"/>
                                </a:lnTo>
                                <a:lnTo>
                                  <a:pt x="8" y="26"/>
                                </a:lnTo>
                                <a:lnTo>
                                  <a:pt x="16" y="15"/>
                                </a:lnTo>
                                <a:lnTo>
                                  <a:pt x="27" y="8"/>
                                </a:lnTo>
                                <a:lnTo>
                                  <a:pt x="40" y="5"/>
                                </a:lnTo>
                                <a:lnTo>
                                  <a:pt x="59" y="5"/>
                                </a:lnTo>
                                <a:lnTo>
                                  <a:pt x="56" y="3"/>
                                </a:lnTo>
                                <a:lnTo>
                                  <a:pt x="40" y="0"/>
                                </a:lnTo>
                                <a:close/>
                                <a:moveTo>
                                  <a:pt x="67" y="11"/>
                                </a:moveTo>
                                <a:lnTo>
                                  <a:pt x="60" y="11"/>
                                </a:lnTo>
                                <a:lnTo>
                                  <a:pt x="61" y="12"/>
                                </a:lnTo>
                                <a:lnTo>
                                  <a:pt x="62" y="13"/>
                                </a:lnTo>
                                <a:lnTo>
                                  <a:pt x="64" y="14"/>
                                </a:lnTo>
                                <a:lnTo>
                                  <a:pt x="63" y="14"/>
                                </a:lnTo>
                                <a:lnTo>
                                  <a:pt x="65" y="15"/>
                                </a:lnTo>
                                <a:lnTo>
                                  <a:pt x="73" y="26"/>
                                </a:lnTo>
                                <a:lnTo>
                                  <a:pt x="75" y="40"/>
                                </a:lnTo>
                                <a:lnTo>
                                  <a:pt x="73" y="53"/>
                                </a:lnTo>
                                <a:lnTo>
                                  <a:pt x="65" y="64"/>
                                </a:lnTo>
                                <a:lnTo>
                                  <a:pt x="54" y="72"/>
                                </a:lnTo>
                                <a:lnTo>
                                  <a:pt x="40" y="74"/>
                                </a:lnTo>
                                <a:lnTo>
                                  <a:pt x="59" y="74"/>
                                </a:lnTo>
                                <a:lnTo>
                                  <a:pt x="69" y="68"/>
                                </a:lnTo>
                                <a:lnTo>
                                  <a:pt x="77" y="55"/>
                                </a:lnTo>
                                <a:lnTo>
                                  <a:pt x="80" y="40"/>
                                </a:lnTo>
                                <a:lnTo>
                                  <a:pt x="77" y="24"/>
                                </a:lnTo>
                                <a:lnTo>
                                  <a:pt x="69" y="12"/>
                                </a:lnTo>
                                <a:lnTo>
                                  <a:pt x="67" y="11"/>
                                </a:lnTo>
                                <a:close/>
                                <a:moveTo>
                                  <a:pt x="32" y="26"/>
                                </a:moveTo>
                                <a:lnTo>
                                  <a:pt x="28" y="29"/>
                                </a:lnTo>
                                <a:lnTo>
                                  <a:pt x="40" y="44"/>
                                </a:lnTo>
                                <a:lnTo>
                                  <a:pt x="46" y="36"/>
                                </a:lnTo>
                                <a:lnTo>
                                  <a:pt x="40" y="36"/>
                                </a:lnTo>
                                <a:lnTo>
                                  <a:pt x="32" y="26"/>
                                </a:lnTo>
                                <a:close/>
                                <a:moveTo>
                                  <a:pt x="59" y="12"/>
                                </a:moveTo>
                                <a:lnTo>
                                  <a:pt x="40" y="36"/>
                                </a:lnTo>
                                <a:lnTo>
                                  <a:pt x="46" y="36"/>
                                </a:lnTo>
                                <a:lnTo>
                                  <a:pt x="63" y="14"/>
                                </a:lnTo>
                                <a:lnTo>
                                  <a:pt x="59" y="12"/>
                                </a:lnTo>
                                <a:close/>
                                <a:moveTo>
                                  <a:pt x="59" y="5"/>
                                </a:moveTo>
                                <a:lnTo>
                                  <a:pt x="40" y="5"/>
                                </a:lnTo>
                                <a:lnTo>
                                  <a:pt x="54" y="8"/>
                                </a:lnTo>
                                <a:lnTo>
                                  <a:pt x="59" y="12"/>
                                </a:lnTo>
                                <a:lnTo>
                                  <a:pt x="60" y="11"/>
                                </a:lnTo>
                                <a:lnTo>
                                  <a:pt x="67" y="11"/>
                                </a:lnTo>
                                <a:lnTo>
                                  <a:pt x="5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8" name="Rectangle 221"/>
                        <wps:cNvSpPr>
                          <a:spLocks noChangeArrowheads="1"/>
                        </wps:cNvSpPr>
                        <wps:spPr bwMode="auto">
                          <a:xfrm>
                            <a:off x="2387" y="2375"/>
                            <a:ext cx="3255" cy="2235"/>
                          </a:xfrm>
                          <a:prstGeom prst="rect">
                            <a:avLst/>
                          </a:prstGeom>
                          <a:noFill/>
                          <a:ln w="2743">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053A5" id="Group 132" o:spid="_x0000_s1026" style="position:absolute;margin-left:27.7pt;margin-top:9.7pt;width:365.7pt;height:261.2pt;z-index:251643392;mso-position-horizontal-relative:page" coordorigin="555,195" coordsize="7314,5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">
                <v:line id="Line 133" o:spid="_x0000_s1027" style="position:absolute;visibility:visible;mso-wrap-style:square" from="5285,1423" to="528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" strokeweight="1.6pt"/>
                <v:line id="Line 134" o:spid="_x0000_s1028" style="position:absolute;visibility:visible;mso-wrap-style:square" from="5290,2627" to="7716,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" strokeweight="1pt"/>
                <v:shape id="Picture 135" o:spid="_x0000_s1029" type="#_x0000_t75" style="position:absolute;left:7364;top:2354;width:33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">
                  <v:imagedata r:id="rId53" o:title=""/>
                </v:shape>
                <v:line id="Line 136" o:spid="_x0000_s1030" style="position:absolute;visibility:visible;mso-wrap-style:square" from="4244,1190" to="4244,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" strokeweight=".56481mm"/>
                <v:line id="Line 137" o:spid="_x0000_s1031" style="position:absolute;visibility:visible;mso-wrap-style:square" from="660,3355" to="4244,3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" strokeweight="1pt"/>
                <v:line id="Line 138" o:spid="_x0000_s1032" style="position:absolute;visibility:visible;mso-wrap-style:square" from="2753,1420" to="2753,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" strokeweight="1.6pt"/>
                <v:line id="Line 139" o:spid="_x0000_s1033" style="position:absolute;visibility:visible;mso-wrap-style:square" from="650,2691" to="2768,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" strokeweight="1pt"/>
                <v:shape id="Picture 140" o:spid="_x0000_s1034" type="#_x0000_t75" style="position:absolute;left:675;top:2402;width:29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">
                  <v:imagedata r:id="rId54" o:title=""/>
                </v:shape>
                <v:shape id="AutoShape 141" o:spid="_x0000_s1035" style="position:absolute;left:691;top:3135;width:488;height:147;visibility:visible;mso-wrap-style:square;v-text-anchor:top" coordsize="48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" path="m19,1l,1,,144r19,l19,95,43,72r-24,l19,1xm65,72r-22,l94,144r25,l65,72xm116,1l90,1,19,72r24,l65,72,56,59,116,1xm239,1l135,1r,143l242,144r,-17l154,127r,-48l233,79r,-17l154,62r,-44l239,18r,-17xm276,1r-23,l308,84r,60l327,144r,-60l338,68r-19,l315,60r-5,-8l304,44,276,1xm384,1r-22,l335,43r-6,9l323,61r-4,7l338,68,384,1xm412,104r-18,2l396,118r4,10l417,143r10,4l454,147r11,-5l476,132r-43,l427,130r-10,-9l414,114r-2,-10xm478,74r-28,l456,77r11,11l469,94r,17l467,118r-12,11l448,132r28,l484,125r4,-11l488,93r-2,-8l478,74xm473,15r-26,l452,17r9,8l463,31r,14l460,51r-12,8l441,61r-10,l429,76r5,-1l438,74r40,l476,73r-6,-4l461,67r7,-3l471,61r-37,l431,61r40,l473,60r6,-11l481,44r,-13l479,25,473,15xm447,l428,,418,4,403,17r-5,9l396,38r18,3l415,32r3,-6l427,17r6,-2l473,15r-1,-2l467,9,454,2,447,xe" fillcolor="black" stroked="f">
                  <v:path arrowok="t" o:connecttype="custom" o:connectlocs="0,3136;19,3279;43,3207;19,3136;43,3207;119,3279;116,3136;19,3207;43,3207;56,3194;239,3136;135,3279;242,3262;154,3214;233,3197;154,3153;239,3136;253,3136;308,3279;327,3219;319,3203;310,3187;276,3136;362,3136;329,3187;319,3203;384,3136;394,3241;400,3263;427,3282;465,3277;433,3267;417,3256;412,3239;450,3209;467,3223;469,3246;455,3264;476,3267;488,3249;486,3220;473,3150;452,3152;463,3166;460,3186;441,3196;429,3211;438,3209;476,3208;461,3202;471,3196;431,3196;473,3195;481,3179;479,3160;447,3135;418,3139;398,3161;414,3176;418,3161;433,3150;472,3148;454,3137" o:connectangles="0,0,0,0,0,0,0,0,0,0,0,0,0,0,0,0,0,0,0,0,0,0,0,0,0,0,0,0,0,0,0,0,0,0,0,0,0,0,0,0,0,0,0,0,0,0,0,0,0,0,0,0,0,0,0,0,0,0,0,0,0,0,0"/>
                </v:shape>
                <v:line id="Line 142" o:spid="_x0000_s1036" style="position:absolute;visibility:visible;mso-wrap-style:square" from="3820,1191" to="3820,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" strokeweight=".56481mm"/>
                <v:line id="Line 143" o:spid="_x0000_s1037" style="position:absolute;visibility:visible;mso-wrap-style:square" from="565,4158" to="3837,4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" strokeweight="1pt"/>
                <v:line id="Line 144" o:spid="_x0000_s1038" style="position:absolute;visibility:visible;mso-wrap-style:square" from="4036,1187" to="4036,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" strokeweight=".56481mm"/>
                <v:line id="Line 145" o:spid="_x0000_s1039" style="position:absolute;visibility:visible;mso-wrap-style:square" from="4036,4130" to="7858,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" strokeweight="1pt"/>
                <v:shape id="AutoShape 146" o:spid="_x0000_s1040" style="position:absolute;left:587;top:3939;width:461;height:144;visibility:visible;mso-wrap-style:square;v-text-anchor:top" coordsize="46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" path="m19,l,,,143r19,l19,94,42,71r-23,l19,xm65,71r-22,l94,143r25,l65,71xm116,l90,,19,71r23,l43,71r22,l56,58,116,xm238,l135,r,143l242,143r,-16l154,127r,-49l233,78r,-17l154,61r,-44l238,17,238,xm276,l253,r55,83l308,143r19,l327,83,338,68r-19,l314,60r-5,-8l304,43,276,xm384,l362,,334,42r-6,10l323,60r-4,8l338,68,384,xm460,31r-17,l443,143r17,l460,31xm460,l449,r-3,6l441,12,426,25r-9,6l408,36r,17l413,51r6,-3l433,40r5,-4l443,31r17,l460,xe" fillcolor="black" stroked="f">
                  <v:path arrowok="t" o:connecttype="custom" o:connectlocs="0,3940;19,4083;42,4011;19,3940;43,4011;119,4083;116,3940;19,4011;43,4011;56,3998;238,3940;135,4083;242,4067;154,4018;233,4001;154,3957;238,3940;253,3940;308,4083;327,4023;319,4008;309,3992;276,3940;362,3940;328,3992;319,4008;384,3940;443,3971;460,4083;460,3940;446,3946;426,3965;408,3976;413,3991;433,3980;443,3971;460,3940" o:connectangles="0,0,0,0,0,0,0,0,0,0,0,0,0,0,0,0,0,0,0,0,0,0,0,0,0,0,0,0,0,0,0,0,0,0,0,0,0"/>
                </v:shape>
                <v:shape id="AutoShape 147" o:spid="_x0000_s1041" style="position:absolute;left:7324;top:3921;width:487;height:144;visibility:visible;mso-wrap-style:square;v-text-anchor:top" coordsize="4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" path="m19,1l,1,,144r19,l19,95,42,72r-23,l19,1xm65,72r-23,l93,144r25,l65,72xm116,1l90,1,19,72r23,l65,72,56,59,116,1xm238,1l135,1r,143l241,144r,-17l154,127r,-48l233,79r,-17l154,62r,-44l238,18r,-17xm276,1r-23,l308,84r,60l327,144r,-60l337,68r-18,l314,60r-5,-8l304,44,276,1xm384,1r-22,l334,43r-6,9l323,61r-4,7l337,68,384,1xm477,15r-28,l456,17r9,10l468,33r,13l465,53r-5,8l455,67r-7,7l439,82r-11,9l418,99r-7,8l400,119r-4,7l394,132r-2,4l391,140r1,4l486,144r,-17l416,127r2,-3l420,121r6,-6l433,109,456,89r9,-8l476,68r4,-5l485,52r1,-6l486,29,482,19r-5,-4xm455,l428,,417,4,401,18r-5,10l395,42r18,2l413,35r3,-7l426,18r7,-3l477,15,466,4,455,xe" fillcolor="black" stroked="f">
                  <v:path arrowok="t" o:connecttype="custom" o:connectlocs="0,3922;19,4065;42,3993;19,3922;42,3993;118,4065;116,3922;19,3993;42,3993;56,3980;238,3922;135,4065;241,4048;154,4000;233,3983;154,3939;238,3922;253,3922;308,4065;327,4005;319,3989;309,3973;276,3922;362,3922;328,3973;319,3989;384,3922;449,3936;465,3948;468,3967;460,3982;448,3995;428,4012;411,4028;396,4047;392,4057;392,4065;486,4048;418,4045;426,4036;456,4010;476,3989;485,3973;486,3950;477,3936;428,3921;401,3939;395,3963;413,3956;426,3939;477,3936;455,3921" o:connectangles="0,0,0,0,0,0,0,0,0,0,0,0,0,0,0,0,0,0,0,0,0,0,0,0,0,0,0,0,0,0,0,0,0,0,0,0,0,0,0,0,0,0,0,0,0,0,0,0,0,0,0,0"/>
                </v:shape>
                <v:shape id="AutoShape 148" o:spid="_x0000_s1042" style="position:absolute;left:5204;top:3820;width:481;height:1597;visibility:visible;mso-wrap-style:square;v-text-anchor:top" coordsize="481,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" path="m480,l458,r,299l480,299,480,xm454,l436,,412,41,383,76r-34,30l311,131r-44,19l217,164r-57,8l98,174,,174r,66l196,240r26,2l244,247r19,8l278,267r9,9l294,287r5,12l454,299,454,xm480,319r-22,l458,833r-2,2l305,835r,762l480,1597r,-1278xm454,319r-150,l305,325r,6l305,831r149,l454,319xe" stroked="f">
                  <v:path arrowok="t" o:connecttype="custom" o:connectlocs="480,3821;458,3821;458,4120;480,4120;480,3821;454,3821;436,3821;412,3862;383,3897;349,3927;311,3952;267,3971;217,3985;160,3993;98,3995;0,3995;0,4061;196,4061;222,4063;244,4068;263,4076;278,4088;287,4097;294,4108;299,4120;454,4120;454,3821;480,4140;458,4140;458,4654;456,4656;305,4656;305,5418;480,5418;480,4140;454,4140;304,4140;305,4146;305,4152;305,4652;454,4652;454,4140" o:connectangles="0,0,0,0,0,0,0,0,0,0,0,0,0,0,0,0,0,0,0,0,0,0,0,0,0,0,0,0,0,0,0,0,0,0,0,0,0,0,0,0,0,0"/>
                </v:shape>
                <v:line id="Line 149" o:spid="_x0000_s1043" style="position:absolute;visibility:visible;mso-wrap-style:square" from="1631,1676" to="163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" strokeweight=".07619mm"/>
                <v:shape id="Freeform 150" o:spid="_x0000_s1044" style="position:absolute;left:1630;top:1636;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" path="m40,l29,,19,4r-7,8l4,19,,30,,40e" filled="f" strokeweight=".07619mm">
                  <v:path arrowok="t" o:connecttype="custom" o:connectlocs="40,1636;29,1636;19,1640;12,1648;4,1655;0,1666;0,1676" o:connectangles="0,0,0,0,0,0,0"/>
                </v:shape>
                <v:line id="Line 151" o:spid="_x0000_s1045" style="position:absolute;visibility:visible;mso-wrap-style:square" from="1679,5349" to="6365,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" strokeweight=".07619mm"/>
                <v:line id="Line 152" o:spid="_x0000_s1046" style="position:absolute;visibility:visible;mso-wrap-style:square" from="1671,1636" to="6373,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" strokeweight=".07619mm"/>
                <v:line id="Line 153" o:spid="_x0000_s1047" style="position:absolute;visibility:visible;mso-wrap-style:square" from="2548,1609" to="4022,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" strokeweight=".07619mm"/>
                <v:shape id="Freeform 154" o:spid="_x0000_s1048" style="position:absolute;left:2508;top:1598;width:40;height:11;visibility:visible;mso-wrap-style:square;v-text-anchor:top" coordsize="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" path="m,l9,4,19,7,29,9r10,1e" filled="f" strokeweight=".07619mm">
                  <v:path arrowok="t" o:connecttype="custom" o:connectlocs="0,1599;9,1603;19,1606;29,1608;39,1609" o:connectangles="0,0,0,0,0"/>
                </v:shape>
                <v:shape id="Freeform 155" o:spid="_x0000_s1049" style="position:absolute;left:6372;top:1636;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" path="m40,40r,-10l36,19,28,12,20,4,10,,,e" filled="f" strokeweight=".07619mm">
                  <v:path arrowok="t" o:connecttype="custom" o:connectlocs="40,1676;40,1666;36,1655;28,1648;20,1640;10,1636;0,1636" o:connectangles="0,0,0,0,0,0,0"/>
                </v:shape>
                <v:line id="Line 156" o:spid="_x0000_s1050" style="position:absolute;visibility:visible;mso-wrap-style:square" from="1671,1528" to="6373,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" strokeweight=".07619mm"/>
                <v:shape id="Freeform 157" o:spid="_x0000_s1051" style="position:absolute;left:6372;top:148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" path="m,41l15,37,28,29,37,16,40,e" filled="f" strokeweight=".07619mm">
                  <v:path arrowok="t" o:connecttype="custom" o:connectlocs="0,1528;15,1524;28,1516;37,1503;40,1487" o:connectangles="0,0,0,0,0"/>
                </v:shape>
                <v:shape id="Picture 158" o:spid="_x0000_s1052" type="#_x0000_t75" style="position:absolute;left:4254;top:194;width:1348;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">
                  <v:imagedata r:id="rId55" o:title=""/>
                </v:shape>
                <v:shape id="Picture 159" o:spid="_x0000_s1053" type="#_x0000_t75" style="position:absolute;left:3866;top:300;width:36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">
                  <v:imagedata r:id="rId56" o:title=""/>
                </v:shape>
                <v:line id="Line 160" o:spid="_x0000_s1054" style="position:absolute;flip:x;visibility:visible;mso-wrap-style:square" from="1671,567" to="637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" strokeweight=".07619mm"/>
                <v:line id="Line 161" o:spid="_x0000_s1055" style="position:absolute;flip:y;visibility:visible;mso-wrap-style:square" from="6407,688" to="6407,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" strokeweight=".07619mm"/>
                <v:line id="Line 162" o:spid="_x0000_s1056" style="position:absolute;flip:x;visibility:visible;mso-wrap-style:square" from="1631,688" to="641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" strokeweight=".07619mm"/>
                <v:line id="Line 163" o:spid="_x0000_s1057" style="position:absolute;visibility:visible;mso-wrap-style:square" from="1637,688" to="1637,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" strokeweight=".07619mm"/>
                <v:line id="Line 164" o:spid="_x0000_s1058" style="position:absolute;visibility:visible;mso-wrap-style:square" from="3562,1068" to="356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" strokeweight=".07619mm"/>
                <v:shape id="Freeform 165" o:spid="_x0000_s1059" style="position:absolute;left:3549;top:1056;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" path="m12,12r,-3l10,6,8,4,6,1,3,,,e" filled="f" strokeweight=".07619mm">
                  <v:path arrowok="t" o:connecttype="custom" o:connectlocs="12,1068;12,1065;10,1062;8,1060;6,1057;3,1056;0,1056" o:connectangles="0,0,0,0,0,0,0"/>
                </v:shape>
                <v:line id="Line 166" o:spid="_x0000_s1060" style="position:absolute;visibility:visible;mso-wrap-style:square" from="4482,1068" to="448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" strokeweight=".07619mm"/>
                <v:shape id="Freeform 167" o:spid="_x0000_s1061" style="position:absolute;left:4481;top:1056;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" path="m12,l9,,6,1,3,4,1,6,,9r,3e" filled="f" strokeweight=".07619mm">
                  <v:path arrowok="t" o:connecttype="custom" o:connectlocs="12,1056;9,1056;6,1057;3,1060;1,1062;0,1065;0,1068" o:connectangles="0,0,0,0,0,0,0"/>
                </v:shape>
                <v:line id="Line 168" o:spid="_x0000_s1062" style="position:absolute;visibility:visible;mso-wrap-style:square" from="3570,1198" to="4474,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" strokeweight=".07619mm"/>
                <v:shape id="Freeform 169" o:spid="_x0000_s1063" style="position:absolute;left:3561;top:119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" path="m,l,2,1,4,2,6,4,7,6,8r2,e" filled="f" strokeweight=".07619mm">
                  <v:path arrowok="t" o:connecttype="custom" o:connectlocs="0,1190;0,1192;1,1194;2,1196;4,1197;6,1198;8,1198" o:connectangles="0,0,0,0,0,0,0"/>
                </v:shape>
                <v:shape id="Freeform 170" o:spid="_x0000_s1064" style="position:absolute;left:4473;top:119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" path="m,8r4,l8,5,8,e" filled="f" strokeweight=".07619mm">
                  <v:path arrowok="t" o:connecttype="custom" o:connectlocs="0,1198;4,1198;8,1195;8,1190" o:connectangles="0,0,0,0"/>
                </v:shape>
                <v:line id="Line 171" o:spid="_x0000_s1065" style="position:absolute;flip:y;visibility:visible;mso-wrap-style:square" from="6413,1056" to="6413,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" strokeweight=".07619mm"/>
                <v:line id="Line 172" o:spid="_x0000_s1066" style="position:absolute;flip:y;visibility:visible;mso-wrap-style:square" from="1631,1056" to="163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" strokeweight=".07619mm"/>
                <v:shape id="Freeform 173" o:spid="_x0000_s1067" style="position:absolute;left:1630;top:148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" path="m,l,11,4,21r8,8l19,36r10,5l40,41e" filled="f" strokeweight=".07619mm">
                  <v:path arrowok="t" o:connecttype="custom" o:connectlocs="0,1487;0,1498;4,1508;12,1516;19,1523;29,1528;40,1528" o:connectangles="0,0,0,0,0,0,0"/>
                </v:shape>
                <v:line id="Line 174" o:spid="_x0000_s1068" style="position:absolute;visibility:visible;mso-wrap-style:square" from="1631,1056" to="3550,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" strokeweight=".07619mm"/>
                <v:line id="Line 175" o:spid="_x0000_s1069" style="position:absolute;visibility:visible;mso-wrap-style:square" from="4494,1056" to="6413,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" strokeweight=".07619mm"/>
                <v:shape id="Freeform 176" o:spid="_x0000_s1070" style="position:absolute;left:5110;top:1101;width:314;height:314;visibility:visible;mso-wrap-style:square;v-text-anchor:top" coordsize="31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" path="m313,156l301,95,267,46,218,12,157,,96,12,46,46,12,95,,156r12,61l46,267r50,34l157,313r61,-12l267,267r34,-50l313,156xe" filled="f" strokeweight=".07619mm">
                  <v:path arrowok="t" o:connecttype="custom" o:connectlocs="313,1258;301,1197;267,1148;218,1114;157,1102;96,1114;46,1148;12,1197;0,1258;12,1319;46,1369;96,1403;157,1415;218,1403;267,1369;301,1319;313,1258" o:connectangles="0,0,0,0,0,0,0,0,0,0,0,0,0,0,0,0,0"/>
                </v:shape>
                <v:shape id="Picture 177" o:spid="_x0000_s1071" type="#_x0000_t75" style="position:absolute;left:2617;top:1099;width:318;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">
                  <v:imagedata r:id="rId57" o:title=""/>
                </v:shape>
                <v:shape id="Freeform 178" o:spid="_x0000_s1072" style="position:absolute;left:5128;top:1119;width:279;height:279;visibility:visible;mso-wrap-style:square;v-text-anchor:top"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" path="m279,139l268,85,238,41,194,11,140,,85,11,41,41,11,85,,139r11,55l41,238r44,30l140,278r54,-10l238,238r30,-44l279,139xe" filled="f" strokeweight=".07619mm">
                  <v:path arrowok="t" o:connecttype="custom" o:connectlocs="279,1258;268,1204;238,1160;194,1130;140,1119;85,1130;41,1160;11,1204;0,1258;11,1313;41,1357;85,1387;140,1397;194,1387;238,1357;268,1313;279,1258" o:connectangles="0,0,0,0,0,0,0,0,0,0,0,0,0,0,0,0,0"/>
                </v:shape>
                <v:line id="Line 179" o:spid="_x0000_s1073" style="position:absolute;flip:y;visibility:visible;mso-wrap-style:square" from="1631,607" to="163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" strokeweight=".07619mm"/>
                <v:shape id="Freeform 180" o:spid="_x0000_s1074" style="position:absolute;left:1630;top:56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" path="m40,l29,,19,4r-7,8l4,20,,30,,40e" filled="f" strokeweight=".07619mm">
                  <v:path arrowok="t" o:connecttype="custom" o:connectlocs="40,567;29,567;19,571;12,579;4,587;0,597;0,607" o:connectangles="0,0,0,0,0,0,0"/>
                </v:shape>
                <v:line id="Line 181" o:spid="_x0000_s1075" style="position:absolute;flip:y;visibility:visible;mso-wrap-style:square" from="6413,607" to="641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" strokeweight=".07619mm"/>
                <v:shape id="Freeform 182" o:spid="_x0000_s1076" style="position:absolute;left:6372;top:567;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" path="m40,40r,-10l36,20,28,12,20,4,10,,,e" filled="f" strokeweight=".07619mm">
                  <v:path arrowok="t" o:connecttype="custom" o:connectlocs="40,607;40,597;36,587;28,579;20,571;10,567;0,567" o:connectangles="0,0,0,0,0,0,0"/>
                </v:shape>
                <v:line id="Line 183" o:spid="_x0000_s1077" style="position:absolute;visibility:visible;mso-wrap-style:square" from="2382,1528" to="2509,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" strokeweight=".07619mm"/>
                <v:line id="Line 184" o:spid="_x0000_s1078" style="position:absolute;flip:x;visibility:visible;mso-wrap-style:square" from="4022,1609" to="5495,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" strokeweight=".07619mm"/>
                <v:shape id="Freeform 185" o:spid="_x0000_s1079" style="position:absolute;left:5495;top:1598;width:40;height:11;visibility:visible;mso-wrap-style:square;v-text-anchor:top" coordsize="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" path="m,10l11,9,21,7,30,4,40,e" filled="f" strokeweight=".07619mm">
                  <v:path arrowok="t" o:connecttype="custom" o:connectlocs="0,1609;11,1608;21,1606;30,1603;40,1599" o:connectangles="0,0,0,0,0"/>
                </v:shape>
                <v:line id="Line 186" o:spid="_x0000_s1080" style="position:absolute;flip:x;visibility:visible;mso-wrap-style:square" from="5535,1528" to="566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" strokeweight=".07619mm"/>
                <v:line id="Line 187" o:spid="_x0000_s1081" style="position:absolute;flip:x;visibility:visible;mso-wrap-style:square" from="1671,1636" to="6373,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" strokeweight=".07619mm"/>
                <v:line id="Line 188" o:spid="_x0000_s1082" style="position:absolute;flip:x;visibility:visible;mso-wrap-style:square" from="1631,1757" to="6413,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" strokeweight=".07619mm"/>
                <v:line id="Line 189" o:spid="_x0000_s1083" style="position:absolute;flip:y;visibility:visible;mso-wrap-style:square" from="1631,1676" to="163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" strokeweight=".07619mm"/>
                <v:shape id="Freeform 190" o:spid="_x0000_s1084" style="position:absolute;left:1630;top:1636;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" path="m40,l29,,19,4r-7,8l4,19,,30,,40e" filled="f" strokeweight=".07619mm">
                  <v:path arrowok="t" o:connecttype="custom" o:connectlocs="40,1636;29,1636;19,1640;12,1648;4,1655;0,1666;0,1676" o:connectangles="0,0,0,0,0,0,0"/>
                </v:shape>
                <v:line id="Line 191" o:spid="_x0000_s1085" style="position:absolute;flip:y;visibility:visible;mso-wrap-style:square" from="6413,1676" to="6413,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" strokeweight=".07619mm"/>
                <v:shape id="Freeform 192" o:spid="_x0000_s1086" style="position:absolute;left:6372;top:1636;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" path="m40,40r,-10l36,19,28,12,20,4,10,,,e" filled="f" strokeweight=".07619mm">
                  <v:path arrowok="t" o:connecttype="custom" o:connectlocs="40,1676;40,1666;36,1655;28,1648;20,1640;10,1636;0,1636" o:connectangles="0,0,0,0,0,0,0"/>
                </v:shape>
                <v:line id="Line 193" o:spid="_x0000_s1087" style="position:absolute;visibility:visible;mso-wrap-style:square" from="1637,1757" to="1637,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" strokeweight=".07619mm"/>
                <v:line id="Line 194" o:spid="_x0000_s1088" style="position:absolute;flip:x;visibility:visible;mso-wrap-style:square" from="1671,5349" to="6373,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" strokeweight=".07619mm"/>
                <v:line id="Line 195" o:spid="_x0000_s1089" style="position:absolute;flip:x;visibility:visible;mso-wrap-style:square" from="1631,5229" to="641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" strokeweight=".07619mm"/>
                <v:line id="Line 196" o:spid="_x0000_s1090" style="position:absolute;visibility:visible;mso-wrap-style:square" from="1631,5229" to="1631,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" strokeweight=".07619mm"/>
                <v:shape id="Freeform 197" o:spid="_x0000_s1091" style="position:absolute;left:1630;top:5308;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" path="m,l,11,4,21r8,7l19,36r10,4l40,40e" filled="f" strokeweight=".07619mm">
                  <v:path arrowok="t" o:connecttype="custom" o:connectlocs="0,5309;0,5320;4,5330;12,5337;19,5345;29,5349;40,5349" o:connectangles="0,0,0,0,0,0,0"/>
                </v:shape>
                <v:line id="Line 198" o:spid="_x0000_s1092" style="position:absolute;visibility:visible;mso-wrap-style:square" from="6413,5229" to="641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" strokeweight=".07619mm"/>
                <v:shape id="Freeform 199" o:spid="_x0000_s1093" style="position:absolute;left:6372;top:5308;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" path="m,40l15,37,28,28,37,16,40,e" filled="f" strokeweight=".07619mm">
                  <v:path arrowok="t" o:connecttype="custom" o:connectlocs="0,5349;15,5346;28,5337;37,5325;40,5309" o:connectangles="0,0,0,0,0"/>
                </v:shape>
                <v:line id="Line 200" o:spid="_x0000_s1094" style="position:absolute;visibility:visible;mso-wrap-style:square" from="4686,2006" to="4686,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" strokeweight="1.6pt"/>
                <v:line id="Line 201" o:spid="_x0000_s1095" style="position:absolute;visibility:visible;mso-wrap-style:square" from="4690,3269" to="7115,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" strokeweight="1pt"/>
                <v:shape id="Picture 202" o:spid="_x0000_s1096" type="#_x0000_t75" style="position:absolute;left:6739;top:3005;width:332;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">
                  <v:imagedata r:id="rId58" o:title=""/>
                </v:shape>
                <v:line id="Line 203" o:spid="_x0000_s1097" style="position:absolute;visibility:visible;mso-wrap-style:square" from="6407,1757" to="6407,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" strokeweight=".07619mm"/>
                <v:line id="Line 204" o:spid="_x0000_s1098" style="position:absolute;visibility:visible;mso-wrap-style:square" from="2165,1931" to="2165,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" strokeweight=".07619mm"/>
                <v:line id="Line 205" o:spid="_x0000_s1099" style="position:absolute;visibility:visible;mso-wrap-style:square" from="2169,1921" to="2169,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" strokeweight=".07619mm"/>
                <v:line id="Line 206" o:spid="_x0000_s1100" style="position:absolute;visibility:visible;mso-wrap-style:square" from="5878,1931" to="5878,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" strokeweight=".07619mm"/>
                <v:line id="Line 207" o:spid="_x0000_s1101" style="position:absolute;visibility:visible;mso-wrap-style:square" from="5874,1921" to="5874,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" strokeweight=".07619mm"/>
                <v:line id="Line 208" o:spid="_x0000_s1102" style="position:absolute;visibility:visible;mso-wrap-style:square" from="2169,1921" to="587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" strokeweight=".07619mm"/>
                <v:line id="Line 209" o:spid="_x0000_s1103" style="position:absolute;visibility:visible;mso-wrap-style:square" from="2169,2074" to="5874,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" strokeweight=".07619mm"/>
                <v:line id="Line 210" o:spid="_x0000_s1104" style="position:absolute;flip:x;visibility:visible;mso-wrap-style:square" from="2165,1921" to="2169,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" strokeweight=".07619mm"/>
                <v:line id="Line 211" o:spid="_x0000_s1105" style="position:absolute;flip:x y;visibility:visible;mso-wrap-style:square" from="2165,2064" to="2169,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" strokeweight=".07619mm"/>
                <v:line id="Line 212" o:spid="_x0000_s1106" style="position:absolute;visibility:visible;mso-wrap-style:square" from="5874,1921" to="5878,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" strokeweight=".07619mm"/>
                <v:line id="Line 213" o:spid="_x0000_s1107" style="position:absolute;flip:y;visibility:visible;mso-wrap-style:square" from="5874,2064" to="5878,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" strokeweight=".07619mm"/>
                <v:rect id="Rectangle 214" o:spid="_x0000_s1108" style="position:absolute;left:3543;top:812;width:103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" filled="f" strokecolor="#231916" strokeweight=".07619mm"/>
                <v:shape id="Picture 215" o:spid="_x0000_s1109" type="#_x0000_t75" style="position:absolute;left:2190;top:839;width:1173;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">
                  <v:imagedata r:id="rId59" o:title=""/>
                </v:shape>
                <v:shape id="AutoShape 216" o:spid="_x0000_s1110" style="position:absolute;left:5222;top:888;width:95;height:60;visibility:visible;mso-wrap-style:square;v-text-anchor:top" coordsize="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" path="m20,28l,28r,5l20,33r,-5xm54,l48,,23,59r6,l54,xm80,32r-5,l75,46r5,l80,32xm95,27r-34,l61,32r34,l95,27xm80,13r-5,l75,27r5,l80,13xe" fillcolor="black" stroked="f">
                  <v:path arrowok="t" o:connecttype="custom" o:connectlocs="20,917;0,917;0,922;20,922;20,917;54,889;48,889;23,948;29,948;54,889;80,921;75,921;75,935;80,935;80,921;95,916;61,916;61,921;95,921;95,916;80,902;75,902;75,916;80,916;80,902" o:connectangles="0,0,0,0,0,0,0,0,0,0,0,0,0,0,0,0,0,0,0,0,0,0,0,0,0"/>
                </v:shape>
                <v:line id="Line 217" o:spid="_x0000_s1111" style="position:absolute;visibility:visible;mso-wrap-style:square" from="3775,1063" to="4266,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" strokecolor="#231916" strokeweight=".08503mm"/>
                <v:shape id="AutoShape 218" o:spid="_x0000_s1112" style="position:absolute;left:4185;top:1094;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" path="m40,l24,3,11,12,3,24,,40,3,55r8,13l24,76r16,3l55,76r3,-2l40,74,26,72,15,64,8,53,5,40,8,26,15,15,26,8,40,5r18,l55,3,40,xm58,5l40,5,53,8r11,7l72,26r3,14l72,53,64,64,53,72,40,74r18,l68,68,77,55,80,40,77,24,68,12,58,5xm30,23r,34l60,40,30,23xe" fillcolor="black" stroked="f">
                  <v:path arrowok="t" o:connecttype="custom" o:connectlocs="40,1094;24,1097;11,1106;3,1118;0,1134;3,1149;11,1162;24,1170;40,1173;55,1170;58,1168;40,1168;26,1166;15,1158;8,1147;5,1134;8,1120;15,1109;26,1102;40,1099;58,1099;55,1097;40,1094;58,1099;40,1099;53,1102;64,1109;72,1120;75,1134;72,1147;64,1158;53,1166;40,1168;58,1168;68,1162;77,1149;80,1134;77,1118;68,1106;58,1099;30,1117;30,1151;60,1134;30,1117" o:connectangles="0,0,0,0,0,0,0,0,0,0,0,0,0,0,0,0,0,0,0,0,0,0,0,0,0,0,0,0,0,0,0,0,0,0,0,0,0,0,0,0,0,0,0,0"/>
                </v:shape>
                <v:shape id="AutoShape 219" o:spid="_x0000_s1113" style="position:absolute;left:3981;top:1094;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" path="m79,40r-6,l71,51,66,62r-9,7l47,74r,5l60,74,70,65,76,54,79,40xm41,13r-4,l37,42r28,l65,38r-24,l41,13xm69,14r-4,4l68,21r2,3l71,28r-2,1l75,33r3,-7l76,26,75,22,72,18,69,14xm78,25r-2,1l78,26r,-1xm59,5r-3,5l61,13,64,9,63,8,61,6,59,5xm46,l45,6r2,l49,7r2,l52,2,50,1r-2,l46,xm31,1l16,7,5,18,,32,,48,4,59r6,9l20,75r11,4l31,74,18,71,8,61,5,48,5,34,9,22,18,12,31,6r,-5xe" fillcolor="black" stroked="f">
                  <v:path arrowok="t" o:connecttype="custom" o:connectlocs="73,1134;66,1156;47,1168;60,1168;76,1148;41,1107;37,1136;65,1132;41,1107;65,1112;70,1118;69,1123;78,1120;75,1116;69,1108;76,1120;78,1119;56,1104;64,1103;61,1100;46,1094;47,1100;51,1101;50,1095;46,1094;16,1101;0,1126;4,1153;20,1169;31,1168;8,1155;5,1128;18,1106;31,1095" o:connectangles="0,0,0,0,0,0,0,0,0,0,0,0,0,0,0,0,0,0,0,0,0,0,0,0,0,0,0,0,0,0,0,0,0,0"/>
                </v:shape>
                <v:shape id="AutoShape 220" o:spid="_x0000_s1114" style="position:absolute;left:3775;top:1094;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" path="m40,l25,3,12,12,4,24,,40,4,55r8,13l25,76r15,3l56,76r3,-2l40,74,27,72,16,64,8,53,5,40,8,26,16,15,27,8,40,5r19,l56,3,40,xm67,11r-7,l61,12r1,1l64,14r-1,l65,15r8,11l75,40,73,53,65,64,54,72,40,74r19,l69,68,77,55,80,40,77,24,69,12,67,11xm32,26r-4,3l40,44r6,-8l40,36,32,26xm59,12l40,36r6,l63,14,59,12xm59,5l40,5,54,8r5,4l60,11r7,l59,5xe" fillcolor="black" stroked="f">
                  <v:path arrowok="t" o:connecttype="custom" o:connectlocs="40,1094;25,1097;12,1106;4,1118;0,1134;4,1149;12,1162;25,1170;40,1173;56,1170;59,1168;40,1168;27,1166;16,1158;8,1147;5,1134;8,1120;16,1109;27,1102;40,1099;59,1099;56,1097;40,1094;67,1105;60,1105;61,1106;62,1107;64,1108;63,1108;65,1109;73,1120;75,1134;73,1147;65,1158;54,1166;40,1168;59,1168;69,1162;77,1149;80,1134;77,1118;69,1106;67,1105;32,1120;28,1123;40,1138;46,1130;40,1130;32,1120;59,1106;40,1130;46,1130;63,1108;59,1106;59,1099;40,1099;54,1102;59,1106;60,1105;67,1105;59,1099" o:connectangles="0,0,0,0,0,0,0,0,0,0,0,0,0,0,0,0,0,0,0,0,0,0,0,0,0,0,0,0,0,0,0,0,0,0,0,0,0,0,0,0,0,0,0,0,0,0,0,0,0,0,0,0,0,0,0,0,0,0,0,0,0"/>
                </v:shape>
                <v:rect id="Rectangle 221" o:spid="_x0000_s1115" style="position:absolute;left:2387;top:2375;width:325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" filled="f" strokecolor="#231916" strokeweight=".07619mm"/>
                <w10:wrap type="topAndBottom" anchorx="page"/>
              </v:group>
            </w:pict>
          </mc:Fallback>
        </mc:AlternateContent>
      </w:r>
    </w:p>
    <w:p w:rsidR="00500814" w:rsidRPr="007403CB" w:rsidRDefault="00500814">
      <w:pPr>
        <w:pStyle w:val="a3"/>
        <w:rPr>
          <w:b/>
          <w:sz w:val="20"/>
          <w:lang w:val="ru-RU"/>
        </w:rPr>
      </w:pPr>
    </w:p>
    <w:p w:rsidR="00500814" w:rsidRPr="007403CB" w:rsidRDefault="00500814">
      <w:pPr>
        <w:pStyle w:val="a3"/>
        <w:spacing w:before="10"/>
        <w:rPr>
          <w:b/>
          <w:sz w:val="20"/>
          <w:lang w:val="ru-RU"/>
        </w:rPr>
      </w:pPr>
    </w:p>
    <w:p w:rsidR="00C57DED" w:rsidRPr="00C57DED" w:rsidRDefault="00C63B7D">
      <w:pPr>
        <w:spacing w:before="93" w:line="264" w:lineRule="auto"/>
        <w:ind w:left="1267" w:right="2422"/>
        <w:rPr>
          <w:color w:val="201713"/>
          <w:w w:val="105"/>
          <w:lang w:val="ru-RU"/>
        </w:rPr>
      </w:pPr>
      <w:r>
        <w:rPr>
          <w:color w:val="201713"/>
          <w:w w:val="105"/>
        </w:rPr>
        <w:t>K</w:t>
      </w:r>
      <w:r w:rsidRPr="007403CB">
        <w:rPr>
          <w:color w:val="201713"/>
          <w:w w:val="105"/>
          <w:lang w:val="ru-RU"/>
        </w:rPr>
        <w:t>1.</w:t>
      </w:r>
      <w:r w:rsidR="00C57DED" w:rsidRPr="007403CB">
        <w:rPr>
          <w:lang w:val="ru-RU"/>
        </w:rPr>
        <w:t xml:space="preserve"> </w:t>
      </w:r>
      <w:r w:rsidR="00C57DED" w:rsidRPr="00C57DED">
        <w:rPr>
          <w:color w:val="201713"/>
          <w:w w:val="105"/>
          <w:lang w:val="ru-RU"/>
        </w:rPr>
        <w:t>Ручка</w:t>
      </w:r>
      <w:r w:rsidR="00C57DED" w:rsidRPr="007403CB">
        <w:rPr>
          <w:color w:val="201713"/>
          <w:w w:val="105"/>
          <w:lang w:val="ru-RU"/>
        </w:rPr>
        <w:t xml:space="preserve"> </w:t>
      </w:r>
      <w:r w:rsidR="00C57DED" w:rsidRPr="00C57DED">
        <w:rPr>
          <w:color w:val="201713"/>
          <w:w w:val="105"/>
          <w:lang w:val="ru-RU"/>
        </w:rPr>
        <w:t>выбора</w:t>
      </w:r>
      <w:r w:rsidR="00C57DED" w:rsidRPr="007403CB">
        <w:rPr>
          <w:color w:val="201713"/>
          <w:w w:val="105"/>
          <w:lang w:val="ru-RU"/>
        </w:rPr>
        <w:t xml:space="preserve"> </w:t>
      </w:r>
      <w:r w:rsidR="00C57DED" w:rsidRPr="00C57DED">
        <w:rPr>
          <w:color w:val="201713"/>
          <w:w w:val="105"/>
          <w:lang w:val="ru-RU"/>
        </w:rPr>
        <w:t>функций</w:t>
      </w:r>
      <w:r w:rsidR="00C57DED" w:rsidRPr="007403CB">
        <w:rPr>
          <w:color w:val="201713"/>
          <w:w w:val="105"/>
          <w:lang w:val="ru-RU"/>
        </w:rPr>
        <w:t xml:space="preserve"> </w:t>
      </w:r>
      <w:r w:rsidR="00C57DED" w:rsidRPr="00C57DED">
        <w:rPr>
          <w:color w:val="201713"/>
          <w:w w:val="105"/>
          <w:lang w:val="ru-RU"/>
        </w:rPr>
        <w:t>духовки</w:t>
      </w:r>
      <w:r w:rsidR="00C57DED" w:rsidRPr="007403CB">
        <w:rPr>
          <w:color w:val="201713"/>
          <w:w w:val="105"/>
          <w:lang w:val="ru-RU"/>
        </w:rPr>
        <w:t xml:space="preserve"> </w:t>
      </w:r>
      <w:r>
        <w:rPr>
          <w:color w:val="201713"/>
          <w:w w:val="105"/>
        </w:rPr>
        <w:t>K</w:t>
      </w:r>
      <w:r w:rsidRPr="007403CB">
        <w:rPr>
          <w:color w:val="201713"/>
          <w:w w:val="105"/>
          <w:lang w:val="ru-RU"/>
        </w:rPr>
        <w:t>2.</w:t>
      </w:r>
      <w:r w:rsidR="00C57DED" w:rsidRPr="007403CB">
        <w:rPr>
          <w:lang w:val="ru-RU"/>
        </w:rPr>
        <w:t xml:space="preserve"> </w:t>
      </w:r>
      <w:r w:rsidR="00C57DED">
        <w:rPr>
          <w:color w:val="201713"/>
          <w:w w:val="105"/>
          <w:lang w:val="ru-RU"/>
        </w:rPr>
        <w:t xml:space="preserve">Ручка регулировки </w:t>
      </w:r>
      <w:r w:rsidR="00C57DED" w:rsidRPr="00C57DED">
        <w:rPr>
          <w:color w:val="201713"/>
          <w:w w:val="105"/>
          <w:lang w:val="ru-RU"/>
        </w:rPr>
        <w:t xml:space="preserve">температуры </w:t>
      </w:r>
    </w:p>
    <w:p w:rsidR="00500814" w:rsidRPr="00C57DED" w:rsidRDefault="00C63B7D">
      <w:pPr>
        <w:spacing w:before="93" w:line="264" w:lineRule="auto"/>
        <w:ind w:left="1267" w:right="2422"/>
        <w:rPr>
          <w:lang w:val="ru-RU"/>
        </w:rPr>
      </w:pPr>
      <w:r>
        <w:rPr>
          <w:color w:val="201713"/>
          <w:w w:val="105"/>
        </w:rPr>
        <w:t>K</w:t>
      </w:r>
      <w:r w:rsidRPr="00C57DED">
        <w:rPr>
          <w:color w:val="201713"/>
          <w:w w:val="105"/>
          <w:lang w:val="ru-RU"/>
        </w:rPr>
        <w:t>3.</w:t>
      </w:r>
      <w:r w:rsidR="00C57DED" w:rsidRPr="00C57DED">
        <w:rPr>
          <w:lang w:val="ru-RU"/>
        </w:rPr>
        <w:t xml:space="preserve"> </w:t>
      </w:r>
      <w:r w:rsidR="00C57DED" w:rsidRPr="00C57DED">
        <w:rPr>
          <w:color w:val="201713"/>
          <w:w w:val="105"/>
          <w:lang w:val="ru-RU"/>
        </w:rPr>
        <w:t>Ручка дверцы духовки</w:t>
      </w:r>
    </w:p>
    <w:p w:rsidR="00500814" w:rsidRPr="00C57DED" w:rsidRDefault="00C63B7D">
      <w:pPr>
        <w:spacing w:before="148"/>
        <w:ind w:left="1276"/>
        <w:rPr>
          <w:sz w:val="18"/>
          <w:lang w:val="ru-RU"/>
        </w:rPr>
      </w:pPr>
      <w:r>
        <w:rPr>
          <w:color w:val="201713"/>
          <w:w w:val="105"/>
          <w:sz w:val="18"/>
        </w:rPr>
        <w:t>KEY</w:t>
      </w:r>
      <w:r w:rsidRPr="00C57DED">
        <w:rPr>
          <w:color w:val="201713"/>
          <w:w w:val="105"/>
          <w:sz w:val="18"/>
          <w:lang w:val="ru-RU"/>
        </w:rPr>
        <w:t xml:space="preserve">1 </w:t>
      </w:r>
      <w:r>
        <w:rPr>
          <w:color w:val="201713"/>
          <w:w w:val="105"/>
          <w:sz w:val="18"/>
        </w:rPr>
        <w:t>Cl</w:t>
      </w:r>
      <w:r w:rsidR="00C57DED" w:rsidRPr="00C57DED">
        <w:rPr>
          <w:lang w:val="ru-RU"/>
        </w:rPr>
        <w:t xml:space="preserve"> </w:t>
      </w:r>
      <w:r w:rsidR="00C57DED" w:rsidRPr="00C57DED">
        <w:rPr>
          <w:color w:val="201713"/>
          <w:w w:val="105"/>
          <w:sz w:val="18"/>
          <w:lang w:val="ru-RU"/>
        </w:rPr>
        <w:t>Настройка часов/Детский стук</w:t>
      </w:r>
    </w:p>
    <w:p w:rsidR="00500814" w:rsidRPr="00C57DED" w:rsidRDefault="00C63B7D" w:rsidP="00C57DED">
      <w:pPr>
        <w:spacing w:before="21" w:line="264" w:lineRule="auto"/>
        <w:ind w:left="1276" w:right="1587"/>
        <w:rPr>
          <w:sz w:val="18"/>
          <w:lang w:val="ru-RU"/>
        </w:rPr>
        <w:sectPr w:rsidR="00500814" w:rsidRPr="00C57DED">
          <w:headerReference w:type="default" r:id="rId60"/>
          <w:footerReference w:type="default" r:id="rId61"/>
          <w:pgSz w:w="8380" w:h="11900"/>
          <w:pgMar w:top="520" w:right="400" w:bottom="820" w:left="420" w:header="0" w:footer="621" w:gutter="0"/>
          <w:cols w:space="720"/>
        </w:sectPr>
      </w:pPr>
      <w:r>
        <w:rPr>
          <w:color w:val="201713"/>
          <w:w w:val="105"/>
          <w:sz w:val="18"/>
        </w:rPr>
        <w:t>KEY</w:t>
      </w:r>
      <w:r w:rsidRPr="00C57DED">
        <w:rPr>
          <w:color w:val="201713"/>
          <w:w w:val="105"/>
          <w:sz w:val="18"/>
          <w:lang w:val="ru-RU"/>
        </w:rPr>
        <w:t xml:space="preserve">2 </w:t>
      </w:r>
      <w:r w:rsidR="00C57DED" w:rsidRPr="00C57DED">
        <w:rPr>
          <w:color w:val="201713"/>
          <w:w w:val="105"/>
          <w:sz w:val="18"/>
          <w:lang w:val="ru-RU"/>
        </w:rPr>
        <w:t>Время приготовления/Время кухонного терминала/Настройка будильника КНОПКА 3 Подтвердить/Отменить</w:t>
      </w:r>
    </w:p>
    <w:p w:rsidR="00500814" w:rsidRPr="00A6241E" w:rsidRDefault="00C57DED" w:rsidP="00191113">
      <w:pPr>
        <w:spacing w:before="70"/>
        <w:ind w:left="166"/>
        <w:rPr>
          <w:b/>
          <w:sz w:val="25"/>
          <w:lang w:val="ru-RU"/>
        </w:rPr>
      </w:pPr>
      <w:r>
        <w:rPr>
          <w:noProof/>
          <w:lang w:val="ru-RU" w:eastAsia="ru-RU"/>
        </w:rPr>
        <w:lastRenderedPageBreak/>
        <mc:AlternateContent>
          <mc:Choice Requires="wps">
            <w:drawing>
              <wp:anchor distT="0" distB="0" distL="114300" distR="114300" simplePos="0" relativeHeight="251644416" behindDoc="0" locked="0" layoutInCell="1" allowOverlap="1">
                <wp:simplePos x="0" y="0"/>
                <wp:positionH relativeFrom="page">
                  <wp:posOffset>355600</wp:posOffset>
                </wp:positionH>
                <wp:positionV relativeFrom="paragraph">
                  <wp:posOffset>275590</wp:posOffset>
                </wp:positionV>
                <wp:extent cx="4608195" cy="76200"/>
                <wp:effectExtent l="3175" t="2540" r="0" b="0"/>
                <wp:wrapTopAndBottom/>
                <wp:docPr id="682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195" cy="762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23C12" id="Rectangle 222" o:spid="_x0000_s1026" style="position:absolute;margin-left:28pt;margin-top:21.7pt;width:362.85pt;height: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" fillcolor="#d1d3d4" stroked="f">
                <w10:wrap type="topAndBottom" anchorx="page"/>
              </v:rect>
            </w:pict>
          </mc:Fallback>
        </mc:AlternateContent>
      </w:r>
      <w:r>
        <w:rPr>
          <w:noProof/>
          <w:lang w:val="ru-RU" w:eastAsia="ru-RU"/>
        </w:rPr>
        <mc:AlternateContent>
          <mc:Choice Requires="wpg">
            <w:drawing>
              <wp:anchor distT="0" distB="0" distL="114300" distR="114300" simplePos="0" relativeHeight="251645440" behindDoc="0" locked="0" layoutInCell="1" allowOverlap="1">
                <wp:simplePos x="0" y="0"/>
                <wp:positionH relativeFrom="page">
                  <wp:posOffset>555625</wp:posOffset>
                </wp:positionH>
                <wp:positionV relativeFrom="paragraph">
                  <wp:posOffset>584200</wp:posOffset>
                </wp:positionV>
                <wp:extent cx="2296795" cy="1209040"/>
                <wp:effectExtent l="12700" t="15875" r="14605" b="13335"/>
                <wp:wrapTopAndBottom/>
                <wp:docPr id="670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795" cy="1209040"/>
                          <a:chOff x="875" y="920"/>
                          <a:chExt cx="3617" cy="1904"/>
                        </a:xfrm>
                      </wpg:grpSpPr>
                      <wps:wsp>
                        <wps:cNvPr id="6708" name="Freeform 224"/>
                        <wps:cNvSpPr>
                          <a:spLocks/>
                        </wps:cNvSpPr>
                        <wps:spPr bwMode="auto">
                          <a:xfrm>
                            <a:off x="2302" y="924"/>
                            <a:ext cx="81" cy="19"/>
                          </a:xfrm>
                          <a:custGeom>
                            <a:avLst/>
                            <a:gdLst>
                              <a:gd name="T0" fmla="+- 0 2383 2302"/>
                              <a:gd name="T1" fmla="*/ T0 w 81"/>
                              <a:gd name="T2" fmla="+- 0 929 925"/>
                              <a:gd name="T3" fmla="*/ 929 h 19"/>
                              <a:gd name="T4" fmla="+- 0 2363 2302"/>
                              <a:gd name="T5" fmla="*/ T4 w 81"/>
                              <a:gd name="T6" fmla="+- 0 925 925"/>
                              <a:gd name="T7" fmla="*/ 925 h 19"/>
                              <a:gd name="T8" fmla="+- 0 2341 2302"/>
                              <a:gd name="T9" fmla="*/ T8 w 81"/>
                              <a:gd name="T10" fmla="+- 0 926 925"/>
                              <a:gd name="T11" fmla="*/ 926 h 19"/>
                              <a:gd name="T12" fmla="+- 0 2319 2302"/>
                              <a:gd name="T13" fmla="*/ T12 w 81"/>
                              <a:gd name="T14" fmla="+- 0 933 925"/>
                              <a:gd name="T15" fmla="*/ 933 h 19"/>
                              <a:gd name="T16" fmla="+- 0 2302 2302"/>
                              <a:gd name="T17" fmla="*/ T16 w 81"/>
                              <a:gd name="T18" fmla="+- 0 943 925"/>
                              <a:gd name="T19" fmla="*/ 943 h 19"/>
                            </a:gdLst>
                            <a:ahLst/>
                            <a:cxnLst>
                              <a:cxn ang="0">
                                <a:pos x="T1" y="T3"/>
                              </a:cxn>
                              <a:cxn ang="0">
                                <a:pos x="T5" y="T7"/>
                              </a:cxn>
                              <a:cxn ang="0">
                                <a:pos x="T9" y="T11"/>
                              </a:cxn>
                              <a:cxn ang="0">
                                <a:pos x="T13" y="T15"/>
                              </a:cxn>
                              <a:cxn ang="0">
                                <a:pos x="T17" y="T19"/>
                              </a:cxn>
                            </a:cxnLst>
                            <a:rect l="0" t="0" r="r" b="b"/>
                            <a:pathLst>
                              <a:path w="81" h="19">
                                <a:moveTo>
                                  <a:pt x="81" y="4"/>
                                </a:moveTo>
                                <a:lnTo>
                                  <a:pt x="61" y="0"/>
                                </a:lnTo>
                                <a:lnTo>
                                  <a:pt x="39" y="1"/>
                                </a:lnTo>
                                <a:lnTo>
                                  <a:pt x="17" y="8"/>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9" name="Freeform 225"/>
                        <wps:cNvSpPr>
                          <a:spLocks/>
                        </wps:cNvSpPr>
                        <wps:spPr bwMode="auto">
                          <a:xfrm>
                            <a:off x="2377" y="1013"/>
                            <a:ext cx="9" cy="13"/>
                          </a:xfrm>
                          <a:custGeom>
                            <a:avLst/>
                            <a:gdLst>
                              <a:gd name="T0" fmla="+- 0 2377 2377"/>
                              <a:gd name="T1" fmla="*/ T0 w 9"/>
                              <a:gd name="T2" fmla="+- 0 1026 1013"/>
                              <a:gd name="T3" fmla="*/ 1026 h 13"/>
                              <a:gd name="T4" fmla="+- 0 2386 2377"/>
                              <a:gd name="T5" fmla="*/ T4 w 9"/>
                              <a:gd name="T6" fmla="+- 0 1017 1013"/>
                              <a:gd name="T7" fmla="*/ 1017 h 13"/>
                              <a:gd name="T8" fmla="+- 0 2386 2377"/>
                              <a:gd name="T9" fmla="*/ T8 w 9"/>
                              <a:gd name="T10" fmla="+- 0 1013 1013"/>
                              <a:gd name="T11" fmla="*/ 1013 h 13"/>
                            </a:gdLst>
                            <a:ahLst/>
                            <a:cxnLst>
                              <a:cxn ang="0">
                                <a:pos x="T1" y="T3"/>
                              </a:cxn>
                              <a:cxn ang="0">
                                <a:pos x="T5" y="T7"/>
                              </a:cxn>
                              <a:cxn ang="0">
                                <a:pos x="T9" y="T11"/>
                              </a:cxn>
                            </a:cxnLst>
                            <a:rect l="0" t="0" r="r" b="b"/>
                            <a:pathLst>
                              <a:path w="9" h="13">
                                <a:moveTo>
                                  <a:pt x="0" y="13"/>
                                </a:moveTo>
                                <a:lnTo>
                                  <a:pt x="9" y="4"/>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0" name="Freeform 226"/>
                        <wps:cNvSpPr>
                          <a:spLocks/>
                        </wps:cNvSpPr>
                        <wps:spPr bwMode="auto">
                          <a:xfrm>
                            <a:off x="2422" y="1029"/>
                            <a:ext cx="94" cy="22"/>
                          </a:xfrm>
                          <a:custGeom>
                            <a:avLst/>
                            <a:gdLst>
                              <a:gd name="T0" fmla="+- 0 2515 2422"/>
                              <a:gd name="T1" fmla="*/ T0 w 94"/>
                              <a:gd name="T2" fmla="+- 0 1035 1029"/>
                              <a:gd name="T3" fmla="*/ 1035 h 22"/>
                              <a:gd name="T4" fmla="+- 0 2492 2422"/>
                              <a:gd name="T5" fmla="*/ T4 w 94"/>
                              <a:gd name="T6" fmla="+- 0 1029 1029"/>
                              <a:gd name="T7" fmla="*/ 1029 h 22"/>
                              <a:gd name="T8" fmla="+- 0 2466 2422"/>
                              <a:gd name="T9" fmla="*/ T8 w 94"/>
                              <a:gd name="T10" fmla="+- 0 1030 1029"/>
                              <a:gd name="T11" fmla="*/ 1030 h 22"/>
                              <a:gd name="T12" fmla="+- 0 2442 2422"/>
                              <a:gd name="T13" fmla="*/ T12 w 94"/>
                              <a:gd name="T14" fmla="+- 0 1037 1029"/>
                              <a:gd name="T15" fmla="*/ 1037 h 22"/>
                              <a:gd name="T16" fmla="+- 0 2422 2422"/>
                              <a:gd name="T17" fmla="*/ T16 w 94"/>
                              <a:gd name="T18" fmla="+- 0 1051 1029"/>
                              <a:gd name="T19" fmla="*/ 1051 h 22"/>
                            </a:gdLst>
                            <a:ahLst/>
                            <a:cxnLst>
                              <a:cxn ang="0">
                                <a:pos x="T1" y="T3"/>
                              </a:cxn>
                              <a:cxn ang="0">
                                <a:pos x="T5" y="T7"/>
                              </a:cxn>
                              <a:cxn ang="0">
                                <a:pos x="T9" y="T11"/>
                              </a:cxn>
                              <a:cxn ang="0">
                                <a:pos x="T13" y="T15"/>
                              </a:cxn>
                              <a:cxn ang="0">
                                <a:pos x="T17" y="T19"/>
                              </a:cxn>
                            </a:cxnLst>
                            <a:rect l="0" t="0" r="r" b="b"/>
                            <a:pathLst>
                              <a:path w="94" h="22">
                                <a:moveTo>
                                  <a:pt x="93" y="6"/>
                                </a:moveTo>
                                <a:lnTo>
                                  <a:pt x="70" y="0"/>
                                </a:lnTo>
                                <a:lnTo>
                                  <a:pt x="44" y="1"/>
                                </a:lnTo>
                                <a:lnTo>
                                  <a:pt x="20" y="8"/>
                                </a:lnTo>
                                <a:lnTo>
                                  <a:pt x="0" y="22"/>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1" name="Freeform 227"/>
                        <wps:cNvSpPr>
                          <a:spLocks/>
                        </wps:cNvSpPr>
                        <wps:spPr bwMode="auto">
                          <a:xfrm>
                            <a:off x="2295" y="977"/>
                            <a:ext cx="88" cy="29"/>
                          </a:xfrm>
                          <a:custGeom>
                            <a:avLst/>
                            <a:gdLst>
                              <a:gd name="T0" fmla="+- 0 2383 2295"/>
                              <a:gd name="T1" fmla="*/ T0 w 88"/>
                              <a:gd name="T2" fmla="+- 0 1006 978"/>
                              <a:gd name="T3" fmla="*/ 1006 h 29"/>
                              <a:gd name="T4" fmla="+- 0 2376 2295"/>
                              <a:gd name="T5" fmla="*/ T4 w 88"/>
                              <a:gd name="T6" fmla="+- 0 985 978"/>
                              <a:gd name="T7" fmla="*/ 985 h 29"/>
                              <a:gd name="T8" fmla="+- 0 2349 2295"/>
                              <a:gd name="T9" fmla="*/ T8 w 88"/>
                              <a:gd name="T10" fmla="+- 0 978 978"/>
                              <a:gd name="T11" fmla="*/ 978 h 29"/>
                              <a:gd name="T12" fmla="+- 0 2317 2295"/>
                              <a:gd name="T13" fmla="*/ T12 w 88"/>
                              <a:gd name="T14" fmla="+- 0 981 978"/>
                              <a:gd name="T15" fmla="*/ 981 h 29"/>
                              <a:gd name="T16" fmla="+- 0 2295 2295"/>
                              <a:gd name="T17" fmla="*/ T16 w 88"/>
                              <a:gd name="T18" fmla="+- 0 993 978"/>
                              <a:gd name="T19" fmla="*/ 993 h 29"/>
                            </a:gdLst>
                            <a:ahLst/>
                            <a:cxnLst>
                              <a:cxn ang="0">
                                <a:pos x="T1" y="T3"/>
                              </a:cxn>
                              <a:cxn ang="0">
                                <a:pos x="T5" y="T7"/>
                              </a:cxn>
                              <a:cxn ang="0">
                                <a:pos x="T9" y="T11"/>
                              </a:cxn>
                              <a:cxn ang="0">
                                <a:pos x="T13" y="T15"/>
                              </a:cxn>
                              <a:cxn ang="0">
                                <a:pos x="T17" y="T19"/>
                              </a:cxn>
                            </a:cxnLst>
                            <a:rect l="0" t="0" r="r" b="b"/>
                            <a:pathLst>
                              <a:path w="88" h="29">
                                <a:moveTo>
                                  <a:pt x="88" y="28"/>
                                </a:moveTo>
                                <a:lnTo>
                                  <a:pt x="81" y="7"/>
                                </a:lnTo>
                                <a:lnTo>
                                  <a:pt x="54" y="0"/>
                                </a:lnTo>
                                <a:lnTo>
                                  <a:pt x="22" y="3"/>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2" name="Freeform 228"/>
                        <wps:cNvSpPr>
                          <a:spLocks/>
                        </wps:cNvSpPr>
                        <wps:spPr bwMode="auto">
                          <a:xfrm>
                            <a:off x="2332" y="955"/>
                            <a:ext cx="24" cy="6"/>
                          </a:xfrm>
                          <a:custGeom>
                            <a:avLst/>
                            <a:gdLst>
                              <a:gd name="T0" fmla="+- 0 2356 2333"/>
                              <a:gd name="T1" fmla="*/ T0 w 24"/>
                              <a:gd name="T2" fmla="+- 0 956 956"/>
                              <a:gd name="T3" fmla="*/ 956 h 6"/>
                              <a:gd name="T4" fmla="+- 0 2349 2333"/>
                              <a:gd name="T5" fmla="*/ T4 w 24"/>
                              <a:gd name="T6" fmla="+- 0 956 956"/>
                              <a:gd name="T7" fmla="*/ 956 h 6"/>
                              <a:gd name="T8" fmla="+- 0 2340 2333"/>
                              <a:gd name="T9" fmla="*/ T8 w 24"/>
                              <a:gd name="T10" fmla="+- 0 958 956"/>
                              <a:gd name="T11" fmla="*/ 958 h 6"/>
                              <a:gd name="T12" fmla="+- 0 2333 2333"/>
                              <a:gd name="T13" fmla="*/ T12 w 24"/>
                              <a:gd name="T14" fmla="+- 0 961 956"/>
                              <a:gd name="T15" fmla="*/ 961 h 6"/>
                            </a:gdLst>
                            <a:ahLst/>
                            <a:cxnLst>
                              <a:cxn ang="0">
                                <a:pos x="T1" y="T3"/>
                              </a:cxn>
                              <a:cxn ang="0">
                                <a:pos x="T5" y="T7"/>
                              </a:cxn>
                              <a:cxn ang="0">
                                <a:pos x="T9" y="T11"/>
                              </a:cxn>
                              <a:cxn ang="0">
                                <a:pos x="T13" y="T15"/>
                              </a:cxn>
                            </a:cxnLst>
                            <a:rect l="0" t="0" r="r" b="b"/>
                            <a:pathLst>
                              <a:path w="24" h="6">
                                <a:moveTo>
                                  <a:pt x="23" y="0"/>
                                </a:moveTo>
                                <a:lnTo>
                                  <a:pt x="16" y="0"/>
                                </a:lnTo>
                                <a:lnTo>
                                  <a:pt x="7" y="2"/>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3" name="Freeform 229"/>
                        <wps:cNvSpPr>
                          <a:spLocks/>
                        </wps:cNvSpPr>
                        <wps:spPr bwMode="auto">
                          <a:xfrm>
                            <a:off x="2323" y="942"/>
                            <a:ext cx="38" cy="14"/>
                          </a:xfrm>
                          <a:custGeom>
                            <a:avLst/>
                            <a:gdLst>
                              <a:gd name="T0" fmla="+- 0 2361 2324"/>
                              <a:gd name="T1" fmla="*/ T0 w 38"/>
                              <a:gd name="T2" fmla="+- 0 949 942"/>
                              <a:gd name="T3" fmla="*/ 949 h 14"/>
                              <a:gd name="T4" fmla="+- 0 2357 2324"/>
                              <a:gd name="T5" fmla="*/ T4 w 38"/>
                              <a:gd name="T6" fmla="+- 0 942 942"/>
                              <a:gd name="T7" fmla="*/ 942 h 14"/>
                              <a:gd name="T8" fmla="+- 0 2349 2324"/>
                              <a:gd name="T9" fmla="*/ T8 w 38"/>
                              <a:gd name="T10" fmla="+- 0 943 942"/>
                              <a:gd name="T11" fmla="*/ 943 h 14"/>
                              <a:gd name="T12" fmla="+- 0 2342 2324"/>
                              <a:gd name="T13" fmla="*/ T12 w 38"/>
                              <a:gd name="T14" fmla="+- 0 943 942"/>
                              <a:gd name="T15" fmla="*/ 943 h 14"/>
                              <a:gd name="T16" fmla="+- 0 2334 2324"/>
                              <a:gd name="T17" fmla="*/ T16 w 38"/>
                              <a:gd name="T18" fmla="+- 0 947 942"/>
                              <a:gd name="T19" fmla="*/ 947 h 14"/>
                              <a:gd name="T20" fmla="+- 0 2331 2324"/>
                              <a:gd name="T21" fmla="*/ T20 w 38"/>
                              <a:gd name="T22" fmla="+- 0 947 942"/>
                              <a:gd name="T23" fmla="*/ 947 h 14"/>
                              <a:gd name="T24" fmla="+- 0 2329 2324"/>
                              <a:gd name="T25" fmla="*/ T24 w 38"/>
                              <a:gd name="T26" fmla="+- 0 949 942"/>
                              <a:gd name="T27" fmla="*/ 949 h 14"/>
                              <a:gd name="T28" fmla="+- 0 2327 2324"/>
                              <a:gd name="T29" fmla="*/ T28 w 38"/>
                              <a:gd name="T30" fmla="+- 0 950 942"/>
                              <a:gd name="T31" fmla="*/ 950 h 14"/>
                              <a:gd name="T32" fmla="+- 0 2325 2324"/>
                              <a:gd name="T33" fmla="*/ T32 w 38"/>
                              <a:gd name="T34" fmla="+- 0 954 942"/>
                              <a:gd name="T35" fmla="*/ 954 h 14"/>
                              <a:gd name="T36" fmla="+- 0 2324 2324"/>
                              <a:gd name="T37" fmla="*/ T36 w 38"/>
                              <a:gd name="T38" fmla="+- 0 956 942"/>
                              <a:gd name="T39" fmla="*/ 95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14">
                                <a:moveTo>
                                  <a:pt x="37" y="7"/>
                                </a:moveTo>
                                <a:lnTo>
                                  <a:pt x="33" y="0"/>
                                </a:lnTo>
                                <a:lnTo>
                                  <a:pt x="25" y="1"/>
                                </a:lnTo>
                                <a:lnTo>
                                  <a:pt x="18" y="1"/>
                                </a:lnTo>
                                <a:lnTo>
                                  <a:pt x="10" y="5"/>
                                </a:lnTo>
                                <a:lnTo>
                                  <a:pt x="7" y="5"/>
                                </a:lnTo>
                                <a:lnTo>
                                  <a:pt x="5" y="7"/>
                                </a:lnTo>
                                <a:lnTo>
                                  <a:pt x="3" y="8"/>
                                </a:lnTo>
                                <a:lnTo>
                                  <a:pt x="1" y="12"/>
                                </a:lnTo>
                                <a:lnTo>
                                  <a:pt x="0" y="14"/>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4" name="Freeform 230"/>
                        <wps:cNvSpPr>
                          <a:spLocks/>
                        </wps:cNvSpPr>
                        <wps:spPr bwMode="auto">
                          <a:xfrm>
                            <a:off x="2298" y="1000"/>
                            <a:ext cx="88" cy="17"/>
                          </a:xfrm>
                          <a:custGeom>
                            <a:avLst/>
                            <a:gdLst>
                              <a:gd name="T0" fmla="+- 0 2386 2299"/>
                              <a:gd name="T1" fmla="*/ T0 w 88"/>
                              <a:gd name="T2" fmla="+- 0 1017 1000"/>
                              <a:gd name="T3" fmla="*/ 1017 h 17"/>
                              <a:gd name="T4" fmla="+- 0 2370 2299"/>
                              <a:gd name="T5" fmla="*/ T4 w 88"/>
                              <a:gd name="T6" fmla="+- 0 1003 1000"/>
                              <a:gd name="T7" fmla="*/ 1003 h 17"/>
                              <a:gd name="T8" fmla="+- 0 2344 2299"/>
                              <a:gd name="T9" fmla="*/ T8 w 88"/>
                              <a:gd name="T10" fmla="+- 0 1000 1000"/>
                              <a:gd name="T11" fmla="*/ 1000 h 17"/>
                              <a:gd name="T12" fmla="+- 0 2318 2299"/>
                              <a:gd name="T13" fmla="*/ T12 w 88"/>
                              <a:gd name="T14" fmla="+- 0 1006 1000"/>
                              <a:gd name="T15" fmla="*/ 1006 h 17"/>
                              <a:gd name="T16" fmla="+- 0 2299 2299"/>
                              <a:gd name="T17" fmla="*/ T16 w 88"/>
                              <a:gd name="T18" fmla="+- 0 1017 1000"/>
                              <a:gd name="T19" fmla="*/ 1017 h 17"/>
                            </a:gdLst>
                            <a:ahLst/>
                            <a:cxnLst>
                              <a:cxn ang="0">
                                <a:pos x="T1" y="T3"/>
                              </a:cxn>
                              <a:cxn ang="0">
                                <a:pos x="T5" y="T7"/>
                              </a:cxn>
                              <a:cxn ang="0">
                                <a:pos x="T9" y="T11"/>
                              </a:cxn>
                              <a:cxn ang="0">
                                <a:pos x="T13" y="T15"/>
                              </a:cxn>
                              <a:cxn ang="0">
                                <a:pos x="T17" y="T19"/>
                              </a:cxn>
                            </a:cxnLst>
                            <a:rect l="0" t="0" r="r" b="b"/>
                            <a:pathLst>
                              <a:path w="88" h="17">
                                <a:moveTo>
                                  <a:pt x="87" y="17"/>
                                </a:moveTo>
                                <a:lnTo>
                                  <a:pt x="71" y="3"/>
                                </a:lnTo>
                                <a:lnTo>
                                  <a:pt x="45" y="0"/>
                                </a:lnTo>
                                <a:lnTo>
                                  <a:pt x="19" y="6"/>
                                </a:lnTo>
                                <a:lnTo>
                                  <a:pt x="0" y="17"/>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5" name="Freeform 231"/>
                        <wps:cNvSpPr>
                          <a:spLocks/>
                        </wps:cNvSpPr>
                        <wps:spPr bwMode="auto">
                          <a:xfrm>
                            <a:off x="2323" y="939"/>
                            <a:ext cx="38" cy="22"/>
                          </a:xfrm>
                          <a:custGeom>
                            <a:avLst/>
                            <a:gdLst>
                              <a:gd name="T0" fmla="+- 0 2324 2324"/>
                              <a:gd name="T1" fmla="*/ T0 w 38"/>
                              <a:gd name="T2" fmla="+- 0 954 940"/>
                              <a:gd name="T3" fmla="*/ 954 h 22"/>
                              <a:gd name="T4" fmla="+- 0 2324 2324"/>
                              <a:gd name="T5" fmla="*/ T4 w 38"/>
                              <a:gd name="T6" fmla="+- 0 956 940"/>
                              <a:gd name="T7" fmla="*/ 956 h 22"/>
                              <a:gd name="T8" fmla="+- 0 2325 2324"/>
                              <a:gd name="T9" fmla="*/ T8 w 38"/>
                              <a:gd name="T10" fmla="+- 0 958 940"/>
                              <a:gd name="T11" fmla="*/ 958 h 22"/>
                              <a:gd name="T12" fmla="+- 0 2327 2324"/>
                              <a:gd name="T13" fmla="*/ T12 w 38"/>
                              <a:gd name="T14" fmla="+- 0 959 940"/>
                              <a:gd name="T15" fmla="*/ 959 h 22"/>
                              <a:gd name="T16" fmla="+- 0 2331 2324"/>
                              <a:gd name="T17" fmla="*/ T16 w 38"/>
                              <a:gd name="T18" fmla="+- 0 959 940"/>
                              <a:gd name="T19" fmla="*/ 959 h 22"/>
                              <a:gd name="T20" fmla="+- 0 2333 2324"/>
                              <a:gd name="T21" fmla="*/ T20 w 38"/>
                              <a:gd name="T22" fmla="+- 0 961 940"/>
                              <a:gd name="T23" fmla="*/ 961 h 22"/>
                              <a:gd name="T24" fmla="+- 0 2340 2324"/>
                              <a:gd name="T25" fmla="*/ T24 w 38"/>
                              <a:gd name="T26" fmla="+- 0 961 940"/>
                              <a:gd name="T27" fmla="*/ 961 h 22"/>
                              <a:gd name="T28" fmla="+- 0 2345 2324"/>
                              <a:gd name="T29" fmla="*/ T28 w 38"/>
                              <a:gd name="T30" fmla="+- 0 959 940"/>
                              <a:gd name="T31" fmla="*/ 959 h 22"/>
                              <a:gd name="T32" fmla="+- 0 2349 2324"/>
                              <a:gd name="T33" fmla="*/ T32 w 38"/>
                              <a:gd name="T34" fmla="+- 0 959 940"/>
                              <a:gd name="T35" fmla="*/ 959 h 22"/>
                              <a:gd name="T36" fmla="+- 0 2352 2324"/>
                              <a:gd name="T37" fmla="*/ T36 w 38"/>
                              <a:gd name="T38" fmla="+- 0 958 940"/>
                              <a:gd name="T39" fmla="*/ 958 h 22"/>
                              <a:gd name="T40" fmla="+- 0 2354 2324"/>
                              <a:gd name="T41" fmla="*/ T40 w 38"/>
                              <a:gd name="T42" fmla="+- 0 956 940"/>
                              <a:gd name="T43" fmla="*/ 956 h 22"/>
                              <a:gd name="T44" fmla="+- 0 2358 2324"/>
                              <a:gd name="T45" fmla="*/ T44 w 38"/>
                              <a:gd name="T46" fmla="+- 0 954 940"/>
                              <a:gd name="T47" fmla="*/ 954 h 22"/>
                              <a:gd name="T48" fmla="+- 0 2359 2324"/>
                              <a:gd name="T49" fmla="*/ T48 w 38"/>
                              <a:gd name="T50" fmla="+- 0 952 940"/>
                              <a:gd name="T51" fmla="*/ 952 h 22"/>
                              <a:gd name="T52" fmla="+- 0 2361 2324"/>
                              <a:gd name="T53" fmla="*/ T52 w 38"/>
                              <a:gd name="T54" fmla="+- 0 950 940"/>
                              <a:gd name="T55" fmla="*/ 950 h 22"/>
                              <a:gd name="T56" fmla="+- 0 2361 2324"/>
                              <a:gd name="T57" fmla="*/ T56 w 38"/>
                              <a:gd name="T58" fmla="+- 0 949 940"/>
                              <a:gd name="T59" fmla="*/ 949 h 22"/>
                              <a:gd name="T60" fmla="+- 0 2356 2324"/>
                              <a:gd name="T61" fmla="*/ T60 w 38"/>
                              <a:gd name="T62" fmla="+- 0 941 940"/>
                              <a:gd name="T63" fmla="*/ 941 h 22"/>
                              <a:gd name="T64" fmla="+- 0 2343 2324"/>
                              <a:gd name="T65" fmla="*/ T64 w 38"/>
                              <a:gd name="T66" fmla="+- 0 940 940"/>
                              <a:gd name="T67" fmla="*/ 940 h 22"/>
                              <a:gd name="T68" fmla="+- 0 2330 2324"/>
                              <a:gd name="T69" fmla="*/ T68 w 38"/>
                              <a:gd name="T70" fmla="+- 0 944 940"/>
                              <a:gd name="T71" fmla="*/ 944 h 22"/>
                              <a:gd name="T72" fmla="+- 0 2324 2324"/>
                              <a:gd name="T73" fmla="*/ T72 w 38"/>
                              <a:gd name="T74" fmla="+- 0 950 940"/>
                              <a:gd name="T75" fmla="*/ 950 h 22"/>
                              <a:gd name="T76" fmla="+- 0 2324 2324"/>
                              <a:gd name="T77" fmla="*/ T76 w 38"/>
                              <a:gd name="T78" fmla="+- 0 954 940"/>
                              <a:gd name="T79" fmla="*/ 95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 h="22">
                                <a:moveTo>
                                  <a:pt x="0" y="14"/>
                                </a:moveTo>
                                <a:lnTo>
                                  <a:pt x="0" y="16"/>
                                </a:lnTo>
                                <a:lnTo>
                                  <a:pt x="1" y="18"/>
                                </a:lnTo>
                                <a:lnTo>
                                  <a:pt x="3" y="19"/>
                                </a:lnTo>
                                <a:lnTo>
                                  <a:pt x="7" y="19"/>
                                </a:lnTo>
                                <a:lnTo>
                                  <a:pt x="9" y="21"/>
                                </a:lnTo>
                                <a:lnTo>
                                  <a:pt x="16" y="21"/>
                                </a:lnTo>
                                <a:lnTo>
                                  <a:pt x="21" y="19"/>
                                </a:lnTo>
                                <a:lnTo>
                                  <a:pt x="25" y="19"/>
                                </a:lnTo>
                                <a:lnTo>
                                  <a:pt x="28" y="18"/>
                                </a:lnTo>
                                <a:lnTo>
                                  <a:pt x="30" y="16"/>
                                </a:lnTo>
                                <a:lnTo>
                                  <a:pt x="34" y="14"/>
                                </a:lnTo>
                                <a:lnTo>
                                  <a:pt x="35" y="12"/>
                                </a:lnTo>
                                <a:lnTo>
                                  <a:pt x="37" y="10"/>
                                </a:lnTo>
                                <a:lnTo>
                                  <a:pt x="37" y="9"/>
                                </a:lnTo>
                                <a:lnTo>
                                  <a:pt x="32" y="1"/>
                                </a:lnTo>
                                <a:lnTo>
                                  <a:pt x="19" y="0"/>
                                </a:lnTo>
                                <a:lnTo>
                                  <a:pt x="6" y="4"/>
                                </a:lnTo>
                                <a:lnTo>
                                  <a:pt x="0" y="10"/>
                                </a:lnTo>
                                <a:lnTo>
                                  <a:pt x="0" y="14"/>
                                </a:lnTo>
                                <a:close/>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6" name="Freeform 232"/>
                        <wps:cNvSpPr>
                          <a:spLocks/>
                        </wps:cNvSpPr>
                        <wps:spPr bwMode="auto">
                          <a:xfrm>
                            <a:off x="2073" y="1192"/>
                            <a:ext cx="94" cy="17"/>
                          </a:xfrm>
                          <a:custGeom>
                            <a:avLst/>
                            <a:gdLst>
                              <a:gd name="T0" fmla="+- 0 2166 2073"/>
                              <a:gd name="T1" fmla="*/ T0 w 94"/>
                              <a:gd name="T2" fmla="+- 0 1192 1192"/>
                              <a:gd name="T3" fmla="*/ 1192 h 17"/>
                              <a:gd name="T4" fmla="+- 0 2153 2073"/>
                              <a:gd name="T5" fmla="*/ T4 w 94"/>
                              <a:gd name="T6" fmla="+- 0 1199 1192"/>
                              <a:gd name="T7" fmla="*/ 1199 h 17"/>
                              <a:gd name="T8" fmla="+- 0 2137 2073"/>
                              <a:gd name="T9" fmla="*/ T8 w 94"/>
                              <a:gd name="T10" fmla="+- 0 1205 1192"/>
                              <a:gd name="T11" fmla="*/ 1205 h 17"/>
                              <a:gd name="T12" fmla="+- 0 2121 2073"/>
                              <a:gd name="T13" fmla="*/ T12 w 94"/>
                              <a:gd name="T14" fmla="+- 0 1208 1192"/>
                              <a:gd name="T15" fmla="*/ 1208 h 17"/>
                              <a:gd name="T16" fmla="+- 0 2105 2073"/>
                              <a:gd name="T17" fmla="*/ T16 w 94"/>
                              <a:gd name="T18" fmla="+- 0 1208 1192"/>
                              <a:gd name="T19" fmla="*/ 1208 h 17"/>
                              <a:gd name="T20" fmla="+- 0 2098 2073"/>
                              <a:gd name="T21" fmla="*/ T20 w 94"/>
                              <a:gd name="T22" fmla="+- 0 1208 1192"/>
                              <a:gd name="T23" fmla="*/ 1208 h 17"/>
                              <a:gd name="T24" fmla="+- 0 2091 2073"/>
                              <a:gd name="T25" fmla="*/ T24 w 94"/>
                              <a:gd name="T26" fmla="+- 0 1206 1192"/>
                              <a:gd name="T27" fmla="*/ 1206 h 17"/>
                              <a:gd name="T28" fmla="+- 0 2086 2073"/>
                              <a:gd name="T29" fmla="*/ T28 w 94"/>
                              <a:gd name="T30" fmla="+- 0 1205 1192"/>
                              <a:gd name="T31" fmla="*/ 1205 h 17"/>
                              <a:gd name="T32" fmla="+- 0 2080 2073"/>
                              <a:gd name="T33" fmla="*/ T32 w 94"/>
                              <a:gd name="T34" fmla="+- 0 1203 1192"/>
                              <a:gd name="T35" fmla="*/ 1203 h 17"/>
                              <a:gd name="T36" fmla="+- 0 2077 2073"/>
                              <a:gd name="T37" fmla="*/ T36 w 94"/>
                              <a:gd name="T38" fmla="+- 0 1201 1192"/>
                              <a:gd name="T39" fmla="*/ 1201 h 17"/>
                              <a:gd name="T40" fmla="+- 0 2075 2073"/>
                              <a:gd name="T41" fmla="*/ T40 w 94"/>
                              <a:gd name="T42" fmla="+- 0 1199 1192"/>
                              <a:gd name="T43" fmla="*/ 1199 h 17"/>
                              <a:gd name="T44" fmla="+- 0 2075 2073"/>
                              <a:gd name="T45" fmla="*/ T44 w 94"/>
                              <a:gd name="T46" fmla="+- 0 1197 1192"/>
                              <a:gd name="T47" fmla="*/ 1197 h 17"/>
                              <a:gd name="T48" fmla="+- 0 2073 2073"/>
                              <a:gd name="T49" fmla="*/ T48 w 94"/>
                              <a:gd name="T50" fmla="+- 0 1197 1192"/>
                              <a:gd name="T51" fmla="*/ 119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 h="17">
                                <a:moveTo>
                                  <a:pt x="93" y="0"/>
                                </a:moveTo>
                                <a:lnTo>
                                  <a:pt x="80" y="7"/>
                                </a:lnTo>
                                <a:lnTo>
                                  <a:pt x="64" y="13"/>
                                </a:lnTo>
                                <a:lnTo>
                                  <a:pt x="48" y="16"/>
                                </a:lnTo>
                                <a:lnTo>
                                  <a:pt x="32" y="16"/>
                                </a:lnTo>
                                <a:lnTo>
                                  <a:pt x="25" y="16"/>
                                </a:lnTo>
                                <a:lnTo>
                                  <a:pt x="18" y="14"/>
                                </a:lnTo>
                                <a:lnTo>
                                  <a:pt x="13" y="13"/>
                                </a:lnTo>
                                <a:lnTo>
                                  <a:pt x="7" y="11"/>
                                </a:lnTo>
                                <a:lnTo>
                                  <a:pt x="4" y="9"/>
                                </a:lnTo>
                                <a:lnTo>
                                  <a:pt x="2" y="7"/>
                                </a:lnTo>
                                <a:lnTo>
                                  <a:pt x="2" y="5"/>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7" name="Freeform 233"/>
                        <wps:cNvSpPr>
                          <a:spLocks/>
                        </wps:cNvSpPr>
                        <wps:spPr bwMode="auto">
                          <a:xfrm>
                            <a:off x="2071" y="1159"/>
                            <a:ext cx="11" cy="29"/>
                          </a:xfrm>
                          <a:custGeom>
                            <a:avLst/>
                            <a:gdLst>
                              <a:gd name="T0" fmla="+- 0 2082 2071"/>
                              <a:gd name="T1" fmla="*/ T0 w 11"/>
                              <a:gd name="T2" fmla="+- 0 1160 1160"/>
                              <a:gd name="T3" fmla="*/ 1160 h 29"/>
                              <a:gd name="T4" fmla="+- 0 2078 2071"/>
                              <a:gd name="T5" fmla="*/ T4 w 11"/>
                              <a:gd name="T6" fmla="+- 0 1165 1160"/>
                              <a:gd name="T7" fmla="*/ 1165 h 29"/>
                              <a:gd name="T8" fmla="+- 0 2073 2071"/>
                              <a:gd name="T9" fmla="*/ T8 w 11"/>
                              <a:gd name="T10" fmla="+- 0 1169 1160"/>
                              <a:gd name="T11" fmla="*/ 1169 h 29"/>
                              <a:gd name="T12" fmla="+- 0 2071 2071"/>
                              <a:gd name="T13" fmla="*/ T12 w 11"/>
                              <a:gd name="T14" fmla="+- 0 1174 1160"/>
                              <a:gd name="T15" fmla="*/ 1174 h 29"/>
                              <a:gd name="T16" fmla="+- 0 2071 2071"/>
                              <a:gd name="T17" fmla="*/ T16 w 11"/>
                              <a:gd name="T18" fmla="+- 0 1185 1160"/>
                              <a:gd name="T19" fmla="*/ 1185 h 29"/>
                              <a:gd name="T20" fmla="+- 0 2075 2071"/>
                              <a:gd name="T21" fmla="*/ T20 w 11"/>
                              <a:gd name="T22" fmla="+- 0 1188 1160"/>
                              <a:gd name="T23" fmla="*/ 1188 h 29"/>
                            </a:gdLst>
                            <a:ahLst/>
                            <a:cxnLst>
                              <a:cxn ang="0">
                                <a:pos x="T1" y="T3"/>
                              </a:cxn>
                              <a:cxn ang="0">
                                <a:pos x="T5" y="T7"/>
                              </a:cxn>
                              <a:cxn ang="0">
                                <a:pos x="T9" y="T11"/>
                              </a:cxn>
                              <a:cxn ang="0">
                                <a:pos x="T13" y="T15"/>
                              </a:cxn>
                              <a:cxn ang="0">
                                <a:pos x="T17" y="T19"/>
                              </a:cxn>
                              <a:cxn ang="0">
                                <a:pos x="T21" y="T23"/>
                              </a:cxn>
                            </a:cxnLst>
                            <a:rect l="0" t="0" r="r" b="b"/>
                            <a:pathLst>
                              <a:path w="11" h="29">
                                <a:moveTo>
                                  <a:pt x="11" y="0"/>
                                </a:moveTo>
                                <a:lnTo>
                                  <a:pt x="7" y="5"/>
                                </a:lnTo>
                                <a:lnTo>
                                  <a:pt x="2" y="9"/>
                                </a:lnTo>
                                <a:lnTo>
                                  <a:pt x="0" y="14"/>
                                </a:lnTo>
                                <a:lnTo>
                                  <a:pt x="0" y="25"/>
                                </a:lnTo>
                                <a:lnTo>
                                  <a:pt x="4" y="2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8" name="Freeform 234"/>
                        <wps:cNvSpPr>
                          <a:spLocks/>
                        </wps:cNvSpPr>
                        <wps:spPr bwMode="auto">
                          <a:xfrm>
                            <a:off x="2010" y="1301"/>
                            <a:ext cx="9" cy="13"/>
                          </a:xfrm>
                          <a:custGeom>
                            <a:avLst/>
                            <a:gdLst>
                              <a:gd name="T0" fmla="+- 0 2010 2010"/>
                              <a:gd name="T1" fmla="*/ T0 w 9"/>
                              <a:gd name="T2" fmla="+- 0 1314 1301"/>
                              <a:gd name="T3" fmla="*/ 1314 h 13"/>
                              <a:gd name="T4" fmla="+- 0 2016 2010"/>
                              <a:gd name="T5" fmla="*/ T4 w 9"/>
                              <a:gd name="T6" fmla="+- 0 1308 1301"/>
                              <a:gd name="T7" fmla="*/ 1308 h 13"/>
                              <a:gd name="T8" fmla="+- 0 2019 2010"/>
                              <a:gd name="T9" fmla="*/ T8 w 9"/>
                              <a:gd name="T10" fmla="+- 0 1305 1301"/>
                              <a:gd name="T11" fmla="*/ 1305 h 13"/>
                              <a:gd name="T12" fmla="+- 0 2019 2010"/>
                              <a:gd name="T13" fmla="*/ T12 w 9"/>
                              <a:gd name="T14" fmla="+- 0 1301 1301"/>
                              <a:gd name="T15" fmla="*/ 1301 h 13"/>
                            </a:gdLst>
                            <a:ahLst/>
                            <a:cxnLst>
                              <a:cxn ang="0">
                                <a:pos x="T1" y="T3"/>
                              </a:cxn>
                              <a:cxn ang="0">
                                <a:pos x="T5" y="T7"/>
                              </a:cxn>
                              <a:cxn ang="0">
                                <a:pos x="T9" y="T11"/>
                              </a:cxn>
                              <a:cxn ang="0">
                                <a:pos x="T13" y="T15"/>
                              </a:cxn>
                            </a:cxnLst>
                            <a:rect l="0" t="0" r="r" b="b"/>
                            <a:pathLst>
                              <a:path w="9" h="13">
                                <a:moveTo>
                                  <a:pt x="0" y="13"/>
                                </a:moveTo>
                                <a:lnTo>
                                  <a:pt x="6" y="7"/>
                                </a:lnTo>
                                <a:lnTo>
                                  <a:pt x="9" y="4"/>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9" name="Freeform 235"/>
                        <wps:cNvSpPr>
                          <a:spLocks/>
                        </wps:cNvSpPr>
                        <wps:spPr bwMode="auto">
                          <a:xfrm>
                            <a:off x="1928" y="1265"/>
                            <a:ext cx="90" cy="29"/>
                          </a:xfrm>
                          <a:custGeom>
                            <a:avLst/>
                            <a:gdLst>
                              <a:gd name="T0" fmla="+- 0 2018 1928"/>
                              <a:gd name="T1" fmla="*/ T0 w 90"/>
                              <a:gd name="T2" fmla="+- 0 1294 1265"/>
                              <a:gd name="T3" fmla="*/ 1294 h 29"/>
                              <a:gd name="T4" fmla="+- 0 2018 1928"/>
                              <a:gd name="T5" fmla="*/ T4 w 90"/>
                              <a:gd name="T6" fmla="+- 0 1283 1265"/>
                              <a:gd name="T7" fmla="*/ 1283 h 29"/>
                              <a:gd name="T8" fmla="+- 0 2014 1928"/>
                              <a:gd name="T9" fmla="*/ T8 w 90"/>
                              <a:gd name="T10" fmla="+- 0 1278 1265"/>
                              <a:gd name="T11" fmla="*/ 1278 h 29"/>
                              <a:gd name="T12" fmla="+- 0 2010 1928"/>
                              <a:gd name="T13" fmla="*/ T12 w 90"/>
                              <a:gd name="T14" fmla="+- 0 1274 1265"/>
                              <a:gd name="T15" fmla="*/ 1274 h 29"/>
                              <a:gd name="T16" fmla="+- 0 1996 1928"/>
                              <a:gd name="T17" fmla="*/ T16 w 90"/>
                              <a:gd name="T18" fmla="+- 0 1267 1265"/>
                              <a:gd name="T19" fmla="*/ 1267 h 29"/>
                              <a:gd name="T20" fmla="+- 0 1989 1928"/>
                              <a:gd name="T21" fmla="*/ T20 w 90"/>
                              <a:gd name="T22" fmla="+- 0 1267 1265"/>
                              <a:gd name="T23" fmla="*/ 1267 h 29"/>
                              <a:gd name="T24" fmla="+- 0 1974 1928"/>
                              <a:gd name="T25" fmla="*/ T24 w 90"/>
                              <a:gd name="T26" fmla="+- 0 1265 1265"/>
                              <a:gd name="T27" fmla="*/ 1265 h 29"/>
                              <a:gd name="T28" fmla="+- 0 1957 1928"/>
                              <a:gd name="T29" fmla="*/ T28 w 90"/>
                              <a:gd name="T30" fmla="+- 0 1268 1265"/>
                              <a:gd name="T31" fmla="*/ 1268 h 29"/>
                              <a:gd name="T32" fmla="+- 0 1940 1928"/>
                              <a:gd name="T33" fmla="*/ T32 w 90"/>
                              <a:gd name="T34" fmla="+- 0 1273 1265"/>
                              <a:gd name="T35" fmla="*/ 1273 h 29"/>
                              <a:gd name="T36" fmla="+- 0 1928 1928"/>
                              <a:gd name="T37" fmla="*/ T36 w 90"/>
                              <a:gd name="T38" fmla="+- 0 1282 1265"/>
                              <a:gd name="T39" fmla="*/ 1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29">
                                <a:moveTo>
                                  <a:pt x="90" y="29"/>
                                </a:moveTo>
                                <a:lnTo>
                                  <a:pt x="90" y="18"/>
                                </a:lnTo>
                                <a:lnTo>
                                  <a:pt x="86" y="13"/>
                                </a:lnTo>
                                <a:lnTo>
                                  <a:pt x="82" y="9"/>
                                </a:lnTo>
                                <a:lnTo>
                                  <a:pt x="68" y="2"/>
                                </a:lnTo>
                                <a:lnTo>
                                  <a:pt x="61" y="2"/>
                                </a:lnTo>
                                <a:lnTo>
                                  <a:pt x="46" y="0"/>
                                </a:lnTo>
                                <a:lnTo>
                                  <a:pt x="29" y="3"/>
                                </a:lnTo>
                                <a:lnTo>
                                  <a:pt x="12" y="8"/>
                                </a:lnTo>
                                <a:lnTo>
                                  <a:pt x="0" y="17"/>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0" name="Freeform 236"/>
                        <wps:cNvSpPr>
                          <a:spLocks/>
                        </wps:cNvSpPr>
                        <wps:spPr bwMode="auto">
                          <a:xfrm>
                            <a:off x="2074" y="1183"/>
                            <a:ext cx="13" cy="17"/>
                          </a:xfrm>
                          <a:custGeom>
                            <a:avLst/>
                            <a:gdLst>
                              <a:gd name="T0" fmla="+- 0 2087 2075"/>
                              <a:gd name="T1" fmla="*/ T0 w 13"/>
                              <a:gd name="T2" fmla="+- 0 1183 1183"/>
                              <a:gd name="T3" fmla="*/ 1183 h 17"/>
                              <a:gd name="T4" fmla="+- 0 2082 2075"/>
                              <a:gd name="T5" fmla="*/ T4 w 13"/>
                              <a:gd name="T6" fmla="+- 0 1187 1183"/>
                              <a:gd name="T7" fmla="*/ 1187 h 17"/>
                              <a:gd name="T8" fmla="+- 0 2078 2075"/>
                              <a:gd name="T9" fmla="*/ T8 w 13"/>
                              <a:gd name="T10" fmla="+- 0 1190 1183"/>
                              <a:gd name="T11" fmla="*/ 1190 h 17"/>
                              <a:gd name="T12" fmla="+- 0 2077 2075"/>
                              <a:gd name="T13" fmla="*/ T12 w 13"/>
                              <a:gd name="T14" fmla="+- 0 1196 1183"/>
                              <a:gd name="T15" fmla="*/ 1196 h 17"/>
                              <a:gd name="T16" fmla="+- 0 2075 2075"/>
                              <a:gd name="T17" fmla="*/ T16 w 13"/>
                              <a:gd name="T18" fmla="+- 0 1199 1183"/>
                              <a:gd name="T19" fmla="*/ 1199 h 17"/>
                            </a:gdLst>
                            <a:ahLst/>
                            <a:cxnLst>
                              <a:cxn ang="0">
                                <a:pos x="T1" y="T3"/>
                              </a:cxn>
                              <a:cxn ang="0">
                                <a:pos x="T5" y="T7"/>
                              </a:cxn>
                              <a:cxn ang="0">
                                <a:pos x="T9" y="T11"/>
                              </a:cxn>
                              <a:cxn ang="0">
                                <a:pos x="T13" y="T15"/>
                              </a:cxn>
                              <a:cxn ang="0">
                                <a:pos x="T17" y="T19"/>
                              </a:cxn>
                            </a:cxnLst>
                            <a:rect l="0" t="0" r="r" b="b"/>
                            <a:pathLst>
                              <a:path w="13" h="17">
                                <a:moveTo>
                                  <a:pt x="12" y="0"/>
                                </a:moveTo>
                                <a:lnTo>
                                  <a:pt x="7" y="4"/>
                                </a:lnTo>
                                <a:lnTo>
                                  <a:pt x="3" y="7"/>
                                </a:lnTo>
                                <a:lnTo>
                                  <a:pt x="2" y="13"/>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1" name="Freeform 237"/>
                        <wps:cNvSpPr>
                          <a:spLocks/>
                        </wps:cNvSpPr>
                        <wps:spPr bwMode="auto">
                          <a:xfrm>
                            <a:off x="1931" y="1288"/>
                            <a:ext cx="88" cy="17"/>
                          </a:xfrm>
                          <a:custGeom>
                            <a:avLst/>
                            <a:gdLst>
                              <a:gd name="T0" fmla="+- 0 2019 1932"/>
                              <a:gd name="T1" fmla="*/ T0 w 88"/>
                              <a:gd name="T2" fmla="+- 0 1303 1289"/>
                              <a:gd name="T3" fmla="*/ 1303 h 17"/>
                              <a:gd name="T4" fmla="+- 0 2003 1932"/>
                              <a:gd name="T5" fmla="*/ T4 w 88"/>
                              <a:gd name="T6" fmla="+- 0 1291 1289"/>
                              <a:gd name="T7" fmla="*/ 1291 h 17"/>
                              <a:gd name="T8" fmla="+- 0 1977 1932"/>
                              <a:gd name="T9" fmla="*/ T8 w 88"/>
                              <a:gd name="T10" fmla="+- 0 1289 1289"/>
                              <a:gd name="T11" fmla="*/ 1289 h 17"/>
                              <a:gd name="T12" fmla="+- 0 1951 1932"/>
                              <a:gd name="T13" fmla="*/ T12 w 88"/>
                              <a:gd name="T14" fmla="+- 0 1294 1289"/>
                              <a:gd name="T15" fmla="*/ 1294 h 17"/>
                              <a:gd name="T16" fmla="+- 0 1932 1932"/>
                              <a:gd name="T17" fmla="*/ T16 w 88"/>
                              <a:gd name="T18" fmla="+- 0 1305 1289"/>
                              <a:gd name="T19" fmla="*/ 1305 h 17"/>
                            </a:gdLst>
                            <a:ahLst/>
                            <a:cxnLst>
                              <a:cxn ang="0">
                                <a:pos x="T1" y="T3"/>
                              </a:cxn>
                              <a:cxn ang="0">
                                <a:pos x="T5" y="T7"/>
                              </a:cxn>
                              <a:cxn ang="0">
                                <a:pos x="T9" y="T11"/>
                              </a:cxn>
                              <a:cxn ang="0">
                                <a:pos x="T13" y="T15"/>
                              </a:cxn>
                              <a:cxn ang="0">
                                <a:pos x="T17" y="T19"/>
                              </a:cxn>
                            </a:cxnLst>
                            <a:rect l="0" t="0" r="r" b="b"/>
                            <a:pathLst>
                              <a:path w="88" h="17">
                                <a:moveTo>
                                  <a:pt x="87" y="14"/>
                                </a:moveTo>
                                <a:lnTo>
                                  <a:pt x="71" y="2"/>
                                </a:lnTo>
                                <a:lnTo>
                                  <a:pt x="45" y="0"/>
                                </a:lnTo>
                                <a:lnTo>
                                  <a:pt x="19" y="5"/>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2" name="Freeform 238"/>
                        <wps:cNvSpPr>
                          <a:spLocks/>
                        </wps:cNvSpPr>
                        <wps:spPr bwMode="auto">
                          <a:xfrm>
                            <a:off x="1707" y="1480"/>
                            <a:ext cx="92" cy="17"/>
                          </a:xfrm>
                          <a:custGeom>
                            <a:avLst/>
                            <a:gdLst>
                              <a:gd name="T0" fmla="+- 0 1799 1708"/>
                              <a:gd name="T1" fmla="*/ T0 w 92"/>
                              <a:gd name="T2" fmla="+- 0 1480 1480"/>
                              <a:gd name="T3" fmla="*/ 1480 h 17"/>
                              <a:gd name="T4" fmla="+- 0 1786 1708"/>
                              <a:gd name="T5" fmla="*/ T4 w 92"/>
                              <a:gd name="T6" fmla="+- 0 1488 1480"/>
                              <a:gd name="T7" fmla="*/ 1488 h 17"/>
                              <a:gd name="T8" fmla="+- 0 1770 1708"/>
                              <a:gd name="T9" fmla="*/ T8 w 92"/>
                              <a:gd name="T10" fmla="+- 0 1493 1480"/>
                              <a:gd name="T11" fmla="*/ 1493 h 17"/>
                              <a:gd name="T12" fmla="+- 0 1753 1708"/>
                              <a:gd name="T13" fmla="*/ T12 w 92"/>
                              <a:gd name="T14" fmla="+- 0 1496 1480"/>
                              <a:gd name="T15" fmla="*/ 1496 h 17"/>
                              <a:gd name="T16" fmla="+- 0 1738 1708"/>
                              <a:gd name="T17" fmla="*/ T16 w 92"/>
                              <a:gd name="T18" fmla="+- 0 1496 1480"/>
                              <a:gd name="T19" fmla="*/ 1496 h 17"/>
                              <a:gd name="T20" fmla="+- 0 1731 1708"/>
                              <a:gd name="T21" fmla="*/ T20 w 92"/>
                              <a:gd name="T22" fmla="+- 0 1496 1480"/>
                              <a:gd name="T23" fmla="*/ 1496 h 17"/>
                              <a:gd name="T24" fmla="+- 0 1724 1708"/>
                              <a:gd name="T25" fmla="*/ T24 w 92"/>
                              <a:gd name="T26" fmla="+- 0 1495 1480"/>
                              <a:gd name="T27" fmla="*/ 1495 h 17"/>
                              <a:gd name="T28" fmla="+- 0 1719 1708"/>
                              <a:gd name="T29" fmla="*/ T28 w 92"/>
                              <a:gd name="T30" fmla="+- 0 1493 1480"/>
                              <a:gd name="T31" fmla="*/ 1493 h 17"/>
                              <a:gd name="T32" fmla="+- 0 1713 1708"/>
                              <a:gd name="T33" fmla="*/ T32 w 92"/>
                              <a:gd name="T34" fmla="+- 0 1491 1480"/>
                              <a:gd name="T35" fmla="*/ 1491 h 17"/>
                              <a:gd name="T36" fmla="+- 0 1710 1708"/>
                              <a:gd name="T37" fmla="*/ T36 w 92"/>
                              <a:gd name="T38" fmla="+- 0 1489 1480"/>
                              <a:gd name="T39" fmla="*/ 1489 h 17"/>
                              <a:gd name="T40" fmla="+- 0 1708 1708"/>
                              <a:gd name="T41" fmla="*/ T40 w 92"/>
                              <a:gd name="T42" fmla="+- 0 1487 1480"/>
                              <a:gd name="T43" fmla="*/ 1487 h 17"/>
                              <a:gd name="T44" fmla="+- 0 1708 1708"/>
                              <a:gd name="T45" fmla="*/ T44 w 92"/>
                              <a:gd name="T46" fmla="+- 0 1486 1480"/>
                              <a:gd name="T47" fmla="*/ 148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17">
                                <a:moveTo>
                                  <a:pt x="91" y="0"/>
                                </a:moveTo>
                                <a:lnTo>
                                  <a:pt x="78" y="8"/>
                                </a:lnTo>
                                <a:lnTo>
                                  <a:pt x="62" y="13"/>
                                </a:lnTo>
                                <a:lnTo>
                                  <a:pt x="45" y="16"/>
                                </a:lnTo>
                                <a:lnTo>
                                  <a:pt x="30" y="16"/>
                                </a:lnTo>
                                <a:lnTo>
                                  <a:pt x="23" y="16"/>
                                </a:lnTo>
                                <a:lnTo>
                                  <a:pt x="16" y="15"/>
                                </a:lnTo>
                                <a:lnTo>
                                  <a:pt x="11" y="13"/>
                                </a:lnTo>
                                <a:lnTo>
                                  <a:pt x="5" y="11"/>
                                </a:lnTo>
                                <a:lnTo>
                                  <a:pt x="2" y="9"/>
                                </a:lnTo>
                                <a:lnTo>
                                  <a:pt x="0" y="7"/>
                                </a:lnTo>
                                <a:lnTo>
                                  <a:pt x="0" y="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3" name="Freeform 239"/>
                        <wps:cNvSpPr>
                          <a:spLocks/>
                        </wps:cNvSpPr>
                        <wps:spPr bwMode="auto">
                          <a:xfrm>
                            <a:off x="1645" y="1589"/>
                            <a:ext cx="9" cy="13"/>
                          </a:xfrm>
                          <a:custGeom>
                            <a:avLst/>
                            <a:gdLst>
                              <a:gd name="T0" fmla="+- 0 1645 1645"/>
                              <a:gd name="T1" fmla="*/ T0 w 9"/>
                              <a:gd name="T2" fmla="+- 0 1602 1589"/>
                              <a:gd name="T3" fmla="*/ 1602 h 13"/>
                              <a:gd name="T4" fmla="+- 0 1651 1645"/>
                              <a:gd name="T5" fmla="*/ T4 w 9"/>
                              <a:gd name="T6" fmla="+- 0 1597 1589"/>
                              <a:gd name="T7" fmla="*/ 1597 h 13"/>
                              <a:gd name="T8" fmla="+- 0 1654 1645"/>
                              <a:gd name="T9" fmla="*/ T8 w 9"/>
                              <a:gd name="T10" fmla="+- 0 1589 1589"/>
                              <a:gd name="T11" fmla="*/ 1589 h 13"/>
                            </a:gdLst>
                            <a:ahLst/>
                            <a:cxnLst>
                              <a:cxn ang="0">
                                <a:pos x="T1" y="T3"/>
                              </a:cxn>
                              <a:cxn ang="0">
                                <a:pos x="T5" y="T7"/>
                              </a:cxn>
                              <a:cxn ang="0">
                                <a:pos x="T9" y="T11"/>
                              </a:cxn>
                            </a:cxnLst>
                            <a:rect l="0" t="0" r="r" b="b"/>
                            <a:pathLst>
                              <a:path w="9" h="13">
                                <a:moveTo>
                                  <a:pt x="0" y="13"/>
                                </a:moveTo>
                                <a:lnTo>
                                  <a:pt x="6" y="8"/>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4" name="Freeform 240"/>
                        <wps:cNvSpPr>
                          <a:spLocks/>
                        </wps:cNvSpPr>
                        <wps:spPr bwMode="auto">
                          <a:xfrm>
                            <a:off x="1561" y="1553"/>
                            <a:ext cx="90" cy="29"/>
                          </a:xfrm>
                          <a:custGeom>
                            <a:avLst/>
                            <a:gdLst>
                              <a:gd name="T0" fmla="+- 0 1651 1561"/>
                              <a:gd name="T1" fmla="*/ T0 w 90"/>
                              <a:gd name="T2" fmla="+- 0 1582 1554"/>
                              <a:gd name="T3" fmla="*/ 1582 h 29"/>
                              <a:gd name="T4" fmla="+- 0 1651 1561"/>
                              <a:gd name="T5" fmla="*/ T4 w 90"/>
                              <a:gd name="T6" fmla="+- 0 1572 1554"/>
                              <a:gd name="T7" fmla="*/ 1572 h 29"/>
                              <a:gd name="T8" fmla="+- 0 1647 1561"/>
                              <a:gd name="T9" fmla="*/ T8 w 90"/>
                              <a:gd name="T10" fmla="+- 0 1566 1554"/>
                              <a:gd name="T11" fmla="*/ 1566 h 29"/>
                              <a:gd name="T12" fmla="+- 0 1643 1561"/>
                              <a:gd name="T13" fmla="*/ T12 w 90"/>
                              <a:gd name="T14" fmla="+- 0 1563 1554"/>
                              <a:gd name="T15" fmla="*/ 1563 h 29"/>
                              <a:gd name="T16" fmla="+- 0 1638 1561"/>
                              <a:gd name="T17" fmla="*/ T16 w 90"/>
                              <a:gd name="T18" fmla="+- 0 1559 1554"/>
                              <a:gd name="T19" fmla="*/ 1559 h 29"/>
                              <a:gd name="T20" fmla="+- 0 1631 1561"/>
                              <a:gd name="T21" fmla="*/ T20 w 90"/>
                              <a:gd name="T22" fmla="+- 0 1555 1554"/>
                              <a:gd name="T23" fmla="*/ 1555 h 29"/>
                              <a:gd name="T24" fmla="+- 0 1622 1561"/>
                              <a:gd name="T25" fmla="*/ T24 w 90"/>
                              <a:gd name="T26" fmla="+- 0 1555 1554"/>
                              <a:gd name="T27" fmla="*/ 1555 h 29"/>
                              <a:gd name="T28" fmla="+- 0 1608 1561"/>
                              <a:gd name="T29" fmla="*/ T28 w 90"/>
                              <a:gd name="T30" fmla="+- 0 1554 1554"/>
                              <a:gd name="T31" fmla="*/ 1554 h 29"/>
                              <a:gd name="T32" fmla="+- 0 1590 1561"/>
                              <a:gd name="T33" fmla="*/ T32 w 90"/>
                              <a:gd name="T34" fmla="+- 0 1556 1554"/>
                              <a:gd name="T35" fmla="*/ 1556 h 29"/>
                              <a:gd name="T36" fmla="+- 0 1573 1561"/>
                              <a:gd name="T37" fmla="*/ T36 w 90"/>
                              <a:gd name="T38" fmla="+- 0 1562 1554"/>
                              <a:gd name="T39" fmla="*/ 1562 h 29"/>
                              <a:gd name="T40" fmla="+- 0 1561 1561"/>
                              <a:gd name="T41" fmla="*/ T40 w 90"/>
                              <a:gd name="T42" fmla="+- 0 1570 1554"/>
                              <a:gd name="T43" fmla="*/ 1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29">
                                <a:moveTo>
                                  <a:pt x="90" y="28"/>
                                </a:moveTo>
                                <a:lnTo>
                                  <a:pt x="90" y="18"/>
                                </a:lnTo>
                                <a:lnTo>
                                  <a:pt x="86" y="12"/>
                                </a:lnTo>
                                <a:lnTo>
                                  <a:pt x="82" y="9"/>
                                </a:lnTo>
                                <a:lnTo>
                                  <a:pt x="77" y="5"/>
                                </a:lnTo>
                                <a:lnTo>
                                  <a:pt x="70" y="1"/>
                                </a:lnTo>
                                <a:lnTo>
                                  <a:pt x="61" y="1"/>
                                </a:lnTo>
                                <a:lnTo>
                                  <a:pt x="47" y="0"/>
                                </a:lnTo>
                                <a:lnTo>
                                  <a:pt x="29" y="2"/>
                                </a:lnTo>
                                <a:lnTo>
                                  <a:pt x="12" y="8"/>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5" name="Freeform 241"/>
                        <wps:cNvSpPr>
                          <a:spLocks/>
                        </wps:cNvSpPr>
                        <wps:spPr bwMode="auto">
                          <a:xfrm>
                            <a:off x="1699" y="1448"/>
                            <a:ext cx="18" cy="29"/>
                          </a:xfrm>
                          <a:custGeom>
                            <a:avLst/>
                            <a:gdLst>
                              <a:gd name="T0" fmla="+- 0 1717 1699"/>
                              <a:gd name="T1" fmla="*/ T0 w 18"/>
                              <a:gd name="T2" fmla="+- 0 1448 1448"/>
                              <a:gd name="T3" fmla="*/ 1448 h 29"/>
                              <a:gd name="T4" fmla="+- 0 1706 1699"/>
                              <a:gd name="T5" fmla="*/ T4 w 18"/>
                              <a:gd name="T6" fmla="+- 0 1459 1448"/>
                              <a:gd name="T7" fmla="*/ 1459 h 29"/>
                              <a:gd name="T8" fmla="+- 0 1699 1699"/>
                              <a:gd name="T9" fmla="*/ T8 w 18"/>
                              <a:gd name="T10" fmla="+- 0 1460 1448"/>
                              <a:gd name="T11" fmla="*/ 1460 h 29"/>
                              <a:gd name="T12" fmla="+- 0 1708 1699"/>
                              <a:gd name="T13" fmla="*/ T12 w 18"/>
                              <a:gd name="T14" fmla="+- 0 1477 1448"/>
                              <a:gd name="T15" fmla="*/ 1477 h 29"/>
                            </a:gdLst>
                            <a:ahLst/>
                            <a:cxnLst>
                              <a:cxn ang="0">
                                <a:pos x="T1" y="T3"/>
                              </a:cxn>
                              <a:cxn ang="0">
                                <a:pos x="T5" y="T7"/>
                              </a:cxn>
                              <a:cxn ang="0">
                                <a:pos x="T9" y="T11"/>
                              </a:cxn>
                              <a:cxn ang="0">
                                <a:pos x="T13" y="T15"/>
                              </a:cxn>
                            </a:cxnLst>
                            <a:rect l="0" t="0" r="r" b="b"/>
                            <a:pathLst>
                              <a:path w="18" h="29">
                                <a:moveTo>
                                  <a:pt x="18" y="0"/>
                                </a:moveTo>
                                <a:lnTo>
                                  <a:pt x="7" y="11"/>
                                </a:lnTo>
                                <a:lnTo>
                                  <a:pt x="0" y="12"/>
                                </a:lnTo>
                                <a:lnTo>
                                  <a:pt x="9" y="29"/>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6" name="Freeform 242"/>
                        <wps:cNvSpPr>
                          <a:spLocks/>
                        </wps:cNvSpPr>
                        <wps:spPr bwMode="auto">
                          <a:xfrm>
                            <a:off x="1707" y="1471"/>
                            <a:ext cx="13" cy="17"/>
                          </a:xfrm>
                          <a:custGeom>
                            <a:avLst/>
                            <a:gdLst>
                              <a:gd name="T0" fmla="+- 0 1720 1708"/>
                              <a:gd name="T1" fmla="*/ T0 w 13"/>
                              <a:gd name="T2" fmla="+- 0 1471 1471"/>
                              <a:gd name="T3" fmla="*/ 1471 h 17"/>
                              <a:gd name="T4" fmla="+- 0 1715 1708"/>
                              <a:gd name="T5" fmla="*/ T4 w 13"/>
                              <a:gd name="T6" fmla="+- 0 1475 1471"/>
                              <a:gd name="T7" fmla="*/ 1475 h 17"/>
                              <a:gd name="T8" fmla="+- 0 1711 1708"/>
                              <a:gd name="T9" fmla="*/ T8 w 13"/>
                              <a:gd name="T10" fmla="+- 0 1478 1471"/>
                              <a:gd name="T11" fmla="*/ 1478 h 17"/>
                              <a:gd name="T12" fmla="+- 0 1710 1708"/>
                              <a:gd name="T13" fmla="*/ T12 w 13"/>
                              <a:gd name="T14" fmla="+- 0 1484 1471"/>
                              <a:gd name="T15" fmla="*/ 1484 h 17"/>
                              <a:gd name="T16" fmla="+- 0 1708 1708"/>
                              <a:gd name="T17" fmla="*/ T16 w 13"/>
                              <a:gd name="T18" fmla="+- 0 1487 1471"/>
                              <a:gd name="T19" fmla="*/ 1487 h 17"/>
                            </a:gdLst>
                            <a:ahLst/>
                            <a:cxnLst>
                              <a:cxn ang="0">
                                <a:pos x="T1" y="T3"/>
                              </a:cxn>
                              <a:cxn ang="0">
                                <a:pos x="T5" y="T7"/>
                              </a:cxn>
                              <a:cxn ang="0">
                                <a:pos x="T9" y="T11"/>
                              </a:cxn>
                              <a:cxn ang="0">
                                <a:pos x="T13" y="T15"/>
                              </a:cxn>
                              <a:cxn ang="0">
                                <a:pos x="T17" y="T19"/>
                              </a:cxn>
                            </a:cxnLst>
                            <a:rect l="0" t="0" r="r" b="b"/>
                            <a:pathLst>
                              <a:path w="13" h="17">
                                <a:moveTo>
                                  <a:pt x="12" y="0"/>
                                </a:moveTo>
                                <a:lnTo>
                                  <a:pt x="7" y="4"/>
                                </a:lnTo>
                                <a:lnTo>
                                  <a:pt x="3" y="7"/>
                                </a:lnTo>
                                <a:lnTo>
                                  <a:pt x="2" y="13"/>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7" name="Freeform 243"/>
                        <wps:cNvSpPr>
                          <a:spLocks/>
                        </wps:cNvSpPr>
                        <wps:spPr bwMode="auto">
                          <a:xfrm>
                            <a:off x="1566" y="1576"/>
                            <a:ext cx="88" cy="17"/>
                          </a:xfrm>
                          <a:custGeom>
                            <a:avLst/>
                            <a:gdLst>
                              <a:gd name="T0" fmla="+- 0 1654 1566"/>
                              <a:gd name="T1" fmla="*/ T0 w 88"/>
                              <a:gd name="T2" fmla="+- 0 1591 1577"/>
                              <a:gd name="T3" fmla="*/ 1591 h 17"/>
                              <a:gd name="T4" fmla="+- 0 1636 1566"/>
                              <a:gd name="T5" fmla="*/ T4 w 88"/>
                              <a:gd name="T6" fmla="+- 0 1580 1577"/>
                              <a:gd name="T7" fmla="*/ 1580 h 17"/>
                              <a:gd name="T8" fmla="+- 0 1610 1566"/>
                              <a:gd name="T9" fmla="*/ T8 w 88"/>
                              <a:gd name="T10" fmla="+- 0 1577 1577"/>
                              <a:gd name="T11" fmla="*/ 1577 h 17"/>
                              <a:gd name="T12" fmla="+- 0 1585 1566"/>
                              <a:gd name="T13" fmla="*/ T12 w 88"/>
                              <a:gd name="T14" fmla="+- 0 1582 1577"/>
                              <a:gd name="T15" fmla="*/ 1582 h 17"/>
                              <a:gd name="T16" fmla="+- 0 1566 1566"/>
                              <a:gd name="T17" fmla="*/ T16 w 88"/>
                              <a:gd name="T18" fmla="+- 0 1593 1577"/>
                              <a:gd name="T19" fmla="*/ 1593 h 17"/>
                            </a:gdLst>
                            <a:ahLst/>
                            <a:cxnLst>
                              <a:cxn ang="0">
                                <a:pos x="T1" y="T3"/>
                              </a:cxn>
                              <a:cxn ang="0">
                                <a:pos x="T5" y="T7"/>
                              </a:cxn>
                              <a:cxn ang="0">
                                <a:pos x="T9" y="T11"/>
                              </a:cxn>
                              <a:cxn ang="0">
                                <a:pos x="T13" y="T15"/>
                              </a:cxn>
                              <a:cxn ang="0">
                                <a:pos x="T17" y="T19"/>
                              </a:cxn>
                            </a:cxnLst>
                            <a:rect l="0" t="0" r="r" b="b"/>
                            <a:pathLst>
                              <a:path w="88" h="17">
                                <a:moveTo>
                                  <a:pt x="88" y="14"/>
                                </a:moveTo>
                                <a:lnTo>
                                  <a:pt x="70" y="3"/>
                                </a:lnTo>
                                <a:lnTo>
                                  <a:pt x="44" y="0"/>
                                </a:lnTo>
                                <a:lnTo>
                                  <a:pt x="19" y="5"/>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8" name="Freeform 244"/>
                        <wps:cNvSpPr>
                          <a:spLocks/>
                        </wps:cNvSpPr>
                        <wps:spPr bwMode="auto">
                          <a:xfrm>
                            <a:off x="4009" y="1974"/>
                            <a:ext cx="9" cy="13"/>
                          </a:xfrm>
                          <a:custGeom>
                            <a:avLst/>
                            <a:gdLst>
                              <a:gd name="T0" fmla="+- 0 4019 4010"/>
                              <a:gd name="T1" fmla="*/ T0 w 9"/>
                              <a:gd name="T2" fmla="+- 0 1974 1974"/>
                              <a:gd name="T3" fmla="*/ 1974 h 13"/>
                              <a:gd name="T4" fmla="+- 0 4019 4010"/>
                              <a:gd name="T5" fmla="*/ T4 w 9"/>
                              <a:gd name="T6" fmla="+- 0 1976 1974"/>
                              <a:gd name="T7" fmla="*/ 1976 h 13"/>
                              <a:gd name="T8" fmla="+- 0 4017 4010"/>
                              <a:gd name="T9" fmla="*/ T8 w 9"/>
                              <a:gd name="T10" fmla="+- 0 1978 1974"/>
                              <a:gd name="T11" fmla="*/ 1978 h 13"/>
                              <a:gd name="T12" fmla="+- 0 4015 4010"/>
                              <a:gd name="T13" fmla="*/ T12 w 9"/>
                              <a:gd name="T14" fmla="+- 0 1981 1974"/>
                              <a:gd name="T15" fmla="*/ 1981 h 13"/>
                              <a:gd name="T16" fmla="+- 0 4010 4010"/>
                              <a:gd name="T17" fmla="*/ T16 w 9"/>
                              <a:gd name="T18" fmla="+- 0 1987 1974"/>
                              <a:gd name="T19" fmla="*/ 1987 h 13"/>
                            </a:gdLst>
                            <a:ahLst/>
                            <a:cxnLst>
                              <a:cxn ang="0">
                                <a:pos x="T1" y="T3"/>
                              </a:cxn>
                              <a:cxn ang="0">
                                <a:pos x="T5" y="T7"/>
                              </a:cxn>
                              <a:cxn ang="0">
                                <a:pos x="T9" y="T11"/>
                              </a:cxn>
                              <a:cxn ang="0">
                                <a:pos x="T13" y="T15"/>
                              </a:cxn>
                              <a:cxn ang="0">
                                <a:pos x="T17" y="T19"/>
                              </a:cxn>
                            </a:cxnLst>
                            <a:rect l="0" t="0" r="r" b="b"/>
                            <a:pathLst>
                              <a:path w="9" h="13">
                                <a:moveTo>
                                  <a:pt x="9" y="0"/>
                                </a:moveTo>
                                <a:lnTo>
                                  <a:pt x="9" y="2"/>
                                </a:lnTo>
                                <a:lnTo>
                                  <a:pt x="7" y="4"/>
                                </a:lnTo>
                                <a:lnTo>
                                  <a:pt x="5" y="7"/>
                                </a:lnTo>
                                <a:lnTo>
                                  <a:pt x="0" y="13"/>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9" name="Freeform 245"/>
                        <wps:cNvSpPr>
                          <a:spLocks/>
                        </wps:cNvSpPr>
                        <wps:spPr bwMode="auto">
                          <a:xfrm>
                            <a:off x="4072" y="1865"/>
                            <a:ext cx="92" cy="18"/>
                          </a:xfrm>
                          <a:custGeom>
                            <a:avLst/>
                            <a:gdLst>
                              <a:gd name="T0" fmla="+- 0 4164 4073"/>
                              <a:gd name="T1" fmla="*/ T0 w 92"/>
                              <a:gd name="T2" fmla="+- 0 1865 1865"/>
                              <a:gd name="T3" fmla="*/ 1865 h 18"/>
                              <a:gd name="T4" fmla="+- 0 4151 4073"/>
                              <a:gd name="T5" fmla="*/ T4 w 92"/>
                              <a:gd name="T6" fmla="+- 0 1873 1865"/>
                              <a:gd name="T7" fmla="*/ 1873 h 18"/>
                              <a:gd name="T8" fmla="+- 0 4135 4073"/>
                              <a:gd name="T9" fmla="*/ T8 w 92"/>
                              <a:gd name="T10" fmla="+- 0 1879 1865"/>
                              <a:gd name="T11" fmla="*/ 1879 h 18"/>
                              <a:gd name="T12" fmla="+- 0 4117 4073"/>
                              <a:gd name="T13" fmla="*/ T12 w 92"/>
                              <a:gd name="T14" fmla="+- 0 1882 1865"/>
                              <a:gd name="T15" fmla="*/ 1882 h 18"/>
                              <a:gd name="T16" fmla="+- 0 4103 4073"/>
                              <a:gd name="T17" fmla="*/ T16 w 92"/>
                              <a:gd name="T18" fmla="+- 0 1883 1865"/>
                              <a:gd name="T19" fmla="*/ 1883 h 18"/>
                              <a:gd name="T20" fmla="+- 0 4096 4073"/>
                              <a:gd name="T21" fmla="*/ T20 w 92"/>
                              <a:gd name="T22" fmla="+- 0 1881 1865"/>
                              <a:gd name="T23" fmla="*/ 1881 h 18"/>
                              <a:gd name="T24" fmla="+- 0 4089 4073"/>
                              <a:gd name="T25" fmla="*/ T24 w 92"/>
                              <a:gd name="T26" fmla="+- 0 1881 1865"/>
                              <a:gd name="T27" fmla="*/ 1881 h 18"/>
                              <a:gd name="T28" fmla="+- 0 4083 4073"/>
                              <a:gd name="T29" fmla="*/ T28 w 92"/>
                              <a:gd name="T30" fmla="+- 0 1879 1865"/>
                              <a:gd name="T31" fmla="*/ 1879 h 18"/>
                              <a:gd name="T32" fmla="+- 0 4078 4073"/>
                              <a:gd name="T33" fmla="*/ T32 w 92"/>
                              <a:gd name="T34" fmla="+- 0 1876 1865"/>
                              <a:gd name="T35" fmla="*/ 1876 h 18"/>
                              <a:gd name="T36" fmla="+- 0 4074 4073"/>
                              <a:gd name="T37" fmla="*/ T36 w 92"/>
                              <a:gd name="T38" fmla="+- 0 1874 1865"/>
                              <a:gd name="T39" fmla="*/ 1874 h 18"/>
                              <a:gd name="T40" fmla="+- 0 4073 4073"/>
                              <a:gd name="T41" fmla="*/ T40 w 92"/>
                              <a:gd name="T42" fmla="+- 0 1872 1865"/>
                              <a:gd name="T43" fmla="*/ 1872 h 18"/>
                              <a:gd name="T44" fmla="+- 0 4073 4073"/>
                              <a:gd name="T45" fmla="*/ T44 w 92"/>
                              <a:gd name="T46" fmla="+- 0 1870 1865"/>
                              <a:gd name="T47" fmla="*/ 187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18">
                                <a:moveTo>
                                  <a:pt x="91" y="0"/>
                                </a:moveTo>
                                <a:lnTo>
                                  <a:pt x="78" y="8"/>
                                </a:lnTo>
                                <a:lnTo>
                                  <a:pt x="62" y="14"/>
                                </a:lnTo>
                                <a:lnTo>
                                  <a:pt x="44" y="17"/>
                                </a:lnTo>
                                <a:lnTo>
                                  <a:pt x="30" y="18"/>
                                </a:lnTo>
                                <a:lnTo>
                                  <a:pt x="23" y="16"/>
                                </a:lnTo>
                                <a:lnTo>
                                  <a:pt x="16" y="16"/>
                                </a:lnTo>
                                <a:lnTo>
                                  <a:pt x="10" y="14"/>
                                </a:lnTo>
                                <a:lnTo>
                                  <a:pt x="5" y="11"/>
                                </a:lnTo>
                                <a:lnTo>
                                  <a:pt x="1" y="9"/>
                                </a:lnTo>
                                <a:lnTo>
                                  <a:pt x="0" y="7"/>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0" name="Freeform 246"/>
                        <wps:cNvSpPr>
                          <a:spLocks/>
                        </wps:cNvSpPr>
                        <wps:spPr bwMode="auto">
                          <a:xfrm>
                            <a:off x="4065" y="1832"/>
                            <a:ext cx="16" cy="31"/>
                          </a:xfrm>
                          <a:custGeom>
                            <a:avLst/>
                            <a:gdLst>
                              <a:gd name="T0" fmla="+- 0 4082 4066"/>
                              <a:gd name="T1" fmla="*/ T0 w 16"/>
                              <a:gd name="T2" fmla="+- 0 1833 1833"/>
                              <a:gd name="T3" fmla="*/ 1833 h 31"/>
                              <a:gd name="T4" fmla="+- 0 4068 4066"/>
                              <a:gd name="T5" fmla="*/ T4 w 16"/>
                              <a:gd name="T6" fmla="+- 0 1849 1833"/>
                              <a:gd name="T7" fmla="*/ 1849 h 31"/>
                              <a:gd name="T8" fmla="+- 0 4066 4066"/>
                              <a:gd name="T9" fmla="*/ T8 w 16"/>
                              <a:gd name="T10" fmla="+- 0 1848 1833"/>
                              <a:gd name="T11" fmla="*/ 1848 h 31"/>
                              <a:gd name="T12" fmla="+- 0 4073 4066"/>
                              <a:gd name="T13" fmla="*/ T12 w 16"/>
                              <a:gd name="T14" fmla="+- 0 1863 1833"/>
                              <a:gd name="T15" fmla="*/ 1863 h 31"/>
                            </a:gdLst>
                            <a:ahLst/>
                            <a:cxnLst>
                              <a:cxn ang="0">
                                <a:pos x="T1" y="T3"/>
                              </a:cxn>
                              <a:cxn ang="0">
                                <a:pos x="T5" y="T7"/>
                              </a:cxn>
                              <a:cxn ang="0">
                                <a:pos x="T9" y="T11"/>
                              </a:cxn>
                              <a:cxn ang="0">
                                <a:pos x="T13" y="T15"/>
                              </a:cxn>
                            </a:cxnLst>
                            <a:rect l="0" t="0" r="r" b="b"/>
                            <a:pathLst>
                              <a:path w="16" h="31">
                                <a:moveTo>
                                  <a:pt x="16" y="0"/>
                                </a:moveTo>
                                <a:lnTo>
                                  <a:pt x="2" y="16"/>
                                </a:lnTo>
                                <a:lnTo>
                                  <a:pt x="0" y="15"/>
                                </a:lnTo>
                                <a:lnTo>
                                  <a:pt x="7" y="3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1" name="Freeform 247"/>
                        <wps:cNvSpPr>
                          <a:spLocks/>
                        </wps:cNvSpPr>
                        <wps:spPr bwMode="auto">
                          <a:xfrm>
                            <a:off x="3925" y="1940"/>
                            <a:ext cx="90" cy="27"/>
                          </a:xfrm>
                          <a:custGeom>
                            <a:avLst/>
                            <a:gdLst>
                              <a:gd name="T0" fmla="+- 0 4015 3926"/>
                              <a:gd name="T1" fmla="*/ T0 w 90"/>
                              <a:gd name="T2" fmla="+- 0 1967 1940"/>
                              <a:gd name="T3" fmla="*/ 1967 h 27"/>
                              <a:gd name="T4" fmla="+- 0 4015 3926"/>
                              <a:gd name="T5" fmla="*/ T4 w 90"/>
                              <a:gd name="T6" fmla="+- 0 1956 1940"/>
                              <a:gd name="T7" fmla="*/ 1956 h 27"/>
                              <a:gd name="T8" fmla="+- 0 4012 3926"/>
                              <a:gd name="T9" fmla="*/ T8 w 90"/>
                              <a:gd name="T10" fmla="+- 0 1953 1940"/>
                              <a:gd name="T11" fmla="*/ 1953 h 27"/>
                              <a:gd name="T12" fmla="+- 0 4008 3926"/>
                              <a:gd name="T13" fmla="*/ T12 w 90"/>
                              <a:gd name="T14" fmla="+- 0 1947 1940"/>
                              <a:gd name="T15" fmla="*/ 1947 h 27"/>
                              <a:gd name="T16" fmla="+- 0 4003 3926"/>
                              <a:gd name="T17" fmla="*/ T16 w 90"/>
                              <a:gd name="T18" fmla="+- 0 1944 1940"/>
                              <a:gd name="T19" fmla="*/ 1944 h 27"/>
                              <a:gd name="T20" fmla="+- 0 3996 3926"/>
                              <a:gd name="T21" fmla="*/ T20 w 90"/>
                              <a:gd name="T22" fmla="+- 0 1942 1940"/>
                              <a:gd name="T23" fmla="*/ 1942 h 27"/>
                              <a:gd name="T24" fmla="+- 0 3987 3926"/>
                              <a:gd name="T25" fmla="*/ T24 w 90"/>
                              <a:gd name="T26" fmla="+- 0 1940 1940"/>
                              <a:gd name="T27" fmla="*/ 1940 h 27"/>
                              <a:gd name="T28" fmla="+- 0 3969 3926"/>
                              <a:gd name="T29" fmla="*/ T28 w 90"/>
                              <a:gd name="T30" fmla="+- 0 1940 1940"/>
                              <a:gd name="T31" fmla="*/ 1940 h 27"/>
                              <a:gd name="T32" fmla="+- 0 3955 3926"/>
                              <a:gd name="T33" fmla="*/ T32 w 90"/>
                              <a:gd name="T34" fmla="+- 0 1943 1940"/>
                              <a:gd name="T35" fmla="*/ 1943 h 27"/>
                              <a:gd name="T36" fmla="+- 0 3941 3926"/>
                              <a:gd name="T37" fmla="*/ T36 w 90"/>
                              <a:gd name="T38" fmla="+- 0 1947 1940"/>
                              <a:gd name="T39" fmla="*/ 1947 h 27"/>
                              <a:gd name="T40" fmla="+- 0 3926 3926"/>
                              <a:gd name="T41" fmla="*/ T40 w 90"/>
                              <a:gd name="T42" fmla="+- 0 1955 1940"/>
                              <a:gd name="T43" fmla="*/ 195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 h="27">
                                <a:moveTo>
                                  <a:pt x="89" y="27"/>
                                </a:moveTo>
                                <a:lnTo>
                                  <a:pt x="89" y="16"/>
                                </a:lnTo>
                                <a:lnTo>
                                  <a:pt x="86" y="13"/>
                                </a:lnTo>
                                <a:lnTo>
                                  <a:pt x="82" y="7"/>
                                </a:lnTo>
                                <a:lnTo>
                                  <a:pt x="77" y="4"/>
                                </a:lnTo>
                                <a:lnTo>
                                  <a:pt x="70" y="2"/>
                                </a:lnTo>
                                <a:lnTo>
                                  <a:pt x="61" y="0"/>
                                </a:lnTo>
                                <a:lnTo>
                                  <a:pt x="43" y="0"/>
                                </a:lnTo>
                                <a:lnTo>
                                  <a:pt x="29" y="3"/>
                                </a:lnTo>
                                <a:lnTo>
                                  <a:pt x="15" y="7"/>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2" name="Freeform 248"/>
                        <wps:cNvSpPr>
                          <a:spLocks/>
                        </wps:cNvSpPr>
                        <wps:spPr bwMode="auto">
                          <a:xfrm>
                            <a:off x="3929" y="1962"/>
                            <a:ext cx="90" cy="16"/>
                          </a:xfrm>
                          <a:custGeom>
                            <a:avLst/>
                            <a:gdLst>
                              <a:gd name="T0" fmla="+- 0 4019 3929"/>
                              <a:gd name="T1" fmla="*/ T0 w 90"/>
                              <a:gd name="T2" fmla="+- 0 1978 1963"/>
                              <a:gd name="T3" fmla="*/ 1978 h 16"/>
                              <a:gd name="T4" fmla="+- 0 3999 3929"/>
                              <a:gd name="T5" fmla="*/ T4 w 90"/>
                              <a:gd name="T6" fmla="+- 0 1965 1963"/>
                              <a:gd name="T7" fmla="*/ 1965 h 16"/>
                              <a:gd name="T8" fmla="+- 0 3976 3929"/>
                              <a:gd name="T9" fmla="*/ T8 w 90"/>
                              <a:gd name="T10" fmla="+- 0 1963 1963"/>
                              <a:gd name="T11" fmla="*/ 1963 h 16"/>
                              <a:gd name="T12" fmla="+- 0 3951 3929"/>
                              <a:gd name="T13" fmla="*/ T12 w 90"/>
                              <a:gd name="T14" fmla="+- 0 1968 1963"/>
                              <a:gd name="T15" fmla="*/ 1968 h 16"/>
                              <a:gd name="T16" fmla="+- 0 3929 3929"/>
                              <a:gd name="T17" fmla="*/ T16 w 90"/>
                              <a:gd name="T18" fmla="+- 0 1978 1963"/>
                              <a:gd name="T19" fmla="*/ 1978 h 16"/>
                            </a:gdLst>
                            <a:ahLst/>
                            <a:cxnLst>
                              <a:cxn ang="0">
                                <a:pos x="T1" y="T3"/>
                              </a:cxn>
                              <a:cxn ang="0">
                                <a:pos x="T5" y="T7"/>
                              </a:cxn>
                              <a:cxn ang="0">
                                <a:pos x="T9" y="T11"/>
                              </a:cxn>
                              <a:cxn ang="0">
                                <a:pos x="T13" y="T15"/>
                              </a:cxn>
                              <a:cxn ang="0">
                                <a:pos x="T17" y="T19"/>
                              </a:cxn>
                            </a:cxnLst>
                            <a:rect l="0" t="0" r="r" b="b"/>
                            <a:pathLst>
                              <a:path w="90" h="16">
                                <a:moveTo>
                                  <a:pt x="90" y="15"/>
                                </a:moveTo>
                                <a:lnTo>
                                  <a:pt x="70" y="2"/>
                                </a:lnTo>
                                <a:lnTo>
                                  <a:pt x="47" y="0"/>
                                </a:lnTo>
                                <a:lnTo>
                                  <a:pt x="22" y="5"/>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3" name="Freeform 249"/>
                        <wps:cNvSpPr>
                          <a:spLocks/>
                        </wps:cNvSpPr>
                        <wps:spPr bwMode="auto">
                          <a:xfrm>
                            <a:off x="4072" y="1856"/>
                            <a:ext cx="13" cy="18"/>
                          </a:xfrm>
                          <a:custGeom>
                            <a:avLst/>
                            <a:gdLst>
                              <a:gd name="T0" fmla="+- 0 4085 4073"/>
                              <a:gd name="T1" fmla="*/ T0 w 13"/>
                              <a:gd name="T2" fmla="+- 0 1856 1856"/>
                              <a:gd name="T3" fmla="*/ 1856 h 18"/>
                              <a:gd name="T4" fmla="+- 0 4080 4073"/>
                              <a:gd name="T5" fmla="*/ T4 w 13"/>
                              <a:gd name="T6" fmla="+- 0 1862 1856"/>
                              <a:gd name="T7" fmla="*/ 1862 h 18"/>
                              <a:gd name="T8" fmla="+- 0 4076 4073"/>
                              <a:gd name="T9" fmla="*/ T8 w 13"/>
                              <a:gd name="T10" fmla="+- 0 1865 1856"/>
                              <a:gd name="T11" fmla="*/ 1865 h 18"/>
                              <a:gd name="T12" fmla="+- 0 4074 4073"/>
                              <a:gd name="T13" fmla="*/ T12 w 13"/>
                              <a:gd name="T14" fmla="+- 0 1869 1856"/>
                              <a:gd name="T15" fmla="*/ 1869 h 18"/>
                              <a:gd name="T16" fmla="+- 0 4073 4073"/>
                              <a:gd name="T17" fmla="*/ T16 w 13"/>
                              <a:gd name="T18" fmla="+- 0 1874 1856"/>
                              <a:gd name="T19" fmla="*/ 1874 h 18"/>
                            </a:gdLst>
                            <a:ahLst/>
                            <a:cxnLst>
                              <a:cxn ang="0">
                                <a:pos x="T1" y="T3"/>
                              </a:cxn>
                              <a:cxn ang="0">
                                <a:pos x="T5" y="T7"/>
                              </a:cxn>
                              <a:cxn ang="0">
                                <a:pos x="T9" y="T11"/>
                              </a:cxn>
                              <a:cxn ang="0">
                                <a:pos x="T13" y="T15"/>
                              </a:cxn>
                              <a:cxn ang="0">
                                <a:pos x="T17" y="T19"/>
                              </a:cxn>
                            </a:cxnLst>
                            <a:rect l="0" t="0" r="r" b="b"/>
                            <a:pathLst>
                              <a:path w="13" h="18">
                                <a:moveTo>
                                  <a:pt x="12" y="0"/>
                                </a:moveTo>
                                <a:lnTo>
                                  <a:pt x="7" y="6"/>
                                </a:lnTo>
                                <a:lnTo>
                                  <a:pt x="3" y="9"/>
                                </a:lnTo>
                                <a:lnTo>
                                  <a:pt x="1" y="13"/>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4" name="Freeform 250"/>
                        <wps:cNvSpPr>
                          <a:spLocks/>
                        </wps:cNvSpPr>
                        <wps:spPr bwMode="auto">
                          <a:xfrm>
                            <a:off x="4375" y="1686"/>
                            <a:ext cx="9" cy="13"/>
                          </a:xfrm>
                          <a:custGeom>
                            <a:avLst/>
                            <a:gdLst>
                              <a:gd name="T0" fmla="+- 0 4384 4375"/>
                              <a:gd name="T1" fmla="*/ T0 w 9"/>
                              <a:gd name="T2" fmla="+- 0 1686 1686"/>
                              <a:gd name="T3" fmla="*/ 1686 h 13"/>
                              <a:gd name="T4" fmla="+- 0 4384 4375"/>
                              <a:gd name="T5" fmla="*/ T4 w 9"/>
                              <a:gd name="T6" fmla="+- 0 1690 1686"/>
                              <a:gd name="T7" fmla="*/ 1690 h 13"/>
                              <a:gd name="T8" fmla="+- 0 4380 4375"/>
                              <a:gd name="T9" fmla="*/ T8 w 9"/>
                              <a:gd name="T10" fmla="+- 0 1693 1686"/>
                              <a:gd name="T11" fmla="*/ 1693 h 13"/>
                              <a:gd name="T12" fmla="+- 0 4375 4375"/>
                              <a:gd name="T13" fmla="*/ T12 w 9"/>
                              <a:gd name="T14" fmla="+- 0 1699 1686"/>
                              <a:gd name="T15" fmla="*/ 1699 h 13"/>
                            </a:gdLst>
                            <a:ahLst/>
                            <a:cxnLst>
                              <a:cxn ang="0">
                                <a:pos x="T1" y="T3"/>
                              </a:cxn>
                              <a:cxn ang="0">
                                <a:pos x="T5" y="T7"/>
                              </a:cxn>
                              <a:cxn ang="0">
                                <a:pos x="T9" y="T11"/>
                              </a:cxn>
                              <a:cxn ang="0">
                                <a:pos x="T13" y="T15"/>
                              </a:cxn>
                            </a:cxnLst>
                            <a:rect l="0" t="0" r="r" b="b"/>
                            <a:pathLst>
                              <a:path w="9" h="13">
                                <a:moveTo>
                                  <a:pt x="9" y="0"/>
                                </a:moveTo>
                                <a:lnTo>
                                  <a:pt x="9" y="4"/>
                                </a:lnTo>
                                <a:lnTo>
                                  <a:pt x="5" y="7"/>
                                </a:lnTo>
                                <a:lnTo>
                                  <a:pt x="0" y="13"/>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5" name="Freeform 251"/>
                        <wps:cNvSpPr>
                          <a:spLocks/>
                        </wps:cNvSpPr>
                        <wps:spPr bwMode="auto">
                          <a:xfrm>
                            <a:off x="4224" y="1648"/>
                            <a:ext cx="9" cy="11"/>
                          </a:xfrm>
                          <a:custGeom>
                            <a:avLst/>
                            <a:gdLst>
                              <a:gd name="T0" fmla="+- 0 4234 4225"/>
                              <a:gd name="T1" fmla="*/ T0 w 9"/>
                              <a:gd name="T2" fmla="+- 0 1649 1649"/>
                              <a:gd name="T3" fmla="*/ 1649 h 11"/>
                              <a:gd name="T4" fmla="+- 0 4234 4225"/>
                              <a:gd name="T5" fmla="*/ T4 w 9"/>
                              <a:gd name="T6" fmla="+- 0 1650 1649"/>
                              <a:gd name="T7" fmla="*/ 1650 h 11"/>
                              <a:gd name="T8" fmla="+- 0 4232 4225"/>
                              <a:gd name="T9" fmla="*/ T8 w 9"/>
                              <a:gd name="T10" fmla="+- 0 1654 1649"/>
                              <a:gd name="T11" fmla="*/ 1654 h 11"/>
                              <a:gd name="T12" fmla="+- 0 4228 4225"/>
                              <a:gd name="T13" fmla="*/ T12 w 9"/>
                              <a:gd name="T14" fmla="+- 0 1657 1649"/>
                              <a:gd name="T15" fmla="*/ 1657 h 11"/>
                              <a:gd name="T16" fmla="+- 0 4225 4225"/>
                              <a:gd name="T17" fmla="*/ T16 w 9"/>
                              <a:gd name="T18" fmla="+- 0 1659 1649"/>
                              <a:gd name="T19" fmla="*/ 1659 h 11"/>
                            </a:gdLst>
                            <a:ahLst/>
                            <a:cxnLst>
                              <a:cxn ang="0">
                                <a:pos x="T1" y="T3"/>
                              </a:cxn>
                              <a:cxn ang="0">
                                <a:pos x="T5" y="T7"/>
                              </a:cxn>
                              <a:cxn ang="0">
                                <a:pos x="T9" y="T11"/>
                              </a:cxn>
                              <a:cxn ang="0">
                                <a:pos x="T13" y="T15"/>
                              </a:cxn>
                              <a:cxn ang="0">
                                <a:pos x="T17" y="T19"/>
                              </a:cxn>
                            </a:cxnLst>
                            <a:rect l="0" t="0" r="r" b="b"/>
                            <a:pathLst>
                              <a:path w="9" h="11">
                                <a:moveTo>
                                  <a:pt x="9" y="0"/>
                                </a:moveTo>
                                <a:lnTo>
                                  <a:pt x="9" y="1"/>
                                </a:lnTo>
                                <a:lnTo>
                                  <a:pt x="7" y="5"/>
                                </a:lnTo>
                                <a:lnTo>
                                  <a:pt x="3" y="8"/>
                                </a:lnTo>
                                <a:lnTo>
                                  <a:pt x="0" y="1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6" name="Freeform 252"/>
                        <wps:cNvSpPr>
                          <a:spLocks/>
                        </wps:cNvSpPr>
                        <wps:spPr bwMode="auto">
                          <a:xfrm>
                            <a:off x="4217" y="1609"/>
                            <a:ext cx="19" cy="31"/>
                          </a:xfrm>
                          <a:custGeom>
                            <a:avLst/>
                            <a:gdLst>
                              <a:gd name="T0" fmla="+- 0 4234 4218"/>
                              <a:gd name="T1" fmla="*/ T0 w 19"/>
                              <a:gd name="T2" fmla="+- 0 1640 1609"/>
                              <a:gd name="T3" fmla="*/ 1640 h 31"/>
                              <a:gd name="T4" fmla="+- 0 4236 4218"/>
                              <a:gd name="T5" fmla="*/ T4 w 19"/>
                              <a:gd name="T6" fmla="+- 0 1629 1609"/>
                              <a:gd name="T7" fmla="*/ 1629 h 31"/>
                              <a:gd name="T8" fmla="+- 0 4233 4218"/>
                              <a:gd name="T9" fmla="*/ T8 w 19"/>
                              <a:gd name="T10" fmla="+- 0 1621 1609"/>
                              <a:gd name="T11" fmla="*/ 1621 h 31"/>
                              <a:gd name="T12" fmla="+- 0 4227 4218"/>
                              <a:gd name="T13" fmla="*/ T12 w 19"/>
                              <a:gd name="T14" fmla="+- 0 1614 1609"/>
                              <a:gd name="T15" fmla="*/ 1614 h 31"/>
                              <a:gd name="T16" fmla="+- 0 4218 4218"/>
                              <a:gd name="T17" fmla="*/ T16 w 19"/>
                              <a:gd name="T18" fmla="+- 0 1609 1609"/>
                              <a:gd name="T19" fmla="*/ 1609 h 31"/>
                            </a:gdLst>
                            <a:ahLst/>
                            <a:cxnLst>
                              <a:cxn ang="0">
                                <a:pos x="T1" y="T3"/>
                              </a:cxn>
                              <a:cxn ang="0">
                                <a:pos x="T5" y="T7"/>
                              </a:cxn>
                              <a:cxn ang="0">
                                <a:pos x="T9" y="T11"/>
                              </a:cxn>
                              <a:cxn ang="0">
                                <a:pos x="T13" y="T15"/>
                              </a:cxn>
                              <a:cxn ang="0">
                                <a:pos x="T17" y="T19"/>
                              </a:cxn>
                            </a:cxnLst>
                            <a:rect l="0" t="0" r="r" b="b"/>
                            <a:pathLst>
                              <a:path w="19" h="31">
                                <a:moveTo>
                                  <a:pt x="16" y="31"/>
                                </a:moveTo>
                                <a:lnTo>
                                  <a:pt x="18" y="20"/>
                                </a:lnTo>
                                <a:lnTo>
                                  <a:pt x="15" y="12"/>
                                </a:lnTo>
                                <a:lnTo>
                                  <a:pt x="9" y="5"/>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7" name="Freeform 253"/>
                        <wps:cNvSpPr>
                          <a:spLocks/>
                        </wps:cNvSpPr>
                        <wps:spPr bwMode="auto">
                          <a:xfrm>
                            <a:off x="4292" y="1652"/>
                            <a:ext cx="90" cy="27"/>
                          </a:xfrm>
                          <a:custGeom>
                            <a:avLst/>
                            <a:gdLst>
                              <a:gd name="T0" fmla="+- 0 4382 4293"/>
                              <a:gd name="T1" fmla="*/ T0 w 90"/>
                              <a:gd name="T2" fmla="+- 0 1679 1652"/>
                              <a:gd name="T3" fmla="*/ 1679 h 27"/>
                              <a:gd name="T4" fmla="+- 0 4382 4293"/>
                              <a:gd name="T5" fmla="*/ T4 w 90"/>
                              <a:gd name="T6" fmla="+- 0 1668 1652"/>
                              <a:gd name="T7" fmla="*/ 1668 h 27"/>
                              <a:gd name="T8" fmla="+- 0 4379 4293"/>
                              <a:gd name="T9" fmla="*/ T8 w 90"/>
                              <a:gd name="T10" fmla="+- 0 1665 1652"/>
                              <a:gd name="T11" fmla="*/ 1665 h 27"/>
                              <a:gd name="T12" fmla="+- 0 4375 4293"/>
                              <a:gd name="T13" fmla="*/ T12 w 90"/>
                              <a:gd name="T14" fmla="+- 0 1659 1652"/>
                              <a:gd name="T15" fmla="*/ 1659 h 27"/>
                              <a:gd name="T16" fmla="+- 0 4368 4293"/>
                              <a:gd name="T17" fmla="*/ T16 w 90"/>
                              <a:gd name="T18" fmla="+- 0 1656 1652"/>
                              <a:gd name="T19" fmla="*/ 1656 h 27"/>
                              <a:gd name="T20" fmla="+- 0 4354 4293"/>
                              <a:gd name="T21" fmla="*/ T20 w 90"/>
                              <a:gd name="T22" fmla="+- 0 1652 1652"/>
                              <a:gd name="T23" fmla="*/ 1652 h 27"/>
                              <a:gd name="T24" fmla="+- 0 4337 4293"/>
                              <a:gd name="T25" fmla="*/ T24 w 90"/>
                              <a:gd name="T26" fmla="+- 0 1652 1652"/>
                              <a:gd name="T27" fmla="*/ 1652 h 27"/>
                              <a:gd name="T28" fmla="+- 0 4322 4293"/>
                              <a:gd name="T29" fmla="*/ T28 w 90"/>
                              <a:gd name="T30" fmla="+- 0 1654 1652"/>
                              <a:gd name="T31" fmla="*/ 1654 h 27"/>
                              <a:gd name="T32" fmla="+- 0 4308 4293"/>
                              <a:gd name="T33" fmla="*/ T32 w 90"/>
                              <a:gd name="T34" fmla="+- 0 1659 1652"/>
                              <a:gd name="T35" fmla="*/ 1659 h 27"/>
                              <a:gd name="T36" fmla="+- 0 4293 4293"/>
                              <a:gd name="T37" fmla="*/ T36 w 90"/>
                              <a:gd name="T38" fmla="+- 0 1666 1652"/>
                              <a:gd name="T39" fmla="*/ 166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27">
                                <a:moveTo>
                                  <a:pt x="89" y="27"/>
                                </a:moveTo>
                                <a:lnTo>
                                  <a:pt x="89" y="16"/>
                                </a:lnTo>
                                <a:lnTo>
                                  <a:pt x="86" y="13"/>
                                </a:lnTo>
                                <a:lnTo>
                                  <a:pt x="82" y="7"/>
                                </a:lnTo>
                                <a:lnTo>
                                  <a:pt x="75" y="4"/>
                                </a:lnTo>
                                <a:lnTo>
                                  <a:pt x="61" y="0"/>
                                </a:lnTo>
                                <a:lnTo>
                                  <a:pt x="44" y="0"/>
                                </a:lnTo>
                                <a:lnTo>
                                  <a:pt x="29" y="2"/>
                                </a:lnTo>
                                <a:lnTo>
                                  <a:pt x="15" y="7"/>
                                </a:lnTo>
                                <a:lnTo>
                                  <a:pt x="0" y="14"/>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8" name="Freeform 254"/>
                        <wps:cNvSpPr>
                          <a:spLocks/>
                        </wps:cNvSpPr>
                        <wps:spPr bwMode="auto">
                          <a:xfrm>
                            <a:off x="4459" y="1628"/>
                            <a:ext cx="29" cy="68"/>
                          </a:xfrm>
                          <a:custGeom>
                            <a:avLst/>
                            <a:gdLst>
                              <a:gd name="T0" fmla="+- 0 4470 4459"/>
                              <a:gd name="T1" fmla="*/ T0 w 29"/>
                              <a:gd name="T2" fmla="+- 0 1697 1629"/>
                              <a:gd name="T3" fmla="*/ 1697 h 68"/>
                              <a:gd name="T4" fmla="+- 0 4485 4459"/>
                              <a:gd name="T5" fmla="*/ T4 w 29"/>
                              <a:gd name="T6" fmla="+- 0 1679 1629"/>
                              <a:gd name="T7" fmla="*/ 1679 h 68"/>
                              <a:gd name="T8" fmla="+- 0 4487 4459"/>
                              <a:gd name="T9" fmla="*/ T8 w 29"/>
                              <a:gd name="T10" fmla="+- 0 1659 1629"/>
                              <a:gd name="T11" fmla="*/ 1659 h 68"/>
                              <a:gd name="T12" fmla="+- 0 4479 4459"/>
                              <a:gd name="T13" fmla="*/ T12 w 29"/>
                              <a:gd name="T14" fmla="+- 0 1640 1629"/>
                              <a:gd name="T15" fmla="*/ 1640 h 68"/>
                              <a:gd name="T16" fmla="+- 0 4459 4459"/>
                              <a:gd name="T17" fmla="*/ T16 w 29"/>
                              <a:gd name="T18" fmla="+- 0 1629 1629"/>
                              <a:gd name="T19" fmla="*/ 1629 h 68"/>
                            </a:gdLst>
                            <a:ahLst/>
                            <a:cxnLst>
                              <a:cxn ang="0">
                                <a:pos x="T1" y="T3"/>
                              </a:cxn>
                              <a:cxn ang="0">
                                <a:pos x="T5" y="T7"/>
                              </a:cxn>
                              <a:cxn ang="0">
                                <a:pos x="T9" y="T11"/>
                              </a:cxn>
                              <a:cxn ang="0">
                                <a:pos x="T13" y="T15"/>
                              </a:cxn>
                              <a:cxn ang="0">
                                <a:pos x="T17" y="T19"/>
                              </a:cxn>
                            </a:cxnLst>
                            <a:rect l="0" t="0" r="r" b="b"/>
                            <a:pathLst>
                              <a:path w="29" h="68">
                                <a:moveTo>
                                  <a:pt x="11" y="68"/>
                                </a:moveTo>
                                <a:lnTo>
                                  <a:pt x="26" y="50"/>
                                </a:lnTo>
                                <a:lnTo>
                                  <a:pt x="28" y="30"/>
                                </a:lnTo>
                                <a:lnTo>
                                  <a:pt x="20" y="11"/>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9" name="Freeform 255"/>
                        <wps:cNvSpPr>
                          <a:spLocks/>
                        </wps:cNvSpPr>
                        <wps:spPr bwMode="auto">
                          <a:xfrm>
                            <a:off x="4409" y="1642"/>
                            <a:ext cx="39" cy="24"/>
                          </a:xfrm>
                          <a:custGeom>
                            <a:avLst/>
                            <a:gdLst>
                              <a:gd name="T0" fmla="+- 0 4447 4409"/>
                              <a:gd name="T1" fmla="*/ T0 w 39"/>
                              <a:gd name="T2" fmla="+- 0 1650 1643"/>
                              <a:gd name="T3" fmla="*/ 1650 h 24"/>
                              <a:gd name="T4" fmla="+- 0 4447 4409"/>
                              <a:gd name="T5" fmla="*/ T4 w 39"/>
                              <a:gd name="T6" fmla="+- 0 1649 1643"/>
                              <a:gd name="T7" fmla="*/ 1649 h 24"/>
                              <a:gd name="T8" fmla="+- 0 4445 4409"/>
                              <a:gd name="T9" fmla="*/ T8 w 39"/>
                              <a:gd name="T10" fmla="+- 0 1647 1643"/>
                              <a:gd name="T11" fmla="*/ 1647 h 24"/>
                              <a:gd name="T12" fmla="+- 0 4443 4409"/>
                              <a:gd name="T13" fmla="*/ T12 w 39"/>
                              <a:gd name="T14" fmla="+- 0 1645 1643"/>
                              <a:gd name="T15" fmla="*/ 1645 h 24"/>
                              <a:gd name="T16" fmla="+- 0 4441 4409"/>
                              <a:gd name="T17" fmla="*/ T16 w 39"/>
                              <a:gd name="T18" fmla="+- 0 1643 1643"/>
                              <a:gd name="T19" fmla="*/ 1643 h 24"/>
                              <a:gd name="T20" fmla="+- 0 4434 4409"/>
                              <a:gd name="T21" fmla="*/ T20 w 39"/>
                              <a:gd name="T22" fmla="+- 0 1643 1643"/>
                              <a:gd name="T23" fmla="*/ 1643 h 24"/>
                              <a:gd name="T24" fmla="+- 0 4426 4409"/>
                              <a:gd name="T25" fmla="*/ T24 w 39"/>
                              <a:gd name="T26" fmla="+- 0 1643 1643"/>
                              <a:gd name="T27" fmla="*/ 1643 h 24"/>
                              <a:gd name="T28" fmla="+- 0 4418 4409"/>
                              <a:gd name="T29" fmla="*/ T28 w 39"/>
                              <a:gd name="T30" fmla="+- 0 1646 1643"/>
                              <a:gd name="T31" fmla="*/ 1646 h 24"/>
                              <a:gd name="T32" fmla="+- 0 4411 4409"/>
                              <a:gd name="T33" fmla="*/ T32 w 39"/>
                              <a:gd name="T34" fmla="+- 0 1650 1643"/>
                              <a:gd name="T35" fmla="*/ 1650 h 24"/>
                              <a:gd name="T36" fmla="+- 0 4411 4409"/>
                              <a:gd name="T37" fmla="*/ T36 w 39"/>
                              <a:gd name="T38" fmla="+- 0 1652 1643"/>
                              <a:gd name="T39" fmla="*/ 1652 h 24"/>
                              <a:gd name="T40" fmla="+- 0 4409 4409"/>
                              <a:gd name="T41" fmla="*/ T40 w 39"/>
                              <a:gd name="T42" fmla="+- 0 1656 1643"/>
                              <a:gd name="T43" fmla="*/ 1656 h 24"/>
                              <a:gd name="T44" fmla="+- 0 4409 4409"/>
                              <a:gd name="T45" fmla="*/ T44 w 39"/>
                              <a:gd name="T46" fmla="+- 0 1657 1643"/>
                              <a:gd name="T47" fmla="*/ 1657 h 24"/>
                              <a:gd name="T48" fmla="+- 0 4411 4409"/>
                              <a:gd name="T49" fmla="*/ T48 w 39"/>
                              <a:gd name="T50" fmla="+- 0 1659 1643"/>
                              <a:gd name="T51" fmla="*/ 1659 h 24"/>
                              <a:gd name="T52" fmla="+- 0 4411 4409"/>
                              <a:gd name="T53" fmla="*/ T52 w 39"/>
                              <a:gd name="T54" fmla="+- 0 1661 1643"/>
                              <a:gd name="T55" fmla="*/ 1661 h 24"/>
                              <a:gd name="T56" fmla="+- 0 4422 4409"/>
                              <a:gd name="T57" fmla="*/ T56 w 39"/>
                              <a:gd name="T58" fmla="+- 0 1666 1643"/>
                              <a:gd name="T59" fmla="*/ 1666 h 24"/>
                              <a:gd name="T60" fmla="+- 0 4418 4409"/>
                              <a:gd name="T61" fmla="*/ T60 w 39"/>
                              <a:gd name="T62" fmla="+- 0 1665 1643"/>
                              <a:gd name="T63" fmla="*/ 1665 h 24"/>
                              <a:gd name="T64" fmla="+- 0 4431 4409"/>
                              <a:gd name="T65" fmla="*/ T64 w 39"/>
                              <a:gd name="T66" fmla="+- 0 1665 1643"/>
                              <a:gd name="T67" fmla="*/ 1665 h 24"/>
                              <a:gd name="T68" fmla="+- 0 4434 4409"/>
                              <a:gd name="T69" fmla="*/ T68 w 39"/>
                              <a:gd name="T70" fmla="+- 0 1663 1643"/>
                              <a:gd name="T71" fmla="*/ 1663 h 24"/>
                              <a:gd name="T72" fmla="+- 0 4447 4409"/>
                              <a:gd name="T73" fmla="*/ T72 w 39"/>
                              <a:gd name="T74" fmla="+- 0 1657 1643"/>
                              <a:gd name="T75" fmla="*/ 1657 h 24"/>
                              <a:gd name="T76" fmla="+- 0 4447 4409"/>
                              <a:gd name="T77" fmla="*/ T76 w 39"/>
                              <a:gd name="T78" fmla="+- 0 1652 1643"/>
                              <a:gd name="T79" fmla="*/ 1652 h 24"/>
                              <a:gd name="T80" fmla="+- 0 4447 4409"/>
                              <a:gd name="T81" fmla="*/ T80 w 39"/>
                              <a:gd name="T82" fmla="+- 0 1650 1643"/>
                              <a:gd name="T83" fmla="*/ 165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 h="24">
                                <a:moveTo>
                                  <a:pt x="38" y="7"/>
                                </a:moveTo>
                                <a:lnTo>
                                  <a:pt x="38" y="6"/>
                                </a:lnTo>
                                <a:lnTo>
                                  <a:pt x="36" y="4"/>
                                </a:lnTo>
                                <a:lnTo>
                                  <a:pt x="34" y="2"/>
                                </a:lnTo>
                                <a:lnTo>
                                  <a:pt x="32" y="0"/>
                                </a:lnTo>
                                <a:lnTo>
                                  <a:pt x="25" y="0"/>
                                </a:lnTo>
                                <a:lnTo>
                                  <a:pt x="17" y="0"/>
                                </a:lnTo>
                                <a:lnTo>
                                  <a:pt x="9" y="3"/>
                                </a:lnTo>
                                <a:lnTo>
                                  <a:pt x="2" y="7"/>
                                </a:lnTo>
                                <a:lnTo>
                                  <a:pt x="2" y="9"/>
                                </a:lnTo>
                                <a:lnTo>
                                  <a:pt x="0" y="13"/>
                                </a:lnTo>
                                <a:lnTo>
                                  <a:pt x="0" y="14"/>
                                </a:lnTo>
                                <a:lnTo>
                                  <a:pt x="2" y="16"/>
                                </a:lnTo>
                                <a:lnTo>
                                  <a:pt x="2" y="18"/>
                                </a:lnTo>
                                <a:lnTo>
                                  <a:pt x="13" y="23"/>
                                </a:lnTo>
                                <a:lnTo>
                                  <a:pt x="9" y="22"/>
                                </a:lnTo>
                                <a:lnTo>
                                  <a:pt x="22" y="22"/>
                                </a:lnTo>
                                <a:lnTo>
                                  <a:pt x="25" y="20"/>
                                </a:lnTo>
                                <a:lnTo>
                                  <a:pt x="38" y="14"/>
                                </a:lnTo>
                                <a:lnTo>
                                  <a:pt x="38" y="9"/>
                                </a:lnTo>
                                <a:lnTo>
                                  <a:pt x="38" y="7"/>
                                </a:lnTo>
                                <a:close/>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0" name="Freeform 256"/>
                        <wps:cNvSpPr>
                          <a:spLocks/>
                        </wps:cNvSpPr>
                        <wps:spPr bwMode="auto">
                          <a:xfrm>
                            <a:off x="4296" y="1674"/>
                            <a:ext cx="88" cy="15"/>
                          </a:xfrm>
                          <a:custGeom>
                            <a:avLst/>
                            <a:gdLst>
                              <a:gd name="T0" fmla="+- 0 4384 4296"/>
                              <a:gd name="T1" fmla="*/ T0 w 88"/>
                              <a:gd name="T2" fmla="+- 0 1690 1675"/>
                              <a:gd name="T3" fmla="*/ 1690 h 15"/>
                              <a:gd name="T4" fmla="+- 0 4367 4296"/>
                              <a:gd name="T5" fmla="*/ T4 w 88"/>
                              <a:gd name="T6" fmla="+- 0 1677 1675"/>
                              <a:gd name="T7" fmla="*/ 1677 h 15"/>
                              <a:gd name="T8" fmla="+- 0 4342 4296"/>
                              <a:gd name="T9" fmla="*/ T8 w 88"/>
                              <a:gd name="T10" fmla="+- 0 1675 1675"/>
                              <a:gd name="T11" fmla="*/ 1675 h 15"/>
                              <a:gd name="T12" fmla="+- 0 4317 4296"/>
                              <a:gd name="T13" fmla="*/ T12 w 88"/>
                              <a:gd name="T14" fmla="+- 0 1680 1675"/>
                              <a:gd name="T15" fmla="*/ 1680 h 15"/>
                              <a:gd name="T16" fmla="+- 0 4296 4296"/>
                              <a:gd name="T17" fmla="*/ T16 w 88"/>
                              <a:gd name="T18" fmla="+- 0 1690 1675"/>
                              <a:gd name="T19" fmla="*/ 1690 h 15"/>
                            </a:gdLst>
                            <a:ahLst/>
                            <a:cxnLst>
                              <a:cxn ang="0">
                                <a:pos x="T1" y="T3"/>
                              </a:cxn>
                              <a:cxn ang="0">
                                <a:pos x="T5" y="T7"/>
                              </a:cxn>
                              <a:cxn ang="0">
                                <a:pos x="T9" y="T11"/>
                              </a:cxn>
                              <a:cxn ang="0">
                                <a:pos x="T13" y="T15"/>
                              </a:cxn>
                              <a:cxn ang="0">
                                <a:pos x="T17" y="T19"/>
                              </a:cxn>
                            </a:cxnLst>
                            <a:rect l="0" t="0" r="r" b="b"/>
                            <a:pathLst>
                              <a:path w="88" h="15">
                                <a:moveTo>
                                  <a:pt x="88" y="15"/>
                                </a:moveTo>
                                <a:lnTo>
                                  <a:pt x="71" y="2"/>
                                </a:lnTo>
                                <a:lnTo>
                                  <a:pt x="46" y="0"/>
                                </a:lnTo>
                                <a:lnTo>
                                  <a:pt x="21" y="5"/>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1" name="Freeform 257"/>
                        <wps:cNvSpPr>
                          <a:spLocks/>
                        </wps:cNvSpPr>
                        <wps:spPr bwMode="auto">
                          <a:xfrm>
                            <a:off x="4410" y="1645"/>
                            <a:ext cx="36" cy="14"/>
                          </a:xfrm>
                          <a:custGeom>
                            <a:avLst/>
                            <a:gdLst>
                              <a:gd name="T0" fmla="+- 0 4447 4411"/>
                              <a:gd name="T1" fmla="*/ T0 w 36"/>
                              <a:gd name="T2" fmla="+- 0 1652 1646"/>
                              <a:gd name="T3" fmla="*/ 1652 h 14"/>
                              <a:gd name="T4" fmla="+- 0 4447 4411"/>
                              <a:gd name="T5" fmla="*/ T4 w 36"/>
                              <a:gd name="T6" fmla="+- 0 1650 1646"/>
                              <a:gd name="T7" fmla="*/ 1650 h 14"/>
                              <a:gd name="T8" fmla="+- 0 4436 4411"/>
                              <a:gd name="T9" fmla="*/ T8 w 36"/>
                              <a:gd name="T10" fmla="+- 0 1646 1646"/>
                              <a:gd name="T11" fmla="*/ 1646 h 14"/>
                              <a:gd name="T12" fmla="+- 0 4439 4411"/>
                              <a:gd name="T13" fmla="*/ T12 w 36"/>
                              <a:gd name="T14" fmla="+- 0 1647 1646"/>
                              <a:gd name="T15" fmla="*/ 1647 h 14"/>
                              <a:gd name="T16" fmla="+- 0 4427 4411"/>
                              <a:gd name="T17" fmla="*/ T16 w 36"/>
                              <a:gd name="T18" fmla="+- 0 1647 1646"/>
                              <a:gd name="T19" fmla="*/ 1647 h 14"/>
                              <a:gd name="T20" fmla="+- 0 4423 4411"/>
                              <a:gd name="T21" fmla="*/ T20 w 36"/>
                              <a:gd name="T22" fmla="+- 0 1649 1646"/>
                              <a:gd name="T23" fmla="*/ 1649 h 14"/>
                              <a:gd name="T24" fmla="+- 0 4420 4411"/>
                              <a:gd name="T25" fmla="*/ T24 w 36"/>
                              <a:gd name="T26" fmla="+- 0 1650 1646"/>
                              <a:gd name="T27" fmla="*/ 1650 h 14"/>
                              <a:gd name="T28" fmla="+- 0 4416 4411"/>
                              <a:gd name="T29" fmla="*/ T28 w 36"/>
                              <a:gd name="T30" fmla="+- 0 1650 1646"/>
                              <a:gd name="T31" fmla="*/ 1650 h 14"/>
                              <a:gd name="T32" fmla="+- 0 4415 4411"/>
                              <a:gd name="T33" fmla="*/ T32 w 36"/>
                              <a:gd name="T34" fmla="+- 0 1652 1646"/>
                              <a:gd name="T35" fmla="*/ 1652 h 14"/>
                              <a:gd name="T36" fmla="+- 0 4413 4411"/>
                              <a:gd name="T37" fmla="*/ T36 w 36"/>
                              <a:gd name="T38" fmla="+- 0 1654 1646"/>
                              <a:gd name="T39" fmla="*/ 1654 h 14"/>
                              <a:gd name="T40" fmla="+- 0 4411 4411"/>
                              <a:gd name="T41" fmla="*/ T40 w 36"/>
                              <a:gd name="T42" fmla="+- 0 1657 1646"/>
                              <a:gd name="T43" fmla="*/ 1657 h 14"/>
                              <a:gd name="T44" fmla="+- 0 4411 4411"/>
                              <a:gd name="T45" fmla="*/ T44 w 36"/>
                              <a:gd name="T46" fmla="+- 0 1659 1646"/>
                              <a:gd name="T47" fmla="*/ 165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14">
                                <a:moveTo>
                                  <a:pt x="36" y="6"/>
                                </a:moveTo>
                                <a:lnTo>
                                  <a:pt x="36" y="4"/>
                                </a:lnTo>
                                <a:lnTo>
                                  <a:pt x="25" y="0"/>
                                </a:lnTo>
                                <a:lnTo>
                                  <a:pt x="28" y="1"/>
                                </a:lnTo>
                                <a:lnTo>
                                  <a:pt x="16" y="1"/>
                                </a:lnTo>
                                <a:lnTo>
                                  <a:pt x="12" y="3"/>
                                </a:lnTo>
                                <a:lnTo>
                                  <a:pt x="9" y="4"/>
                                </a:lnTo>
                                <a:lnTo>
                                  <a:pt x="5" y="4"/>
                                </a:lnTo>
                                <a:lnTo>
                                  <a:pt x="4" y="6"/>
                                </a:lnTo>
                                <a:lnTo>
                                  <a:pt x="2" y="8"/>
                                </a:lnTo>
                                <a:lnTo>
                                  <a:pt x="0" y="11"/>
                                </a:lnTo>
                                <a:lnTo>
                                  <a:pt x="0" y="13"/>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2" name="Line 258"/>
                        <wps:cNvCnPr>
                          <a:cxnSpLocks noChangeShapeType="1"/>
                        </wps:cNvCnPr>
                        <wps:spPr bwMode="auto">
                          <a:xfrm flipV="1">
                            <a:off x="4082" y="1666"/>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43" name="Line 259"/>
                        <wps:cNvCnPr>
                          <a:cxnSpLocks noChangeShapeType="1"/>
                        </wps:cNvCnPr>
                        <wps:spPr bwMode="auto">
                          <a:xfrm>
                            <a:off x="2497" y="1140"/>
                            <a:ext cx="32" cy="1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44" name="Line 260"/>
                        <wps:cNvCnPr>
                          <a:cxnSpLocks noChangeShapeType="1"/>
                        </wps:cNvCnPr>
                        <wps:spPr bwMode="auto">
                          <a:xfrm flipV="1">
                            <a:off x="2456" y="1156"/>
                            <a:ext cx="2" cy="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45" name="Line 261"/>
                        <wps:cNvCnPr>
                          <a:cxnSpLocks noChangeShapeType="1"/>
                        </wps:cNvCnPr>
                        <wps:spPr bwMode="auto">
                          <a:xfrm>
                            <a:off x="2490" y="1169"/>
                            <a:ext cx="72" cy="52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46" name="Line 262"/>
                        <wps:cNvCnPr>
                          <a:cxnSpLocks noChangeShapeType="1"/>
                        </wps:cNvCnPr>
                        <wps:spPr bwMode="auto">
                          <a:xfrm flipH="1" flipV="1">
                            <a:off x="2569" y="1702"/>
                            <a:ext cx="669" cy="22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47" name="Line 263"/>
                        <wps:cNvCnPr>
                          <a:cxnSpLocks noChangeShapeType="1"/>
                        </wps:cNvCnPr>
                        <wps:spPr bwMode="auto">
                          <a:xfrm flipV="1">
                            <a:off x="3260" y="1761"/>
                            <a:ext cx="836"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48" name="Freeform 264"/>
                        <wps:cNvSpPr>
                          <a:spLocks/>
                        </wps:cNvSpPr>
                        <wps:spPr bwMode="auto">
                          <a:xfrm>
                            <a:off x="1140" y="2022"/>
                            <a:ext cx="47" cy="77"/>
                          </a:xfrm>
                          <a:custGeom>
                            <a:avLst/>
                            <a:gdLst>
                              <a:gd name="T0" fmla="+- 0 1149 1140"/>
                              <a:gd name="T1" fmla="*/ T0 w 47"/>
                              <a:gd name="T2" fmla="+- 0 2100 2023"/>
                              <a:gd name="T3" fmla="*/ 2100 h 77"/>
                              <a:gd name="T4" fmla="+- 0 1146 1140"/>
                              <a:gd name="T5" fmla="*/ T4 w 47"/>
                              <a:gd name="T6" fmla="+- 0 2098 2023"/>
                              <a:gd name="T7" fmla="*/ 2098 h 77"/>
                              <a:gd name="T8" fmla="+- 0 1142 1140"/>
                              <a:gd name="T9" fmla="*/ T8 w 47"/>
                              <a:gd name="T10" fmla="+- 0 2096 2023"/>
                              <a:gd name="T11" fmla="*/ 2096 h 77"/>
                              <a:gd name="T12" fmla="+- 0 1140 1140"/>
                              <a:gd name="T13" fmla="*/ T12 w 47"/>
                              <a:gd name="T14" fmla="+- 0 2092 2023"/>
                              <a:gd name="T15" fmla="*/ 2092 h 77"/>
                              <a:gd name="T16" fmla="+- 0 1140 1140"/>
                              <a:gd name="T17" fmla="*/ T16 w 47"/>
                              <a:gd name="T18" fmla="+- 0 2084 2023"/>
                              <a:gd name="T19" fmla="*/ 2084 h 77"/>
                              <a:gd name="T20" fmla="+- 0 1144 1140"/>
                              <a:gd name="T21" fmla="*/ T20 w 47"/>
                              <a:gd name="T22" fmla="+- 0 2075 2023"/>
                              <a:gd name="T23" fmla="*/ 2075 h 77"/>
                              <a:gd name="T24" fmla="+- 0 1152 1140"/>
                              <a:gd name="T25" fmla="*/ T24 w 47"/>
                              <a:gd name="T26" fmla="+- 0 2058 2023"/>
                              <a:gd name="T27" fmla="*/ 2058 h 77"/>
                              <a:gd name="T28" fmla="+- 0 1162 1140"/>
                              <a:gd name="T29" fmla="*/ T28 w 47"/>
                              <a:gd name="T30" fmla="+- 0 2046 2023"/>
                              <a:gd name="T31" fmla="*/ 2046 h 77"/>
                              <a:gd name="T32" fmla="+- 0 1174 1140"/>
                              <a:gd name="T33" fmla="*/ T32 w 47"/>
                              <a:gd name="T34" fmla="+- 0 2035 2023"/>
                              <a:gd name="T35" fmla="*/ 2035 h 77"/>
                              <a:gd name="T36" fmla="+- 0 1187 1140"/>
                              <a:gd name="T37" fmla="*/ T36 w 47"/>
                              <a:gd name="T38" fmla="+- 0 2023 2023"/>
                              <a:gd name="T39" fmla="*/ 202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77">
                                <a:moveTo>
                                  <a:pt x="9" y="77"/>
                                </a:moveTo>
                                <a:lnTo>
                                  <a:pt x="6" y="75"/>
                                </a:lnTo>
                                <a:lnTo>
                                  <a:pt x="2" y="73"/>
                                </a:lnTo>
                                <a:lnTo>
                                  <a:pt x="0" y="69"/>
                                </a:lnTo>
                                <a:lnTo>
                                  <a:pt x="0" y="61"/>
                                </a:lnTo>
                                <a:lnTo>
                                  <a:pt x="4" y="52"/>
                                </a:lnTo>
                                <a:lnTo>
                                  <a:pt x="12" y="35"/>
                                </a:lnTo>
                                <a:lnTo>
                                  <a:pt x="22" y="23"/>
                                </a:lnTo>
                                <a:lnTo>
                                  <a:pt x="34" y="12"/>
                                </a:lnTo>
                                <a:lnTo>
                                  <a:pt x="47"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9" name="Freeform 265"/>
                        <wps:cNvSpPr>
                          <a:spLocks/>
                        </wps:cNvSpPr>
                        <wps:spPr bwMode="auto">
                          <a:xfrm>
                            <a:off x="973" y="2056"/>
                            <a:ext cx="94" cy="17"/>
                          </a:xfrm>
                          <a:custGeom>
                            <a:avLst/>
                            <a:gdLst>
                              <a:gd name="T0" fmla="+- 0 1067 974"/>
                              <a:gd name="T1" fmla="*/ T0 w 94"/>
                              <a:gd name="T2" fmla="+- 0 2057 2057"/>
                              <a:gd name="T3" fmla="*/ 2057 h 17"/>
                              <a:gd name="T4" fmla="+- 0 1046 974"/>
                              <a:gd name="T5" fmla="*/ T4 w 94"/>
                              <a:gd name="T6" fmla="+- 0 2067 2057"/>
                              <a:gd name="T7" fmla="*/ 2067 h 17"/>
                              <a:gd name="T8" fmla="+- 0 1020 974"/>
                              <a:gd name="T9" fmla="*/ T8 w 94"/>
                              <a:gd name="T10" fmla="+- 0 2073 2057"/>
                              <a:gd name="T11" fmla="*/ 2073 h 17"/>
                              <a:gd name="T12" fmla="+- 0 995 974"/>
                              <a:gd name="T13" fmla="*/ T12 w 94"/>
                              <a:gd name="T14" fmla="+- 0 2072 2057"/>
                              <a:gd name="T15" fmla="*/ 2072 h 17"/>
                              <a:gd name="T16" fmla="+- 0 974 974"/>
                              <a:gd name="T17" fmla="*/ T16 w 94"/>
                              <a:gd name="T18" fmla="+- 0 2062 2057"/>
                              <a:gd name="T19" fmla="*/ 2062 h 17"/>
                            </a:gdLst>
                            <a:ahLst/>
                            <a:cxnLst>
                              <a:cxn ang="0">
                                <a:pos x="T1" y="T3"/>
                              </a:cxn>
                              <a:cxn ang="0">
                                <a:pos x="T5" y="T7"/>
                              </a:cxn>
                              <a:cxn ang="0">
                                <a:pos x="T9" y="T11"/>
                              </a:cxn>
                              <a:cxn ang="0">
                                <a:pos x="T13" y="T15"/>
                              </a:cxn>
                              <a:cxn ang="0">
                                <a:pos x="T17" y="T19"/>
                              </a:cxn>
                            </a:cxnLst>
                            <a:rect l="0" t="0" r="r" b="b"/>
                            <a:pathLst>
                              <a:path w="94" h="17">
                                <a:moveTo>
                                  <a:pt x="93" y="0"/>
                                </a:moveTo>
                                <a:lnTo>
                                  <a:pt x="72" y="10"/>
                                </a:lnTo>
                                <a:lnTo>
                                  <a:pt x="46" y="16"/>
                                </a:lnTo>
                                <a:lnTo>
                                  <a:pt x="21" y="15"/>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0" name="Freeform 266"/>
                        <wps:cNvSpPr>
                          <a:spLocks/>
                        </wps:cNvSpPr>
                        <wps:spPr bwMode="auto">
                          <a:xfrm>
                            <a:off x="879" y="2047"/>
                            <a:ext cx="30" cy="67"/>
                          </a:xfrm>
                          <a:custGeom>
                            <a:avLst/>
                            <a:gdLst>
                              <a:gd name="T0" fmla="+- 0 897 880"/>
                              <a:gd name="T1" fmla="*/ T0 w 30"/>
                              <a:gd name="T2" fmla="+- 0 2048 2048"/>
                              <a:gd name="T3" fmla="*/ 2048 h 67"/>
                              <a:gd name="T4" fmla="+- 0 889 880"/>
                              <a:gd name="T5" fmla="*/ T4 w 30"/>
                              <a:gd name="T6" fmla="+- 0 2055 2048"/>
                              <a:gd name="T7" fmla="*/ 2055 h 67"/>
                              <a:gd name="T8" fmla="+- 0 883 880"/>
                              <a:gd name="T9" fmla="*/ T8 w 30"/>
                              <a:gd name="T10" fmla="+- 0 2064 2048"/>
                              <a:gd name="T11" fmla="*/ 2064 h 67"/>
                              <a:gd name="T12" fmla="+- 0 880 880"/>
                              <a:gd name="T13" fmla="*/ T12 w 30"/>
                              <a:gd name="T14" fmla="+- 0 2075 2048"/>
                              <a:gd name="T15" fmla="*/ 2075 h 67"/>
                              <a:gd name="T16" fmla="+- 0 881 880"/>
                              <a:gd name="T17" fmla="*/ T16 w 30"/>
                              <a:gd name="T18" fmla="+- 0 2085 2048"/>
                              <a:gd name="T19" fmla="*/ 2085 h 67"/>
                              <a:gd name="T20" fmla="+- 0 881 880"/>
                              <a:gd name="T21" fmla="*/ T20 w 30"/>
                              <a:gd name="T22" fmla="+- 0 2091 2048"/>
                              <a:gd name="T23" fmla="*/ 2091 h 67"/>
                              <a:gd name="T24" fmla="+- 0 884 880"/>
                              <a:gd name="T25" fmla="*/ T24 w 30"/>
                              <a:gd name="T26" fmla="+- 0 2094 2048"/>
                              <a:gd name="T27" fmla="*/ 2094 h 67"/>
                              <a:gd name="T28" fmla="+- 0 886 880"/>
                              <a:gd name="T29" fmla="*/ T28 w 30"/>
                              <a:gd name="T30" fmla="+- 0 2100 2048"/>
                              <a:gd name="T31" fmla="*/ 2100 h 67"/>
                              <a:gd name="T32" fmla="+- 0 890 880"/>
                              <a:gd name="T33" fmla="*/ T32 w 30"/>
                              <a:gd name="T34" fmla="+- 0 2103 2048"/>
                              <a:gd name="T35" fmla="*/ 2103 h 67"/>
                              <a:gd name="T36" fmla="+- 0 899 880"/>
                              <a:gd name="T37" fmla="*/ T36 w 30"/>
                              <a:gd name="T38" fmla="+- 0 2110 2048"/>
                              <a:gd name="T39" fmla="*/ 2110 h 67"/>
                              <a:gd name="T40" fmla="+- 0 909 880"/>
                              <a:gd name="T41" fmla="*/ T40 w 30"/>
                              <a:gd name="T42" fmla="+- 0 2114 2048"/>
                              <a:gd name="T43" fmla="*/ 211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67">
                                <a:moveTo>
                                  <a:pt x="17" y="0"/>
                                </a:moveTo>
                                <a:lnTo>
                                  <a:pt x="9" y="7"/>
                                </a:lnTo>
                                <a:lnTo>
                                  <a:pt x="3" y="16"/>
                                </a:lnTo>
                                <a:lnTo>
                                  <a:pt x="0" y="27"/>
                                </a:lnTo>
                                <a:lnTo>
                                  <a:pt x="1" y="37"/>
                                </a:lnTo>
                                <a:lnTo>
                                  <a:pt x="1" y="43"/>
                                </a:lnTo>
                                <a:lnTo>
                                  <a:pt x="4" y="46"/>
                                </a:lnTo>
                                <a:lnTo>
                                  <a:pt x="6" y="52"/>
                                </a:lnTo>
                                <a:lnTo>
                                  <a:pt x="10" y="55"/>
                                </a:lnTo>
                                <a:lnTo>
                                  <a:pt x="19" y="62"/>
                                </a:lnTo>
                                <a:lnTo>
                                  <a:pt x="29" y="6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1" name="Freeform 267"/>
                        <wps:cNvSpPr>
                          <a:spLocks/>
                        </wps:cNvSpPr>
                        <wps:spPr bwMode="auto">
                          <a:xfrm>
                            <a:off x="972" y="2024"/>
                            <a:ext cx="11" cy="29"/>
                          </a:xfrm>
                          <a:custGeom>
                            <a:avLst/>
                            <a:gdLst>
                              <a:gd name="T0" fmla="+- 0 983 972"/>
                              <a:gd name="T1" fmla="*/ T0 w 11"/>
                              <a:gd name="T2" fmla="+- 0 2024 2024"/>
                              <a:gd name="T3" fmla="*/ 2024 h 29"/>
                              <a:gd name="T4" fmla="+- 0 977 972"/>
                              <a:gd name="T5" fmla="*/ T4 w 11"/>
                              <a:gd name="T6" fmla="+- 0 2030 2024"/>
                              <a:gd name="T7" fmla="*/ 2030 h 29"/>
                              <a:gd name="T8" fmla="+- 0 974 972"/>
                              <a:gd name="T9" fmla="*/ T8 w 11"/>
                              <a:gd name="T10" fmla="+- 0 2033 2024"/>
                              <a:gd name="T11" fmla="*/ 2033 h 29"/>
                              <a:gd name="T12" fmla="+- 0 972 972"/>
                              <a:gd name="T13" fmla="*/ T12 w 11"/>
                              <a:gd name="T14" fmla="+- 0 2039 2024"/>
                              <a:gd name="T15" fmla="*/ 2039 h 29"/>
                              <a:gd name="T16" fmla="+- 0 972 972"/>
                              <a:gd name="T17" fmla="*/ T16 w 11"/>
                              <a:gd name="T18" fmla="+- 0 2050 2024"/>
                              <a:gd name="T19" fmla="*/ 2050 h 29"/>
                              <a:gd name="T20" fmla="+- 0 976 972"/>
                              <a:gd name="T21" fmla="*/ T20 w 11"/>
                              <a:gd name="T22" fmla="+- 0 2053 2024"/>
                              <a:gd name="T23" fmla="*/ 2053 h 29"/>
                            </a:gdLst>
                            <a:ahLst/>
                            <a:cxnLst>
                              <a:cxn ang="0">
                                <a:pos x="T1" y="T3"/>
                              </a:cxn>
                              <a:cxn ang="0">
                                <a:pos x="T5" y="T7"/>
                              </a:cxn>
                              <a:cxn ang="0">
                                <a:pos x="T9" y="T11"/>
                              </a:cxn>
                              <a:cxn ang="0">
                                <a:pos x="T13" y="T15"/>
                              </a:cxn>
                              <a:cxn ang="0">
                                <a:pos x="T17" y="T19"/>
                              </a:cxn>
                              <a:cxn ang="0">
                                <a:pos x="T21" y="T23"/>
                              </a:cxn>
                            </a:cxnLst>
                            <a:rect l="0" t="0" r="r" b="b"/>
                            <a:pathLst>
                              <a:path w="11" h="29">
                                <a:moveTo>
                                  <a:pt x="11" y="0"/>
                                </a:moveTo>
                                <a:lnTo>
                                  <a:pt x="5" y="6"/>
                                </a:lnTo>
                                <a:lnTo>
                                  <a:pt x="2" y="9"/>
                                </a:lnTo>
                                <a:lnTo>
                                  <a:pt x="0" y="15"/>
                                </a:lnTo>
                                <a:lnTo>
                                  <a:pt x="0" y="26"/>
                                </a:lnTo>
                                <a:lnTo>
                                  <a:pt x="4" y="29"/>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2" name="Freeform 268"/>
                        <wps:cNvSpPr>
                          <a:spLocks/>
                        </wps:cNvSpPr>
                        <wps:spPr bwMode="auto">
                          <a:xfrm>
                            <a:off x="975" y="2047"/>
                            <a:ext cx="13" cy="17"/>
                          </a:xfrm>
                          <a:custGeom>
                            <a:avLst/>
                            <a:gdLst>
                              <a:gd name="T0" fmla="+- 0 988 976"/>
                              <a:gd name="T1" fmla="*/ T0 w 13"/>
                              <a:gd name="T2" fmla="+- 0 2048 2048"/>
                              <a:gd name="T3" fmla="*/ 2048 h 17"/>
                              <a:gd name="T4" fmla="+- 0 983 976"/>
                              <a:gd name="T5" fmla="*/ T4 w 13"/>
                              <a:gd name="T6" fmla="+- 0 2051 2048"/>
                              <a:gd name="T7" fmla="*/ 2051 h 17"/>
                              <a:gd name="T8" fmla="+- 0 979 976"/>
                              <a:gd name="T9" fmla="*/ T8 w 13"/>
                              <a:gd name="T10" fmla="+- 0 2055 2048"/>
                              <a:gd name="T11" fmla="*/ 2055 h 17"/>
                              <a:gd name="T12" fmla="+- 0 977 976"/>
                              <a:gd name="T13" fmla="*/ T12 w 13"/>
                              <a:gd name="T14" fmla="+- 0 2060 2048"/>
                              <a:gd name="T15" fmla="*/ 2060 h 17"/>
                              <a:gd name="T16" fmla="+- 0 976 976"/>
                              <a:gd name="T17" fmla="*/ T16 w 13"/>
                              <a:gd name="T18" fmla="+- 0 2064 2048"/>
                              <a:gd name="T19" fmla="*/ 2064 h 17"/>
                            </a:gdLst>
                            <a:ahLst/>
                            <a:cxnLst>
                              <a:cxn ang="0">
                                <a:pos x="T1" y="T3"/>
                              </a:cxn>
                              <a:cxn ang="0">
                                <a:pos x="T5" y="T7"/>
                              </a:cxn>
                              <a:cxn ang="0">
                                <a:pos x="T9" y="T11"/>
                              </a:cxn>
                              <a:cxn ang="0">
                                <a:pos x="T13" y="T15"/>
                              </a:cxn>
                              <a:cxn ang="0">
                                <a:pos x="T17" y="T19"/>
                              </a:cxn>
                            </a:cxnLst>
                            <a:rect l="0" t="0" r="r" b="b"/>
                            <a:pathLst>
                              <a:path w="13" h="17">
                                <a:moveTo>
                                  <a:pt x="12" y="0"/>
                                </a:moveTo>
                                <a:lnTo>
                                  <a:pt x="7" y="3"/>
                                </a:lnTo>
                                <a:lnTo>
                                  <a:pt x="3" y="7"/>
                                </a:lnTo>
                                <a:lnTo>
                                  <a:pt x="1" y="12"/>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3" name="Freeform 269"/>
                        <wps:cNvSpPr>
                          <a:spLocks/>
                        </wps:cNvSpPr>
                        <wps:spPr bwMode="auto">
                          <a:xfrm>
                            <a:off x="1278" y="1877"/>
                            <a:ext cx="9" cy="13"/>
                          </a:xfrm>
                          <a:custGeom>
                            <a:avLst/>
                            <a:gdLst>
                              <a:gd name="T0" fmla="+- 0 1278 1278"/>
                              <a:gd name="T1" fmla="*/ T0 w 9"/>
                              <a:gd name="T2" fmla="+- 0 1890 1878"/>
                              <a:gd name="T3" fmla="*/ 1890 h 13"/>
                              <a:gd name="T4" fmla="+- 0 1287 1278"/>
                              <a:gd name="T5" fmla="*/ T4 w 9"/>
                              <a:gd name="T6" fmla="+- 0 1881 1878"/>
                              <a:gd name="T7" fmla="*/ 1881 h 13"/>
                              <a:gd name="T8" fmla="+- 0 1287 1278"/>
                              <a:gd name="T9" fmla="*/ T8 w 9"/>
                              <a:gd name="T10" fmla="+- 0 1878 1878"/>
                              <a:gd name="T11" fmla="*/ 1878 h 13"/>
                            </a:gdLst>
                            <a:ahLst/>
                            <a:cxnLst>
                              <a:cxn ang="0">
                                <a:pos x="T1" y="T3"/>
                              </a:cxn>
                              <a:cxn ang="0">
                                <a:pos x="T5" y="T7"/>
                              </a:cxn>
                              <a:cxn ang="0">
                                <a:pos x="T9" y="T11"/>
                              </a:cxn>
                            </a:cxnLst>
                            <a:rect l="0" t="0" r="r" b="b"/>
                            <a:pathLst>
                              <a:path w="9" h="13">
                                <a:moveTo>
                                  <a:pt x="0" y="12"/>
                                </a:moveTo>
                                <a:lnTo>
                                  <a:pt x="9" y="3"/>
                                </a:lnTo>
                                <a:lnTo>
                                  <a:pt x="9"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4" name="Freeform 270"/>
                        <wps:cNvSpPr>
                          <a:spLocks/>
                        </wps:cNvSpPr>
                        <wps:spPr bwMode="auto">
                          <a:xfrm>
                            <a:off x="1340" y="1768"/>
                            <a:ext cx="92" cy="16"/>
                          </a:xfrm>
                          <a:custGeom>
                            <a:avLst/>
                            <a:gdLst>
                              <a:gd name="T0" fmla="+- 0 1432 1341"/>
                              <a:gd name="T1" fmla="*/ T0 w 92"/>
                              <a:gd name="T2" fmla="+- 0 1768 1768"/>
                              <a:gd name="T3" fmla="*/ 1768 h 16"/>
                              <a:gd name="T4" fmla="+- 0 1413 1341"/>
                              <a:gd name="T5" fmla="*/ T4 w 92"/>
                              <a:gd name="T6" fmla="+- 0 1779 1768"/>
                              <a:gd name="T7" fmla="*/ 1779 h 16"/>
                              <a:gd name="T8" fmla="+- 0 1387 1341"/>
                              <a:gd name="T9" fmla="*/ T8 w 92"/>
                              <a:gd name="T10" fmla="+- 0 1784 1768"/>
                              <a:gd name="T11" fmla="*/ 1784 h 16"/>
                              <a:gd name="T12" fmla="+- 0 1361 1341"/>
                              <a:gd name="T13" fmla="*/ T12 w 92"/>
                              <a:gd name="T14" fmla="+- 0 1784 1768"/>
                              <a:gd name="T15" fmla="*/ 1784 h 16"/>
                              <a:gd name="T16" fmla="+- 0 1341 1341"/>
                              <a:gd name="T17" fmla="*/ T16 w 92"/>
                              <a:gd name="T18" fmla="+- 0 1774 1768"/>
                              <a:gd name="T19" fmla="*/ 1774 h 16"/>
                            </a:gdLst>
                            <a:ahLst/>
                            <a:cxnLst>
                              <a:cxn ang="0">
                                <a:pos x="T1" y="T3"/>
                              </a:cxn>
                              <a:cxn ang="0">
                                <a:pos x="T5" y="T7"/>
                              </a:cxn>
                              <a:cxn ang="0">
                                <a:pos x="T9" y="T11"/>
                              </a:cxn>
                              <a:cxn ang="0">
                                <a:pos x="T13" y="T15"/>
                              </a:cxn>
                              <a:cxn ang="0">
                                <a:pos x="T17" y="T19"/>
                              </a:cxn>
                            </a:cxnLst>
                            <a:rect l="0" t="0" r="r" b="b"/>
                            <a:pathLst>
                              <a:path w="92" h="16">
                                <a:moveTo>
                                  <a:pt x="91" y="0"/>
                                </a:moveTo>
                                <a:lnTo>
                                  <a:pt x="72" y="11"/>
                                </a:lnTo>
                                <a:lnTo>
                                  <a:pt x="46" y="16"/>
                                </a:lnTo>
                                <a:lnTo>
                                  <a:pt x="20" y="16"/>
                                </a:lnTo>
                                <a:lnTo>
                                  <a:pt x="0" y="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5" name="Freeform 271"/>
                        <wps:cNvSpPr>
                          <a:spLocks/>
                        </wps:cNvSpPr>
                        <wps:spPr bwMode="auto">
                          <a:xfrm>
                            <a:off x="1195" y="1842"/>
                            <a:ext cx="88" cy="29"/>
                          </a:xfrm>
                          <a:custGeom>
                            <a:avLst/>
                            <a:gdLst>
                              <a:gd name="T0" fmla="+- 0 1284 1196"/>
                              <a:gd name="T1" fmla="*/ T0 w 88"/>
                              <a:gd name="T2" fmla="+- 0 1870 1842"/>
                              <a:gd name="T3" fmla="*/ 1870 h 29"/>
                              <a:gd name="T4" fmla="+- 0 1276 1196"/>
                              <a:gd name="T5" fmla="*/ T4 w 88"/>
                              <a:gd name="T6" fmla="+- 0 1850 1842"/>
                              <a:gd name="T7" fmla="*/ 1850 h 29"/>
                              <a:gd name="T8" fmla="+- 0 1250 1196"/>
                              <a:gd name="T9" fmla="*/ T8 w 88"/>
                              <a:gd name="T10" fmla="+- 0 1842 1842"/>
                              <a:gd name="T11" fmla="*/ 1842 h 29"/>
                              <a:gd name="T12" fmla="+- 0 1218 1196"/>
                              <a:gd name="T13" fmla="*/ T12 w 88"/>
                              <a:gd name="T14" fmla="+- 0 1846 1842"/>
                              <a:gd name="T15" fmla="*/ 1846 h 29"/>
                              <a:gd name="T16" fmla="+- 0 1196 1196"/>
                              <a:gd name="T17" fmla="*/ T16 w 88"/>
                              <a:gd name="T18" fmla="+- 0 1858 1842"/>
                              <a:gd name="T19" fmla="*/ 1858 h 29"/>
                            </a:gdLst>
                            <a:ahLst/>
                            <a:cxnLst>
                              <a:cxn ang="0">
                                <a:pos x="T1" y="T3"/>
                              </a:cxn>
                              <a:cxn ang="0">
                                <a:pos x="T5" y="T7"/>
                              </a:cxn>
                              <a:cxn ang="0">
                                <a:pos x="T9" y="T11"/>
                              </a:cxn>
                              <a:cxn ang="0">
                                <a:pos x="T13" y="T15"/>
                              </a:cxn>
                              <a:cxn ang="0">
                                <a:pos x="T17" y="T19"/>
                              </a:cxn>
                            </a:cxnLst>
                            <a:rect l="0" t="0" r="r" b="b"/>
                            <a:pathLst>
                              <a:path w="88" h="29">
                                <a:moveTo>
                                  <a:pt x="88" y="28"/>
                                </a:moveTo>
                                <a:lnTo>
                                  <a:pt x="80" y="8"/>
                                </a:lnTo>
                                <a:lnTo>
                                  <a:pt x="54" y="0"/>
                                </a:lnTo>
                                <a:lnTo>
                                  <a:pt x="22" y="4"/>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6" name="Freeform 272"/>
                        <wps:cNvSpPr>
                          <a:spLocks/>
                        </wps:cNvSpPr>
                        <wps:spPr bwMode="auto">
                          <a:xfrm>
                            <a:off x="1337" y="1736"/>
                            <a:ext cx="13" cy="29"/>
                          </a:xfrm>
                          <a:custGeom>
                            <a:avLst/>
                            <a:gdLst>
                              <a:gd name="T0" fmla="+- 0 1350 1337"/>
                              <a:gd name="T1" fmla="*/ T0 w 13"/>
                              <a:gd name="T2" fmla="+- 0 1736 1736"/>
                              <a:gd name="T3" fmla="*/ 1736 h 29"/>
                              <a:gd name="T4" fmla="+- 0 1341 1337"/>
                              <a:gd name="T5" fmla="*/ T4 w 13"/>
                              <a:gd name="T6" fmla="+- 0 1745 1736"/>
                              <a:gd name="T7" fmla="*/ 1745 h 29"/>
                              <a:gd name="T8" fmla="+- 0 1337 1337"/>
                              <a:gd name="T9" fmla="*/ T8 w 13"/>
                              <a:gd name="T10" fmla="+- 0 1756 1736"/>
                              <a:gd name="T11" fmla="*/ 1756 h 29"/>
                              <a:gd name="T12" fmla="+- 0 1339 1337"/>
                              <a:gd name="T13" fmla="*/ T12 w 13"/>
                              <a:gd name="T14" fmla="+- 0 1761 1736"/>
                              <a:gd name="T15" fmla="*/ 1761 h 29"/>
                              <a:gd name="T16" fmla="+- 0 1341 1337"/>
                              <a:gd name="T17" fmla="*/ T16 w 13"/>
                              <a:gd name="T18" fmla="+- 0 1765 1736"/>
                              <a:gd name="T19" fmla="*/ 1765 h 29"/>
                            </a:gdLst>
                            <a:ahLst/>
                            <a:cxnLst>
                              <a:cxn ang="0">
                                <a:pos x="T1" y="T3"/>
                              </a:cxn>
                              <a:cxn ang="0">
                                <a:pos x="T5" y="T7"/>
                              </a:cxn>
                              <a:cxn ang="0">
                                <a:pos x="T9" y="T11"/>
                              </a:cxn>
                              <a:cxn ang="0">
                                <a:pos x="T13" y="T15"/>
                              </a:cxn>
                              <a:cxn ang="0">
                                <a:pos x="T17" y="T19"/>
                              </a:cxn>
                            </a:cxnLst>
                            <a:rect l="0" t="0" r="r" b="b"/>
                            <a:pathLst>
                              <a:path w="13" h="29">
                                <a:moveTo>
                                  <a:pt x="13" y="0"/>
                                </a:moveTo>
                                <a:lnTo>
                                  <a:pt x="4" y="9"/>
                                </a:lnTo>
                                <a:lnTo>
                                  <a:pt x="0" y="20"/>
                                </a:lnTo>
                                <a:lnTo>
                                  <a:pt x="2" y="25"/>
                                </a:lnTo>
                                <a:lnTo>
                                  <a:pt x="4" y="29"/>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7" name="Freeform 273"/>
                        <wps:cNvSpPr>
                          <a:spLocks/>
                        </wps:cNvSpPr>
                        <wps:spPr bwMode="auto">
                          <a:xfrm>
                            <a:off x="1342" y="1759"/>
                            <a:ext cx="11" cy="17"/>
                          </a:xfrm>
                          <a:custGeom>
                            <a:avLst/>
                            <a:gdLst>
                              <a:gd name="T0" fmla="+- 0 1353 1343"/>
                              <a:gd name="T1" fmla="*/ T0 w 11"/>
                              <a:gd name="T2" fmla="+- 0 1759 1759"/>
                              <a:gd name="T3" fmla="*/ 1759 h 17"/>
                              <a:gd name="T4" fmla="+- 0 1346 1343"/>
                              <a:gd name="T5" fmla="*/ T4 w 11"/>
                              <a:gd name="T6" fmla="+- 0 1767 1759"/>
                              <a:gd name="T7" fmla="*/ 1767 h 17"/>
                              <a:gd name="T8" fmla="+- 0 1343 1343"/>
                              <a:gd name="T9" fmla="*/ T8 w 11"/>
                              <a:gd name="T10" fmla="+- 0 1772 1759"/>
                              <a:gd name="T11" fmla="*/ 1772 h 17"/>
                              <a:gd name="T12" fmla="+- 0 1343 1343"/>
                              <a:gd name="T13" fmla="*/ T12 w 11"/>
                              <a:gd name="T14" fmla="+- 0 1776 1759"/>
                              <a:gd name="T15" fmla="*/ 1776 h 17"/>
                            </a:gdLst>
                            <a:ahLst/>
                            <a:cxnLst>
                              <a:cxn ang="0">
                                <a:pos x="T1" y="T3"/>
                              </a:cxn>
                              <a:cxn ang="0">
                                <a:pos x="T5" y="T7"/>
                              </a:cxn>
                              <a:cxn ang="0">
                                <a:pos x="T9" y="T11"/>
                              </a:cxn>
                              <a:cxn ang="0">
                                <a:pos x="T13" y="T15"/>
                              </a:cxn>
                            </a:cxnLst>
                            <a:rect l="0" t="0" r="r" b="b"/>
                            <a:pathLst>
                              <a:path w="11" h="17">
                                <a:moveTo>
                                  <a:pt x="10" y="0"/>
                                </a:moveTo>
                                <a:lnTo>
                                  <a:pt x="3" y="8"/>
                                </a:lnTo>
                                <a:lnTo>
                                  <a:pt x="0" y="13"/>
                                </a:lnTo>
                                <a:lnTo>
                                  <a:pt x="0" y="17"/>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8" name="Freeform 274"/>
                        <wps:cNvSpPr>
                          <a:spLocks/>
                        </wps:cNvSpPr>
                        <wps:spPr bwMode="auto">
                          <a:xfrm>
                            <a:off x="1199" y="1865"/>
                            <a:ext cx="88" cy="17"/>
                          </a:xfrm>
                          <a:custGeom>
                            <a:avLst/>
                            <a:gdLst>
                              <a:gd name="T0" fmla="+- 0 1287 1199"/>
                              <a:gd name="T1" fmla="*/ T0 w 88"/>
                              <a:gd name="T2" fmla="+- 0 1879 1865"/>
                              <a:gd name="T3" fmla="*/ 1879 h 17"/>
                              <a:gd name="T4" fmla="+- 0 1280 1199"/>
                              <a:gd name="T5" fmla="*/ T4 w 88"/>
                              <a:gd name="T6" fmla="+- 0 1872 1865"/>
                              <a:gd name="T7" fmla="*/ 1872 h 17"/>
                              <a:gd name="T8" fmla="+- 0 1270 1199"/>
                              <a:gd name="T9" fmla="*/ T8 w 88"/>
                              <a:gd name="T10" fmla="+- 0 1868 1865"/>
                              <a:gd name="T11" fmla="*/ 1868 h 17"/>
                              <a:gd name="T12" fmla="+- 0 1260 1199"/>
                              <a:gd name="T13" fmla="*/ T12 w 88"/>
                              <a:gd name="T14" fmla="+- 0 1866 1865"/>
                              <a:gd name="T15" fmla="*/ 1866 h 17"/>
                              <a:gd name="T16" fmla="+- 0 1250 1199"/>
                              <a:gd name="T17" fmla="*/ T16 w 88"/>
                              <a:gd name="T18" fmla="+- 0 1865 1865"/>
                              <a:gd name="T19" fmla="*/ 1865 h 17"/>
                              <a:gd name="T20" fmla="+- 0 1241 1199"/>
                              <a:gd name="T21" fmla="*/ T20 w 88"/>
                              <a:gd name="T22" fmla="+- 0 1865 1865"/>
                              <a:gd name="T23" fmla="*/ 1865 h 17"/>
                              <a:gd name="T24" fmla="+- 0 1230 1199"/>
                              <a:gd name="T25" fmla="*/ T24 w 88"/>
                              <a:gd name="T26" fmla="+- 0 1867 1865"/>
                              <a:gd name="T27" fmla="*/ 1867 h 17"/>
                              <a:gd name="T28" fmla="+- 0 1221 1199"/>
                              <a:gd name="T29" fmla="*/ T28 w 88"/>
                              <a:gd name="T30" fmla="+- 0 1869 1865"/>
                              <a:gd name="T31" fmla="*/ 1869 h 17"/>
                              <a:gd name="T32" fmla="+- 0 1214 1199"/>
                              <a:gd name="T33" fmla="*/ T32 w 88"/>
                              <a:gd name="T34" fmla="+- 0 1872 1865"/>
                              <a:gd name="T35" fmla="*/ 1872 h 17"/>
                              <a:gd name="T36" fmla="+- 0 1205 1199"/>
                              <a:gd name="T37" fmla="*/ T36 w 88"/>
                              <a:gd name="T38" fmla="+- 0 1876 1865"/>
                              <a:gd name="T39" fmla="*/ 1876 h 17"/>
                              <a:gd name="T40" fmla="+- 0 1199 1199"/>
                              <a:gd name="T41" fmla="*/ T40 w 88"/>
                              <a:gd name="T42" fmla="+- 0 1881 1865"/>
                              <a:gd name="T43" fmla="*/ 188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 h="17">
                                <a:moveTo>
                                  <a:pt x="88" y="14"/>
                                </a:moveTo>
                                <a:lnTo>
                                  <a:pt x="81" y="7"/>
                                </a:lnTo>
                                <a:lnTo>
                                  <a:pt x="71" y="3"/>
                                </a:lnTo>
                                <a:lnTo>
                                  <a:pt x="61" y="1"/>
                                </a:lnTo>
                                <a:lnTo>
                                  <a:pt x="51" y="0"/>
                                </a:lnTo>
                                <a:lnTo>
                                  <a:pt x="42" y="0"/>
                                </a:lnTo>
                                <a:lnTo>
                                  <a:pt x="31" y="2"/>
                                </a:lnTo>
                                <a:lnTo>
                                  <a:pt x="22" y="4"/>
                                </a:lnTo>
                                <a:lnTo>
                                  <a:pt x="15" y="7"/>
                                </a:lnTo>
                                <a:lnTo>
                                  <a:pt x="6" y="11"/>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9" name="Line 275"/>
                        <wps:cNvCnPr>
                          <a:cxnSpLocks noChangeShapeType="1"/>
                        </wps:cNvCnPr>
                        <wps:spPr bwMode="auto">
                          <a:xfrm flipH="1">
                            <a:off x="983" y="1858"/>
                            <a:ext cx="213"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60" name="Line 276"/>
                        <wps:cNvCnPr>
                          <a:cxnSpLocks noChangeShapeType="1"/>
                        </wps:cNvCnPr>
                        <wps:spPr bwMode="auto">
                          <a:xfrm flipV="1">
                            <a:off x="1305" y="2051"/>
                            <a:ext cx="14" cy="13"/>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61" name="Line 277"/>
                        <wps:cNvCnPr>
                          <a:cxnSpLocks noChangeShapeType="1"/>
                        </wps:cNvCnPr>
                        <wps:spPr bwMode="auto">
                          <a:xfrm flipH="1">
                            <a:off x="1189" y="1051"/>
                            <a:ext cx="1233" cy="97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62" name="Line 278"/>
                        <wps:cNvCnPr>
                          <a:cxnSpLocks noChangeShapeType="1"/>
                        </wps:cNvCnPr>
                        <wps:spPr bwMode="auto">
                          <a:xfrm>
                            <a:off x="2293" y="1919"/>
                            <a:ext cx="668" cy="225"/>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63" name="Freeform 279"/>
                        <wps:cNvSpPr>
                          <a:spLocks/>
                        </wps:cNvSpPr>
                        <wps:spPr bwMode="auto">
                          <a:xfrm>
                            <a:off x="2984" y="2801"/>
                            <a:ext cx="81" cy="18"/>
                          </a:xfrm>
                          <a:custGeom>
                            <a:avLst/>
                            <a:gdLst>
                              <a:gd name="T0" fmla="+- 0 2984 2984"/>
                              <a:gd name="T1" fmla="*/ T0 w 81"/>
                              <a:gd name="T2" fmla="+- 0 2814 2801"/>
                              <a:gd name="T3" fmla="*/ 2814 h 18"/>
                              <a:gd name="T4" fmla="+- 0 2995 2984"/>
                              <a:gd name="T5" fmla="*/ T4 w 81"/>
                              <a:gd name="T6" fmla="+- 0 2817 2801"/>
                              <a:gd name="T7" fmla="*/ 2817 h 18"/>
                              <a:gd name="T8" fmla="+- 0 3006 2984"/>
                              <a:gd name="T9" fmla="*/ T8 w 81"/>
                              <a:gd name="T10" fmla="+- 0 2819 2801"/>
                              <a:gd name="T11" fmla="*/ 2819 h 18"/>
                              <a:gd name="T12" fmla="+- 0 3016 2984"/>
                              <a:gd name="T13" fmla="*/ T12 w 81"/>
                              <a:gd name="T14" fmla="+- 0 2817 2801"/>
                              <a:gd name="T15" fmla="*/ 2817 h 18"/>
                              <a:gd name="T16" fmla="+- 0 3027 2984"/>
                              <a:gd name="T17" fmla="*/ T16 w 81"/>
                              <a:gd name="T18" fmla="+- 0 2817 2801"/>
                              <a:gd name="T19" fmla="*/ 2817 h 18"/>
                              <a:gd name="T20" fmla="+- 0 3038 2984"/>
                              <a:gd name="T21" fmla="*/ T20 w 81"/>
                              <a:gd name="T22" fmla="+- 0 2814 2801"/>
                              <a:gd name="T23" fmla="*/ 2814 h 18"/>
                              <a:gd name="T24" fmla="+- 0 3049 2984"/>
                              <a:gd name="T25" fmla="*/ T24 w 81"/>
                              <a:gd name="T26" fmla="+- 0 2810 2801"/>
                              <a:gd name="T27" fmla="*/ 2810 h 18"/>
                              <a:gd name="T28" fmla="+- 0 3058 2984"/>
                              <a:gd name="T29" fmla="*/ T28 w 81"/>
                              <a:gd name="T30" fmla="+- 0 2807 2801"/>
                              <a:gd name="T31" fmla="*/ 2807 h 18"/>
                              <a:gd name="T32" fmla="+- 0 3065 2984"/>
                              <a:gd name="T33" fmla="*/ T32 w 81"/>
                              <a:gd name="T34" fmla="+- 0 2801 2801"/>
                              <a:gd name="T35" fmla="*/ 280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 h="18">
                                <a:moveTo>
                                  <a:pt x="0" y="13"/>
                                </a:moveTo>
                                <a:lnTo>
                                  <a:pt x="11" y="16"/>
                                </a:lnTo>
                                <a:lnTo>
                                  <a:pt x="22" y="18"/>
                                </a:lnTo>
                                <a:lnTo>
                                  <a:pt x="32" y="16"/>
                                </a:lnTo>
                                <a:lnTo>
                                  <a:pt x="43" y="16"/>
                                </a:lnTo>
                                <a:lnTo>
                                  <a:pt x="54" y="13"/>
                                </a:lnTo>
                                <a:lnTo>
                                  <a:pt x="65" y="9"/>
                                </a:lnTo>
                                <a:lnTo>
                                  <a:pt x="74" y="6"/>
                                </a:lnTo>
                                <a:lnTo>
                                  <a:pt x="81"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4" name="Freeform 280"/>
                        <wps:cNvSpPr>
                          <a:spLocks/>
                        </wps:cNvSpPr>
                        <wps:spPr bwMode="auto">
                          <a:xfrm>
                            <a:off x="2973" y="2729"/>
                            <a:ext cx="92" cy="18"/>
                          </a:xfrm>
                          <a:custGeom>
                            <a:avLst/>
                            <a:gdLst>
                              <a:gd name="T0" fmla="+- 0 3065 2973"/>
                              <a:gd name="T1" fmla="*/ T0 w 92"/>
                              <a:gd name="T2" fmla="+- 0 2730 2730"/>
                              <a:gd name="T3" fmla="*/ 2730 h 18"/>
                              <a:gd name="T4" fmla="+- 0 3051 2973"/>
                              <a:gd name="T5" fmla="*/ T4 w 92"/>
                              <a:gd name="T6" fmla="+- 0 2738 2730"/>
                              <a:gd name="T7" fmla="*/ 2738 h 18"/>
                              <a:gd name="T8" fmla="+- 0 3036 2973"/>
                              <a:gd name="T9" fmla="*/ T8 w 92"/>
                              <a:gd name="T10" fmla="+- 0 2743 2730"/>
                              <a:gd name="T11" fmla="*/ 2743 h 18"/>
                              <a:gd name="T12" fmla="+- 0 3019 2973"/>
                              <a:gd name="T13" fmla="*/ T12 w 92"/>
                              <a:gd name="T14" fmla="+- 0 2747 2730"/>
                              <a:gd name="T15" fmla="*/ 2747 h 18"/>
                              <a:gd name="T16" fmla="+- 0 3004 2973"/>
                              <a:gd name="T17" fmla="*/ T16 w 92"/>
                              <a:gd name="T18" fmla="+- 0 2748 2730"/>
                              <a:gd name="T19" fmla="*/ 2748 h 18"/>
                              <a:gd name="T20" fmla="+- 0 2997 2973"/>
                              <a:gd name="T21" fmla="*/ T20 w 92"/>
                              <a:gd name="T22" fmla="+- 0 2746 2730"/>
                              <a:gd name="T23" fmla="*/ 2746 h 18"/>
                              <a:gd name="T24" fmla="+- 0 2990 2973"/>
                              <a:gd name="T25" fmla="*/ T24 w 92"/>
                              <a:gd name="T26" fmla="+- 0 2746 2730"/>
                              <a:gd name="T27" fmla="*/ 2746 h 18"/>
                              <a:gd name="T28" fmla="+- 0 2984 2973"/>
                              <a:gd name="T29" fmla="*/ T28 w 92"/>
                              <a:gd name="T30" fmla="+- 0 2744 2730"/>
                              <a:gd name="T31" fmla="*/ 2744 h 18"/>
                              <a:gd name="T32" fmla="+- 0 2979 2973"/>
                              <a:gd name="T33" fmla="*/ T32 w 92"/>
                              <a:gd name="T34" fmla="+- 0 2740 2730"/>
                              <a:gd name="T35" fmla="*/ 2740 h 18"/>
                              <a:gd name="T36" fmla="+- 0 2975 2973"/>
                              <a:gd name="T37" fmla="*/ T36 w 92"/>
                              <a:gd name="T38" fmla="+- 0 2739 2730"/>
                              <a:gd name="T39" fmla="*/ 2739 h 18"/>
                              <a:gd name="T40" fmla="+- 0 2973 2973"/>
                              <a:gd name="T41" fmla="*/ T40 w 92"/>
                              <a:gd name="T42" fmla="+- 0 2737 2730"/>
                              <a:gd name="T43" fmla="*/ 2737 h 18"/>
                              <a:gd name="T44" fmla="+- 0 2973 2973"/>
                              <a:gd name="T45" fmla="*/ T44 w 92"/>
                              <a:gd name="T46" fmla="+- 0 2735 2730"/>
                              <a:gd name="T47" fmla="*/ 273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18">
                                <a:moveTo>
                                  <a:pt x="92" y="0"/>
                                </a:moveTo>
                                <a:lnTo>
                                  <a:pt x="78" y="8"/>
                                </a:lnTo>
                                <a:lnTo>
                                  <a:pt x="63" y="13"/>
                                </a:lnTo>
                                <a:lnTo>
                                  <a:pt x="46" y="17"/>
                                </a:lnTo>
                                <a:lnTo>
                                  <a:pt x="31" y="18"/>
                                </a:lnTo>
                                <a:lnTo>
                                  <a:pt x="24" y="16"/>
                                </a:lnTo>
                                <a:lnTo>
                                  <a:pt x="17" y="16"/>
                                </a:lnTo>
                                <a:lnTo>
                                  <a:pt x="11" y="14"/>
                                </a:lnTo>
                                <a:lnTo>
                                  <a:pt x="6" y="10"/>
                                </a:lnTo>
                                <a:lnTo>
                                  <a:pt x="2" y="9"/>
                                </a:lnTo>
                                <a:lnTo>
                                  <a:pt x="0" y="7"/>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5" name="Freeform 281"/>
                        <wps:cNvSpPr>
                          <a:spLocks/>
                        </wps:cNvSpPr>
                        <wps:spPr bwMode="auto">
                          <a:xfrm>
                            <a:off x="2866" y="2677"/>
                            <a:ext cx="22" cy="2"/>
                          </a:xfrm>
                          <a:custGeom>
                            <a:avLst/>
                            <a:gdLst>
                              <a:gd name="T0" fmla="+- 0 2888 2866"/>
                              <a:gd name="T1" fmla="*/ T0 w 22"/>
                              <a:gd name="T2" fmla="+- 0 2680 2678"/>
                              <a:gd name="T3" fmla="*/ 2680 h 2"/>
                              <a:gd name="T4" fmla="+- 0 2870 2866"/>
                              <a:gd name="T5" fmla="*/ T4 w 22"/>
                              <a:gd name="T6" fmla="+- 0 2680 2678"/>
                              <a:gd name="T7" fmla="*/ 2680 h 2"/>
                              <a:gd name="T8" fmla="+- 0 2866 2866"/>
                              <a:gd name="T9" fmla="*/ T8 w 22"/>
                              <a:gd name="T10" fmla="+- 0 2678 2678"/>
                              <a:gd name="T11" fmla="*/ 2678 h 2"/>
                            </a:gdLst>
                            <a:ahLst/>
                            <a:cxnLst>
                              <a:cxn ang="0">
                                <a:pos x="T1" y="T3"/>
                              </a:cxn>
                              <a:cxn ang="0">
                                <a:pos x="T5" y="T7"/>
                              </a:cxn>
                              <a:cxn ang="0">
                                <a:pos x="T9" y="T11"/>
                              </a:cxn>
                            </a:cxnLst>
                            <a:rect l="0" t="0" r="r" b="b"/>
                            <a:pathLst>
                              <a:path w="22" h="2">
                                <a:moveTo>
                                  <a:pt x="22" y="2"/>
                                </a:moveTo>
                                <a:lnTo>
                                  <a:pt x="4" y="2"/>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6" name="Freeform 282"/>
                        <wps:cNvSpPr>
                          <a:spLocks/>
                        </wps:cNvSpPr>
                        <wps:spPr bwMode="auto">
                          <a:xfrm>
                            <a:off x="2885" y="2629"/>
                            <a:ext cx="106" cy="51"/>
                          </a:xfrm>
                          <a:custGeom>
                            <a:avLst/>
                            <a:gdLst>
                              <a:gd name="T0" fmla="+- 0 2991 2886"/>
                              <a:gd name="T1" fmla="*/ T0 w 106"/>
                              <a:gd name="T2" fmla="+- 0 2630 2630"/>
                              <a:gd name="T3" fmla="*/ 2630 h 51"/>
                              <a:gd name="T4" fmla="+- 0 2968 2886"/>
                              <a:gd name="T5" fmla="*/ T4 w 106"/>
                              <a:gd name="T6" fmla="+- 0 2647 2630"/>
                              <a:gd name="T7" fmla="*/ 2647 h 51"/>
                              <a:gd name="T8" fmla="+- 0 2942 2886"/>
                              <a:gd name="T9" fmla="*/ T8 w 106"/>
                              <a:gd name="T10" fmla="+- 0 2662 2630"/>
                              <a:gd name="T11" fmla="*/ 2662 h 51"/>
                              <a:gd name="T12" fmla="+- 0 2914 2886"/>
                              <a:gd name="T13" fmla="*/ T12 w 106"/>
                              <a:gd name="T14" fmla="+- 0 2673 2630"/>
                              <a:gd name="T15" fmla="*/ 2673 h 51"/>
                              <a:gd name="T16" fmla="+- 0 2886 2886"/>
                              <a:gd name="T17" fmla="*/ T16 w 106"/>
                              <a:gd name="T18" fmla="+- 0 2680 2630"/>
                              <a:gd name="T19" fmla="*/ 2680 h 51"/>
                            </a:gdLst>
                            <a:ahLst/>
                            <a:cxnLst>
                              <a:cxn ang="0">
                                <a:pos x="T1" y="T3"/>
                              </a:cxn>
                              <a:cxn ang="0">
                                <a:pos x="T5" y="T7"/>
                              </a:cxn>
                              <a:cxn ang="0">
                                <a:pos x="T9" y="T11"/>
                              </a:cxn>
                              <a:cxn ang="0">
                                <a:pos x="T13" y="T15"/>
                              </a:cxn>
                              <a:cxn ang="0">
                                <a:pos x="T17" y="T19"/>
                              </a:cxn>
                            </a:cxnLst>
                            <a:rect l="0" t="0" r="r" b="b"/>
                            <a:pathLst>
                              <a:path w="106" h="51">
                                <a:moveTo>
                                  <a:pt x="105" y="0"/>
                                </a:moveTo>
                                <a:lnTo>
                                  <a:pt x="82" y="17"/>
                                </a:lnTo>
                                <a:lnTo>
                                  <a:pt x="56" y="32"/>
                                </a:lnTo>
                                <a:lnTo>
                                  <a:pt x="28" y="43"/>
                                </a:lnTo>
                                <a:lnTo>
                                  <a:pt x="0" y="5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7" name="Freeform 283"/>
                        <wps:cNvSpPr>
                          <a:spLocks/>
                        </wps:cNvSpPr>
                        <wps:spPr bwMode="auto">
                          <a:xfrm>
                            <a:off x="2969" y="2697"/>
                            <a:ext cx="12" cy="31"/>
                          </a:xfrm>
                          <a:custGeom>
                            <a:avLst/>
                            <a:gdLst>
                              <a:gd name="T0" fmla="+- 0 2981 2969"/>
                              <a:gd name="T1" fmla="*/ T0 w 12"/>
                              <a:gd name="T2" fmla="+- 0 2698 2698"/>
                              <a:gd name="T3" fmla="*/ 2698 h 31"/>
                              <a:gd name="T4" fmla="+- 0 2976 2969"/>
                              <a:gd name="T5" fmla="*/ T4 w 12"/>
                              <a:gd name="T6" fmla="+- 0 2705 2698"/>
                              <a:gd name="T7" fmla="*/ 2705 h 31"/>
                              <a:gd name="T8" fmla="+- 0 2971 2969"/>
                              <a:gd name="T9" fmla="*/ T8 w 12"/>
                              <a:gd name="T10" fmla="+- 0 2712 2698"/>
                              <a:gd name="T11" fmla="*/ 2712 h 31"/>
                              <a:gd name="T12" fmla="+- 0 2969 2969"/>
                              <a:gd name="T13" fmla="*/ T12 w 12"/>
                              <a:gd name="T14" fmla="+- 0 2720 2698"/>
                              <a:gd name="T15" fmla="*/ 2720 h 31"/>
                              <a:gd name="T16" fmla="+- 0 2973 2969"/>
                              <a:gd name="T17" fmla="*/ T16 w 12"/>
                              <a:gd name="T18" fmla="+- 0 2728 2698"/>
                              <a:gd name="T19" fmla="*/ 2728 h 31"/>
                            </a:gdLst>
                            <a:ahLst/>
                            <a:cxnLst>
                              <a:cxn ang="0">
                                <a:pos x="T1" y="T3"/>
                              </a:cxn>
                              <a:cxn ang="0">
                                <a:pos x="T5" y="T7"/>
                              </a:cxn>
                              <a:cxn ang="0">
                                <a:pos x="T9" y="T11"/>
                              </a:cxn>
                              <a:cxn ang="0">
                                <a:pos x="T13" y="T15"/>
                              </a:cxn>
                              <a:cxn ang="0">
                                <a:pos x="T17" y="T19"/>
                              </a:cxn>
                            </a:cxnLst>
                            <a:rect l="0" t="0" r="r" b="b"/>
                            <a:pathLst>
                              <a:path w="12" h="31">
                                <a:moveTo>
                                  <a:pt x="12" y="0"/>
                                </a:moveTo>
                                <a:lnTo>
                                  <a:pt x="7" y="7"/>
                                </a:lnTo>
                                <a:lnTo>
                                  <a:pt x="2" y="14"/>
                                </a:lnTo>
                                <a:lnTo>
                                  <a:pt x="0" y="22"/>
                                </a:lnTo>
                                <a:lnTo>
                                  <a:pt x="4" y="3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8" name="Freeform 284"/>
                        <wps:cNvSpPr>
                          <a:spLocks/>
                        </wps:cNvSpPr>
                        <wps:spPr bwMode="auto">
                          <a:xfrm>
                            <a:off x="2973" y="2720"/>
                            <a:ext cx="13" cy="18"/>
                          </a:xfrm>
                          <a:custGeom>
                            <a:avLst/>
                            <a:gdLst>
                              <a:gd name="T0" fmla="+- 0 2986 2973"/>
                              <a:gd name="T1" fmla="*/ T0 w 13"/>
                              <a:gd name="T2" fmla="+- 0 2721 2721"/>
                              <a:gd name="T3" fmla="*/ 2721 h 18"/>
                              <a:gd name="T4" fmla="+- 0 2981 2973"/>
                              <a:gd name="T5" fmla="*/ T4 w 13"/>
                              <a:gd name="T6" fmla="+- 0 2724 2721"/>
                              <a:gd name="T7" fmla="*/ 2724 h 18"/>
                              <a:gd name="T8" fmla="+- 0 2977 2973"/>
                              <a:gd name="T9" fmla="*/ T8 w 13"/>
                              <a:gd name="T10" fmla="+- 0 2730 2721"/>
                              <a:gd name="T11" fmla="*/ 2730 h 18"/>
                              <a:gd name="T12" fmla="+- 0 2975 2973"/>
                              <a:gd name="T13" fmla="*/ T12 w 13"/>
                              <a:gd name="T14" fmla="+- 0 2733 2721"/>
                              <a:gd name="T15" fmla="*/ 2733 h 18"/>
                              <a:gd name="T16" fmla="+- 0 2973 2973"/>
                              <a:gd name="T17" fmla="*/ T16 w 13"/>
                              <a:gd name="T18" fmla="+- 0 2739 2721"/>
                              <a:gd name="T19" fmla="*/ 2739 h 18"/>
                            </a:gdLst>
                            <a:ahLst/>
                            <a:cxnLst>
                              <a:cxn ang="0">
                                <a:pos x="T1" y="T3"/>
                              </a:cxn>
                              <a:cxn ang="0">
                                <a:pos x="T5" y="T7"/>
                              </a:cxn>
                              <a:cxn ang="0">
                                <a:pos x="T9" y="T11"/>
                              </a:cxn>
                              <a:cxn ang="0">
                                <a:pos x="T13" y="T15"/>
                              </a:cxn>
                              <a:cxn ang="0">
                                <a:pos x="T17" y="T19"/>
                              </a:cxn>
                            </a:cxnLst>
                            <a:rect l="0" t="0" r="r" b="b"/>
                            <a:pathLst>
                              <a:path w="13" h="18">
                                <a:moveTo>
                                  <a:pt x="13" y="0"/>
                                </a:moveTo>
                                <a:lnTo>
                                  <a:pt x="8" y="3"/>
                                </a:lnTo>
                                <a:lnTo>
                                  <a:pt x="4" y="9"/>
                                </a:lnTo>
                                <a:lnTo>
                                  <a:pt x="2" y="12"/>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9" name="Line 285"/>
                        <wps:cNvCnPr>
                          <a:cxnSpLocks noChangeShapeType="1"/>
                        </wps:cNvCnPr>
                        <wps:spPr bwMode="auto">
                          <a:xfrm flipH="1" flipV="1">
                            <a:off x="2968" y="2148"/>
                            <a:ext cx="61" cy="45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70" name="Line 286"/>
                        <wps:cNvCnPr>
                          <a:cxnSpLocks noChangeShapeType="1"/>
                        </wps:cNvCnPr>
                        <wps:spPr bwMode="auto">
                          <a:xfrm flipH="1">
                            <a:off x="1350" y="1570"/>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71" name="Line 287"/>
                        <wps:cNvCnPr>
                          <a:cxnSpLocks noChangeShapeType="1"/>
                        </wps:cNvCnPr>
                        <wps:spPr bwMode="auto">
                          <a:xfrm flipH="1" flipV="1">
                            <a:off x="2515" y="1035"/>
                            <a:ext cx="1703" cy="57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72" name="Freeform 288"/>
                        <wps:cNvSpPr>
                          <a:spLocks/>
                        </wps:cNvSpPr>
                        <wps:spPr bwMode="auto">
                          <a:xfrm>
                            <a:off x="3642" y="2262"/>
                            <a:ext cx="9" cy="13"/>
                          </a:xfrm>
                          <a:custGeom>
                            <a:avLst/>
                            <a:gdLst>
                              <a:gd name="T0" fmla="+- 0 3652 3643"/>
                              <a:gd name="T1" fmla="*/ T0 w 9"/>
                              <a:gd name="T2" fmla="+- 0 2263 2263"/>
                              <a:gd name="T3" fmla="*/ 2263 h 13"/>
                              <a:gd name="T4" fmla="+- 0 3652 3643"/>
                              <a:gd name="T5" fmla="*/ T4 w 9"/>
                              <a:gd name="T6" fmla="+- 0 2264 2263"/>
                              <a:gd name="T7" fmla="*/ 2264 h 13"/>
                              <a:gd name="T8" fmla="+- 0 3650 3643"/>
                              <a:gd name="T9" fmla="*/ T8 w 9"/>
                              <a:gd name="T10" fmla="+- 0 2266 2263"/>
                              <a:gd name="T11" fmla="*/ 2266 h 13"/>
                              <a:gd name="T12" fmla="+- 0 3648 3643"/>
                              <a:gd name="T13" fmla="*/ T12 w 9"/>
                              <a:gd name="T14" fmla="+- 0 2270 2263"/>
                              <a:gd name="T15" fmla="*/ 2270 h 13"/>
                              <a:gd name="T16" fmla="+- 0 3643 3643"/>
                              <a:gd name="T17" fmla="*/ T16 w 9"/>
                              <a:gd name="T18" fmla="+- 0 2275 2263"/>
                              <a:gd name="T19" fmla="*/ 2275 h 13"/>
                            </a:gdLst>
                            <a:ahLst/>
                            <a:cxnLst>
                              <a:cxn ang="0">
                                <a:pos x="T1" y="T3"/>
                              </a:cxn>
                              <a:cxn ang="0">
                                <a:pos x="T5" y="T7"/>
                              </a:cxn>
                              <a:cxn ang="0">
                                <a:pos x="T9" y="T11"/>
                              </a:cxn>
                              <a:cxn ang="0">
                                <a:pos x="T13" y="T15"/>
                              </a:cxn>
                              <a:cxn ang="0">
                                <a:pos x="T17" y="T19"/>
                              </a:cxn>
                            </a:cxnLst>
                            <a:rect l="0" t="0" r="r" b="b"/>
                            <a:pathLst>
                              <a:path w="9" h="13">
                                <a:moveTo>
                                  <a:pt x="9" y="0"/>
                                </a:moveTo>
                                <a:lnTo>
                                  <a:pt x="9" y="1"/>
                                </a:lnTo>
                                <a:lnTo>
                                  <a:pt x="7" y="3"/>
                                </a:lnTo>
                                <a:lnTo>
                                  <a:pt x="5" y="7"/>
                                </a:lnTo>
                                <a:lnTo>
                                  <a:pt x="0" y="12"/>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3" name="Freeform 289"/>
                        <wps:cNvSpPr>
                          <a:spLocks/>
                        </wps:cNvSpPr>
                        <wps:spPr bwMode="auto">
                          <a:xfrm>
                            <a:off x="3705" y="2153"/>
                            <a:ext cx="92" cy="18"/>
                          </a:xfrm>
                          <a:custGeom>
                            <a:avLst/>
                            <a:gdLst>
                              <a:gd name="T0" fmla="+- 0 3797 3706"/>
                              <a:gd name="T1" fmla="*/ T0 w 92"/>
                              <a:gd name="T2" fmla="+- 0 2153 2153"/>
                              <a:gd name="T3" fmla="*/ 2153 h 18"/>
                              <a:gd name="T4" fmla="+- 0 3784 3706"/>
                              <a:gd name="T5" fmla="*/ T4 w 92"/>
                              <a:gd name="T6" fmla="+- 0 2161 2153"/>
                              <a:gd name="T7" fmla="*/ 2161 h 18"/>
                              <a:gd name="T8" fmla="+- 0 3769 3706"/>
                              <a:gd name="T9" fmla="*/ T8 w 92"/>
                              <a:gd name="T10" fmla="+- 0 2167 2153"/>
                              <a:gd name="T11" fmla="*/ 2167 h 18"/>
                              <a:gd name="T12" fmla="+- 0 3753 3706"/>
                              <a:gd name="T13" fmla="*/ T12 w 92"/>
                              <a:gd name="T14" fmla="+- 0 2170 2153"/>
                              <a:gd name="T15" fmla="*/ 2170 h 18"/>
                              <a:gd name="T16" fmla="+- 0 3738 3706"/>
                              <a:gd name="T17" fmla="*/ T16 w 92"/>
                              <a:gd name="T18" fmla="+- 0 2171 2153"/>
                              <a:gd name="T19" fmla="*/ 2171 h 18"/>
                              <a:gd name="T20" fmla="+- 0 3729 3706"/>
                              <a:gd name="T21" fmla="*/ T20 w 92"/>
                              <a:gd name="T22" fmla="+- 0 2169 2153"/>
                              <a:gd name="T23" fmla="*/ 2169 h 18"/>
                              <a:gd name="T24" fmla="+- 0 3722 3706"/>
                              <a:gd name="T25" fmla="*/ T24 w 92"/>
                              <a:gd name="T26" fmla="+- 0 2169 2153"/>
                              <a:gd name="T27" fmla="*/ 2169 h 18"/>
                              <a:gd name="T28" fmla="+- 0 3716 3706"/>
                              <a:gd name="T29" fmla="*/ T28 w 92"/>
                              <a:gd name="T30" fmla="+- 0 2168 2153"/>
                              <a:gd name="T31" fmla="*/ 2168 h 18"/>
                              <a:gd name="T32" fmla="+- 0 3711 3706"/>
                              <a:gd name="T33" fmla="*/ T32 w 92"/>
                              <a:gd name="T34" fmla="+- 0 2164 2153"/>
                              <a:gd name="T35" fmla="*/ 2164 h 18"/>
                              <a:gd name="T36" fmla="+- 0 3709 3706"/>
                              <a:gd name="T37" fmla="*/ T36 w 92"/>
                              <a:gd name="T38" fmla="+- 0 2162 2153"/>
                              <a:gd name="T39" fmla="*/ 2162 h 18"/>
                              <a:gd name="T40" fmla="+- 0 3707 3706"/>
                              <a:gd name="T41" fmla="*/ T40 w 92"/>
                              <a:gd name="T42" fmla="+- 0 2160 2153"/>
                              <a:gd name="T43" fmla="*/ 2160 h 18"/>
                              <a:gd name="T44" fmla="+- 0 3706 3706"/>
                              <a:gd name="T45" fmla="*/ T44 w 92"/>
                              <a:gd name="T46" fmla="+- 0 2160 2153"/>
                              <a:gd name="T47" fmla="*/ 2160 h 18"/>
                              <a:gd name="T48" fmla="+- 0 3706 3706"/>
                              <a:gd name="T49" fmla="*/ T48 w 92"/>
                              <a:gd name="T50" fmla="+- 0 2159 2153"/>
                              <a:gd name="T51" fmla="*/ 215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 h="18">
                                <a:moveTo>
                                  <a:pt x="91" y="0"/>
                                </a:moveTo>
                                <a:lnTo>
                                  <a:pt x="78" y="8"/>
                                </a:lnTo>
                                <a:lnTo>
                                  <a:pt x="63" y="14"/>
                                </a:lnTo>
                                <a:lnTo>
                                  <a:pt x="47" y="17"/>
                                </a:lnTo>
                                <a:lnTo>
                                  <a:pt x="32" y="18"/>
                                </a:lnTo>
                                <a:lnTo>
                                  <a:pt x="23" y="16"/>
                                </a:lnTo>
                                <a:lnTo>
                                  <a:pt x="16" y="16"/>
                                </a:lnTo>
                                <a:lnTo>
                                  <a:pt x="10" y="15"/>
                                </a:lnTo>
                                <a:lnTo>
                                  <a:pt x="5" y="11"/>
                                </a:lnTo>
                                <a:lnTo>
                                  <a:pt x="3" y="9"/>
                                </a:lnTo>
                                <a:lnTo>
                                  <a:pt x="1" y="7"/>
                                </a:lnTo>
                                <a:lnTo>
                                  <a:pt x="0" y="7"/>
                                </a:lnTo>
                                <a:lnTo>
                                  <a:pt x="0" y="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4" name="Freeform 290"/>
                        <wps:cNvSpPr>
                          <a:spLocks/>
                        </wps:cNvSpPr>
                        <wps:spPr bwMode="auto">
                          <a:xfrm>
                            <a:off x="3702" y="2121"/>
                            <a:ext cx="13" cy="31"/>
                          </a:xfrm>
                          <a:custGeom>
                            <a:avLst/>
                            <a:gdLst>
                              <a:gd name="T0" fmla="+- 0 3715 3702"/>
                              <a:gd name="T1" fmla="*/ T0 w 13"/>
                              <a:gd name="T2" fmla="+- 0 2121 2121"/>
                              <a:gd name="T3" fmla="*/ 2121 h 31"/>
                              <a:gd name="T4" fmla="+- 0 3709 3702"/>
                              <a:gd name="T5" fmla="*/ T4 w 13"/>
                              <a:gd name="T6" fmla="+- 0 2126 2121"/>
                              <a:gd name="T7" fmla="*/ 2126 h 31"/>
                              <a:gd name="T8" fmla="+- 0 3706 3702"/>
                              <a:gd name="T9" fmla="*/ T8 w 13"/>
                              <a:gd name="T10" fmla="+- 0 2132 2121"/>
                              <a:gd name="T11" fmla="*/ 2132 h 31"/>
                              <a:gd name="T12" fmla="+- 0 3704 3702"/>
                              <a:gd name="T13" fmla="*/ T12 w 13"/>
                              <a:gd name="T14" fmla="+- 0 2137 2121"/>
                              <a:gd name="T15" fmla="*/ 2137 h 31"/>
                              <a:gd name="T16" fmla="+- 0 3702 3702"/>
                              <a:gd name="T17" fmla="*/ T16 w 13"/>
                              <a:gd name="T18" fmla="+- 0 2143 2121"/>
                              <a:gd name="T19" fmla="*/ 2143 h 31"/>
                              <a:gd name="T20" fmla="+- 0 3704 3702"/>
                              <a:gd name="T21" fmla="*/ T20 w 13"/>
                              <a:gd name="T22" fmla="+- 0 2146 2121"/>
                              <a:gd name="T23" fmla="*/ 2146 h 31"/>
                              <a:gd name="T24" fmla="+- 0 3706 3702"/>
                              <a:gd name="T25" fmla="*/ T24 w 13"/>
                              <a:gd name="T26" fmla="+- 0 2152 2121"/>
                              <a:gd name="T27" fmla="*/ 2152 h 31"/>
                            </a:gdLst>
                            <a:ahLst/>
                            <a:cxnLst>
                              <a:cxn ang="0">
                                <a:pos x="T1" y="T3"/>
                              </a:cxn>
                              <a:cxn ang="0">
                                <a:pos x="T5" y="T7"/>
                              </a:cxn>
                              <a:cxn ang="0">
                                <a:pos x="T9" y="T11"/>
                              </a:cxn>
                              <a:cxn ang="0">
                                <a:pos x="T13" y="T15"/>
                              </a:cxn>
                              <a:cxn ang="0">
                                <a:pos x="T17" y="T19"/>
                              </a:cxn>
                              <a:cxn ang="0">
                                <a:pos x="T21" y="T23"/>
                              </a:cxn>
                              <a:cxn ang="0">
                                <a:pos x="T25" y="T27"/>
                              </a:cxn>
                            </a:cxnLst>
                            <a:rect l="0" t="0" r="r" b="b"/>
                            <a:pathLst>
                              <a:path w="13" h="31">
                                <a:moveTo>
                                  <a:pt x="13" y="0"/>
                                </a:moveTo>
                                <a:lnTo>
                                  <a:pt x="7" y="5"/>
                                </a:lnTo>
                                <a:lnTo>
                                  <a:pt x="4" y="11"/>
                                </a:lnTo>
                                <a:lnTo>
                                  <a:pt x="2" y="16"/>
                                </a:lnTo>
                                <a:lnTo>
                                  <a:pt x="0" y="22"/>
                                </a:lnTo>
                                <a:lnTo>
                                  <a:pt x="2" y="25"/>
                                </a:lnTo>
                                <a:lnTo>
                                  <a:pt x="4" y="31"/>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5" name="Freeform 291"/>
                        <wps:cNvSpPr>
                          <a:spLocks/>
                        </wps:cNvSpPr>
                        <wps:spPr bwMode="auto">
                          <a:xfrm>
                            <a:off x="3558" y="2228"/>
                            <a:ext cx="92" cy="27"/>
                          </a:xfrm>
                          <a:custGeom>
                            <a:avLst/>
                            <a:gdLst>
                              <a:gd name="T0" fmla="+- 0 3648 3559"/>
                              <a:gd name="T1" fmla="*/ T0 w 92"/>
                              <a:gd name="T2" fmla="+- 0 2255 2229"/>
                              <a:gd name="T3" fmla="*/ 2255 h 27"/>
                              <a:gd name="T4" fmla="+- 0 3650 3559"/>
                              <a:gd name="T5" fmla="*/ T4 w 92"/>
                              <a:gd name="T6" fmla="+- 0 2250 2229"/>
                              <a:gd name="T7" fmla="*/ 2250 h 27"/>
                              <a:gd name="T8" fmla="+- 0 3648 3559"/>
                              <a:gd name="T9" fmla="*/ T8 w 92"/>
                              <a:gd name="T10" fmla="+- 0 2245 2229"/>
                              <a:gd name="T11" fmla="*/ 2245 h 27"/>
                              <a:gd name="T12" fmla="+- 0 3647 3559"/>
                              <a:gd name="T13" fmla="*/ T12 w 92"/>
                              <a:gd name="T14" fmla="+- 0 2241 2229"/>
                              <a:gd name="T15" fmla="*/ 2241 h 27"/>
                              <a:gd name="T16" fmla="+- 0 3641 3559"/>
                              <a:gd name="T17" fmla="*/ T16 w 92"/>
                              <a:gd name="T18" fmla="+- 0 2236 2229"/>
                              <a:gd name="T19" fmla="*/ 2236 h 27"/>
                              <a:gd name="T20" fmla="+- 0 3636 3559"/>
                              <a:gd name="T21" fmla="*/ T20 w 92"/>
                              <a:gd name="T22" fmla="+- 0 2232 2229"/>
                              <a:gd name="T23" fmla="*/ 2232 h 27"/>
                              <a:gd name="T24" fmla="+- 0 3629 3559"/>
                              <a:gd name="T25" fmla="*/ T24 w 92"/>
                              <a:gd name="T26" fmla="+- 0 2230 2229"/>
                              <a:gd name="T27" fmla="*/ 2230 h 27"/>
                              <a:gd name="T28" fmla="+- 0 3620 3559"/>
                              <a:gd name="T29" fmla="*/ T28 w 92"/>
                              <a:gd name="T30" fmla="+- 0 2229 2229"/>
                              <a:gd name="T31" fmla="*/ 2229 h 27"/>
                              <a:gd name="T32" fmla="+- 0 3603 3559"/>
                              <a:gd name="T33" fmla="*/ T32 w 92"/>
                              <a:gd name="T34" fmla="+- 0 2229 2229"/>
                              <a:gd name="T35" fmla="*/ 2229 h 27"/>
                              <a:gd name="T36" fmla="+- 0 3588 3559"/>
                              <a:gd name="T37" fmla="*/ T36 w 92"/>
                              <a:gd name="T38" fmla="+- 0 2231 2229"/>
                              <a:gd name="T39" fmla="*/ 2231 h 27"/>
                              <a:gd name="T40" fmla="+- 0 3574 3559"/>
                              <a:gd name="T41" fmla="*/ T40 w 92"/>
                              <a:gd name="T42" fmla="+- 0 2236 2229"/>
                              <a:gd name="T43" fmla="*/ 2236 h 27"/>
                              <a:gd name="T44" fmla="+- 0 3559 3559"/>
                              <a:gd name="T45" fmla="*/ T44 w 92"/>
                              <a:gd name="T46" fmla="+- 0 2243 2229"/>
                              <a:gd name="T47" fmla="*/ 224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 h="27">
                                <a:moveTo>
                                  <a:pt x="89" y="26"/>
                                </a:moveTo>
                                <a:lnTo>
                                  <a:pt x="91" y="21"/>
                                </a:lnTo>
                                <a:lnTo>
                                  <a:pt x="89" y="16"/>
                                </a:lnTo>
                                <a:lnTo>
                                  <a:pt x="88" y="12"/>
                                </a:lnTo>
                                <a:lnTo>
                                  <a:pt x="82" y="7"/>
                                </a:lnTo>
                                <a:lnTo>
                                  <a:pt x="77" y="3"/>
                                </a:lnTo>
                                <a:lnTo>
                                  <a:pt x="70" y="1"/>
                                </a:lnTo>
                                <a:lnTo>
                                  <a:pt x="61" y="0"/>
                                </a:lnTo>
                                <a:lnTo>
                                  <a:pt x="44" y="0"/>
                                </a:lnTo>
                                <a:lnTo>
                                  <a:pt x="29" y="2"/>
                                </a:lnTo>
                                <a:lnTo>
                                  <a:pt x="15" y="7"/>
                                </a:lnTo>
                                <a:lnTo>
                                  <a:pt x="0" y="14"/>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6" name="Freeform 292"/>
                        <wps:cNvSpPr>
                          <a:spLocks/>
                        </wps:cNvSpPr>
                        <wps:spPr bwMode="auto">
                          <a:xfrm>
                            <a:off x="3564" y="2250"/>
                            <a:ext cx="88" cy="16"/>
                          </a:xfrm>
                          <a:custGeom>
                            <a:avLst/>
                            <a:gdLst>
                              <a:gd name="T0" fmla="+- 0 3652 3564"/>
                              <a:gd name="T1" fmla="*/ T0 w 88"/>
                              <a:gd name="T2" fmla="+- 0 2266 2250"/>
                              <a:gd name="T3" fmla="*/ 2266 h 16"/>
                              <a:gd name="T4" fmla="+- 0 3632 3564"/>
                              <a:gd name="T5" fmla="*/ T4 w 88"/>
                              <a:gd name="T6" fmla="+- 0 2253 2250"/>
                              <a:gd name="T7" fmla="*/ 2253 h 16"/>
                              <a:gd name="T8" fmla="+- 0 3609 3564"/>
                              <a:gd name="T9" fmla="*/ T8 w 88"/>
                              <a:gd name="T10" fmla="+- 0 2250 2250"/>
                              <a:gd name="T11" fmla="*/ 2250 h 16"/>
                              <a:gd name="T12" fmla="+- 0 3585 3564"/>
                              <a:gd name="T13" fmla="*/ T12 w 88"/>
                              <a:gd name="T14" fmla="+- 0 2256 2250"/>
                              <a:gd name="T15" fmla="*/ 2256 h 16"/>
                              <a:gd name="T16" fmla="+- 0 3564 3564"/>
                              <a:gd name="T17" fmla="*/ T16 w 88"/>
                              <a:gd name="T18" fmla="+- 0 2266 2250"/>
                              <a:gd name="T19" fmla="*/ 2266 h 16"/>
                            </a:gdLst>
                            <a:ahLst/>
                            <a:cxnLst>
                              <a:cxn ang="0">
                                <a:pos x="T1" y="T3"/>
                              </a:cxn>
                              <a:cxn ang="0">
                                <a:pos x="T5" y="T7"/>
                              </a:cxn>
                              <a:cxn ang="0">
                                <a:pos x="T9" y="T11"/>
                              </a:cxn>
                              <a:cxn ang="0">
                                <a:pos x="T13" y="T15"/>
                              </a:cxn>
                              <a:cxn ang="0">
                                <a:pos x="T17" y="T19"/>
                              </a:cxn>
                            </a:cxnLst>
                            <a:rect l="0" t="0" r="r" b="b"/>
                            <a:pathLst>
                              <a:path w="88" h="16">
                                <a:moveTo>
                                  <a:pt x="88" y="16"/>
                                </a:moveTo>
                                <a:lnTo>
                                  <a:pt x="68" y="3"/>
                                </a:lnTo>
                                <a:lnTo>
                                  <a:pt x="45" y="0"/>
                                </a:lnTo>
                                <a:lnTo>
                                  <a:pt x="21" y="6"/>
                                </a:lnTo>
                                <a:lnTo>
                                  <a:pt x="0" y="16"/>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7" name="Freeform 293"/>
                        <wps:cNvSpPr>
                          <a:spLocks/>
                        </wps:cNvSpPr>
                        <wps:spPr bwMode="auto">
                          <a:xfrm>
                            <a:off x="3707" y="2144"/>
                            <a:ext cx="11" cy="18"/>
                          </a:xfrm>
                          <a:custGeom>
                            <a:avLst/>
                            <a:gdLst>
                              <a:gd name="T0" fmla="+- 0 3718 3707"/>
                              <a:gd name="T1" fmla="*/ T0 w 11"/>
                              <a:gd name="T2" fmla="+- 0 2144 2144"/>
                              <a:gd name="T3" fmla="*/ 2144 h 18"/>
                              <a:gd name="T4" fmla="+- 0 3715 3707"/>
                              <a:gd name="T5" fmla="*/ T4 w 11"/>
                              <a:gd name="T6" fmla="+- 0 2148 2144"/>
                              <a:gd name="T7" fmla="*/ 2148 h 18"/>
                              <a:gd name="T8" fmla="+- 0 3711 3707"/>
                              <a:gd name="T9" fmla="*/ T8 w 11"/>
                              <a:gd name="T10" fmla="+- 0 2153 2144"/>
                              <a:gd name="T11" fmla="*/ 2153 h 18"/>
                              <a:gd name="T12" fmla="+- 0 3707 3707"/>
                              <a:gd name="T13" fmla="*/ T12 w 11"/>
                              <a:gd name="T14" fmla="+- 0 2157 2144"/>
                              <a:gd name="T15" fmla="*/ 2157 h 18"/>
                              <a:gd name="T16" fmla="+- 0 3707 3707"/>
                              <a:gd name="T17" fmla="*/ T16 w 11"/>
                              <a:gd name="T18" fmla="+- 0 2162 2144"/>
                              <a:gd name="T19" fmla="*/ 2162 h 18"/>
                            </a:gdLst>
                            <a:ahLst/>
                            <a:cxnLst>
                              <a:cxn ang="0">
                                <a:pos x="T1" y="T3"/>
                              </a:cxn>
                              <a:cxn ang="0">
                                <a:pos x="T5" y="T7"/>
                              </a:cxn>
                              <a:cxn ang="0">
                                <a:pos x="T9" y="T11"/>
                              </a:cxn>
                              <a:cxn ang="0">
                                <a:pos x="T13" y="T15"/>
                              </a:cxn>
                              <a:cxn ang="0">
                                <a:pos x="T17" y="T19"/>
                              </a:cxn>
                            </a:cxnLst>
                            <a:rect l="0" t="0" r="r" b="b"/>
                            <a:pathLst>
                              <a:path w="11" h="18">
                                <a:moveTo>
                                  <a:pt x="11" y="0"/>
                                </a:moveTo>
                                <a:lnTo>
                                  <a:pt x="8" y="4"/>
                                </a:lnTo>
                                <a:lnTo>
                                  <a:pt x="4" y="9"/>
                                </a:lnTo>
                                <a:lnTo>
                                  <a:pt x="0" y="13"/>
                                </a:lnTo>
                                <a:lnTo>
                                  <a:pt x="0" y="18"/>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8" name="Freeform 294"/>
                        <wps:cNvSpPr>
                          <a:spLocks/>
                        </wps:cNvSpPr>
                        <wps:spPr bwMode="auto">
                          <a:xfrm>
                            <a:off x="3276" y="2550"/>
                            <a:ext cx="9" cy="13"/>
                          </a:xfrm>
                          <a:custGeom>
                            <a:avLst/>
                            <a:gdLst>
                              <a:gd name="T0" fmla="+- 0 3285 3276"/>
                              <a:gd name="T1" fmla="*/ T0 w 9"/>
                              <a:gd name="T2" fmla="+- 0 2551 2551"/>
                              <a:gd name="T3" fmla="*/ 2551 h 13"/>
                              <a:gd name="T4" fmla="+- 0 3285 3276"/>
                              <a:gd name="T5" fmla="*/ T4 w 9"/>
                              <a:gd name="T6" fmla="+- 0 2554 2551"/>
                              <a:gd name="T7" fmla="*/ 2554 h 13"/>
                              <a:gd name="T8" fmla="+- 0 3276 3276"/>
                              <a:gd name="T9" fmla="*/ T8 w 9"/>
                              <a:gd name="T10" fmla="+- 0 2563 2551"/>
                              <a:gd name="T11" fmla="*/ 2563 h 13"/>
                            </a:gdLst>
                            <a:ahLst/>
                            <a:cxnLst>
                              <a:cxn ang="0">
                                <a:pos x="T1" y="T3"/>
                              </a:cxn>
                              <a:cxn ang="0">
                                <a:pos x="T5" y="T7"/>
                              </a:cxn>
                              <a:cxn ang="0">
                                <a:pos x="T9" y="T11"/>
                              </a:cxn>
                            </a:cxnLst>
                            <a:rect l="0" t="0" r="r" b="b"/>
                            <a:pathLst>
                              <a:path w="9" h="13">
                                <a:moveTo>
                                  <a:pt x="9" y="0"/>
                                </a:moveTo>
                                <a:lnTo>
                                  <a:pt x="9" y="3"/>
                                </a:lnTo>
                                <a:lnTo>
                                  <a:pt x="0" y="12"/>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9" name="Freeform 295"/>
                        <wps:cNvSpPr>
                          <a:spLocks/>
                        </wps:cNvSpPr>
                        <wps:spPr bwMode="auto">
                          <a:xfrm>
                            <a:off x="3338" y="2441"/>
                            <a:ext cx="94" cy="17"/>
                          </a:xfrm>
                          <a:custGeom>
                            <a:avLst/>
                            <a:gdLst>
                              <a:gd name="T0" fmla="+- 0 3432 3339"/>
                              <a:gd name="T1" fmla="*/ T0 w 94"/>
                              <a:gd name="T2" fmla="+- 0 2442 2442"/>
                              <a:gd name="T3" fmla="*/ 2442 h 17"/>
                              <a:gd name="T4" fmla="+- 0 3411 3339"/>
                              <a:gd name="T5" fmla="*/ T4 w 94"/>
                              <a:gd name="T6" fmla="+- 0 2452 2442"/>
                              <a:gd name="T7" fmla="*/ 2452 h 17"/>
                              <a:gd name="T8" fmla="+- 0 3385 3339"/>
                              <a:gd name="T9" fmla="*/ T8 w 94"/>
                              <a:gd name="T10" fmla="+- 0 2458 2442"/>
                              <a:gd name="T11" fmla="*/ 2458 h 17"/>
                              <a:gd name="T12" fmla="+- 0 3358 3339"/>
                              <a:gd name="T13" fmla="*/ T12 w 94"/>
                              <a:gd name="T14" fmla="+- 0 2458 2442"/>
                              <a:gd name="T15" fmla="*/ 2458 h 17"/>
                              <a:gd name="T16" fmla="+- 0 3339 3339"/>
                              <a:gd name="T17" fmla="*/ T16 w 94"/>
                              <a:gd name="T18" fmla="+- 0 2447 2442"/>
                              <a:gd name="T19" fmla="*/ 2447 h 17"/>
                            </a:gdLst>
                            <a:ahLst/>
                            <a:cxnLst>
                              <a:cxn ang="0">
                                <a:pos x="T1" y="T3"/>
                              </a:cxn>
                              <a:cxn ang="0">
                                <a:pos x="T5" y="T7"/>
                              </a:cxn>
                              <a:cxn ang="0">
                                <a:pos x="T9" y="T11"/>
                              </a:cxn>
                              <a:cxn ang="0">
                                <a:pos x="T13" y="T15"/>
                              </a:cxn>
                              <a:cxn ang="0">
                                <a:pos x="T17" y="T19"/>
                              </a:cxn>
                            </a:cxnLst>
                            <a:rect l="0" t="0" r="r" b="b"/>
                            <a:pathLst>
                              <a:path w="94" h="17">
                                <a:moveTo>
                                  <a:pt x="93" y="0"/>
                                </a:moveTo>
                                <a:lnTo>
                                  <a:pt x="72" y="10"/>
                                </a:lnTo>
                                <a:lnTo>
                                  <a:pt x="46" y="16"/>
                                </a:lnTo>
                                <a:lnTo>
                                  <a:pt x="19" y="16"/>
                                </a:lnTo>
                                <a:lnTo>
                                  <a:pt x="0"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0" name="Freeform 296"/>
                        <wps:cNvSpPr>
                          <a:spLocks/>
                        </wps:cNvSpPr>
                        <wps:spPr bwMode="auto">
                          <a:xfrm>
                            <a:off x="3331" y="2409"/>
                            <a:ext cx="16" cy="31"/>
                          </a:xfrm>
                          <a:custGeom>
                            <a:avLst/>
                            <a:gdLst>
                              <a:gd name="T0" fmla="+- 0 3348 3332"/>
                              <a:gd name="T1" fmla="*/ T0 w 16"/>
                              <a:gd name="T2" fmla="+- 0 2409 2409"/>
                              <a:gd name="T3" fmla="*/ 2409 h 31"/>
                              <a:gd name="T4" fmla="+- 0 3339 3332"/>
                              <a:gd name="T5" fmla="*/ T4 w 16"/>
                              <a:gd name="T6" fmla="+- 0 2416 2409"/>
                              <a:gd name="T7" fmla="*/ 2416 h 31"/>
                              <a:gd name="T8" fmla="+- 0 3332 3332"/>
                              <a:gd name="T9" fmla="*/ T8 w 16"/>
                              <a:gd name="T10" fmla="+- 0 2431 2409"/>
                              <a:gd name="T11" fmla="*/ 2431 h 31"/>
                              <a:gd name="T12" fmla="+- 0 3340 3332"/>
                              <a:gd name="T13" fmla="*/ T12 w 16"/>
                              <a:gd name="T14" fmla="+- 0 2440 2409"/>
                              <a:gd name="T15" fmla="*/ 2440 h 31"/>
                            </a:gdLst>
                            <a:ahLst/>
                            <a:cxnLst>
                              <a:cxn ang="0">
                                <a:pos x="T1" y="T3"/>
                              </a:cxn>
                              <a:cxn ang="0">
                                <a:pos x="T5" y="T7"/>
                              </a:cxn>
                              <a:cxn ang="0">
                                <a:pos x="T9" y="T11"/>
                              </a:cxn>
                              <a:cxn ang="0">
                                <a:pos x="T13" y="T15"/>
                              </a:cxn>
                            </a:cxnLst>
                            <a:rect l="0" t="0" r="r" b="b"/>
                            <a:pathLst>
                              <a:path w="16" h="31">
                                <a:moveTo>
                                  <a:pt x="16" y="0"/>
                                </a:moveTo>
                                <a:lnTo>
                                  <a:pt x="7" y="7"/>
                                </a:lnTo>
                                <a:lnTo>
                                  <a:pt x="0" y="22"/>
                                </a:lnTo>
                                <a:lnTo>
                                  <a:pt x="8" y="31"/>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1" name="Freeform 297"/>
                        <wps:cNvSpPr>
                          <a:spLocks/>
                        </wps:cNvSpPr>
                        <wps:spPr bwMode="auto">
                          <a:xfrm>
                            <a:off x="3193" y="2516"/>
                            <a:ext cx="90" cy="27"/>
                          </a:xfrm>
                          <a:custGeom>
                            <a:avLst/>
                            <a:gdLst>
                              <a:gd name="T0" fmla="+- 0 3281 3194"/>
                              <a:gd name="T1" fmla="*/ T0 w 90"/>
                              <a:gd name="T2" fmla="+- 0 2544 2517"/>
                              <a:gd name="T3" fmla="*/ 2544 h 27"/>
                              <a:gd name="T4" fmla="+- 0 3283 3194"/>
                              <a:gd name="T5" fmla="*/ T4 w 90"/>
                              <a:gd name="T6" fmla="+- 0 2538 2517"/>
                              <a:gd name="T7" fmla="*/ 2538 h 27"/>
                              <a:gd name="T8" fmla="+- 0 3281 3194"/>
                              <a:gd name="T9" fmla="*/ T8 w 90"/>
                              <a:gd name="T10" fmla="+- 0 2533 2517"/>
                              <a:gd name="T11" fmla="*/ 2533 h 27"/>
                              <a:gd name="T12" fmla="+- 0 3280 3194"/>
                              <a:gd name="T13" fmla="*/ T12 w 90"/>
                              <a:gd name="T14" fmla="+- 0 2529 2517"/>
                              <a:gd name="T15" fmla="*/ 2529 h 27"/>
                              <a:gd name="T16" fmla="+- 0 3274 3194"/>
                              <a:gd name="T17" fmla="*/ T16 w 90"/>
                              <a:gd name="T18" fmla="+- 0 2524 2517"/>
                              <a:gd name="T19" fmla="*/ 2524 h 27"/>
                              <a:gd name="T20" fmla="+- 0 3269 3194"/>
                              <a:gd name="T21" fmla="*/ T20 w 90"/>
                              <a:gd name="T22" fmla="+- 0 2520 2517"/>
                              <a:gd name="T23" fmla="*/ 2520 h 27"/>
                              <a:gd name="T24" fmla="+- 0 3262 3194"/>
                              <a:gd name="T25" fmla="*/ T24 w 90"/>
                              <a:gd name="T26" fmla="+- 0 2519 2517"/>
                              <a:gd name="T27" fmla="*/ 2519 h 27"/>
                              <a:gd name="T28" fmla="+- 0 3254 3194"/>
                              <a:gd name="T29" fmla="*/ T28 w 90"/>
                              <a:gd name="T30" fmla="+- 0 2517 2517"/>
                              <a:gd name="T31" fmla="*/ 2517 h 27"/>
                              <a:gd name="T32" fmla="+- 0 3238 3194"/>
                              <a:gd name="T33" fmla="*/ T32 w 90"/>
                              <a:gd name="T34" fmla="+- 0 2517 2517"/>
                              <a:gd name="T35" fmla="*/ 2517 h 27"/>
                              <a:gd name="T36" fmla="+- 0 3223 3194"/>
                              <a:gd name="T37" fmla="*/ T36 w 90"/>
                              <a:gd name="T38" fmla="+- 0 2519 2517"/>
                              <a:gd name="T39" fmla="*/ 2519 h 27"/>
                              <a:gd name="T40" fmla="+- 0 3209 3194"/>
                              <a:gd name="T41" fmla="*/ T40 w 90"/>
                              <a:gd name="T42" fmla="+- 0 2524 2517"/>
                              <a:gd name="T43" fmla="*/ 2524 h 27"/>
                              <a:gd name="T44" fmla="+- 0 3194 3194"/>
                              <a:gd name="T45" fmla="*/ T44 w 90"/>
                              <a:gd name="T46" fmla="+- 0 2531 2517"/>
                              <a:gd name="T47" fmla="*/ 253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 h="27">
                                <a:moveTo>
                                  <a:pt x="87" y="27"/>
                                </a:moveTo>
                                <a:lnTo>
                                  <a:pt x="89" y="21"/>
                                </a:lnTo>
                                <a:lnTo>
                                  <a:pt x="87" y="16"/>
                                </a:lnTo>
                                <a:lnTo>
                                  <a:pt x="86" y="12"/>
                                </a:lnTo>
                                <a:lnTo>
                                  <a:pt x="80" y="7"/>
                                </a:lnTo>
                                <a:lnTo>
                                  <a:pt x="75" y="3"/>
                                </a:lnTo>
                                <a:lnTo>
                                  <a:pt x="68" y="2"/>
                                </a:lnTo>
                                <a:lnTo>
                                  <a:pt x="60" y="0"/>
                                </a:lnTo>
                                <a:lnTo>
                                  <a:pt x="44" y="0"/>
                                </a:lnTo>
                                <a:lnTo>
                                  <a:pt x="29" y="2"/>
                                </a:lnTo>
                                <a:lnTo>
                                  <a:pt x="15" y="7"/>
                                </a:lnTo>
                                <a:lnTo>
                                  <a:pt x="0" y="14"/>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2" name="Freeform 298"/>
                        <wps:cNvSpPr>
                          <a:spLocks/>
                        </wps:cNvSpPr>
                        <wps:spPr bwMode="auto">
                          <a:xfrm>
                            <a:off x="3197" y="2539"/>
                            <a:ext cx="88" cy="16"/>
                          </a:xfrm>
                          <a:custGeom>
                            <a:avLst/>
                            <a:gdLst>
                              <a:gd name="T0" fmla="+- 0 3285 3197"/>
                              <a:gd name="T1" fmla="*/ T0 w 88"/>
                              <a:gd name="T2" fmla="+- 0 2554 2539"/>
                              <a:gd name="T3" fmla="*/ 2554 h 16"/>
                              <a:gd name="T4" fmla="+- 0 3267 3197"/>
                              <a:gd name="T5" fmla="*/ T4 w 88"/>
                              <a:gd name="T6" fmla="+- 0 2541 2539"/>
                              <a:gd name="T7" fmla="*/ 2541 h 16"/>
                              <a:gd name="T8" fmla="+- 0 3243 3197"/>
                              <a:gd name="T9" fmla="*/ T8 w 88"/>
                              <a:gd name="T10" fmla="+- 0 2539 2539"/>
                              <a:gd name="T11" fmla="*/ 2539 h 16"/>
                              <a:gd name="T12" fmla="+- 0 3218 3197"/>
                              <a:gd name="T13" fmla="*/ T12 w 88"/>
                              <a:gd name="T14" fmla="+- 0 2544 2539"/>
                              <a:gd name="T15" fmla="*/ 2544 h 16"/>
                              <a:gd name="T16" fmla="+- 0 3197 3197"/>
                              <a:gd name="T17" fmla="*/ T16 w 88"/>
                              <a:gd name="T18" fmla="+- 0 2554 2539"/>
                              <a:gd name="T19" fmla="*/ 2554 h 16"/>
                            </a:gdLst>
                            <a:ahLst/>
                            <a:cxnLst>
                              <a:cxn ang="0">
                                <a:pos x="T1" y="T3"/>
                              </a:cxn>
                              <a:cxn ang="0">
                                <a:pos x="T5" y="T7"/>
                              </a:cxn>
                              <a:cxn ang="0">
                                <a:pos x="T9" y="T11"/>
                              </a:cxn>
                              <a:cxn ang="0">
                                <a:pos x="T13" y="T15"/>
                              </a:cxn>
                              <a:cxn ang="0">
                                <a:pos x="T17" y="T19"/>
                              </a:cxn>
                            </a:cxnLst>
                            <a:rect l="0" t="0" r="r" b="b"/>
                            <a:pathLst>
                              <a:path w="88" h="16">
                                <a:moveTo>
                                  <a:pt x="88" y="15"/>
                                </a:moveTo>
                                <a:lnTo>
                                  <a:pt x="70" y="2"/>
                                </a:lnTo>
                                <a:lnTo>
                                  <a:pt x="46" y="0"/>
                                </a:lnTo>
                                <a:lnTo>
                                  <a:pt x="21" y="5"/>
                                </a:lnTo>
                                <a:lnTo>
                                  <a:pt x="0" y="1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3" name="Freeform 299"/>
                        <wps:cNvSpPr>
                          <a:spLocks/>
                        </wps:cNvSpPr>
                        <wps:spPr bwMode="auto">
                          <a:xfrm>
                            <a:off x="3340" y="2432"/>
                            <a:ext cx="11" cy="18"/>
                          </a:xfrm>
                          <a:custGeom>
                            <a:avLst/>
                            <a:gdLst>
                              <a:gd name="T0" fmla="+- 0 3351 3340"/>
                              <a:gd name="T1" fmla="*/ T0 w 11"/>
                              <a:gd name="T2" fmla="+- 0 2433 2433"/>
                              <a:gd name="T3" fmla="*/ 2433 h 18"/>
                              <a:gd name="T4" fmla="+- 0 3348 3340"/>
                              <a:gd name="T5" fmla="*/ T4 w 11"/>
                              <a:gd name="T6" fmla="+- 0 2436 2433"/>
                              <a:gd name="T7" fmla="*/ 2436 h 18"/>
                              <a:gd name="T8" fmla="+- 0 3344 3340"/>
                              <a:gd name="T9" fmla="*/ T8 w 11"/>
                              <a:gd name="T10" fmla="+- 0 2442 2433"/>
                              <a:gd name="T11" fmla="*/ 2442 h 18"/>
                              <a:gd name="T12" fmla="+- 0 3342 3340"/>
                              <a:gd name="T13" fmla="*/ T12 w 11"/>
                              <a:gd name="T14" fmla="+- 0 2445 2433"/>
                              <a:gd name="T15" fmla="*/ 2445 h 18"/>
                              <a:gd name="T16" fmla="+- 0 3340 3340"/>
                              <a:gd name="T17" fmla="*/ T16 w 11"/>
                              <a:gd name="T18" fmla="+- 0 2450 2433"/>
                              <a:gd name="T19" fmla="*/ 2450 h 18"/>
                            </a:gdLst>
                            <a:ahLst/>
                            <a:cxnLst>
                              <a:cxn ang="0">
                                <a:pos x="T1" y="T3"/>
                              </a:cxn>
                              <a:cxn ang="0">
                                <a:pos x="T5" y="T7"/>
                              </a:cxn>
                              <a:cxn ang="0">
                                <a:pos x="T9" y="T11"/>
                              </a:cxn>
                              <a:cxn ang="0">
                                <a:pos x="T13" y="T15"/>
                              </a:cxn>
                              <a:cxn ang="0">
                                <a:pos x="T17" y="T19"/>
                              </a:cxn>
                            </a:cxnLst>
                            <a:rect l="0" t="0" r="r" b="b"/>
                            <a:pathLst>
                              <a:path w="11" h="18">
                                <a:moveTo>
                                  <a:pt x="11" y="0"/>
                                </a:moveTo>
                                <a:lnTo>
                                  <a:pt x="8" y="3"/>
                                </a:lnTo>
                                <a:lnTo>
                                  <a:pt x="4" y="9"/>
                                </a:lnTo>
                                <a:lnTo>
                                  <a:pt x="2" y="12"/>
                                </a:lnTo>
                                <a:lnTo>
                                  <a:pt x="0" y="17"/>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4" name="Line 300"/>
                        <wps:cNvCnPr>
                          <a:cxnSpLocks noChangeShapeType="1"/>
                        </wps:cNvCnPr>
                        <wps:spPr bwMode="auto">
                          <a:xfrm flipV="1">
                            <a:off x="3348" y="2243"/>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85" name="Line 301"/>
                        <wps:cNvCnPr>
                          <a:cxnSpLocks noChangeShapeType="1"/>
                        </wps:cNvCnPr>
                        <wps:spPr bwMode="auto">
                          <a:xfrm flipV="1">
                            <a:off x="3715" y="1955"/>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86" name="Line 302"/>
                        <wps:cNvCnPr>
                          <a:cxnSpLocks noChangeShapeType="1"/>
                        </wps:cNvCnPr>
                        <wps:spPr bwMode="auto">
                          <a:xfrm flipV="1">
                            <a:off x="2981" y="2531"/>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87" name="Freeform 303"/>
                        <wps:cNvSpPr>
                          <a:spLocks/>
                        </wps:cNvSpPr>
                        <wps:spPr bwMode="auto">
                          <a:xfrm>
                            <a:off x="2289" y="2468"/>
                            <a:ext cx="36" cy="27"/>
                          </a:xfrm>
                          <a:custGeom>
                            <a:avLst/>
                            <a:gdLst>
                              <a:gd name="T0" fmla="+- 0 2325 2290"/>
                              <a:gd name="T1" fmla="*/ T0 w 36"/>
                              <a:gd name="T2" fmla="+- 0 2495 2468"/>
                              <a:gd name="T3" fmla="*/ 2495 h 27"/>
                              <a:gd name="T4" fmla="+- 0 2315 2290"/>
                              <a:gd name="T5" fmla="*/ T4 w 36"/>
                              <a:gd name="T6" fmla="+- 0 2490 2468"/>
                              <a:gd name="T7" fmla="*/ 2490 h 27"/>
                              <a:gd name="T8" fmla="+- 0 2308 2290"/>
                              <a:gd name="T9" fmla="*/ T8 w 36"/>
                              <a:gd name="T10" fmla="+- 0 2485 2468"/>
                              <a:gd name="T11" fmla="*/ 2485 h 27"/>
                              <a:gd name="T12" fmla="+- 0 2290 2290"/>
                              <a:gd name="T13" fmla="*/ T12 w 36"/>
                              <a:gd name="T14" fmla="+- 0 2468 2468"/>
                              <a:gd name="T15" fmla="*/ 2468 h 27"/>
                            </a:gdLst>
                            <a:ahLst/>
                            <a:cxnLst>
                              <a:cxn ang="0">
                                <a:pos x="T1" y="T3"/>
                              </a:cxn>
                              <a:cxn ang="0">
                                <a:pos x="T5" y="T7"/>
                              </a:cxn>
                              <a:cxn ang="0">
                                <a:pos x="T9" y="T11"/>
                              </a:cxn>
                              <a:cxn ang="0">
                                <a:pos x="T13" y="T15"/>
                              </a:cxn>
                            </a:cxnLst>
                            <a:rect l="0" t="0" r="r" b="b"/>
                            <a:pathLst>
                              <a:path w="36" h="27">
                                <a:moveTo>
                                  <a:pt x="35" y="27"/>
                                </a:moveTo>
                                <a:lnTo>
                                  <a:pt x="25" y="22"/>
                                </a:lnTo>
                                <a:lnTo>
                                  <a:pt x="18" y="17"/>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8" name="Freeform 304"/>
                        <wps:cNvSpPr>
                          <a:spLocks/>
                        </wps:cNvSpPr>
                        <wps:spPr bwMode="auto">
                          <a:xfrm>
                            <a:off x="1689" y="2280"/>
                            <a:ext cx="24" cy="6"/>
                          </a:xfrm>
                          <a:custGeom>
                            <a:avLst/>
                            <a:gdLst>
                              <a:gd name="T0" fmla="+- 0 1713 1690"/>
                              <a:gd name="T1" fmla="*/ T0 w 24"/>
                              <a:gd name="T2" fmla="+- 0 2286 2280"/>
                              <a:gd name="T3" fmla="*/ 2286 h 6"/>
                              <a:gd name="T4" fmla="+- 0 1701 1690"/>
                              <a:gd name="T5" fmla="*/ T4 w 24"/>
                              <a:gd name="T6" fmla="+- 0 2284 2280"/>
                              <a:gd name="T7" fmla="*/ 2284 h 6"/>
                              <a:gd name="T8" fmla="+- 0 1690 1690"/>
                              <a:gd name="T9" fmla="*/ T8 w 24"/>
                              <a:gd name="T10" fmla="+- 0 2280 2280"/>
                              <a:gd name="T11" fmla="*/ 2280 h 6"/>
                            </a:gdLst>
                            <a:ahLst/>
                            <a:cxnLst>
                              <a:cxn ang="0">
                                <a:pos x="T1" y="T3"/>
                              </a:cxn>
                              <a:cxn ang="0">
                                <a:pos x="T5" y="T7"/>
                              </a:cxn>
                              <a:cxn ang="0">
                                <a:pos x="T9" y="T11"/>
                              </a:cxn>
                            </a:cxnLst>
                            <a:rect l="0" t="0" r="r" b="b"/>
                            <a:pathLst>
                              <a:path w="24" h="6">
                                <a:moveTo>
                                  <a:pt x="23" y="6"/>
                                </a:moveTo>
                                <a:lnTo>
                                  <a:pt x="11" y="4"/>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9" name="Freeform 305"/>
                        <wps:cNvSpPr>
                          <a:spLocks/>
                        </wps:cNvSpPr>
                        <wps:spPr bwMode="auto">
                          <a:xfrm>
                            <a:off x="1761" y="2289"/>
                            <a:ext cx="529" cy="179"/>
                          </a:xfrm>
                          <a:custGeom>
                            <a:avLst/>
                            <a:gdLst>
                              <a:gd name="T0" fmla="+- 0 2288 1762"/>
                              <a:gd name="T1" fmla="*/ T0 w 529"/>
                              <a:gd name="T2" fmla="+- 0 2468 2289"/>
                              <a:gd name="T3" fmla="*/ 2468 h 179"/>
                              <a:gd name="T4" fmla="+- 0 2290 1762"/>
                              <a:gd name="T5" fmla="*/ T4 w 529"/>
                              <a:gd name="T6" fmla="+- 0 2468 2289"/>
                              <a:gd name="T7" fmla="*/ 2468 h 179"/>
                              <a:gd name="T8" fmla="+- 0 2224 1762"/>
                              <a:gd name="T9" fmla="*/ T8 w 529"/>
                              <a:gd name="T10" fmla="+- 0 2421 2289"/>
                              <a:gd name="T11" fmla="*/ 2421 h 179"/>
                              <a:gd name="T12" fmla="+- 0 2153 1762"/>
                              <a:gd name="T13" fmla="*/ T12 w 529"/>
                              <a:gd name="T14" fmla="+- 0 2382 2289"/>
                              <a:gd name="T15" fmla="*/ 2382 h 179"/>
                              <a:gd name="T16" fmla="+- 0 2078 1762"/>
                              <a:gd name="T17" fmla="*/ T16 w 529"/>
                              <a:gd name="T18" fmla="+- 0 2352 2289"/>
                              <a:gd name="T19" fmla="*/ 2352 h 179"/>
                              <a:gd name="T20" fmla="+- 0 2001 1762"/>
                              <a:gd name="T21" fmla="*/ T20 w 529"/>
                              <a:gd name="T22" fmla="+- 0 2328 2289"/>
                              <a:gd name="T23" fmla="*/ 2328 h 179"/>
                              <a:gd name="T24" fmla="+- 0 1922 1762"/>
                              <a:gd name="T25" fmla="*/ T24 w 529"/>
                              <a:gd name="T26" fmla="+- 0 2310 2289"/>
                              <a:gd name="T27" fmla="*/ 2310 h 179"/>
                              <a:gd name="T28" fmla="+- 0 1842 1762"/>
                              <a:gd name="T29" fmla="*/ T28 w 529"/>
                              <a:gd name="T30" fmla="+- 0 2298 2289"/>
                              <a:gd name="T31" fmla="*/ 2298 h 179"/>
                              <a:gd name="T32" fmla="+- 0 1762 1762"/>
                              <a:gd name="T33" fmla="*/ T32 w 529"/>
                              <a:gd name="T34" fmla="+- 0 2289 2289"/>
                              <a:gd name="T35" fmla="*/ 228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9" h="179">
                                <a:moveTo>
                                  <a:pt x="526" y="179"/>
                                </a:moveTo>
                                <a:lnTo>
                                  <a:pt x="528" y="179"/>
                                </a:lnTo>
                                <a:lnTo>
                                  <a:pt x="462" y="132"/>
                                </a:lnTo>
                                <a:lnTo>
                                  <a:pt x="391" y="93"/>
                                </a:lnTo>
                                <a:lnTo>
                                  <a:pt x="316" y="63"/>
                                </a:lnTo>
                                <a:lnTo>
                                  <a:pt x="239" y="39"/>
                                </a:lnTo>
                                <a:lnTo>
                                  <a:pt x="160" y="21"/>
                                </a:lnTo>
                                <a:lnTo>
                                  <a:pt x="80" y="9"/>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0" name="Freeform 306"/>
                        <wps:cNvSpPr>
                          <a:spLocks/>
                        </wps:cNvSpPr>
                        <wps:spPr bwMode="auto">
                          <a:xfrm>
                            <a:off x="1706" y="2283"/>
                            <a:ext cx="58" cy="6"/>
                          </a:xfrm>
                          <a:custGeom>
                            <a:avLst/>
                            <a:gdLst>
                              <a:gd name="T0" fmla="+- 0 1763 1706"/>
                              <a:gd name="T1" fmla="*/ T0 w 58"/>
                              <a:gd name="T2" fmla="+- 0 2289 2284"/>
                              <a:gd name="T3" fmla="*/ 2289 h 6"/>
                              <a:gd name="T4" fmla="+- 0 1735 1706"/>
                              <a:gd name="T5" fmla="*/ T4 w 58"/>
                              <a:gd name="T6" fmla="+- 0 2288 2284"/>
                              <a:gd name="T7" fmla="*/ 2288 h 6"/>
                              <a:gd name="T8" fmla="+- 0 1706 1706"/>
                              <a:gd name="T9" fmla="*/ T8 w 58"/>
                              <a:gd name="T10" fmla="+- 0 2284 2284"/>
                              <a:gd name="T11" fmla="*/ 2284 h 6"/>
                            </a:gdLst>
                            <a:ahLst/>
                            <a:cxnLst>
                              <a:cxn ang="0">
                                <a:pos x="T1" y="T3"/>
                              </a:cxn>
                              <a:cxn ang="0">
                                <a:pos x="T5" y="T7"/>
                              </a:cxn>
                              <a:cxn ang="0">
                                <a:pos x="T9" y="T11"/>
                              </a:cxn>
                            </a:cxnLst>
                            <a:rect l="0" t="0" r="r" b="b"/>
                            <a:pathLst>
                              <a:path w="58" h="6">
                                <a:moveTo>
                                  <a:pt x="57" y="5"/>
                                </a:moveTo>
                                <a:lnTo>
                                  <a:pt x="29" y="4"/>
                                </a:lnTo>
                                <a:lnTo>
                                  <a:pt x="0" y="0"/>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1" name="Line 307"/>
                        <wps:cNvCnPr>
                          <a:cxnSpLocks noChangeShapeType="1"/>
                        </wps:cNvCnPr>
                        <wps:spPr bwMode="auto">
                          <a:xfrm>
                            <a:off x="1146" y="2100"/>
                            <a:ext cx="540" cy="18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2" name="Line 308"/>
                        <wps:cNvCnPr>
                          <a:cxnSpLocks noChangeShapeType="1"/>
                        </wps:cNvCnPr>
                        <wps:spPr bwMode="auto">
                          <a:xfrm flipV="1">
                            <a:off x="2291" y="1704"/>
                            <a:ext cx="265" cy="209"/>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3" name="Line 309"/>
                        <wps:cNvCnPr>
                          <a:cxnSpLocks noChangeShapeType="1"/>
                        </wps:cNvCnPr>
                        <wps:spPr bwMode="auto">
                          <a:xfrm flipH="1">
                            <a:off x="1332" y="1921"/>
                            <a:ext cx="940" cy="155"/>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4" name="Line 310"/>
                        <wps:cNvCnPr>
                          <a:cxnSpLocks noChangeShapeType="1"/>
                        </wps:cNvCnPr>
                        <wps:spPr bwMode="auto">
                          <a:xfrm>
                            <a:off x="1140" y="2085"/>
                            <a:ext cx="151" cy="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5" name="Line 311"/>
                        <wps:cNvCnPr>
                          <a:cxnSpLocks noChangeShapeType="1"/>
                        </wps:cNvCnPr>
                        <wps:spPr bwMode="auto">
                          <a:xfrm flipH="1" flipV="1">
                            <a:off x="2469" y="1049"/>
                            <a:ext cx="12" cy="68"/>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6" name="Line 312"/>
                        <wps:cNvCnPr>
                          <a:cxnSpLocks noChangeShapeType="1"/>
                        </wps:cNvCnPr>
                        <wps:spPr bwMode="auto">
                          <a:xfrm flipH="1">
                            <a:off x="1319" y="1146"/>
                            <a:ext cx="1155" cy="90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7" name="Line 313"/>
                        <wps:cNvCnPr>
                          <a:cxnSpLocks noChangeShapeType="1"/>
                        </wps:cNvCnPr>
                        <wps:spPr bwMode="auto">
                          <a:xfrm>
                            <a:off x="2322" y="2495"/>
                            <a:ext cx="540" cy="183"/>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8" name="Line 314"/>
                        <wps:cNvCnPr>
                          <a:cxnSpLocks noChangeShapeType="1"/>
                        </wps:cNvCnPr>
                        <wps:spPr bwMode="auto">
                          <a:xfrm flipH="1">
                            <a:off x="2082" y="993"/>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799" name="Line 315"/>
                        <wps:cNvCnPr>
                          <a:cxnSpLocks noChangeShapeType="1"/>
                        </wps:cNvCnPr>
                        <wps:spPr bwMode="auto">
                          <a:xfrm flipV="1">
                            <a:off x="2973" y="1935"/>
                            <a:ext cx="267" cy="208"/>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0" name="Line 316"/>
                        <wps:cNvCnPr>
                          <a:cxnSpLocks noChangeShapeType="1"/>
                        </wps:cNvCnPr>
                        <wps:spPr bwMode="auto">
                          <a:xfrm flipH="1" flipV="1">
                            <a:off x="1312" y="2100"/>
                            <a:ext cx="650" cy="218"/>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1" name="Line 317"/>
                        <wps:cNvCnPr>
                          <a:cxnSpLocks noChangeShapeType="1"/>
                        </wps:cNvCnPr>
                        <wps:spPr bwMode="auto">
                          <a:xfrm flipH="1" flipV="1">
                            <a:off x="2155" y="2382"/>
                            <a:ext cx="801" cy="27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2" name="Line 318"/>
                        <wps:cNvCnPr>
                          <a:cxnSpLocks noChangeShapeType="1"/>
                        </wps:cNvCnPr>
                        <wps:spPr bwMode="auto">
                          <a:xfrm flipH="1">
                            <a:off x="1717" y="1282"/>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3" name="Line 319"/>
                        <wps:cNvCnPr>
                          <a:cxnSpLocks noChangeShapeType="1"/>
                        </wps:cNvCnPr>
                        <wps:spPr bwMode="auto">
                          <a:xfrm flipH="1" flipV="1">
                            <a:off x="2497" y="1140"/>
                            <a:ext cx="1672" cy="56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4" name="Line 320"/>
                        <wps:cNvCnPr>
                          <a:cxnSpLocks noChangeShapeType="1"/>
                        </wps:cNvCnPr>
                        <wps:spPr bwMode="auto">
                          <a:xfrm flipV="1">
                            <a:off x="2087" y="1017"/>
                            <a:ext cx="212"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5" name="Line 321"/>
                        <wps:cNvCnPr>
                          <a:cxnSpLocks noChangeShapeType="1"/>
                        </wps:cNvCnPr>
                        <wps:spPr bwMode="auto">
                          <a:xfrm flipH="1">
                            <a:off x="2166" y="1026"/>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6" name="Line 322"/>
                        <wps:cNvCnPr>
                          <a:cxnSpLocks noChangeShapeType="1"/>
                        </wps:cNvCnPr>
                        <wps:spPr bwMode="auto">
                          <a:xfrm flipV="1">
                            <a:off x="1720" y="1305"/>
                            <a:ext cx="212"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7" name="Line 323"/>
                        <wps:cNvCnPr>
                          <a:cxnSpLocks noChangeShapeType="1"/>
                        </wps:cNvCnPr>
                        <wps:spPr bwMode="auto">
                          <a:xfrm flipH="1">
                            <a:off x="1799" y="1314"/>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8" name="Line 324"/>
                        <wps:cNvCnPr>
                          <a:cxnSpLocks noChangeShapeType="1"/>
                        </wps:cNvCnPr>
                        <wps:spPr bwMode="auto">
                          <a:xfrm flipV="1">
                            <a:off x="1353" y="1593"/>
                            <a:ext cx="213"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09" name="Line 325"/>
                        <wps:cNvCnPr>
                          <a:cxnSpLocks noChangeShapeType="1"/>
                        </wps:cNvCnPr>
                        <wps:spPr bwMode="auto">
                          <a:xfrm flipH="1">
                            <a:off x="1432" y="1602"/>
                            <a:ext cx="213"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0" name="Line 326"/>
                        <wps:cNvCnPr>
                          <a:cxnSpLocks noChangeShapeType="1"/>
                        </wps:cNvCnPr>
                        <wps:spPr bwMode="auto">
                          <a:xfrm flipV="1">
                            <a:off x="3351" y="2266"/>
                            <a:ext cx="213"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1" name="Line 327"/>
                        <wps:cNvCnPr>
                          <a:cxnSpLocks noChangeShapeType="1"/>
                        </wps:cNvCnPr>
                        <wps:spPr bwMode="auto">
                          <a:xfrm flipH="1">
                            <a:off x="3797" y="1987"/>
                            <a:ext cx="213"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2" name="Line 328"/>
                        <wps:cNvCnPr>
                          <a:cxnSpLocks noChangeShapeType="1"/>
                        </wps:cNvCnPr>
                        <wps:spPr bwMode="auto">
                          <a:xfrm flipV="1">
                            <a:off x="3718" y="1978"/>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3" name="Line 329"/>
                        <wps:cNvCnPr>
                          <a:cxnSpLocks noChangeShapeType="1"/>
                        </wps:cNvCnPr>
                        <wps:spPr bwMode="auto">
                          <a:xfrm flipH="1">
                            <a:off x="4164" y="1699"/>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4" name="Line 330"/>
                        <wps:cNvCnPr>
                          <a:cxnSpLocks noChangeShapeType="1"/>
                        </wps:cNvCnPr>
                        <wps:spPr bwMode="auto">
                          <a:xfrm flipV="1">
                            <a:off x="4085" y="1690"/>
                            <a:ext cx="211" cy="166"/>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5" name="Line 331"/>
                        <wps:cNvCnPr>
                          <a:cxnSpLocks noChangeShapeType="1"/>
                        </wps:cNvCnPr>
                        <wps:spPr bwMode="auto">
                          <a:xfrm flipH="1" flipV="1">
                            <a:off x="2383" y="929"/>
                            <a:ext cx="2076" cy="70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6" name="Line 332"/>
                        <wps:cNvCnPr>
                          <a:cxnSpLocks noChangeShapeType="1"/>
                        </wps:cNvCnPr>
                        <wps:spPr bwMode="auto">
                          <a:xfrm>
                            <a:off x="4441" y="1657"/>
                            <a:ext cx="2" cy="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7" name="Line 333"/>
                        <wps:cNvCnPr>
                          <a:cxnSpLocks noChangeShapeType="1"/>
                        </wps:cNvCnPr>
                        <wps:spPr bwMode="auto">
                          <a:xfrm>
                            <a:off x="4440" y="1654"/>
                            <a:ext cx="5" cy="2"/>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18" name="Freeform 334"/>
                        <wps:cNvSpPr>
                          <a:spLocks/>
                        </wps:cNvSpPr>
                        <wps:spPr bwMode="auto">
                          <a:xfrm>
                            <a:off x="4410" y="1653"/>
                            <a:ext cx="31" cy="9"/>
                          </a:xfrm>
                          <a:custGeom>
                            <a:avLst/>
                            <a:gdLst>
                              <a:gd name="T0" fmla="+- 0 4411 4411"/>
                              <a:gd name="T1" fmla="*/ T0 w 31"/>
                              <a:gd name="T2" fmla="+- 0 1657 1654"/>
                              <a:gd name="T3" fmla="*/ 1657 h 9"/>
                              <a:gd name="T4" fmla="+- 0 4413 4411"/>
                              <a:gd name="T5" fmla="*/ T4 w 31"/>
                              <a:gd name="T6" fmla="+- 0 1659 1654"/>
                              <a:gd name="T7" fmla="*/ 1659 h 9"/>
                              <a:gd name="T8" fmla="+- 0 4415 4411"/>
                              <a:gd name="T9" fmla="*/ T8 w 31"/>
                              <a:gd name="T10" fmla="+- 0 1663 1654"/>
                              <a:gd name="T11" fmla="*/ 1663 h 9"/>
                              <a:gd name="T12" fmla="+- 0 4441 4411"/>
                              <a:gd name="T13" fmla="*/ T12 w 31"/>
                              <a:gd name="T14" fmla="+- 0 1657 1654"/>
                              <a:gd name="T15" fmla="*/ 1657 h 9"/>
                              <a:gd name="T16" fmla="+- 0 4440 4411"/>
                              <a:gd name="T17" fmla="*/ T16 w 31"/>
                              <a:gd name="T18" fmla="+- 0 1654 1654"/>
                              <a:gd name="T19" fmla="*/ 1654 h 9"/>
                              <a:gd name="T20" fmla="+- 0 4413 4411"/>
                              <a:gd name="T21" fmla="*/ T20 w 31"/>
                              <a:gd name="T22" fmla="+- 0 1659 1654"/>
                              <a:gd name="T23" fmla="*/ 1659 h 9"/>
                            </a:gdLst>
                            <a:ahLst/>
                            <a:cxnLst>
                              <a:cxn ang="0">
                                <a:pos x="T1" y="T3"/>
                              </a:cxn>
                              <a:cxn ang="0">
                                <a:pos x="T5" y="T7"/>
                              </a:cxn>
                              <a:cxn ang="0">
                                <a:pos x="T9" y="T11"/>
                              </a:cxn>
                              <a:cxn ang="0">
                                <a:pos x="T13" y="T15"/>
                              </a:cxn>
                              <a:cxn ang="0">
                                <a:pos x="T17" y="T19"/>
                              </a:cxn>
                              <a:cxn ang="0">
                                <a:pos x="T21" y="T23"/>
                              </a:cxn>
                            </a:cxnLst>
                            <a:rect l="0" t="0" r="r" b="b"/>
                            <a:pathLst>
                              <a:path w="31" h="9">
                                <a:moveTo>
                                  <a:pt x="0" y="3"/>
                                </a:moveTo>
                                <a:lnTo>
                                  <a:pt x="2" y="5"/>
                                </a:lnTo>
                                <a:lnTo>
                                  <a:pt x="4" y="9"/>
                                </a:lnTo>
                                <a:lnTo>
                                  <a:pt x="30" y="3"/>
                                </a:lnTo>
                                <a:lnTo>
                                  <a:pt x="29" y="0"/>
                                </a:lnTo>
                                <a:lnTo>
                                  <a:pt x="2" y="5"/>
                                </a:lnTo>
                              </a:path>
                            </a:pathLst>
                          </a:custGeom>
                          <a:noFill/>
                          <a:ln w="5398">
                            <a:solidFill>
                              <a:srgbClr val="2D2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9" name="Line 335"/>
                        <wps:cNvCnPr>
                          <a:cxnSpLocks noChangeShapeType="1"/>
                        </wps:cNvCnPr>
                        <wps:spPr bwMode="auto">
                          <a:xfrm flipH="1">
                            <a:off x="1067" y="1890"/>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0" name="Line 336"/>
                        <wps:cNvCnPr>
                          <a:cxnSpLocks noChangeShapeType="1"/>
                        </wps:cNvCnPr>
                        <wps:spPr bwMode="auto">
                          <a:xfrm flipH="1">
                            <a:off x="897" y="943"/>
                            <a:ext cx="1405" cy="1105"/>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1" name="Line 337"/>
                        <wps:cNvCnPr>
                          <a:cxnSpLocks noChangeShapeType="1"/>
                        </wps:cNvCnPr>
                        <wps:spPr bwMode="auto">
                          <a:xfrm flipV="1">
                            <a:off x="988" y="1881"/>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2" name="Line 338"/>
                        <wps:cNvCnPr>
                          <a:cxnSpLocks noChangeShapeType="1"/>
                        </wps:cNvCnPr>
                        <wps:spPr bwMode="auto">
                          <a:xfrm>
                            <a:off x="909" y="2114"/>
                            <a:ext cx="2075" cy="700"/>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3" name="Line 339"/>
                        <wps:cNvCnPr>
                          <a:cxnSpLocks noChangeShapeType="1"/>
                        </wps:cNvCnPr>
                        <wps:spPr bwMode="auto">
                          <a:xfrm flipV="1">
                            <a:off x="3065" y="1697"/>
                            <a:ext cx="1405" cy="1104"/>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4" name="Line 340"/>
                        <wps:cNvCnPr>
                          <a:cxnSpLocks noChangeShapeType="1"/>
                        </wps:cNvCnPr>
                        <wps:spPr bwMode="auto">
                          <a:xfrm flipH="1">
                            <a:off x="2991" y="1659"/>
                            <a:ext cx="1234" cy="971"/>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5" name="Line 341"/>
                        <wps:cNvCnPr>
                          <a:cxnSpLocks noChangeShapeType="1"/>
                        </wps:cNvCnPr>
                        <wps:spPr bwMode="auto">
                          <a:xfrm flipH="1">
                            <a:off x="3065" y="2563"/>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6" name="Line 342"/>
                        <wps:cNvCnPr>
                          <a:cxnSpLocks noChangeShapeType="1"/>
                        </wps:cNvCnPr>
                        <wps:spPr bwMode="auto">
                          <a:xfrm flipV="1">
                            <a:off x="2986" y="2554"/>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s:wsp>
                        <wps:cNvPr id="6827" name="Line 343"/>
                        <wps:cNvCnPr>
                          <a:cxnSpLocks noChangeShapeType="1"/>
                        </wps:cNvCnPr>
                        <wps:spPr bwMode="auto">
                          <a:xfrm flipH="1">
                            <a:off x="3432" y="2275"/>
                            <a:ext cx="211" cy="167"/>
                          </a:xfrm>
                          <a:prstGeom prst="line">
                            <a:avLst/>
                          </a:prstGeom>
                          <a:noFill/>
                          <a:ln w="5398">
                            <a:solidFill>
                              <a:srgbClr val="2D2E2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15DB8" id="Group 223" o:spid="_x0000_s1026" style="position:absolute;margin-left:43.75pt;margin-top:46pt;width:180.85pt;height:95.2pt;z-index:251645440;mso-position-horizontal-relative:page" coordorigin="875,920" coordsize="3617,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">
                <v:shape id="Freeform 224" o:spid="_x0000_s1027" style="position:absolute;left:2302;top:924;width:81;height:19;visibility:visible;mso-wrap-style:square;v-text-anchor:top" coordsize="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" path="m81,4l61,,39,1,17,8,,18e" filled="f" strokecolor="#2d2e2f" strokeweight=".14994mm">
                  <v:path arrowok="t" o:connecttype="custom" o:connectlocs="81,929;61,925;39,926;17,933;0,943" o:connectangles="0,0,0,0,0"/>
                </v:shape>
                <v:shape id="Freeform 225" o:spid="_x0000_s1028" style="position:absolute;left:2377;top:1013;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" path="m,13l9,4,9,e" filled="f" strokecolor="#2d2e2f" strokeweight=".14994mm">
                  <v:path arrowok="t" o:connecttype="custom" o:connectlocs="0,1026;9,1017;9,1013" o:connectangles="0,0,0"/>
                </v:shape>
                <v:shape id="Freeform 226" o:spid="_x0000_s1029" style="position:absolute;left:2422;top:1029;width:94;height:22;visibility:visible;mso-wrap-style:square;v-text-anchor:top" coordsize="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" path="m93,6l70,,44,1,20,8,,22e" filled="f" strokecolor="#2d2e2f" strokeweight=".14994mm">
                  <v:path arrowok="t" o:connecttype="custom" o:connectlocs="93,1035;70,1029;44,1030;20,1037;0,1051" o:connectangles="0,0,0,0,0"/>
                </v:shape>
                <v:shape id="Freeform 227" o:spid="_x0000_s1030" style="position:absolute;left:2295;top:977;width:88;height:29;visibility:visible;mso-wrap-style:square;v-text-anchor:top" coordsize="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" path="m88,28l81,7,54,,22,3,,15e" filled="f" strokecolor="#2d2e2f" strokeweight=".14994mm">
                  <v:path arrowok="t" o:connecttype="custom" o:connectlocs="88,1006;81,985;54,978;22,981;0,993" o:connectangles="0,0,0,0,0"/>
                </v:shape>
                <v:shape id="Freeform 228" o:spid="_x0000_s1031" style="position:absolute;left:2332;top:955;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" path="m23,l16,,7,2,,5e" filled="f" strokecolor="#2d2e2f" strokeweight=".14994mm">
                  <v:path arrowok="t" o:connecttype="custom" o:connectlocs="23,956;16,956;7,958;0,961" o:connectangles="0,0,0,0"/>
                </v:shape>
                <v:shape id="Freeform 229" o:spid="_x0000_s1032" style="position:absolute;left:2323;top:942;width:38;height:14;visibility:visible;mso-wrap-style:square;v-text-anchor:top" coordsize="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" path="m37,7l33,,25,1r-7,l10,5,7,5,5,7,3,8,1,12,,14e" filled="f" strokecolor="#2d2e2f" strokeweight=".14994mm">
                  <v:path arrowok="t" o:connecttype="custom" o:connectlocs="37,949;33,942;25,943;18,943;10,947;7,947;5,949;3,950;1,954;0,956" o:connectangles="0,0,0,0,0,0,0,0,0,0"/>
                </v:shape>
                <v:shape id="Freeform 230" o:spid="_x0000_s1033" style="position:absolute;left:2298;top:1000;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" path="m87,17l71,3,45,,19,6,,17e" filled="f" strokecolor="#2d2e2f" strokeweight=".14994mm">
                  <v:path arrowok="t" o:connecttype="custom" o:connectlocs="87,1017;71,1003;45,1000;19,1006;0,1017" o:connectangles="0,0,0,0,0"/>
                </v:shape>
                <v:shape id="Freeform 231" o:spid="_x0000_s1034" style="position:absolute;left:2323;top:939;width:38;height:22;visibility:visible;mso-wrap-style:square;v-text-anchor:top" coordsize="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" path="m,14r,2l1,18r2,1l7,19r2,2l16,21r5,-2l25,19r3,-1l30,16r4,-2l35,12r2,-2l37,9,32,1,19,,6,4,,10r,4xe" filled="f" strokecolor="#2d2e2f" strokeweight=".14994mm">
                  <v:path arrowok="t" o:connecttype="custom" o:connectlocs="0,954;0,956;1,958;3,959;7,959;9,961;16,961;21,959;25,959;28,958;30,956;34,954;35,952;37,950;37,949;32,941;19,940;6,944;0,950;0,954" o:connectangles="0,0,0,0,0,0,0,0,0,0,0,0,0,0,0,0,0,0,0,0"/>
                </v:shape>
                <v:shape id="Freeform 232" o:spid="_x0000_s1035" style="position:absolute;left:2073;top:1192;width:94;height:17;visibility:visible;mso-wrap-style:square;v-text-anchor:top" coordsize="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" path="m93,l80,7,64,13,48,16r-16,l25,16,18,14,13,13,7,11,4,9,2,7,2,5,,5e" filled="f" strokecolor="#2d2e2f" strokeweight=".14994mm">
                  <v:path arrowok="t" o:connecttype="custom" o:connectlocs="93,1192;80,1199;64,1205;48,1208;32,1208;25,1208;18,1206;13,1205;7,1203;4,1201;2,1199;2,1197;0,1197" o:connectangles="0,0,0,0,0,0,0,0,0,0,0,0,0"/>
                </v:shape>
                <v:shape id="Freeform 233" o:spid="_x0000_s1036" style="position:absolute;left:2071;top:1159;width:11;height:29;visibility:visible;mso-wrap-style:square;v-text-anchor:top" coordsize="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" path="m11,l7,5,2,9,,14,,25r4,3e" filled="f" strokecolor="#2d2e2f" strokeweight=".14994mm">
                  <v:path arrowok="t" o:connecttype="custom" o:connectlocs="11,1160;7,1165;2,1169;0,1174;0,1185;4,1188" o:connectangles="0,0,0,0,0,0"/>
                </v:shape>
                <v:shape id="Freeform 234" o:spid="_x0000_s1037" style="position:absolute;left:2010;top:130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" path="m,13l6,7,9,4,9,e" filled="f" strokecolor="#2d2e2f" strokeweight=".14994mm">
                  <v:path arrowok="t" o:connecttype="custom" o:connectlocs="0,1314;6,1308;9,1305;9,1301" o:connectangles="0,0,0,0"/>
                </v:shape>
                <v:shape id="Freeform 235" o:spid="_x0000_s1038" style="position:absolute;left:1928;top:1265;width:90;height:29;visibility:visible;mso-wrap-style:square;v-text-anchor:top" coordsize="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" path="m90,29r,-11l86,13,82,9,68,2r-7,l46,,29,3,12,8,,17e" filled="f" strokecolor="#2d2e2f" strokeweight=".14994mm">
                  <v:path arrowok="t" o:connecttype="custom" o:connectlocs="90,1294;90,1283;86,1278;82,1274;68,1267;61,1267;46,1265;29,1268;12,1273;0,1282" o:connectangles="0,0,0,0,0,0,0,0,0,0"/>
                </v:shape>
                <v:shape id="Freeform 236" o:spid="_x0000_s1039" style="position:absolute;left:2074;top:1183;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" path="m12,l7,4,3,7,2,13,,16e" filled="f" strokecolor="#2d2e2f" strokeweight=".14994mm">
                  <v:path arrowok="t" o:connecttype="custom" o:connectlocs="12,1183;7,1187;3,1190;2,1196;0,1199" o:connectangles="0,0,0,0,0"/>
                </v:shape>
                <v:shape id="Freeform 237" o:spid="_x0000_s1040" style="position:absolute;left:1931;top:1288;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" path="m87,14l71,2,45,,19,5,,16e" filled="f" strokecolor="#2d2e2f" strokeweight=".14994mm">
                  <v:path arrowok="t" o:connecttype="custom" o:connectlocs="87,1303;71,1291;45,1289;19,1294;0,1305" o:connectangles="0,0,0,0,0"/>
                </v:shape>
                <v:shape id="Freeform 238" o:spid="_x0000_s1041" style="position:absolute;left:1707;top:1480;width:92;height:17;visibility:visible;mso-wrap-style:square;v-text-anchor:top" coordsize="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" path="m91,l78,8,62,13,45,16r-15,l23,16,16,15,11,13,5,11,2,9,,7,,6e" filled="f" strokecolor="#2d2e2f" strokeweight=".14994mm">
                  <v:path arrowok="t" o:connecttype="custom" o:connectlocs="91,1480;78,1488;62,1493;45,1496;30,1496;23,1496;16,1495;11,1493;5,1491;2,1489;0,1487;0,1486" o:connectangles="0,0,0,0,0,0,0,0,0,0,0,0"/>
                </v:shape>
                <v:shape id="Freeform 239" o:spid="_x0000_s1042" style="position:absolute;left:1645;top:1589;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" path="m,13l6,8,9,e" filled="f" strokecolor="#2d2e2f" strokeweight=".14994mm">
                  <v:path arrowok="t" o:connecttype="custom" o:connectlocs="0,1602;6,1597;9,1589" o:connectangles="0,0,0"/>
                </v:shape>
                <v:shape id="Freeform 240" o:spid="_x0000_s1043" style="position:absolute;left:1561;top:1553;width:90;height:29;visibility:visible;mso-wrap-style:square;v-text-anchor:top" coordsize="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" path="m90,28r,-10l86,12,82,9,77,5,70,1r-9,l47,,29,2,12,8,,16e" filled="f" strokecolor="#2d2e2f" strokeweight=".14994mm">
                  <v:path arrowok="t" o:connecttype="custom" o:connectlocs="90,1582;90,1572;86,1566;82,1563;77,1559;70,1555;61,1555;47,1554;29,1556;12,1562;0,1570" o:connectangles="0,0,0,0,0,0,0,0,0,0,0"/>
                </v:shape>
                <v:shape id="Freeform 241" o:spid="_x0000_s1044" style="position:absolute;left:1699;top:1448;width:18;height:29;visibility:visible;mso-wrap-style:square;v-text-anchor:top" coordsize="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" path="m18,l7,11,,12,9,29e" filled="f" strokecolor="#2d2e2f" strokeweight=".14994mm">
                  <v:path arrowok="t" o:connecttype="custom" o:connectlocs="18,1448;7,1459;0,1460;9,1477" o:connectangles="0,0,0,0"/>
                </v:shape>
                <v:shape id="Freeform 242" o:spid="_x0000_s1045" style="position:absolute;left:1707;top:1471;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" path="m12,l7,4,3,7,2,13,,16e" filled="f" strokecolor="#2d2e2f" strokeweight=".14994mm">
                  <v:path arrowok="t" o:connecttype="custom" o:connectlocs="12,1471;7,1475;3,1478;2,1484;0,1487" o:connectangles="0,0,0,0,0"/>
                </v:shape>
                <v:shape id="Freeform 243" o:spid="_x0000_s1046" style="position:absolute;left:1566;top:1576;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" path="m88,14l70,3,44,,19,5,,16e" filled="f" strokecolor="#2d2e2f" strokeweight=".14994mm">
                  <v:path arrowok="t" o:connecttype="custom" o:connectlocs="88,1591;70,1580;44,1577;19,1582;0,1593" o:connectangles="0,0,0,0,0"/>
                </v:shape>
                <v:shape id="Freeform 244" o:spid="_x0000_s1047" style="position:absolute;left:4009;top:1974;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" path="m9,r,2l7,4,5,7,,13e" filled="f" strokecolor="#2d2e2f" strokeweight=".14994mm">
                  <v:path arrowok="t" o:connecttype="custom" o:connectlocs="9,1974;9,1976;7,1978;5,1981;0,1987" o:connectangles="0,0,0,0,0"/>
                </v:shape>
                <v:shape id="Freeform 245" o:spid="_x0000_s1048" style="position:absolute;left:4072;top:1865;width:92;height:18;visibility:visible;mso-wrap-style:square;v-text-anchor:top" coordsize="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" path="m91,l78,8,62,14,44,17,30,18,23,16r-7,l10,14,5,11,1,9,,7,,5e" filled="f" strokecolor="#2d2e2f" strokeweight=".14994mm">
                  <v:path arrowok="t" o:connecttype="custom" o:connectlocs="91,1865;78,1873;62,1879;44,1882;30,1883;23,1881;16,1881;10,1879;5,1876;1,1874;0,1872;0,1870" o:connectangles="0,0,0,0,0,0,0,0,0,0,0,0"/>
                </v:shape>
                <v:shape id="Freeform 246" o:spid="_x0000_s1049" style="position:absolute;left:4065;top:1832;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" path="m16,l2,16,,15,7,30e" filled="f" strokecolor="#2d2e2f" strokeweight=".14994mm">
                  <v:path arrowok="t" o:connecttype="custom" o:connectlocs="16,1833;2,1849;0,1848;7,1863" o:connectangles="0,0,0,0"/>
                </v:shape>
                <v:shape id="Freeform 247" o:spid="_x0000_s1050" style="position:absolute;left:3925;top:1940;width:90;height:27;visibility:visible;mso-wrap-style:square;v-text-anchor:top" coordsize="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" path="m89,27r,-11l86,13,82,7,77,4,70,2,61,,43,,29,3,15,7,,15e" filled="f" strokecolor="#2d2e2f" strokeweight=".14994mm">
                  <v:path arrowok="t" o:connecttype="custom" o:connectlocs="89,1967;89,1956;86,1953;82,1947;77,1944;70,1942;61,1940;43,1940;29,1943;15,1947;0,1955" o:connectangles="0,0,0,0,0,0,0,0,0,0,0"/>
                </v:shape>
                <v:shape id="Freeform 248" o:spid="_x0000_s1051" style="position:absolute;left:3929;top:1962;width:90;height:16;visibility:visible;mso-wrap-style:square;v-text-anchor:top" coordsize="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" path="m90,15l70,2,47,,22,5,,15e" filled="f" strokecolor="#2d2e2f" strokeweight=".14994mm">
                  <v:path arrowok="t" o:connecttype="custom" o:connectlocs="90,1978;70,1965;47,1963;22,1968;0,1978" o:connectangles="0,0,0,0,0"/>
                </v:shape>
                <v:shape id="Freeform 249" o:spid="_x0000_s1052" style="position:absolute;left:4072;top:1856;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" path="m12,l7,6,3,9,1,13,,18e" filled="f" strokecolor="#2d2e2f" strokeweight=".14994mm">
                  <v:path arrowok="t" o:connecttype="custom" o:connectlocs="12,1856;7,1862;3,1865;1,1869;0,1874" o:connectangles="0,0,0,0,0"/>
                </v:shape>
                <v:shape id="Freeform 250" o:spid="_x0000_s1053" style="position:absolute;left:4375;top:1686;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" path="m9,r,4l5,7,,13e" filled="f" strokecolor="#2d2e2f" strokeweight=".14994mm">
                  <v:path arrowok="t" o:connecttype="custom" o:connectlocs="9,1686;9,1690;5,1693;0,1699" o:connectangles="0,0,0,0"/>
                </v:shape>
                <v:shape id="Freeform 251" o:spid="_x0000_s1054" style="position:absolute;left:4224;top:1648;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" path="m9,r,1l7,5,3,8,,10e" filled="f" strokecolor="#2d2e2f" strokeweight=".14994mm">
                  <v:path arrowok="t" o:connecttype="custom" o:connectlocs="9,1649;9,1650;7,1654;3,1657;0,1659" o:connectangles="0,0,0,0,0"/>
                </v:shape>
                <v:shape id="Freeform 252" o:spid="_x0000_s1055" style="position:absolute;left:4217;top:1609;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" path="m16,31l18,20,15,12,9,5,,e" filled="f" strokecolor="#2d2e2f" strokeweight=".14994mm">
                  <v:path arrowok="t" o:connecttype="custom" o:connectlocs="16,1640;18,1629;15,1621;9,1614;0,1609" o:connectangles="0,0,0,0,0"/>
                </v:shape>
                <v:shape id="Freeform 253" o:spid="_x0000_s1056" style="position:absolute;left:4292;top:1652;width:90;height:27;visibility:visible;mso-wrap-style:square;v-text-anchor:top" coordsize="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" path="m89,27r,-11l86,13,82,7,75,4,61,,44,,29,2,15,7,,14e" filled="f" strokecolor="#2d2e2f" strokeweight=".14994mm">
                  <v:path arrowok="t" o:connecttype="custom" o:connectlocs="89,1679;89,1668;86,1665;82,1659;75,1656;61,1652;44,1652;29,1654;15,1659;0,1666" o:connectangles="0,0,0,0,0,0,0,0,0,0"/>
                </v:shape>
                <v:shape id="Freeform 254" o:spid="_x0000_s1057" style="position:absolute;left:4459;top:1628;width:29;height:68;visibility:visible;mso-wrap-style:square;v-text-anchor:top" coordsize="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" path="m11,68l26,50,28,30,20,11,,e" filled="f" strokecolor="#2d2e2f" strokeweight=".14994mm">
                  <v:path arrowok="t" o:connecttype="custom" o:connectlocs="11,1697;26,1679;28,1659;20,1640;0,1629" o:connectangles="0,0,0,0,0"/>
                </v:shape>
                <v:shape id="Freeform 255" o:spid="_x0000_s1058" style="position:absolute;left:4409;top:1642;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" path="m38,7r,-1l36,4,34,2,32,,25,,17,,9,3,2,7r,2l,13r,1l2,16r,2l13,23,9,22r13,l25,20,38,14r,-5l38,7xe" filled="f" strokecolor="#2d2e2f" strokeweight=".14994mm">
                  <v:path arrowok="t" o:connecttype="custom" o:connectlocs="38,1650;38,1649;36,1647;34,1645;32,1643;25,1643;17,1643;9,1646;2,1650;2,1652;0,1656;0,1657;2,1659;2,1661;13,1666;9,1665;22,1665;25,1663;38,1657;38,1652;38,1650" o:connectangles="0,0,0,0,0,0,0,0,0,0,0,0,0,0,0,0,0,0,0,0,0"/>
                </v:shape>
                <v:shape id="Freeform 256" o:spid="_x0000_s1059" style="position:absolute;left:4296;top:1674;width:88;height:15;visibility:visible;mso-wrap-style:square;v-text-anchor:top" coordsize="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" path="m88,15l71,2,46,,21,5,,15e" filled="f" strokecolor="#2d2e2f" strokeweight=".14994mm">
                  <v:path arrowok="t" o:connecttype="custom" o:connectlocs="88,1690;71,1677;46,1675;21,1680;0,1690" o:connectangles="0,0,0,0,0"/>
                </v:shape>
                <v:shape id="Freeform 257" o:spid="_x0000_s1060" style="position:absolute;left:4410;top:1645;width:36;height:14;visibility:visible;mso-wrap-style:square;v-text-anchor:top" coordsize="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" path="m36,6r,-2l25,r3,1l16,1,12,3,9,4,5,4,4,6,2,8,,11r,2e" filled="f" strokecolor="#2d2e2f" strokeweight=".14994mm">
                  <v:path arrowok="t" o:connecttype="custom" o:connectlocs="36,1652;36,1650;25,1646;28,1647;16,1647;12,1649;9,1650;5,1650;4,1652;2,1654;0,1657;0,1659" o:connectangles="0,0,0,0,0,0,0,0,0,0,0,0"/>
                </v:shape>
                <v:line id="Line 258" o:spid="_x0000_s1061" style="position:absolute;flip:y;visibility:visible;mso-wrap-style:square" from="4082,1666" to="4293,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" strokecolor="#2d2e2f" strokeweight=".14994mm"/>
                <v:line id="Line 259" o:spid="_x0000_s1062" style="position:absolute;visibility:visible;mso-wrap-style:square" from="2497,1140" to="2529,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" strokecolor="#2d2e2f" strokeweight=".14994mm"/>
                <v:line id="Line 260" o:spid="_x0000_s1063" style="position:absolute;flip:y;visibility:visible;mso-wrap-style:square" from="2456,1156" to="2458,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" strokecolor="#2d2e2f" strokeweight=".14994mm"/>
                <v:line id="Line 261" o:spid="_x0000_s1064" style="position:absolute;visibility:visible;mso-wrap-style:square" from="2490,1169" to="2562,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" strokecolor="#2d2e2f" strokeweight=".14994mm"/>
                <v:line id="Line 262" o:spid="_x0000_s1065" style="position:absolute;flip:x y;visibility:visible;mso-wrap-style:square" from="2569,1702" to="3238,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" strokecolor="#2d2e2f" strokeweight=".14994mm"/>
                <v:line id="Line 263" o:spid="_x0000_s1066" style="position:absolute;flip:y;visibility:visible;mso-wrap-style:square" from="3260,1761" to="4096,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" strokecolor="#2d2e2f" strokeweight=".14994mm"/>
                <v:shape id="Freeform 264" o:spid="_x0000_s1067" style="position:absolute;left:1140;top:2022;width:47;height:77;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" path="m9,77l6,75,2,73,,69,,61,4,52,12,35,22,23,34,12,47,e" filled="f" strokecolor="#2d2e2f" strokeweight=".14994mm">
                  <v:path arrowok="t" o:connecttype="custom" o:connectlocs="9,2100;6,2098;2,2096;0,2092;0,2084;4,2075;12,2058;22,2046;34,2035;47,2023" o:connectangles="0,0,0,0,0,0,0,0,0,0"/>
                </v:shape>
                <v:shape id="Freeform 265" o:spid="_x0000_s1068" style="position:absolute;left:973;top:2056;width:94;height:17;visibility:visible;mso-wrap-style:square;v-text-anchor:top" coordsize="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" path="m93,l72,10,46,16,21,15,,5e" filled="f" strokecolor="#2d2e2f" strokeweight=".14994mm">
                  <v:path arrowok="t" o:connecttype="custom" o:connectlocs="93,2057;72,2067;46,2073;21,2072;0,2062" o:connectangles="0,0,0,0,0"/>
                </v:shape>
                <v:shape id="Freeform 266" o:spid="_x0000_s1069" style="position:absolute;left:879;top:2047;width:30;height:67;visibility:visible;mso-wrap-style:square;v-text-anchor:top" coordsize="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" path="m17,l9,7,3,16,,27,1,37r,6l4,46r2,6l10,55r9,7l29,66e" filled="f" strokecolor="#2d2e2f" strokeweight=".14994mm">
                  <v:path arrowok="t" o:connecttype="custom" o:connectlocs="17,2048;9,2055;3,2064;0,2075;1,2085;1,2091;4,2094;6,2100;10,2103;19,2110;29,2114" o:connectangles="0,0,0,0,0,0,0,0,0,0,0"/>
                </v:shape>
                <v:shape id="Freeform 267" o:spid="_x0000_s1070" style="position:absolute;left:972;top:2024;width:11;height:29;visibility:visible;mso-wrap-style:square;v-text-anchor:top" coordsize="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" path="m11,l5,6,2,9,,15,,26r4,3e" filled="f" strokecolor="#2d2e2f" strokeweight=".14994mm">
                  <v:path arrowok="t" o:connecttype="custom" o:connectlocs="11,2024;5,2030;2,2033;0,2039;0,2050;4,2053" o:connectangles="0,0,0,0,0,0"/>
                </v:shape>
                <v:shape id="Freeform 268" o:spid="_x0000_s1071" style="position:absolute;left:975;top:2047;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" path="m12,l7,3,3,7,1,12,,16e" filled="f" strokecolor="#2d2e2f" strokeweight=".14994mm">
                  <v:path arrowok="t" o:connecttype="custom" o:connectlocs="12,2048;7,2051;3,2055;1,2060;0,2064" o:connectangles="0,0,0,0,0"/>
                </v:shape>
                <v:shape id="Freeform 269" o:spid="_x0000_s1072" style="position:absolute;left:1278;top:187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" path="m,12l9,3,9,e" filled="f" strokecolor="#2d2e2f" strokeweight=".14994mm">
                  <v:path arrowok="t" o:connecttype="custom" o:connectlocs="0,1890;9,1881;9,1878" o:connectangles="0,0,0"/>
                </v:shape>
                <v:shape id="Freeform 270" o:spid="_x0000_s1073" style="position:absolute;left:1340;top:1768;width:92;height:16;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" path="m91,l72,11,46,16r-26,l,6e" filled="f" strokecolor="#2d2e2f" strokeweight=".14994mm">
                  <v:path arrowok="t" o:connecttype="custom" o:connectlocs="91,1768;72,1779;46,1784;20,1784;0,1774" o:connectangles="0,0,0,0,0"/>
                </v:shape>
                <v:shape id="Freeform 271" o:spid="_x0000_s1074" style="position:absolute;left:1195;top:1842;width:88;height:29;visibility:visible;mso-wrap-style:square;v-text-anchor:top" coordsize="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" path="m88,28l80,8,54,,22,4,,16e" filled="f" strokecolor="#2d2e2f" strokeweight=".14994mm">
                  <v:path arrowok="t" o:connecttype="custom" o:connectlocs="88,1870;80,1850;54,1842;22,1846;0,1858" o:connectangles="0,0,0,0,0"/>
                </v:shape>
                <v:shape id="Freeform 272" o:spid="_x0000_s1075" style="position:absolute;left:1337;top:1736;width:13;height:29;visibility:visible;mso-wrap-style:square;v-text-anchor:top" coordsize="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" path="m13,l4,9,,20r2,5l4,29e" filled="f" strokecolor="#2d2e2f" strokeweight=".14994mm">
                  <v:path arrowok="t" o:connecttype="custom" o:connectlocs="13,1736;4,1745;0,1756;2,1761;4,1765" o:connectangles="0,0,0,0,0"/>
                </v:shape>
                <v:shape id="Freeform 273" o:spid="_x0000_s1076" style="position:absolute;left:1342;top:1759;width:11;height:17;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" path="m10,l3,8,,13r,4e" filled="f" strokecolor="#2d2e2f" strokeweight=".14994mm">
                  <v:path arrowok="t" o:connecttype="custom" o:connectlocs="10,1759;3,1767;0,1772;0,1776" o:connectangles="0,0,0,0"/>
                </v:shape>
                <v:shape id="Freeform 274" o:spid="_x0000_s1077" style="position:absolute;left:1199;top:1865;width:88;height:17;visibility:visible;mso-wrap-style:square;v-text-anchor:top" coordsize="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" path="m88,14l81,7,71,3,61,1,51,,42,,31,2,22,4,15,7,6,11,,16e" filled="f" strokecolor="#2d2e2f" strokeweight=".14994mm">
                  <v:path arrowok="t" o:connecttype="custom" o:connectlocs="88,1879;81,1872;71,1868;61,1866;51,1865;42,1865;31,1867;22,1869;15,1872;6,1876;0,1881" o:connectangles="0,0,0,0,0,0,0,0,0,0,0"/>
                </v:shape>
                <v:line id="Line 275" o:spid="_x0000_s1078" style="position:absolute;flip:x;visibility:visible;mso-wrap-style:square" from="983,1858" to="1196,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" strokecolor="#2d2e2f" strokeweight=".14994mm"/>
                <v:line id="Line 276" o:spid="_x0000_s1079" style="position:absolute;flip:y;visibility:visible;mso-wrap-style:square" from="1305,2051" to="1319,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" strokecolor="#2d2e2f" strokeweight=".14994mm"/>
                <v:line id="Line 277" o:spid="_x0000_s1080" style="position:absolute;flip:x;visibility:visible;mso-wrap-style:square" from="1189,1051" to="242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" strokecolor="#2d2e2f" strokeweight=".14994mm"/>
                <v:line id="Line 278" o:spid="_x0000_s1081" style="position:absolute;visibility:visible;mso-wrap-style:square" from="2293,1919" to="296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" strokecolor="#2d2e2f" strokeweight=".14994mm"/>
                <v:shape id="Freeform 279" o:spid="_x0000_s1082" style="position:absolute;left:2984;top:2801;width:81;height:18;visibility:visible;mso-wrap-style:square;v-text-anchor:top" coordsize="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" path="m,13r11,3l22,18,32,16r11,l54,13,65,9,74,6,81,e" filled="f" strokecolor="#2d2e2f" strokeweight=".14994mm">
                  <v:path arrowok="t" o:connecttype="custom" o:connectlocs="0,2814;11,2817;22,2819;32,2817;43,2817;54,2814;65,2810;74,2807;81,2801" o:connectangles="0,0,0,0,0,0,0,0,0"/>
                </v:shape>
                <v:shape id="Freeform 280" o:spid="_x0000_s1083" style="position:absolute;left:2973;top:2729;width:92;height:18;visibility:visible;mso-wrap-style:square;v-text-anchor:top" coordsize="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" path="m92,l78,8,63,13,46,17,31,18,24,16r-7,l11,14,6,10,2,9,,7,,5e" filled="f" strokecolor="#2d2e2f" strokeweight=".14994mm">
                  <v:path arrowok="t" o:connecttype="custom" o:connectlocs="92,2730;78,2738;63,2743;46,2747;31,2748;24,2746;17,2746;11,2744;6,2740;2,2739;0,2737;0,2735" o:connectangles="0,0,0,0,0,0,0,0,0,0,0,0"/>
                </v:shape>
                <v:shape id="Freeform 281" o:spid="_x0000_s1084" style="position:absolute;left:2866;top:2677;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" path="m22,2l4,2,,e" filled="f" strokecolor="#2d2e2f" strokeweight=".14994mm">
                  <v:path arrowok="t" o:connecttype="custom" o:connectlocs="22,2680;4,2680;0,2678" o:connectangles="0,0,0"/>
                </v:shape>
                <v:shape id="Freeform 282" o:spid="_x0000_s1085" style="position:absolute;left:2885;top:2629;width:106;height:51;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" path="m105,l82,17,56,32,28,43,,50e" filled="f" strokecolor="#2d2e2f" strokeweight=".14994mm">
                  <v:path arrowok="t" o:connecttype="custom" o:connectlocs="105,2630;82,2647;56,2662;28,2673;0,2680" o:connectangles="0,0,0,0,0"/>
                </v:shape>
                <v:shape id="Freeform 283" o:spid="_x0000_s1086" style="position:absolute;left:2969;top:2697;width:12;height:31;visibility:visible;mso-wrap-style:square;v-text-anchor:top" coordsize="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" path="m12,l7,7,2,14,,22r4,8e" filled="f" strokecolor="#2d2e2f" strokeweight=".14994mm">
                  <v:path arrowok="t" o:connecttype="custom" o:connectlocs="12,2698;7,2705;2,2712;0,2720;4,2728" o:connectangles="0,0,0,0,0"/>
                </v:shape>
                <v:shape id="Freeform 284" o:spid="_x0000_s1087" style="position:absolute;left:2973;top:272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" path="m13,l8,3,4,9,2,12,,18e" filled="f" strokecolor="#2d2e2f" strokeweight=".14994mm">
                  <v:path arrowok="t" o:connecttype="custom" o:connectlocs="13,2721;8,2724;4,2730;2,2733;0,2739" o:connectangles="0,0,0,0,0"/>
                </v:shape>
                <v:line id="Line 285" o:spid="_x0000_s1088" style="position:absolute;flip:x y;visibility:visible;mso-wrap-style:square" from="2968,2148" to="3029,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" strokecolor="#2d2e2f" strokeweight=".14994mm"/>
                <v:line id="Line 286" o:spid="_x0000_s1089" style="position:absolute;flip:x;visibility:visible;mso-wrap-style:square" from="1350,1570" to="156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" strokecolor="#2d2e2f" strokeweight=".14994mm"/>
                <v:line id="Line 287" o:spid="_x0000_s1090" style="position:absolute;flip:x y;visibility:visible;mso-wrap-style:square" from="2515,1035" to="4218,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" strokecolor="#2d2e2f" strokeweight=".14994mm"/>
                <v:shape id="Freeform 288" o:spid="_x0000_s1091" style="position:absolute;left:3642;top:2262;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" path="m9,r,1l7,3,5,7,,12e" filled="f" strokecolor="#2d2e2f" strokeweight=".14994mm">
                  <v:path arrowok="t" o:connecttype="custom" o:connectlocs="9,2263;9,2264;7,2266;5,2270;0,2275" o:connectangles="0,0,0,0,0"/>
                </v:shape>
                <v:shape id="Freeform 289" o:spid="_x0000_s1092" style="position:absolute;left:3705;top:2153;width:92;height:18;visibility:visible;mso-wrap-style:square;v-text-anchor:top" coordsize="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" path="m91,l78,8,63,14,47,17,32,18,23,16r-7,l10,15,5,11,3,9,1,7,,7,,6e" filled="f" strokecolor="#2d2e2f" strokeweight=".14994mm">
                  <v:path arrowok="t" o:connecttype="custom" o:connectlocs="91,2153;78,2161;63,2167;47,2170;32,2171;23,2169;16,2169;10,2168;5,2164;3,2162;1,2160;0,2160;0,2159" o:connectangles="0,0,0,0,0,0,0,0,0,0,0,0,0"/>
                </v:shape>
                <v:shape id="Freeform 290" o:spid="_x0000_s1093" style="position:absolute;left:3702;top:2121;width:13;height:31;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" path="m13,l7,5,4,11,2,16,,22r2,3l4,31e" filled="f" strokecolor="#2d2e2f" strokeweight=".14994mm">
                  <v:path arrowok="t" o:connecttype="custom" o:connectlocs="13,2121;7,2126;4,2132;2,2137;0,2143;2,2146;4,2152" o:connectangles="0,0,0,0,0,0,0"/>
                </v:shape>
                <v:shape id="Freeform 291" o:spid="_x0000_s1094" style="position:absolute;left:3558;top:2228;width:92;height:27;visibility:visible;mso-wrap-style:square;v-text-anchor:top" coordsize="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" path="m89,26r2,-5l89,16,88,12,82,7,77,3,70,1,61,,44,,29,2,15,7,,14e" filled="f" strokecolor="#2d2e2f" strokeweight=".14994mm">
                  <v:path arrowok="t" o:connecttype="custom" o:connectlocs="89,2255;91,2250;89,2245;88,2241;82,2236;77,2232;70,2230;61,2229;44,2229;29,2231;15,2236;0,2243" o:connectangles="0,0,0,0,0,0,0,0,0,0,0,0"/>
                </v:shape>
                <v:shape id="Freeform 292" o:spid="_x0000_s1095" style="position:absolute;left:3564;top:2250;width:88;height:16;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" path="m88,16l68,3,45,,21,6,,16e" filled="f" strokecolor="#2d2e2f" strokeweight=".14994mm">
                  <v:path arrowok="t" o:connecttype="custom" o:connectlocs="88,2266;68,2253;45,2250;21,2256;0,2266" o:connectangles="0,0,0,0,0"/>
                </v:shape>
                <v:shape id="Freeform 293" o:spid="_x0000_s1096" style="position:absolute;left:3707;top:2144;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" path="m11,l8,4,4,9,,13r,5e" filled="f" strokecolor="#2d2e2f" strokeweight=".14994mm">
                  <v:path arrowok="t" o:connecttype="custom" o:connectlocs="11,2144;8,2148;4,2153;0,2157;0,2162" o:connectangles="0,0,0,0,0"/>
                </v:shape>
                <v:shape id="Freeform 294" o:spid="_x0000_s1097" style="position:absolute;left:3276;top:2550;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" path="m9,r,3l,12e" filled="f" strokecolor="#2d2e2f" strokeweight=".14994mm">
                  <v:path arrowok="t" o:connecttype="custom" o:connectlocs="9,2551;9,2554;0,2563" o:connectangles="0,0,0"/>
                </v:shape>
                <v:shape id="Freeform 295" o:spid="_x0000_s1098" style="position:absolute;left:3338;top:2441;width:94;height:17;visibility:visible;mso-wrap-style:square;v-text-anchor:top" coordsize="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" path="m93,l72,10,46,16r-27,l,5e" filled="f" strokecolor="#2d2e2f" strokeweight=".14994mm">
                  <v:path arrowok="t" o:connecttype="custom" o:connectlocs="93,2442;72,2452;46,2458;19,2458;0,2447" o:connectangles="0,0,0,0,0"/>
                </v:shape>
                <v:shape id="Freeform 296" o:spid="_x0000_s1099" style="position:absolute;left:3331;top:2409;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" path="m16,l7,7,,22r8,9e" filled="f" strokecolor="#2d2e2f" strokeweight=".14994mm">
                  <v:path arrowok="t" o:connecttype="custom" o:connectlocs="16,2409;7,2416;0,2431;8,2440" o:connectangles="0,0,0,0"/>
                </v:shape>
                <v:shape id="Freeform 297" o:spid="_x0000_s1100" style="position:absolute;left:3193;top:2516;width:90;height:27;visibility:visible;mso-wrap-style:square;v-text-anchor:top" coordsize="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" path="m87,27r2,-6l87,16,86,12,80,7,75,3,68,2,60,,44,,29,2,15,7,,14e" filled="f" strokecolor="#2d2e2f" strokeweight=".14994mm">
                  <v:path arrowok="t" o:connecttype="custom" o:connectlocs="87,2544;89,2538;87,2533;86,2529;80,2524;75,2520;68,2519;60,2517;44,2517;29,2519;15,2524;0,2531" o:connectangles="0,0,0,0,0,0,0,0,0,0,0,0"/>
                </v:shape>
                <v:shape id="Freeform 298" o:spid="_x0000_s1101" style="position:absolute;left:3197;top:2539;width:88;height:16;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" path="m88,15l70,2,46,,21,5,,15e" filled="f" strokecolor="#2d2e2f" strokeweight=".14994mm">
                  <v:path arrowok="t" o:connecttype="custom" o:connectlocs="88,2554;70,2541;46,2539;21,2544;0,2554" o:connectangles="0,0,0,0,0"/>
                </v:shape>
                <v:shape id="Freeform 299" o:spid="_x0000_s1102" style="position:absolute;left:3340;top:2432;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" path="m11,l8,3,4,9,2,12,,17e" filled="f" strokecolor="#2d2e2f" strokeweight=".14994mm">
                  <v:path arrowok="t" o:connecttype="custom" o:connectlocs="11,2433;8,2436;4,2442;2,2445;0,2450" o:connectangles="0,0,0,0,0"/>
                </v:shape>
                <v:line id="Line 300" o:spid="_x0000_s1103" style="position:absolute;flip:y;visibility:visible;mso-wrap-style:square" from="3348,2243" to="3559,2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" strokecolor="#2d2e2f" strokeweight=".14994mm"/>
                <v:line id="Line 301" o:spid="_x0000_s1104" style="position:absolute;flip:y;visibility:visible;mso-wrap-style:square" from="3715,1955" to="3926,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" strokecolor="#2d2e2f" strokeweight=".14994mm"/>
                <v:line id="Line 302" o:spid="_x0000_s1105" style="position:absolute;flip:y;visibility:visible;mso-wrap-style:square" from="2981,2531" to="3194,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" strokecolor="#2d2e2f" strokeweight=".14994mm"/>
                <v:shape id="Freeform 303" o:spid="_x0000_s1106" style="position:absolute;left:2289;top:2468;width:36;height:27;visibility:visible;mso-wrap-style:square;v-text-anchor:top" coordsize="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" path="m35,27l25,22,18,17,,e" filled="f" strokecolor="#2d2e2f" strokeweight=".14994mm">
                  <v:path arrowok="t" o:connecttype="custom" o:connectlocs="35,2495;25,2490;18,2485;0,2468" o:connectangles="0,0,0,0"/>
                </v:shape>
                <v:shape id="Freeform 304" o:spid="_x0000_s1107" style="position:absolute;left:1689;top:2280;width:24;height:6;visibility:visible;mso-wrap-style:square;v-text-anchor:top"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" path="m23,6l11,4,,e" filled="f" strokecolor="#2d2e2f" strokeweight=".14994mm">
                  <v:path arrowok="t" o:connecttype="custom" o:connectlocs="23,2286;11,2284;0,2280" o:connectangles="0,0,0"/>
                </v:shape>
                <v:shape id="Freeform 305" o:spid="_x0000_s1108" style="position:absolute;left:1761;top:2289;width:529;height:179;visibility:visible;mso-wrap-style:square;v-text-anchor:top" coordsize="52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" path="m526,179r2,l462,132,391,93,316,63,239,39,160,21,80,9,,e" filled="f" strokecolor="#2d2e2f" strokeweight=".14994mm">
                  <v:path arrowok="t" o:connecttype="custom" o:connectlocs="526,2468;528,2468;462,2421;391,2382;316,2352;239,2328;160,2310;80,2298;0,2289" o:connectangles="0,0,0,0,0,0,0,0,0"/>
                </v:shape>
                <v:shape id="Freeform 306" o:spid="_x0000_s1109" style="position:absolute;left:1706;top:2283;width:58;height:6;visibility:visible;mso-wrap-style:square;v-text-anchor:top" coordsize="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" path="m57,5l29,4,,e" filled="f" strokecolor="#2d2e2f" strokeweight=".14994mm">
                  <v:path arrowok="t" o:connecttype="custom" o:connectlocs="57,2289;29,2288;0,2284" o:connectangles="0,0,0"/>
                </v:shape>
                <v:line id="Line 307" o:spid="_x0000_s1110" style="position:absolute;visibility:visible;mso-wrap-style:square" from="1146,2100" to="1686,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" strokecolor="#2d2e2f" strokeweight=".14994mm"/>
                <v:line id="Line 308" o:spid="_x0000_s1111" style="position:absolute;flip:y;visibility:visible;mso-wrap-style:square" from="2291,1704" to="255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" strokecolor="#2d2e2f" strokeweight=".14994mm"/>
                <v:line id="Line 309" o:spid="_x0000_s1112" style="position:absolute;flip:x;visibility:visible;mso-wrap-style:square" from="1332,1921" to="227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" strokecolor="#2d2e2f" strokeweight=".14994mm"/>
                <v:line id="Line 310" o:spid="_x0000_s1113" style="position:absolute;visibility:visible;mso-wrap-style:square" from="1140,2085" to="129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" strokecolor="#2d2e2f" strokeweight=".14994mm"/>
                <v:line id="Line 311" o:spid="_x0000_s1114" style="position:absolute;flip:x y;visibility:visible;mso-wrap-style:square" from="2469,1049" to="2481,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" strokecolor="#2d2e2f" strokeweight=".14994mm"/>
                <v:line id="Line 312" o:spid="_x0000_s1115" style="position:absolute;flip:x;visibility:visible;mso-wrap-style:square" from="1319,1146" to="2474,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" strokecolor="#2d2e2f" strokeweight=".14994mm"/>
                <v:line id="Line 313" o:spid="_x0000_s1116" style="position:absolute;visibility:visible;mso-wrap-style:square" from="2322,2495" to="2862,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" strokecolor="#2d2e2f" strokeweight=".14994mm"/>
                <v:line id="Line 314" o:spid="_x0000_s1117" style="position:absolute;flip:x;visibility:visible;mso-wrap-style:square" from="2082,993" to="2295,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" strokecolor="#2d2e2f" strokeweight=".14994mm"/>
                <v:line id="Line 315" o:spid="_x0000_s1118" style="position:absolute;flip:y;visibility:visible;mso-wrap-style:square" from="2973,1935" to="3240,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" strokecolor="#2d2e2f" strokeweight=".14994mm"/>
                <v:line id="Line 316" o:spid="_x0000_s1119" style="position:absolute;flip:x y;visibility:visible;mso-wrap-style:square" from="1312,2100" to="1962,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" strokecolor="#2d2e2f" strokeweight=".14994mm"/>
                <v:line id="Line 317" o:spid="_x0000_s1120" style="position:absolute;flip:x y;visibility:visible;mso-wrap-style:square" from="2155,2382" to="2956,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" strokecolor="#2d2e2f" strokeweight=".14994mm"/>
                <v:line id="Line 318" o:spid="_x0000_s1121" style="position:absolute;flip:x;visibility:visible;mso-wrap-style:square" from="1717,1282" to="1928,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" strokecolor="#2d2e2f" strokeweight=".14994mm"/>
                <v:line id="Line 319" o:spid="_x0000_s1122" style="position:absolute;flip:x y;visibility:visible;mso-wrap-style:square" from="2497,1140" to="4169,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" strokecolor="#2d2e2f" strokeweight=".14994mm"/>
                <v:line id="Line 320" o:spid="_x0000_s1123" style="position:absolute;flip:y;visibility:visible;mso-wrap-style:square" from="2087,1017" to="229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" strokecolor="#2d2e2f" strokeweight=".14994mm"/>
                <v:line id="Line 321" o:spid="_x0000_s1124" style="position:absolute;flip:x;visibility:visible;mso-wrap-style:square" from="2166,1026" to="237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" strokecolor="#2d2e2f" strokeweight=".14994mm"/>
                <v:line id="Line 322" o:spid="_x0000_s1125" style="position:absolute;flip:y;visibility:visible;mso-wrap-style:square" from="1720,1305" to="1932,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" strokecolor="#2d2e2f" strokeweight=".14994mm"/>
                <v:line id="Line 323" o:spid="_x0000_s1126" style="position:absolute;flip:x;visibility:visible;mso-wrap-style:square" from="1799,1314" to="2010,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" strokecolor="#2d2e2f" strokeweight=".14994mm"/>
                <v:line id="Line 324" o:spid="_x0000_s1127" style="position:absolute;flip:y;visibility:visible;mso-wrap-style:square" from="1353,1593" to="1566,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" strokecolor="#2d2e2f" strokeweight=".14994mm"/>
                <v:line id="Line 325" o:spid="_x0000_s1128" style="position:absolute;flip:x;visibility:visible;mso-wrap-style:square" from="1432,1602" to="1645,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" strokecolor="#2d2e2f" strokeweight=".14994mm"/>
                <v:line id="Line 326" o:spid="_x0000_s1129" style="position:absolute;flip:y;visibility:visible;mso-wrap-style:square" from="3351,2266" to="3564,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" strokecolor="#2d2e2f" strokeweight=".14994mm"/>
                <v:line id="Line 327" o:spid="_x0000_s1130" style="position:absolute;flip:x;visibility:visible;mso-wrap-style:square" from="3797,1987" to="4010,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" strokecolor="#2d2e2f" strokeweight=".14994mm"/>
                <v:line id="Line 328" o:spid="_x0000_s1131" style="position:absolute;flip:y;visibility:visible;mso-wrap-style:square" from="3718,1978" to="3929,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" strokecolor="#2d2e2f" strokeweight=".14994mm"/>
                <v:line id="Line 329" o:spid="_x0000_s1132" style="position:absolute;flip:x;visibility:visible;mso-wrap-style:square" from="4164,1699" to="437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" strokecolor="#2d2e2f" strokeweight=".14994mm"/>
                <v:line id="Line 330" o:spid="_x0000_s1133" style="position:absolute;flip:y;visibility:visible;mso-wrap-style:square" from="4085,1690" to="4296,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" strokecolor="#2d2e2f" strokeweight=".14994mm"/>
                <v:line id="Line 331" o:spid="_x0000_s1134" style="position:absolute;flip:x y;visibility:visible;mso-wrap-style:square" from="2383,929" to="4459,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" strokecolor="#2d2e2f" strokeweight=".14994mm"/>
                <v:line id="Line 332" o:spid="_x0000_s1135" style="position:absolute;visibility:visible;mso-wrap-style:square" from="4441,1657" to="444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" strokecolor="#2d2e2f" strokeweight=".14994mm"/>
                <v:line id="Line 333" o:spid="_x0000_s1136" style="position:absolute;visibility:visible;mso-wrap-style:square" from="4440,1654" to="444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" strokecolor="#2d2e2f" strokeweight=".14994mm"/>
                <v:shape id="Freeform 334" o:spid="_x0000_s1137" style="position:absolute;left:4410;top:1653;width:31;height:9;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" path="m,3l2,5,4,9,30,3,29,,2,5e" filled="f" strokecolor="#2d2e2f" strokeweight=".14994mm">
                  <v:path arrowok="t" o:connecttype="custom" o:connectlocs="0,1657;2,1659;4,1663;30,1657;29,1654;2,1659" o:connectangles="0,0,0,0,0,0"/>
                </v:shape>
                <v:line id="Line 335" o:spid="_x0000_s1138" style="position:absolute;flip:x;visibility:visible;mso-wrap-style:square" from="1067,1890" to="127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" strokecolor="#2d2e2f" strokeweight=".14994mm"/>
                <v:line id="Line 336" o:spid="_x0000_s1139" style="position:absolute;flip:x;visibility:visible;mso-wrap-style:square" from="897,943" to="23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" strokecolor="#2d2e2f" strokeweight=".14994mm"/>
                <v:line id="Line 337" o:spid="_x0000_s1140" style="position:absolute;flip:y;visibility:visible;mso-wrap-style:square" from="988,1881" to="1199,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" strokecolor="#2d2e2f" strokeweight=".14994mm"/>
                <v:line id="Line 338" o:spid="_x0000_s1141" style="position:absolute;visibility:visible;mso-wrap-style:square" from="909,2114" to="2984,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" strokecolor="#2d2e2f" strokeweight=".14994mm"/>
                <v:line id="Line 339" o:spid="_x0000_s1142" style="position:absolute;flip:y;visibility:visible;mso-wrap-style:square" from="3065,1697" to="4470,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" strokecolor="#2d2e2f" strokeweight=".14994mm"/>
                <v:line id="Line 340" o:spid="_x0000_s1143" style="position:absolute;flip:x;visibility:visible;mso-wrap-style:square" from="2991,1659" to="4225,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" strokecolor="#2d2e2f" strokeweight=".14994mm"/>
                <v:line id="Line 341" o:spid="_x0000_s1144" style="position:absolute;flip:x;visibility:visible;mso-wrap-style:square" from="3065,2563" to="3276,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" strokecolor="#2d2e2f" strokeweight=".14994mm"/>
                <v:line id="Line 342" o:spid="_x0000_s1145" style="position:absolute;flip:y;visibility:visible;mso-wrap-style:square" from="2986,2554" to="3197,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" strokecolor="#2d2e2f" strokeweight=".14994mm"/>
                <v:line id="Line 343" o:spid="_x0000_s1146" style="position:absolute;flip:x;visibility:visible;mso-wrap-style:square" from="3432,2275" to="3643,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" strokecolor="#2d2e2f" strokeweight=".14994mm"/>
                <w10:wrap type="topAndBottom" anchorx="page"/>
              </v:group>
            </w:pict>
          </mc:Fallback>
        </mc:AlternateContent>
      </w:r>
      <w:bookmarkStart w:id="4" w:name="_TOC_250002"/>
      <w:bookmarkEnd w:id="4"/>
      <w:r w:rsidR="00191113" w:rsidRPr="00A6241E">
        <w:rPr>
          <w:b/>
          <w:color w:val="201713"/>
          <w:w w:val="110"/>
          <w:lang w:val="ru-RU"/>
        </w:rPr>
        <w:t>ХАРАКТЕРИСТИКИ ПРИБОРА</w:t>
      </w:r>
    </w:p>
    <w:p w:rsidR="00500814" w:rsidRPr="00A6241E" w:rsidRDefault="00500814">
      <w:pPr>
        <w:pStyle w:val="a3"/>
        <w:spacing w:before="3"/>
        <w:rPr>
          <w:b/>
          <w:sz w:val="10"/>
          <w:lang w:val="ru-RU"/>
        </w:rPr>
      </w:pPr>
    </w:p>
    <w:p w:rsidR="00500814" w:rsidRPr="00A6241E" w:rsidRDefault="006546D9">
      <w:pPr>
        <w:spacing w:before="94"/>
        <w:ind w:left="1243" w:hanging="31"/>
        <w:rPr>
          <w:sz w:val="20"/>
          <w:lang w:val="ru-RU"/>
        </w:rPr>
      </w:pPr>
      <w:r>
        <w:rPr>
          <w:color w:val="231F20"/>
          <w:sz w:val="20"/>
          <w:lang w:val="ru-RU"/>
        </w:rPr>
        <w:t>Лист</w:t>
      </w:r>
      <w:r w:rsidRPr="00A6241E">
        <w:rPr>
          <w:color w:val="231F20"/>
          <w:sz w:val="20"/>
          <w:lang w:val="ru-RU"/>
        </w:rPr>
        <w:t xml:space="preserve"> </w:t>
      </w:r>
      <w:r>
        <w:rPr>
          <w:color w:val="231F20"/>
          <w:sz w:val="20"/>
          <w:lang w:val="ru-RU"/>
        </w:rPr>
        <w:t>для</w:t>
      </w:r>
      <w:r w:rsidRPr="00A6241E">
        <w:rPr>
          <w:color w:val="231F20"/>
          <w:sz w:val="20"/>
          <w:lang w:val="ru-RU"/>
        </w:rPr>
        <w:t xml:space="preserve"> </w:t>
      </w:r>
      <w:r>
        <w:rPr>
          <w:color w:val="231F20"/>
          <w:sz w:val="20"/>
          <w:lang w:val="ru-RU"/>
        </w:rPr>
        <w:t>выпекания</w:t>
      </w:r>
    </w:p>
    <w:p w:rsidR="00500814" w:rsidRPr="00A6241E" w:rsidRDefault="00C63B7D">
      <w:pPr>
        <w:pStyle w:val="a3"/>
        <w:spacing w:before="2"/>
        <w:rPr>
          <w:sz w:val="25"/>
          <w:lang w:val="ru-RU"/>
        </w:rPr>
      </w:pPr>
      <w:r>
        <w:rPr>
          <w:noProof/>
          <w:lang w:val="ru-RU" w:eastAsia="ru-RU"/>
        </w:rPr>
        <w:drawing>
          <wp:anchor distT="0" distB="0" distL="0" distR="0" simplePos="0" relativeHeight="251606528" behindDoc="0" locked="0" layoutInCell="1" allowOverlap="1">
            <wp:simplePos x="0" y="0"/>
            <wp:positionH relativeFrom="page">
              <wp:posOffset>556895</wp:posOffset>
            </wp:positionH>
            <wp:positionV relativeFrom="paragraph">
              <wp:posOffset>208280</wp:posOffset>
            </wp:positionV>
            <wp:extent cx="2063115" cy="1214120"/>
            <wp:effectExtent l="0" t="0" r="0" b="0"/>
            <wp:wrapTopAndBottom/>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2.png"/>
                    <pic:cNvPicPr>
                      <a:picLocks noChangeAspect="1"/>
                    </pic:cNvPicPr>
                  </pic:nvPicPr>
                  <pic:blipFill>
                    <a:blip r:embed="rId62" cstate="print"/>
                    <a:stretch>
                      <a:fillRect/>
                    </a:stretch>
                  </pic:blipFill>
                  <pic:spPr>
                    <a:xfrm>
                      <a:off x="0" y="0"/>
                      <a:ext cx="2063042" cy="1214437"/>
                    </a:xfrm>
                    <a:prstGeom prst="rect">
                      <a:avLst/>
                    </a:prstGeom>
                  </pic:spPr>
                </pic:pic>
              </a:graphicData>
            </a:graphic>
          </wp:anchor>
        </w:drawing>
      </w:r>
    </w:p>
    <w:p w:rsidR="00500814" w:rsidRPr="00A6241E" w:rsidRDefault="00500814">
      <w:pPr>
        <w:pStyle w:val="a3"/>
        <w:spacing w:before="8"/>
        <w:rPr>
          <w:sz w:val="22"/>
          <w:lang w:val="ru-RU"/>
        </w:rPr>
      </w:pPr>
    </w:p>
    <w:p w:rsidR="00500814" w:rsidRPr="006546D9" w:rsidRDefault="006546D9">
      <w:pPr>
        <w:spacing w:before="1"/>
        <w:ind w:left="1243"/>
        <w:rPr>
          <w:sz w:val="20"/>
          <w:lang w:val="ru-RU"/>
        </w:rPr>
      </w:pPr>
      <w:r>
        <w:rPr>
          <w:color w:val="231F20"/>
          <w:sz w:val="20"/>
          <w:lang w:val="ru-RU"/>
        </w:rPr>
        <w:t>Решетка</w:t>
      </w:r>
    </w:p>
    <w:p w:rsidR="00500814" w:rsidRPr="00341F10" w:rsidRDefault="00403DA1" w:rsidP="00403DA1">
      <w:pPr>
        <w:pStyle w:val="a3"/>
        <w:tabs>
          <w:tab w:val="left" w:pos="6570"/>
        </w:tabs>
        <w:rPr>
          <w:sz w:val="20"/>
          <w:lang w:val="ru-RU"/>
        </w:rPr>
      </w:pPr>
      <w:r w:rsidRPr="00341F10">
        <w:rPr>
          <w:sz w:val="20"/>
          <w:lang w:val="ru-RU"/>
        </w:rPr>
        <w:tab/>
      </w: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500814">
      <w:pPr>
        <w:pStyle w:val="a3"/>
        <w:rPr>
          <w:sz w:val="20"/>
          <w:lang w:val="ru-RU"/>
        </w:rPr>
      </w:pPr>
    </w:p>
    <w:p w:rsidR="00500814" w:rsidRPr="00341F10" w:rsidRDefault="00C57DED">
      <w:pPr>
        <w:pStyle w:val="a3"/>
        <w:spacing w:before="6"/>
        <w:rPr>
          <w:sz w:val="24"/>
          <w:lang w:val="ru-RU"/>
        </w:rPr>
      </w:pPr>
      <w:r>
        <w:rPr>
          <w:noProof/>
          <w:lang w:val="ru-RU" w:eastAsia="ru-RU"/>
        </w:rPr>
        <mc:AlternateContent>
          <mc:Choice Requires="wps">
            <w:drawing>
              <wp:anchor distT="0" distB="0" distL="114300" distR="114300" simplePos="0" relativeHeight="251646464" behindDoc="0" locked="0" layoutInCell="1" allowOverlap="1">
                <wp:simplePos x="0" y="0"/>
                <wp:positionH relativeFrom="page">
                  <wp:posOffset>359410</wp:posOffset>
                </wp:positionH>
                <wp:positionV relativeFrom="paragraph">
                  <wp:posOffset>231140</wp:posOffset>
                </wp:positionV>
                <wp:extent cx="4607560" cy="0"/>
                <wp:effectExtent l="35560" t="27305" r="33655" b="29845"/>
                <wp:wrapTopAndBottom/>
                <wp:docPr id="670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82B53" id="Line 344"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pt,18.2pt" to="391.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" strokecolor="#d1d3d4" strokeweight="1.5mm">
                <w10:wrap type="topAndBottom" anchorx="page"/>
              </v:line>
            </w:pict>
          </mc:Fallback>
        </mc:AlternateContent>
      </w:r>
    </w:p>
    <w:p w:rsidR="00500814" w:rsidRPr="00341F10" w:rsidRDefault="00C63B7D">
      <w:pPr>
        <w:tabs>
          <w:tab w:val="left" w:pos="374"/>
          <w:tab w:val="left" w:pos="850"/>
        </w:tabs>
        <w:spacing w:before="121"/>
        <w:jc w:val="center"/>
        <w:rPr>
          <w:sz w:val="20"/>
          <w:lang w:val="ru-RU"/>
        </w:rPr>
      </w:pPr>
      <w:r w:rsidRPr="00341F10">
        <w:rPr>
          <w:rFonts w:ascii="Times New Roman"/>
          <w:color w:val="231F20"/>
          <w:sz w:val="20"/>
          <w:shd w:val="clear" w:color="auto" w:fill="D1D3D4"/>
          <w:lang w:val="ru-RU"/>
        </w:rPr>
        <w:t xml:space="preserve"> </w:t>
      </w:r>
      <w:r w:rsidRPr="00341F10">
        <w:rPr>
          <w:rFonts w:ascii="Times New Roman"/>
          <w:color w:val="231F20"/>
          <w:sz w:val="20"/>
          <w:shd w:val="clear" w:color="auto" w:fill="D1D3D4"/>
          <w:lang w:val="ru-RU"/>
        </w:rPr>
        <w:tab/>
      </w:r>
      <w:r w:rsidRPr="00341F10">
        <w:rPr>
          <w:color w:val="231F20"/>
          <w:sz w:val="20"/>
          <w:shd w:val="clear" w:color="auto" w:fill="D1D3D4"/>
          <w:lang w:val="ru-RU"/>
        </w:rPr>
        <w:t>8</w:t>
      </w:r>
      <w:r w:rsidRPr="00341F10">
        <w:rPr>
          <w:color w:val="231F20"/>
          <w:sz w:val="20"/>
          <w:shd w:val="clear" w:color="auto" w:fill="D1D3D4"/>
          <w:lang w:val="ru-RU"/>
        </w:rPr>
        <w:tab/>
      </w:r>
    </w:p>
    <w:p w:rsidR="00500814" w:rsidRPr="00341F10" w:rsidRDefault="00500814">
      <w:pPr>
        <w:jc w:val="center"/>
        <w:rPr>
          <w:sz w:val="20"/>
          <w:lang w:val="ru-RU"/>
        </w:rPr>
        <w:sectPr w:rsidR="00500814" w:rsidRPr="00341F10">
          <w:headerReference w:type="default" r:id="rId63"/>
          <w:footerReference w:type="default" r:id="rId64"/>
          <w:pgSz w:w="8400" w:h="11910"/>
          <w:pgMar w:top="560" w:right="420" w:bottom="0" w:left="420" w:header="0" w:footer="0" w:gutter="0"/>
          <w:cols w:space="720"/>
        </w:sectPr>
      </w:pPr>
    </w:p>
    <w:p w:rsidR="00500814" w:rsidRPr="00341F10" w:rsidRDefault="00500814">
      <w:pPr>
        <w:pStyle w:val="a3"/>
        <w:rPr>
          <w:sz w:val="20"/>
          <w:lang w:val="ru-RU"/>
        </w:rPr>
      </w:pPr>
    </w:p>
    <w:p w:rsidR="00500814" w:rsidRPr="00341F10" w:rsidRDefault="00500814">
      <w:pPr>
        <w:pStyle w:val="a3"/>
        <w:spacing w:before="10"/>
        <w:rPr>
          <w:sz w:val="24"/>
          <w:lang w:val="ru-RU"/>
        </w:rPr>
      </w:pPr>
    </w:p>
    <w:p w:rsidR="006546D9" w:rsidRPr="006546D9" w:rsidRDefault="00C63B7D" w:rsidP="006546D9">
      <w:pPr>
        <w:pStyle w:val="a3"/>
        <w:spacing w:line="194" w:lineRule="auto"/>
        <w:ind w:left="429" w:right="3869" w:hanging="170"/>
        <w:rPr>
          <w:color w:val="231916"/>
          <w:spacing w:val="3"/>
          <w:lang w:val="ru-RU"/>
        </w:rPr>
      </w:pPr>
      <w:r>
        <w:rPr>
          <w:noProof/>
          <w:lang w:val="ru-RU" w:eastAsia="ru-RU"/>
        </w:rPr>
        <w:drawing>
          <wp:anchor distT="0" distB="0" distL="0" distR="0" simplePos="0" relativeHeight="251607552" behindDoc="0" locked="0" layoutInCell="1" allowOverlap="1">
            <wp:simplePos x="0" y="0"/>
            <wp:positionH relativeFrom="page">
              <wp:posOffset>3062605</wp:posOffset>
            </wp:positionH>
            <wp:positionV relativeFrom="paragraph">
              <wp:posOffset>-168275</wp:posOffset>
            </wp:positionV>
            <wp:extent cx="1845945" cy="3880485"/>
            <wp:effectExtent l="0" t="0" r="0" b="0"/>
            <wp:wrapNone/>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3.png"/>
                    <pic:cNvPicPr>
                      <a:picLocks noChangeAspect="1"/>
                    </pic:cNvPicPr>
                  </pic:nvPicPr>
                  <pic:blipFill>
                    <a:blip r:embed="rId65" cstate="print"/>
                    <a:stretch>
                      <a:fillRect/>
                    </a:stretch>
                  </pic:blipFill>
                  <pic:spPr>
                    <a:xfrm>
                      <a:off x="0" y="0"/>
                      <a:ext cx="1846186" cy="3880472"/>
                    </a:xfrm>
                    <a:prstGeom prst="rect">
                      <a:avLst/>
                    </a:prstGeom>
                  </pic:spPr>
                </pic:pic>
              </a:graphicData>
            </a:graphic>
          </wp:anchor>
        </w:drawing>
      </w:r>
      <w:r w:rsidRPr="006546D9">
        <w:rPr>
          <w:color w:val="231916"/>
          <w:lang w:val="ru-RU"/>
        </w:rPr>
        <w:t xml:space="preserve">! </w:t>
      </w:r>
      <w:r w:rsidR="006546D9" w:rsidRPr="006546D9">
        <w:rPr>
          <w:color w:val="231916"/>
          <w:spacing w:val="3"/>
          <w:lang w:val="ru-RU"/>
        </w:rPr>
        <w:t>Помещение кухни должно быть сухим, проветриваемым и оборудованным эффективной вентиляцией. При установке духовки следует обеспечить легкий доступ ко всем элементам управления.</w:t>
      </w:r>
    </w:p>
    <w:p w:rsidR="006546D9" w:rsidRPr="006546D9" w:rsidRDefault="006546D9" w:rsidP="006546D9">
      <w:pPr>
        <w:pStyle w:val="a3"/>
        <w:spacing w:line="194" w:lineRule="auto"/>
        <w:ind w:left="429" w:right="3869" w:hanging="170"/>
        <w:rPr>
          <w:color w:val="231916"/>
          <w:spacing w:val="3"/>
          <w:lang w:val="ru-RU"/>
        </w:rPr>
      </w:pPr>
      <w:r w:rsidRPr="006546D9">
        <w:rPr>
          <w:color w:val="231916"/>
          <w:spacing w:val="3"/>
          <w:lang w:val="ru-RU"/>
        </w:rPr>
        <w:t xml:space="preserve">! Это встраиваемая духовка, ее заднюю стенку и одну боковую стенку можно разместить рядом с высоким предметом мебели или стеной. Покрытие или шпон, используемые на встроенной мебели, необходимо наносить термостойким клеем (100 </w:t>
      </w:r>
      <w:r w:rsidRPr="006546D9">
        <w:rPr>
          <w:rFonts w:ascii="Cambria Math" w:hAnsi="Cambria Math" w:cs="Cambria Math"/>
          <w:color w:val="231916"/>
          <w:spacing w:val="3"/>
          <w:lang w:val="ru-RU"/>
        </w:rPr>
        <w:t>℃</w:t>
      </w:r>
      <w:r w:rsidRPr="006546D9">
        <w:rPr>
          <w:color w:val="231916"/>
          <w:spacing w:val="3"/>
          <w:lang w:val="ru-RU"/>
        </w:rPr>
        <w:t>). Это предотвращает деформацию поверхности или отслоение покрытия.</w:t>
      </w:r>
    </w:p>
    <w:p w:rsidR="006546D9" w:rsidRPr="006546D9" w:rsidRDefault="006546D9" w:rsidP="006546D9">
      <w:pPr>
        <w:pStyle w:val="a3"/>
        <w:spacing w:line="194" w:lineRule="auto"/>
        <w:ind w:left="429" w:right="3869" w:hanging="170"/>
        <w:rPr>
          <w:color w:val="231916"/>
          <w:spacing w:val="3"/>
          <w:lang w:val="ru-RU"/>
        </w:rPr>
      </w:pPr>
      <w:r w:rsidRPr="006546D9">
        <w:rPr>
          <w:color w:val="231916"/>
          <w:spacing w:val="3"/>
          <w:lang w:val="ru-RU"/>
        </w:rPr>
        <w:t>! Сделайте отверстие по размерам, указанным на схеме, для установки духовки.</w:t>
      </w:r>
    </w:p>
    <w:p w:rsidR="006546D9" w:rsidRPr="006546D9" w:rsidRDefault="006546D9" w:rsidP="006546D9">
      <w:pPr>
        <w:pStyle w:val="a3"/>
        <w:spacing w:line="194" w:lineRule="auto"/>
        <w:ind w:left="429" w:right="3869" w:hanging="170"/>
        <w:rPr>
          <w:color w:val="231916"/>
          <w:spacing w:val="3"/>
          <w:lang w:val="ru-RU"/>
        </w:rPr>
      </w:pPr>
      <w:r w:rsidRPr="006546D9">
        <w:rPr>
          <w:color w:val="231916"/>
          <w:spacing w:val="3"/>
          <w:lang w:val="ru-RU"/>
        </w:rPr>
        <w:t>! Убедитесь, что сетевая вилка отключена, а затем подключите духовку к электросети.</w:t>
      </w:r>
    </w:p>
    <w:p w:rsidR="00500814" w:rsidRPr="006546D9" w:rsidRDefault="006546D9" w:rsidP="006546D9">
      <w:pPr>
        <w:pStyle w:val="a3"/>
        <w:spacing w:line="194" w:lineRule="auto"/>
        <w:ind w:left="429" w:right="3869" w:hanging="170"/>
        <w:rPr>
          <w:rFonts w:ascii="SimSun"/>
          <w:lang w:val="ru-RU"/>
        </w:rPr>
      </w:pPr>
      <w:r w:rsidRPr="006546D9">
        <w:rPr>
          <w:color w:val="231916"/>
          <w:spacing w:val="3"/>
          <w:lang w:val="ru-RU"/>
        </w:rPr>
        <w:t xml:space="preserve">! Полностью вставьте духовку в отверстие, не допуская выпадения четырех винтов в местах, показанных на </w:t>
      </w:r>
      <w:proofErr w:type="gramStart"/>
      <w:r w:rsidRPr="006546D9">
        <w:rPr>
          <w:color w:val="231916"/>
          <w:spacing w:val="3"/>
          <w:lang w:val="ru-RU"/>
        </w:rPr>
        <w:t>рисунке.</w:t>
      </w:r>
      <w:r w:rsidR="00C63B7D" w:rsidRPr="006546D9">
        <w:rPr>
          <w:rFonts w:ascii="SimSun"/>
          <w:color w:val="231916"/>
          <w:lang w:val="ru-RU"/>
        </w:rPr>
        <w:t>.</w:t>
      </w:r>
      <w:proofErr w:type="gramEnd"/>
    </w:p>
    <w:p w:rsidR="00500814" w:rsidRPr="006546D9" w:rsidRDefault="00C63B7D">
      <w:pPr>
        <w:pStyle w:val="a3"/>
        <w:spacing w:before="9"/>
        <w:rPr>
          <w:rFonts w:ascii="SimSun"/>
          <w:sz w:val="23"/>
          <w:lang w:val="ru-RU"/>
        </w:rPr>
      </w:pPr>
      <w:r>
        <w:rPr>
          <w:noProof/>
          <w:lang w:val="ru-RU" w:eastAsia="ru-RU"/>
        </w:rPr>
        <w:drawing>
          <wp:anchor distT="0" distB="0" distL="0" distR="0" simplePos="0" relativeHeight="251608576" behindDoc="0" locked="0" layoutInCell="1" allowOverlap="1">
            <wp:simplePos x="0" y="0"/>
            <wp:positionH relativeFrom="page">
              <wp:posOffset>470535</wp:posOffset>
            </wp:positionH>
            <wp:positionV relativeFrom="paragraph">
              <wp:posOffset>221615</wp:posOffset>
            </wp:positionV>
            <wp:extent cx="2418080" cy="2229485"/>
            <wp:effectExtent l="0" t="0" r="0" b="0"/>
            <wp:wrapTopAndBottom/>
            <wp:docPr id="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4.jpeg"/>
                    <pic:cNvPicPr>
                      <a:picLocks noChangeAspect="1"/>
                    </pic:cNvPicPr>
                  </pic:nvPicPr>
                  <pic:blipFill>
                    <a:blip r:embed="rId66" cstate="print"/>
                    <a:stretch>
                      <a:fillRect/>
                    </a:stretch>
                  </pic:blipFill>
                  <pic:spPr>
                    <a:xfrm>
                      <a:off x="0" y="0"/>
                      <a:ext cx="2417851" cy="2229612"/>
                    </a:xfrm>
                    <a:prstGeom prst="rect">
                      <a:avLst/>
                    </a:prstGeom>
                  </pic:spPr>
                </pic:pic>
              </a:graphicData>
            </a:graphic>
          </wp:anchor>
        </w:drawing>
      </w:r>
    </w:p>
    <w:p w:rsidR="00500814" w:rsidRPr="006546D9" w:rsidRDefault="00500814">
      <w:pPr>
        <w:pStyle w:val="a3"/>
        <w:spacing w:before="11"/>
        <w:rPr>
          <w:rFonts w:ascii="SimSun"/>
          <w:sz w:val="26"/>
          <w:lang w:val="ru-RU"/>
        </w:rPr>
      </w:pPr>
    </w:p>
    <w:p w:rsidR="00500814" w:rsidRPr="006546D9" w:rsidRDefault="00500814">
      <w:pPr>
        <w:rPr>
          <w:rFonts w:ascii="SimSun"/>
          <w:sz w:val="26"/>
          <w:lang w:val="ru-RU"/>
        </w:rPr>
        <w:sectPr w:rsidR="00500814" w:rsidRPr="006546D9">
          <w:headerReference w:type="default" r:id="rId67"/>
          <w:footerReference w:type="default" r:id="rId68"/>
          <w:pgSz w:w="8380" w:h="11900"/>
          <w:pgMar w:top="840" w:right="400" w:bottom="820" w:left="420" w:header="398" w:footer="622" w:gutter="0"/>
          <w:cols w:space="720"/>
        </w:sectPr>
      </w:pPr>
    </w:p>
    <w:p w:rsidR="006546D9" w:rsidRPr="006546D9" w:rsidRDefault="006546D9" w:rsidP="006546D9">
      <w:pPr>
        <w:pStyle w:val="6"/>
        <w:spacing w:before="115"/>
        <w:ind w:left="325"/>
        <w:rPr>
          <w:bCs w:val="0"/>
          <w:color w:val="231916"/>
          <w:szCs w:val="22"/>
          <w:lang w:val="ru-RU"/>
        </w:rPr>
      </w:pPr>
      <w:r w:rsidRPr="006546D9">
        <w:rPr>
          <w:bCs w:val="0"/>
          <w:color w:val="231916"/>
          <w:szCs w:val="22"/>
          <w:lang w:val="ru-RU"/>
        </w:rPr>
        <w:lastRenderedPageBreak/>
        <w:t>Размер</w:t>
      </w:r>
    </w:p>
    <w:p w:rsidR="006546D9" w:rsidRPr="006546D9" w:rsidRDefault="006546D9" w:rsidP="006546D9">
      <w:pPr>
        <w:pStyle w:val="6"/>
        <w:spacing w:before="115"/>
        <w:ind w:left="325"/>
        <w:rPr>
          <w:bCs w:val="0"/>
          <w:color w:val="231916"/>
          <w:szCs w:val="22"/>
          <w:lang w:val="ru-RU"/>
        </w:rPr>
      </w:pPr>
      <w:r w:rsidRPr="006546D9">
        <w:rPr>
          <w:bCs w:val="0"/>
          <w:color w:val="231916"/>
          <w:szCs w:val="22"/>
          <w:lang w:val="ru-RU"/>
        </w:rPr>
        <w:t>Высота:</w:t>
      </w:r>
      <w:r w:rsidRPr="006546D9">
        <w:rPr>
          <w:bCs w:val="0"/>
          <w:color w:val="231916"/>
          <w:szCs w:val="22"/>
          <w:lang w:val="ru-RU"/>
        </w:rPr>
        <w:tab/>
        <w:t>595</w:t>
      </w:r>
      <w:r w:rsidRPr="006546D9">
        <w:rPr>
          <w:bCs w:val="0"/>
          <w:color w:val="231916"/>
          <w:szCs w:val="22"/>
        </w:rPr>
        <w:t>mm</w:t>
      </w:r>
    </w:p>
    <w:p w:rsidR="006546D9" w:rsidRPr="006546D9" w:rsidRDefault="006546D9" w:rsidP="006546D9">
      <w:pPr>
        <w:pStyle w:val="6"/>
        <w:spacing w:before="115"/>
        <w:ind w:left="325"/>
        <w:rPr>
          <w:bCs w:val="0"/>
          <w:color w:val="231916"/>
          <w:szCs w:val="22"/>
          <w:lang w:val="ru-RU"/>
        </w:rPr>
      </w:pPr>
      <w:r w:rsidRPr="006546D9">
        <w:rPr>
          <w:bCs w:val="0"/>
          <w:color w:val="231916"/>
          <w:szCs w:val="22"/>
          <w:lang w:val="ru-RU"/>
        </w:rPr>
        <w:t>Ширина:</w:t>
      </w:r>
      <w:r w:rsidRPr="006546D9">
        <w:rPr>
          <w:bCs w:val="0"/>
          <w:color w:val="231916"/>
          <w:szCs w:val="22"/>
          <w:lang w:val="ru-RU"/>
        </w:rPr>
        <w:tab/>
        <w:t>595</w:t>
      </w:r>
      <w:r w:rsidRPr="006546D9">
        <w:rPr>
          <w:bCs w:val="0"/>
          <w:color w:val="231916"/>
          <w:szCs w:val="22"/>
        </w:rPr>
        <w:t>mm</w:t>
      </w:r>
    </w:p>
    <w:p w:rsidR="00500814" w:rsidRPr="006546D9" w:rsidRDefault="006546D9" w:rsidP="006546D9">
      <w:pPr>
        <w:pStyle w:val="6"/>
        <w:spacing w:before="115"/>
        <w:ind w:left="325"/>
        <w:rPr>
          <w:lang w:val="ru-RU"/>
        </w:rPr>
      </w:pPr>
      <w:r w:rsidRPr="006546D9">
        <w:rPr>
          <w:bCs w:val="0"/>
          <w:color w:val="231916"/>
          <w:szCs w:val="22"/>
          <w:lang w:val="ru-RU"/>
        </w:rPr>
        <w:t>Глубина:</w:t>
      </w:r>
      <w:r w:rsidRPr="006546D9">
        <w:rPr>
          <w:bCs w:val="0"/>
          <w:color w:val="231916"/>
          <w:szCs w:val="22"/>
          <w:lang w:val="ru-RU"/>
        </w:rPr>
        <w:tab/>
        <w:t>530</w:t>
      </w:r>
      <w:r w:rsidRPr="006546D9">
        <w:rPr>
          <w:bCs w:val="0"/>
          <w:color w:val="231916"/>
          <w:szCs w:val="22"/>
        </w:rPr>
        <w:t>mm</w:t>
      </w:r>
      <w:r w:rsidR="00C63B7D" w:rsidRPr="006546D9">
        <w:rPr>
          <w:b w:val="0"/>
          <w:lang w:val="ru-RU"/>
        </w:rPr>
        <w:br w:type="column"/>
      </w:r>
      <w:r>
        <w:rPr>
          <w:color w:val="231916"/>
          <w:lang w:val="ru-RU"/>
        </w:rPr>
        <w:lastRenderedPageBreak/>
        <w:t>Размер</w:t>
      </w:r>
    </w:p>
    <w:p w:rsidR="006546D9" w:rsidRDefault="006546D9">
      <w:pPr>
        <w:pStyle w:val="a3"/>
        <w:spacing w:before="82" w:line="271" w:lineRule="auto"/>
        <w:ind w:left="318" w:right="3830"/>
        <w:rPr>
          <w:color w:val="231916"/>
          <w:lang w:val="ru-RU"/>
        </w:rPr>
      </w:pPr>
    </w:p>
    <w:p w:rsidR="00500814" w:rsidRPr="00403DA1" w:rsidRDefault="00C63B7D">
      <w:pPr>
        <w:pStyle w:val="a3"/>
        <w:spacing w:before="82" w:line="271" w:lineRule="auto"/>
        <w:ind w:left="318" w:right="3830"/>
        <w:rPr>
          <w:lang w:val="ru-RU"/>
        </w:rPr>
      </w:pPr>
      <w:r>
        <w:rPr>
          <w:noProof/>
          <w:lang w:val="ru-RU" w:eastAsia="ru-RU"/>
        </w:rPr>
        <w:drawing>
          <wp:anchor distT="0" distB="0" distL="0" distR="0" simplePos="0" relativeHeight="251609600" behindDoc="0" locked="0" layoutInCell="1" allowOverlap="1">
            <wp:simplePos x="0" y="0"/>
            <wp:positionH relativeFrom="page">
              <wp:posOffset>3248660</wp:posOffset>
            </wp:positionH>
            <wp:positionV relativeFrom="paragraph">
              <wp:posOffset>-1607185</wp:posOffset>
            </wp:positionV>
            <wp:extent cx="1750695" cy="1724660"/>
            <wp:effectExtent l="0" t="0" r="0" b="0"/>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5.png"/>
                    <pic:cNvPicPr>
                      <a:picLocks noChangeAspect="1"/>
                    </pic:cNvPicPr>
                  </pic:nvPicPr>
                  <pic:blipFill>
                    <a:blip r:embed="rId69" cstate="print"/>
                    <a:stretch>
                      <a:fillRect/>
                    </a:stretch>
                  </pic:blipFill>
                  <pic:spPr>
                    <a:xfrm>
                      <a:off x="0" y="0"/>
                      <a:ext cx="1750720" cy="1724596"/>
                    </a:xfrm>
                    <a:prstGeom prst="rect">
                      <a:avLst/>
                    </a:prstGeom>
                  </pic:spPr>
                </pic:pic>
              </a:graphicData>
            </a:graphic>
          </wp:anchor>
        </w:drawing>
      </w:r>
      <w:r w:rsidRPr="00403DA1">
        <w:rPr>
          <w:color w:val="231916"/>
          <w:lang w:val="ru-RU"/>
        </w:rPr>
        <w:t>600</w:t>
      </w:r>
      <w:r>
        <w:rPr>
          <w:color w:val="231916"/>
        </w:rPr>
        <w:t>mm</w:t>
      </w:r>
      <w:r w:rsidRPr="00403DA1">
        <w:rPr>
          <w:color w:val="231916"/>
          <w:lang w:val="ru-RU"/>
        </w:rPr>
        <w:t xml:space="preserve"> 560</w:t>
      </w:r>
      <w:r>
        <w:rPr>
          <w:color w:val="231916"/>
        </w:rPr>
        <w:t>mm</w:t>
      </w:r>
      <w:r w:rsidRPr="00403DA1">
        <w:rPr>
          <w:color w:val="231916"/>
          <w:lang w:val="ru-RU"/>
        </w:rPr>
        <w:t xml:space="preserve"> 560</w:t>
      </w:r>
      <w:r>
        <w:rPr>
          <w:color w:val="231916"/>
        </w:rPr>
        <w:t>mm</w:t>
      </w:r>
      <w:r w:rsidRPr="00403DA1">
        <w:rPr>
          <w:color w:val="231916"/>
          <w:lang w:val="ru-RU"/>
        </w:rPr>
        <w:t>(</w:t>
      </w:r>
      <w:r>
        <w:rPr>
          <w:color w:val="231916"/>
        </w:rPr>
        <w:t>min</w:t>
      </w:r>
      <w:r w:rsidRPr="00403DA1">
        <w:rPr>
          <w:color w:val="231916"/>
          <w:lang w:val="ru-RU"/>
        </w:rPr>
        <w:t>)</w:t>
      </w:r>
    </w:p>
    <w:p w:rsidR="00500814" w:rsidRPr="00403DA1" w:rsidRDefault="00500814">
      <w:pPr>
        <w:spacing w:line="271" w:lineRule="auto"/>
        <w:rPr>
          <w:lang w:val="ru-RU"/>
        </w:rPr>
        <w:sectPr w:rsidR="00500814" w:rsidRPr="00403DA1">
          <w:type w:val="continuous"/>
          <w:pgSz w:w="8380" w:h="11900"/>
          <w:pgMar w:top="1100" w:right="400" w:bottom="280" w:left="420" w:header="720" w:footer="720" w:gutter="0"/>
          <w:cols w:num="2" w:space="720" w:equalWidth="0">
            <w:col w:w="2229" w:space="135"/>
            <w:col w:w="5196"/>
          </w:cols>
        </w:sectPr>
      </w:pPr>
    </w:p>
    <w:p w:rsidR="00403DA1" w:rsidRPr="00403DA1" w:rsidRDefault="00403DA1" w:rsidP="00403DA1">
      <w:pPr>
        <w:spacing w:before="9"/>
        <w:rPr>
          <w:b/>
          <w:bCs/>
          <w:noProof/>
          <w:position w:val="-3"/>
          <w:sz w:val="17"/>
          <w:szCs w:val="16"/>
          <w:lang w:val="ru-RU" w:eastAsia="ru-RU"/>
        </w:rPr>
      </w:pPr>
      <w:r w:rsidRPr="00403DA1">
        <w:rPr>
          <w:b/>
          <w:bCs/>
          <w:noProof/>
          <w:position w:val="-3"/>
          <w:sz w:val="17"/>
          <w:szCs w:val="16"/>
          <w:lang w:val="ru-RU" w:eastAsia="ru-RU"/>
        </w:rPr>
        <w:lastRenderedPageBreak/>
        <w:t>Установка</w:t>
      </w:r>
    </w:p>
    <w:p w:rsidR="00403DA1" w:rsidRPr="00F62143" w:rsidRDefault="00403DA1" w:rsidP="00403DA1">
      <w:pPr>
        <w:spacing w:before="9"/>
        <w:rPr>
          <w:b/>
          <w:bCs/>
          <w:noProof/>
          <w:position w:val="-3"/>
          <w:sz w:val="17"/>
          <w:szCs w:val="16"/>
          <w:lang w:eastAsia="ru-RU"/>
        </w:rPr>
      </w:pPr>
      <w:r w:rsidRPr="00F62143">
        <w:rPr>
          <w:b/>
          <w:bCs/>
          <w:noProof/>
          <w:position w:val="-3"/>
          <w:sz w:val="17"/>
          <w:szCs w:val="16"/>
          <w:lang w:val="ru-RU" w:eastAsia="ru-RU"/>
        </w:rPr>
        <mc:AlternateContent>
          <mc:Choice Requires="wpg">
            <w:drawing>
              <wp:inline distT="0" distB="0" distL="0" distR="0" wp14:anchorId="7C665C89" wp14:editId="7DF8EC7A">
                <wp:extent cx="4505325" cy="70485"/>
                <wp:effectExtent l="1270" t="0" r="0" b="0"/>
                <wp:docPr id="1872"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70485"/>
                          <a:chOff x="0" y="0"/>
                          <a:chExt cx="7095" cy="111"/>
                        </a:xfrm>
                      </wpg:grpSpPr>
                      <wps:wsp>
                        <wps:cNvPr id="1873" name="Rectangle 1082"/>
                        <wps:cNvSpPr>
                          <a:spLocks noChangeArrowheads="1"/>
                        </wps:cNvSpPr>
                        <wps:spPr bwMode="auto">
                          <a:xfrm>
                            <a:off x="0" y="0"/>
                            <a:ext cx="7095" cy="111"/>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E60763" id="Group 1081" o:spid="_x0000_s1026" style="width:354.75pt;height:5.55pt;mso-position-horizontal-relative:char;mso-position-vertical-relative:line" coordsize="70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">
                <v:rect id="Rectangle 1082" o:spid="_x0000_s1027" style="position:absolute;width:70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" fillcolor="#dbddde" stroked="f"/>
                <w10:anchorlock/>
              </v:group>
            </w:pict>
          </mc:Fallback>
        </mc:AlternateContent>
      </w:r>
    </w:p>
    <w:p w:rsidR="00403DA1" w:rsidRPr="00F62143" w:rsidRDefault="00403DA1" w:rsidP="00403DA1">
      <w:pPr>
        <w:spacing w:before="9"/>
        <w:rPr>
          <w:b/>
          <w:noProof/>
          <w:position w:val="-3"/>
          <w:sz w:val="17"/>
          <w:szCs w:val="16"/>
          <w:lang w:val="ru-RU" w:eastAsia="ru-RU"/>
        </w:rPr>
      </w:pPr>
      <w:r w:rsidRPr="00F62143">
        <w:rPr>
          <w:b/>
          <w:bCs/>
          <w:noProof/>
          <w:position w:val="-3"/>
          <w:sz w:val="17"/>
          <w:szCs w:val="16"/>
          <w:lang w:val="ru-RU" w:eastAsia="ru-RU"/>
        </w:rPr>
        <w:t xml:space="preserve">   </w:t>
      </w:r>
      <w:r w:rsidRPr="00F62143">
        <w:rPr>
          <w:noProof/>
          <w:position w:val="-3"/>
          <w:sz w:val="17"/>
          <w:szCs w:val="16"/>
          <w:lang w:val="ru-RU" w:eastAsia="ru-RU"/>
        </w:rPr>
        <mc:AlternateContent>
          <mc:Choice Requires="wpg">
            <w:drawing>
              <wp:anchor distT="0" distB="0" distL="114300" distR="114300" simplePos="0" relativeHeight="251705856" behindDoc="0" locked="0" layoutInCell="1" allowOverlap="1" wp14:anchorId="5194F623" wp14:editId="5AB37341">
                <wp:simplePos x="0" y="0"/>
                <wp:positionH relativeFrom="page">
                  <wp:posOffset>2838091</wp:posOffset>
                </wp:positionH>
                <wp:positionV relativeFrom="paragraph">
                  <wp:posOffset>3774</wp:posOffset>
                </wp:positionV>
                <wp:extent cx="1966595" cy="2504440"/>
                <wp:effectExtent l="0" t="0" r="14605" b="10160"/>
                <wp:wrapSquare wrapText="bothSides"/>
                <wp:docPr id="1825"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2504440"/>
                          <a:chOff x="4466" y="5"/>
                          <a:chExt cx="3097" cy="3944"/>
                        </a:xfrm>
                      </wpg:grpSpPr>
                      <wps:wsp>
                        <wps:cNvPr id="1826" name="Line 1084"/>
                        <wps:cNvCnPr>
                          <a:cxnSpLocks noChangeShapeType="1"/>
                        </wps:cNvCnPr>
                        <wps:spPr bwMode="auto">
                          <a:xfrm>
                            <a:off x="7035" y="1159"/>
                            <a:ext cx="1" cy="2784"/>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wps:wsp>
                        <wps:cNvPr id="1827" name="Line 1085"/>
                        <wps:cNvCnPr>
                          <a:cxnSpLocks noChangeShapeType="1"/>
                        </wps:cNvCnPr>
                        <wps:spPr bwMode="auto">
                          <a:xfrm flipH="1">
                            <a:off x="4746" y="3943"/>
                            <a:ext cx="2290" cy="0"/>
                          </a:xfrm>
                          <a:prstGeom prst="line">
                            <a:avLst/>
                          </a:prstGeom>
                          <a:noFill/>
                          <a:ln w="720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8" name="Picture 10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856" y="3772"/>
                            <a:ext cx="33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 name="Picture 10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569" y="3772"/>
                            <a:ext cx="22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 name="Picture 10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188" y="3766"/>
                            <a:ext cx="35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1" name="AutoShape 1089"/>
                        <wps:cNvSpPr>
                          <a:spLocks/>
                        </wps:cNvSpPr>
                        <wps:spPr bwMode="auto">
                          <a:xfrm>
                            <a:off x="5068" y="3773"/>
                            <a:ext cx="88" cy="111"/>
                          </a:xfrm>
                          <a:custGeom>
                            <a:avLst/>
                            <a:gdLst>
                              <a:gd name="T0" fmla="+- 0 5083 5068"/>
                              <a:gd name="T1" fmla="*/ T0 w 88"/>
                              <a:gd name="T2" fmla="+- 0 3774 3774"/>
                              <a:gd name="T3" fmla="*/ 3774 h 111"/>
                              <a:gd name="T4" fmla="+- 0 5068 5068"/>
                              <a:gd name="T5" fmla="*/ T4 w 88"/>
                              <a:gd name="T6" fmla="+- 0 3774 3774"/>
                              <a:gd name="T7" fmla="*/ 3774 h 111"/>
                              <a:gd name="T8" fmla="+- 0 5068 5068"/>
                              <a:gd name="T9" fmla="*/ T8 w 88"/>
                              <a:gd name="T10" fmla="+- 0 3884 3774"/>
                              <a:gd name="T11" fmla="*/ 3884 h 111"/>
                              <a:gd name="T12" fmla="+- 0 5082 5068"/>
                              <a:gd name="T13" fmla="*/ T12 w 88"/>
                              <a:gd name="T14" fmla="+- 0 3884 3774"/>
                              <a:gd name="T15" fmla="*/ 3884 h 111"/>
                              <a:gd name="T16" fmla="+- 0 5082 5068"/>
                              <a:gd name="T17" fmla="*/ T16 w 88"/>
                              <a:gd name="T18" fmla="+- 0 3798 3774"/>
                              <a:gd name="T19" fmla="*/ 3798 h 111"/>
                              <a:gd name="T20" fmla="+- 0 5099 5068"/>
                              <a:gd name="T21" fmla="*/ T20 w 88"/>
                              <a:gd name="T22" fmla="+- 0 3798 3774"/>
                              <a:gd name="T23" fmla="*/ 3798 h 111"/>
                              <a:gd name="T24" fmla="+- 0 5083 5068"/>
                              <a:gd name="T25" fmla="*/ T24 w 88"/>
                              <a:gd name="T26" fmla="+- 0 3774 3774"/>
                              <a:gd name="T27" fmla="*/ 3774 h 111"/>
                              <a:gd name="T28" fmla="+- 0 5099 5068"/>
                              <a:gd name="T29" fmla="*/ T28 w 88"/>
                              <a:gd name="T30" fmla="+- 0 3798 3774"/>
                              <a:gd name="T31" fmla="*/ 3798 h 111"/>
                              <a:gd name="T32" fmla="+- 0 5082 5068"/>
                              <a:gd name="T33" fmla="*/ T32 w 88"/>
                              <a:gd name="T34" fmla="+- 0 3798 3774"/>
                              <a:gd name="T35" fmla="*/ 3798 h 111"/>
                              <a:gd name="T36" fmla="+- 0 5140 5068"/>
                              <a:gd name="T37" fmla="*/ T36 w 88"/>
                              <a:gd name="T38" fmla="+- 0 3884 3774"/>
                              <a:gd name="T39" fmla="*/ 3884 h 111"/>
                              <a:gd name="T40" fmla="+- 0 5155 5068"/>
                              <a:gd name="T41" fmla="*/ T40 w 88"/>
                              <a:gd name="T42" fmla="+- 0 3884 3774"/>
                              <a:gd name="T43" fmla="*/ 3884 h 111"/>
                              <a:gd name="T44" fmla="+- 0 5155 5068"/>
                              <a:gd name="T45" fmla="*/ T44 w 88"/>
                              <a:gd name="T46" fmla="+- 0 3861 3774"/>
                              <a:gd name="T47" fmla="*/ 3861 h 111"/>
                              <a:gd name="T48" fmla="+- 0 5141 5068"/>
                              <a:gd name="T49" fmla="*/ T48 w 88"/>
                              <a:gd name="T50" fmla="+- 0 3861 3774"/>
                              <a:gd name="T51" fmla="*/ 3861 h 111"/>
                              <a:gd name="T52" fmla="+- 0 5099 5068"/>
                              <a:gd name="T53" fmla="*/ T52 w 88"/>
                              <a:gd name="T54" fmla="+- 0 3798 3774"/>
                              <a:gd name="T55" fmla="*/ 3798 h 111"/>
                              <a:gd name="T56" fmla="+- 0 5155 5068"/>
                              <a:gd name="T57" fmla="*/ T56 w 88"/>
                              <a:gd name="T58" fmla="+- 0 3774 3774"/>
                              <a:gd name="T59" fmla="*/ 3774 h 111"/>
                              <a:gd name="T60" fmla="+- 0 5141 5068"/>
                              <a:gd name="T61" fmla="*/ T60 w 88"/>
                              <a:gd name="T62" fmla="+- 0 3774 3774"/>
                              <a:gd name="T63" fmla="*/ 3774 h 111"/>
                              <a:gd name="T64" fmla="+- 0 5141 5068"/>
                              <a:gd name="T65" fmla="*/ T64 w 88"/>
                              <a:gd name="T66" fmla="+- 0 3861 3774"/>
                              <a:gd name="T67" fmla="*/ 3861 h 111"/>
                              <a:gd name="T68" fmla="+- 0 5155 5068"/>
                              <a:gd name="T69" fmla="*/ T68 w 88"/>
                              <a:gd name="T70" fmla="+- 0 3861 3774"/>
                              <a:gd name="T71" fmla="*/ 3861 h 111"/>
                              <a:gd name="T72" fmla="+- 0 5155 5068"/>
                              <a:gd name="T73" fmla="*/ T72 w 88"/>
                              <a:gd name="T74" fmla="+- 0 3774 3774"/>
                              <a:gd name="T75" fmla="*/ 3774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8" h="111">
                                <a:moveTo>
                                  <a:pt x="15" y="0"/>
                                </a:moveTo>
                                <a:lnTo>
                                  <a:pt x="0" y="0"/>
                                </a:lnTo>
                                <a:lnTo>
                                  <a:pt x="0" y="110"/>
                                </a:lnTo>
                                <a:lnTo>
                                  <a:pt x="14" y="110"/>
                                </a:lnTo>
                                <a:lnTo>
                                  <a:pt x="14" y="24"/>
                                </a:lnTo>
                                <a:lnTo>
                                  <a:pt x="31" y="24"/>
                                </a:lnTo>
                                <a:lnTo>
                                  <a:pt x="15" y="0"/>
                                </a:lnTo>
                                <a:close/>
                                <a:moveTo>
                                  <a:pt x="31" y="24"/>
                                </a:moveTo>
                                <a:lnTo>
                                  <a:pt x="14" y="24"/>
                                </a:lnTo>
                                <a:lnTo>
                                  <a:pt x="72" y="110"/>
                                </a:lnTo>
                                <a:lnTo>
                                  <a:pt x="87" y="110"/>
                                </a:lnTo>
                                <a:lnTo>
                                  <a:pt x="87" y="87"/>
                                </a:lnTo>
                                <a:lnTo>
                                  <a:pt x="73" y="87"/>
                                </a:lnTo>
                                <a:lnTo>
                                  <a:pt x="31" y="24"/>
                                </a:lnTo>
                                <a:close/>
                                <a:moveTo>
                                  <a:pt x="87" y="0"/>
                                </a:moveTo>
                                <a:lnTo>
                                  <a:pt x="73" y="0"/>
                                </a:lnTo>
                                <a:lnTo>
                                  <a:pt x="73" y="87"/>
                                </a:lnTo>
                                <a:lnTo>
                                  <a:pt x="87" y="87"/>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2" name="Picture 10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95" y="3772"/>
                            <a:ext cx="34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 name="Freeform 1091"/>
                        <wps:cNvSpPr>
                          <a:spLocks/>
                        </wps:cNvSpPr>
                        <wps:spPr bwMode="auto">
                          <a:xfrm>
                            <a:off x="5754" y="1185"/>
                            <a:ext cx="1806" cy="2353"/>
                          </a:xfrm>
                          <a:custGeom>
                            <a:avLst/>
                            <a:gdLst>
                              <a:gd name="T0" fmla="+- 0 5755 5755"/>
                              <a:gd name="T1" fmla="*/ T0 w 1806"/>
                              <a:gd name="T2" fmla="+- 0 1788 1186"/>
                              <a:gd name="T3" fmla="*/ 1788 h 2353"/>
                              <a:gd name="T4" fmla="+- 0 7560 5755"/>
                              <a:gd name="T5" fmla="*/ T4 w 1806"/>
                              <a:gd name="T6" fmla="+- 0 1186 1186"/>
                              <a:gd name="T7" fmla="*/ 1186 h 2353"/>
                              <a:gd name="T8" fmla="+- 0 7560 5755"/>
                              <a:gd name="T9" fmla="*/ T8 w 1806"/>
                              <a:gd name="T10" fmla="+- 0 1788 1186"/>
                              <a:gd name="T11" fmla="*/ 1788 h 2353"/>
                              <a:gd name="T12" fmla="+- 0 7560 5755"/>
                              <a:gd name="T13" fmla="*/ T12 w 1806"/>
                              <a:gd name="T14" fmla="+- 0 2937 1186"/>
                              <a:gd name="T15" fmla="*/ 2937 h 2353"/>
                              <a:gd name="T16" fmla="+- 0 5755 5755"/>
                              <a:gd name="T17" fmla="*/ T16 w 1806"/>
                              <a:gd name="T18" fmla="+- 0 3539 1186"/>
                              <a:gd name="T19" fmla="*/ 3539 h 2353"/>
                              <a:gd name="T20" fmla="+- 0 5755 5755"/>
                              <a:gd name="T21" fmla="*/ T20 w 1806"/>
                              <a:gd name="T22" fmla="+- 0 1788 1186"/>
                              <a:gd name="T23" fmla="*/ 1788 h 2353"/>
                            </a:gdLst>
                            <a:ahLst/>
                            <a:cxnLst>
                              <a:cxn ang="0">
                                <a:pos x="T1" y="T3"/>
                              </a:cxn>
                              <a:cxn ang="0">
                                <a:pos x="T5" y="T7"/>
                              </a:cxn>
                              <a:cxn ang="0">
                                <a:pos x="T9" y="T11"/>
                              </a:cxn>
                              <a:cxn ang="0">
                                <a:pos x="T13" y="T15"/>
                              </a:cxn>
                              <a:cxn ang="0">
                                <a:pos x="T17" y="T19"/>
                              </a:cxn>
                              <a:cxn ang="0">
                                <a:pos x="T21" y="T23"/>
                              </a:cxn>
                            </a:cxnLst>
                            <a:rect l="0" t="0" r="r" b="b"/>
                            <a:pathLst>
                              <a:path w="1806" h="2353">
                                <a:moveTo>
                                  <a:pt x="0" y="602"/>
                                </a:moveTo>
                                <a:lnTo>
                                  <a:pt x="1805" y="0"/>
                                </a:lnTo>
                                <a:lnTo>
                                  <a:pt x="1805" y="602"/>
                                </a:lnTo>
                                <a:lnTo>
                                  <a:pt x="1805" y="1751"/>
                                </a:lnTo>
                                <a:lnTo>
                                  <a:pt x="0" y="2353"/>
                                </a:lnTo>
                                <a:lnTo>
                                  <a:pt x="0" y="60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AutoShape 1092"/>
                        <wps:cNvSpPr>
                          <a:spLocks/>
                        </wps:cNvSpPr>
                        <wps:spPr bwMode="auto">
                          <a:xfrm>
                            <a:off x="0" y="10691"/>
                            <a:ext cx="1232" cy="2818"/>
                          </a:xfrm>
                          <a:custGeom>
                            <a:avLst/>
                            <a:gdLst>
                              <a:gd name="T0" fmla="*/ 4524 w 1232"/>
                              <a:gd name="T1" fmla="+- 0 721 10691"/>
                              <a:gd name="T2" fmla="*/ 721 h 2818"/>
                              <a:gd name="T3" fmla="*/ 4524 w 1232"/>
                              <a:gd name="T4" fmla="+- 0 2773 10691"/>
                              <a:gd name="T5" fmla="*/ 2773 h 2818"/>
                              <a:gd name="T6" fmla="*/ 5755 w 1232"/>
                              <a:gd name="T7" fmla="+- 0 3539 10691"/>
                              <a:gd name="T8" fmla="*/ 3539 h 2818"/>
                              <a:gd name="T9" fmla="*/ 4524 w 1232"/>
                              <a:gd name="T10" fmla="+- 0 721 10691"/>
                              <a:gd name="T11" fmla="*/ 721 h 2818"/>
                              <a:gd name="T12" fmla="*/ 4797 w 1232"/>
                              <a:gd name="T13" fmla="+- 0 836 10691"/>
                              <a:gd name="T14" fmla="*/ 836 h 2818"/>
                              <a:gd name="T15" fmla="*/ 4797 w 1232"/>
                              <a:gd name="T16" fmla="+- 0 1192 10691"/>
                              <a:gd name="T17" fmla="*/ 1192 h 2818"/>
                              <a:gd name="T18" fmla="*/ 5755 w 1232"/>
                              <a:gd name="T19" fmla="+- 0 1788 10691"/>
                              <a:gd name="T20" fmla="*/ 1788 h 2818"/>
                            </a:gdLst>
                            <a:ahLst/>
                            <a:cxnLst>
                              <a:cxn ang="0">
                                <a:pos x="T0" y="T2"/>
                              </a:cxn>
                              <a:cxn ang="0">
                                <a:pos x="T3" y="T5"/>
                              </a:cxn>
                              <a:cxn ang="0">
                                <a:pos x="T6" y="T8"/>
                              </a:cxn>
                              <a:cxn ang="0">
                                <a:pos x="T9" y="T11"/>
                              </a:cxn>
                              <a:cxn ang="0">
                                <a:pos x="T12" y="T14"/>
                              </a:cxn>
                              <a:cxn ang="0">
                                <a:pos x="T15" y="T17"/>
                              </a:cxn>
                              <a:cxn ang="0">
                                <a:pos x="T18" y="T20"/>
                              </a:cxn>
                            </a:cxnLst>
                            <a:rect l="0" t="0" r="r" b="b"/>
                            <a:pathLst>
                              <a:path w="1232" h="2818">
                                <a:moveTo>
                                  <a:pt x="4524" y="-9970"/>
                                </a:moveTo>
                                <a:lnTo>
                                  <a:pt x="4524" y="-7918"/>
                                </a:lnTo>
                                <a:lnTo>
                                  <a:pt x="5755" y="-7152"/>
                                </a:lnTo>
                                <a:moveTo>
                                  <a:pt x="4524" y="-9970"/>
                                </a:moveTo>
                                <a:lnTo>
                                  <a:pt x="4797" y="-9855"/>
                                </a:lnTo>
                                <a:lnTo>
                                  <a:pt x="4797" y="-9499"/>
                                </a:lnTo>
                                <a:lnTo>
                                  <a:pt x="5755" y="-890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093"/>
                        <wps:cNvSpPr>
                          <a:spLocks/>
                        </wps:cNvSpPr>
                        <wps:spPr bwMode="auto">
                          <a:xfrm>
                            <a:off x="6329" y="118"/>
                            <a:ext cx="1232" cy="1067"/>
                          </a:xfrm>
                          <a:custGeom>
                            <a:avLst/>
                            <a:gdLst>
                              <a:gd name="T0" fmla="+- 0 6329 6329"/>
                              <a:gd name="T1" fmla="*/ T0 w 1232"/>
                              <a:gd name="T2" fmla="+- 0 119 119"/>
                              <a:gd name="T3" fmla="*/ 119 h 1067"/>
                              <a:gd name="T4" fmla="+- 0 6603 6329"/>
                              <a:gd name="T5" fmla="*/ T4 w 1232"/>
                              <a:gd name="T6" fmla="+- 0 234 119"/>
                              <a:gd name="T7" fmla="*/ 234 h 1067"/>
                              <a:gd name="T8" fmla="+- 0 6603 6329"/>
                              <a:gd name="T9" fmla="*/ T8 w 1232"/>
                              <a:gd name="T10" fmla="+- 0 590 119"/>
                              <a:gd name="T11" fmla="*/ 590 h 1067"/>
                              <a:gd name="T12" fmla="+- 0 7560 6329"/>
                              <a:gd name="T13" fmla="*/ T12 w 1232"/>
                              <a:gd name="T14" fmla="+- 0 1186 119"/>
                              <a:gd name="T15" fmla="*/ 1186 h 1067"/>
                            </a:gdLst>
                            <a:ahLst/>
                            <a:cxnLst>
                              <a:cxn ang="0">
                                <a:pos x="T1" y="T3"/>
                              </a:cxn>
                              <a:cxn ang="0">
                                <a:pos x="T5" y="T7"/>
                              </a:cxn>
                              <a:cxn ang="0">
                                <a:pos x="T9" y="T11"/>
                              </a:cxn>
                              <a:cxn ang="0">
                                <a:pos x="T13" y="T15"/>
                              </a:cxn>
                            </a:cxnLst>
                            <a:rect l="0" t="0" r="r" b="b"/>
                            <a:pathLst>
                              <a:path w="1232" h="1067">
                                <a:moveTo>
                                  <a:pt x="0" y="0"/>
                                </a:moveTo>
                                <a:lnTo>
                                  <a:pt x="274" y="115"/>
                                </a:lnTo>
                                <a:lnTo>
                                  <a:pt x="274" y="471"/>
                                </a:lnTo>
                                <a:lnTo>
                                  <a:pt x="1231" y="106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Line 1094"/>
                        <wps:cNvCnPr>
                          <a:cxnSpLocks noChangeShapeType="1"/>
                        </wps:cNvCnPr>
                        <wps:spPr bwMode="auto">
                          <a:xfrm flipV="1">
                            <a:off x="4524" y="119"/>
                            <a:ext cx="1805"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37" name="Line 1095"/>
                        <wps:cNvCnPr>
                          <a:cxnSpLocks noChangeShapeType="1"/>
                        </wps:cNvCnPr>
                        <wps:spPr bwMode="auto">
                          <a:xfrm flipV="1">
                            <a:off x="4797" y="234"/>
                            <a:ext cx="1806"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38" name="Line 1096"/>
                        <wps:cNvCnPr>
                          <a:cxnSpLocks noChangeShapeType="1"/>
                        </wps:cNvCnPr>
                        <wps:spPr bwMode="auto">
                          <a:xfrm flipV="1">
                            <a:off x="4797" y="590"/>
                            <a:ext cx="1806" cy="6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39" name="Freeform 1097"/>
                        <wps:cNvSpPr>
                          <a:spLocks/>
                        </wps:cNvSpPr>
                        <wps:spPr bwMode="auto">
                          <a:xfrm>
                            <a:off x="4468" y="609"/>
                            <a:ext cx="55" cy="2162"/>
                          </a:xfrm>
                          <a:custGeom>
                            <a:avLst/>
                            <a:gdLst>
                              <a:gd name="T0" fmla="+- 0 4524 4469"/>
                              <a:gd name="T1" fmla="*/ T0 w 55"/>
                              <a:gd name="T2" fmla="+- 0 2771 609"/>
                              <a:gd name="T3" fmla="*/ 2771 h 2162"/>
                              <a:gd name="T4" fmla="+- 0 4469 4469"/>
                              <a:gd name="T5" fmla="*/ T4 w 55"/>
                              <a:gd name="T6" fmla="+- 0 2771 609"/>
                              <a:gd name="T7" fmla="*/ 2771 h 2162"/>
                              <a:gd name="T8" fmla="+- 0 4469 4469"/>
                              <a:gd name="T9" fmla="*/ T8 w 55"/>
                              <a:gd name="T10" fmla="+- 0 609 609"/>
                              <a:gd name="T11" fmla="*/ 609 h 2162"/>
                              <a:gd name="T12" fmla="+- 0 4524 4469"/>
                              <a:gd name="T13" fmla="*/ T12 w 55"/>
                              <a:gd name="T14" fmla="+- 0 721 609"/>
                              <a:gd name="T15" fmla="*/ 721 h 2162"/>
                            </a:gdLst>
                            <a:ahLst/>
                            <a:cxnLst>
                              <a:cxn ang="0">
                                <a:pos x="T1" y="T3"/>
                              </a:cxn>
                              <a:cxn ang="0">
                                <a:pos x="T5" y="T7"/>
                              </a:cxn>
                              <a:cxn ang="0">
                                <a:pos x="T9" y="T11"/>
                              </a:cxn>
                              <a:cxn ang="0">
                                <a:pos x="T13" y="T15"/>
                              </a:cxn>
                            </a:cxnLst>
                            <a:rect l="0" t="0" r="r" b="b"/>
                            <a:pathLst>
                              <a:path w="55" h="2162">
                                <a:moveTo>
                                  <a:pt x="55" y="2162"/>
                                </a:moveTo>
                                <a:lnTo>
                                  <a:pt x="0" y="2162"/>
                                </a:lnTo>
                                <a:lnTo>
                                  <a:pt x="0" y="0"/>
                                </a:lnTo>
                                <a:lnTo>
                                  <a:pt x="55" y="11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098"/>
                        <wps:cNvSpPr>
                          <a:spLocks/>
                        </wps:cNvSpPr>
                        <wps:spPr bwMode="auto">
                          <a:xfrm>
                            <a:off x="4468" y="7"/>
                            <a:ext cx="1861" cy="602"/>
                          </a:xfrm>
                          <a:custGeom>
                            <a:avLst/>
                            <a:gdLst>
                              <a:gd name="T0" fmla="+- 0 4469 4469"/>
                              <a:gd name="T1" fmla="*/ T0 w 1861"/>
                              <a:gd name="T2" fmla="+- 0 609 7"/>
                              <a:gd name="T3" fmla="*/ 609 h 602"/>
                              <a:gd name="T4" fmla="+- 0 6274 4469"/>
                              <a:gd name="T5" fmla="*/ T4 w 1861"/>
                              <a:gd name="T6" fmla="+- 0 7 7"/>
                              <a:gd name="T7" fmla="*/ 7 h 602"/>
                              <a:gd name="T8" fmla="+- 0 6329 4469"/>
                              <a:gd name="T9" fmla="*/ T8 w 1861"/>
                              <a:gd name="T10" fmla="+- 0 119 7"/>
                              <a:gd name="T11" fmla="*/ 119 h 602"/>
                            </a:gdLst>
                            <a:ahLst/>
                            <a:cxnLst>
                              <a:cxn ang="0">
                                <a:pos x="T1" y="T3"/>
                              </a:cxn>
                              <a:cxn ang="0">
                                <a:pos x="T5" y="T7"/>
                              </a:cxn>
                              <a:cxn ang="0">
                                <a:pos x="T9" y="T11"/>
                              </a:cxn>
                            </a:cxnLst>
                            <a:rect l="0" t="0" r="r" b="b"/>
                            <a:pathLst>
                              <a:path w="1861" h="602">
                                <a:moveTo>
                                  <a:pt x="0" y="602"/>
                                </a:moveTo>
                                <a:lnTo>
                                  <a:pt x="1805" y="0"/>
                                </a:lnTo>
                                <a:lnTo>
                                  <a:pt x="1860" y="11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Line 1099"/>
                        <wps:cNvCnPr>
                          <a:cxnSpLocks noChangeShapeType="1"/>
                        </wps:cNvCnPr>
                        <wps:spPr bwMode="auto">
                          <a:xfrm flipV="1">
                            <a:off x="6348" y="3205"/>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2" name="Line 1100"/>
                        <wps:cNvCnPr>
                          <a:cxnSpLocks noChangeShapeType="1"/>
                        </wps:cNvCnPr>
                        <wps:spPr bwMode="auto">
                          <a:xfrm flipV="1">
                            <a:off x="6869" y="3034"/>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3" name="Line 1101"/>
                        <wps:cNvCnPr>
                          <a:cxnSpLocks noChangeShapeType="1"/>
                        </wps:cNvCnPr>
                        <wps:spPr bwMode="auto">
                          <a:xfrm flipV="1">
                            <a:off x="6348" y="3123"/>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4" name="Line 1102"/>
                        <wps:cNvCnPr>
                          <a:cxnSpLocks noChangeShapeType="1"/>
                        </wps:cNvCnPr>
                        <wps:spPr bwMode="auto">
                          <a:xfrm flipV="1">
                            <a:off x="6869" y="2952"/>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5" name="Line 1103"/>
                        <wps:cNvCnPr>
                          <a:cxnSpLocks noChangeShapeType="1"/>
                        </wps:cNvCnPr>
                        <wps:spPr bwMode="auto">
                          <a:xfrm flipV="1">
                            <a:off x="6348" y="3041"/>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6" name="Line 1104"/>
                        <wps:cNvCnPr>
                          <a:cxnSpLocks noChangeShapeType="1"/>
                        </wps:cNvCnPr>
                        <wps:spPr bwMode="auto">
                          <a:xfrm flipV="1">
                            <a:off x="6869" y="2870"/>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7" name="Line 1105"/>
                        <wps:cNvCnPr>
                          <a:cxnSpLocks noChangeShapeType="1"/>
                        </wps:cNvCnPr>
                        <wps:spPr bwMode="auto">
                          <a:xfrm flipV="1">
                            <a:off x="6348" y="2959"/>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8" name="Line 1106"/>
                        <wps:cNvCnPr>
                          <a:cxnSpLocks noChangeShapeType="1"/>
                        </wps:cNvCnPr>
                        <wps:spPr bwMode="auto">
                          <a:xfrm flipV="1">
                            <a:off x="6869" y="2788"/>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49" name="Line 1107"/>
                        <wps:cNvCnPr>
                          <a:cxnSpLocks noChangeShapeType="1"/>
                        </wps:cNvCnPr>
                        <wps:spPr bwMode="auto">
                          <a:xfrm flipV="1">
                            <a:off x="5891" y="3340"/>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0" name="Line 1108"/>
                        <wps:cNvCnPr>
                          <a:cxnSpLocks noChangeShapeType="1"/>
                        </wps:cNvCnPr>
                        <wps:spPr bwMode="auto">
                          <a:xfrm flipV="1">
                            <a:off x="5891" y="3258"/>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1" name="Line 1109"/>
                        <wps:cNvCnPr>
                          <a:cxnSpLocks noChangeShapeType="1"/>
                        </wps:cNvCnPr>
                        <wps:spPr bwMode="auto">
                          <a:xfrm flipV="1">
                            <a:off x="5891" y="3176"/>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2" name="Line 1110"/>
                        <wps:cNvCnPr>
                          <a:cxnSpLocks noChangeShapeType="1"/>
                        </wps:cNvCnPr>
                        <wps:spPr bwMode="auto">
                          <a:xfrm flipV="1">
                            <a:off x="5891" y="3094"/>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3" name="Line 1111"/>
                        <wps:cNvCnPr>
                          <a:cxnSpLocks noChangeShapeType="1"/>
                        </wps:cNvCnPr>
                        <wps:spPr bwMode="auto">
                          <a:xfrm flipV="1">
                            <a:off x="5891" y="3012"/>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4" name="Line 1112"/>
                        <wps:cNvCnPr>
                          <a:cxnSpLocks noChangeShapeType="1"/>
                        </wps:cNvCnPr>
                        <wps:spPr bwMode="auto">
                          <a:xfrm flipV="1">
                            <a:off x="5891" y="2930"/>
                            <a:ext cx="186"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5" name="Line 1113"/>
                        <wps:cNvCnPr>
                          <a:cxnSpLocks noChangeShapeType="1"/>
                        </wps:cNvCnPr>
                        <wps:spPr bwMode="auto">
                          <a:xfrm flipV="1">
                            <a:off x="5891" y="2848"/>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6" name="Line 1114"/>
                        <wps:cNvCnPr>
                          <a:cxnSpLocks noChangeShapeType="1"/>
                        </wps:cNvCnPr>
                        <wps:spPr bwMode="auto">
                          <a:xfrm flipV="1">
                            <a:off x="5891" y="2766"/>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7" name="Line 1115"/>
                        <wps:cNvCnPr>
                          <a:cxnSpLocks noChangeShapeType="1"/>
                        </wps:cNvCnPr>
                        <wps:spPr bwMode="auto">
                          <a:xfrm flipV="1">
                            <a:off x="5891" y="2684"/>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8" name="Line 1116"/>
                        <wps:cNvCnPr>
                          <a:cxnSpLocks noChangeShapeType="1"/>
                        </wps:cNvCnPr>
                        <wps:spPr bwMode="auto">
                          <a:xfrm flipV="1">
                            <a:off x="5891" y="2602"/>
                            <a:ext cx="186"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59" name="Line 1117"/>
                        <wps:cNvCnPr>
                          <a:cxnSpLocks noChangeShapeType="1"/>
                        </wps:cNvCnPr>
                        <wps:spPr bwMode="auto">
                          <a:xfrm flipV="1">
                            <a:off x="7283" y="2903"/>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0" name="Line 1118"/>
                        <wps:cNvCnPr>
                          <a:cxnSpLocks noChangeShapeType="1"/>
                        </wps:cNvCnPr>
                        <wps:spPr bwMode="auto">
                          <a:xfrm flipV="1">
                            <a:off x="7283" y="2821"/>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1" name="Line 1119"/>
                        <wps:cNvCnPr>
                          <a:cxnSpLocks noChangeShapeType="1"/>
                        </wps:cNvCnPr>
                        <wps:spPr bwMode="auto">
                          <a:xfrm flipV="1">
                            <a:off x="7283" y="2739"/>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2" name="Line 1120"/>
                        <wps:cNvCnPr>
                          <a:cxnSpLocks noChangeShapeType="1"/>
                        </wps:cNvCnPr>
                        <wps:spPr bwMode="auto">
                          <a:xfrm flipV="1">
                            <a:off x="7283" y="2657"/>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3" name="Line 1121"/>
                        <wps:cNvCnPr>
                          <a:cxnSpLocks noChangeShapeType="1"/>
                        </wps:cNvCnPr>
                        <wps:spPr bwMode="auto">
                          <a:xfrm flipV="1">
                            <a:off x="7283" y="2575"/>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4" name="Line 1122"/>
                        <wps:cNvCnPr>
                          <a:cxnSpLocks noChangeShapeType="1"/>
                        </wps:cNvCnPr>
                        <wps:spPr bwMode="auto">
                          <a:xfrm flipV="1">
                            <a:off x="7283" y="2493"/>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5" name="Line 1123"/>
                        <wps:cNvCnPr>
                          <a:cxnSpLocks noChangeShapeType="1"/>
                        </wps:cNvCnPr>
                        <wps:spPr bwMode="auto">
                          <a:xfrm flipV="1">
                            <a:off x="7283" y="2411"/>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6" name="Line 1124"/>
                        <wps:cNvCnPr>
                          <a:cxnSpLocks noChangeShapeType="1"/>
                        </wps:cNvCnPr>
                        <wps:spPr bwMode="auto">
                          <a:xfrm flipV="1">
                            <a:off x="7283" y="2329"/>
                            <a:ext cx="185" cy="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7" name="Line 1125"/>
                        <wps:cNvCnPr>
                          <a:cxnSpLocks noChangeShapeType="1"/>
                        </wps:cNvCnPr>
                        <wps:spPr bwMode="auto">
                          <a:xfrm flipV="1">
                            <a:off x="7283" y="2246"/>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8" name="Line 1126"/>
                        <wps:cNvCnPr>
                          <a:cxnSpLocks noChangeShapeType="1"/>
                        </wps:cNvCnPr>
                        <wps:spPr bwMode="auto">
                          <a:xfrm flipV="1">
                            <a:off x="7283" y="2164"/>
                            <a:ext cx="185"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869" name="Freeform 1127"/>
                        <wps:cNvSpPr>
                          <a:spLocks/>
                        </wps:cNvSpPr>
                        <wps:spPr bwMode="auto">
                          <a:xfrm>
                            <a:off x="5768" y="1066"/>
                            <a:ext cx="942" cy="396"/>
                          </a:xfrm>
                          <a:custGeom>
                            <a:avLst/>
                            <a:gdLst>
                              <a:gd name="T0" fmla="+- 0 5793 5768"/>
                              <a:gd name="T1" fmla="*/ T0 w 942"/>
                              <a:gd name="T2" fmla="+- 0 1266 1067"/>
                              <a:gd name="T3" fmla="*/ 1266 h 396"/>
                              <a:gd name="T4" fmla="+- 0 5874 5768"/>
                              <a:gd name="T5" fmla="*/ T4 w 942"/>
                              <a:gd name="T6" fmla="+- 0 1241 1067"/>
                              <a:gd name="T7" fmla="*/ 1241 h 396"/>
                              <a:gd name="T8" fmla="+- 0 5956 5768"/>
                              <a:gd name="T9" fmla="*/ T8 w 942"/>
                              <a:gd name="T10" fmla="+- 0 1217 1067"/>
                              <a:gd name="T11" fmla="*/ 1217 h 396"/>
                              <a:gd name="T12" fmla="+- 0 6038 5768"/>
                              <a:gd name="T13" fmla="*/ T12 w 942"/>
                              <a:gd name="T14" fmla="+- 0 1192 1067"/>
                              <a:gd name="T15" fmla="*/ 1192 h 396"/>
                              <a:gd name="T16" fmla="+- 0 6120 5768"/>
                              <a:gd name="T17" fmla="*/ T16 w 942"/>
                              <a:gd name="T18" fmla="+- 0 1168 1067"/>
                              <a:gd name="T19" fmla="*/ 1168 h 396"/>
                              <a:gd name="T20" fmla="+- 0 6201 5768"/>
                              <a:gd name="T21" fmla="*/ T20 w 942"/>
                              <a:gd name="T22" fmla="+- 0 1143 1067"/>
                              <a:gd name="T23" fmla="*/ 1143 h 396"/>
                              <a:gd name="T24" fmla="+- 0 6283 5768"/>
                              <a:gd name="T25" fmla="*/ T24 w 942"/>
                              <a:gd name="T26" fmla="+- 0 1119 1067"/>
                              <a:gd name="T27" fmla="*/ 1119 h 396"/>
                              <a:gd name="T28" fmla="+- 0 6365 5768"/>
                              <a:gd name="T29" fmla="*/ T28 w 942"/>
                              <a:gd name="T30" fmla="+- 0 1094 1067"/>
                              <a:gd name="T31" fmla="*/ 1094 h 396"/>
                              <a:gd name="T32" fmla="+- 0 6447 5768"/>
                              <a:gd name="T33" fmla="*/ T32 w 942"/>
                              <a:gd name="T34" fmla="+- 0 1070 1067"/>
                              <a:gd name="T35" fmla="*/ 1070 h 396"/>
                              <a:gd name="T36" fmla="+- 0 6475 5768"/>
                              <a:gd name="T37" fmla="*/ T36 w 942"/>
                              <a:gd name="T38" fmla="+- 0 1067 1067"/>
                              <a:gd name="T39" fmla="*/ 1067 h 396"/>
                              <a:gd name="T40" fmla="+- 0 6508 5768"/>
                              <a:gd name="T41" fmla="*/ T40 w 942"/>
                              <a:gd name="T42" fmla="+- 0 1071 1067"/>
                              <a:gd name="T43" fmla="*/ 1071 h 396"/>
                              <a:gd name="T44" fmla="+- 0 6540 5768"/>
                              <a:gd name="T45" fmla="*/ T44 w 942"/>
                              <a:gd name="T46" fmla="+- 0 1083 1067"/>
                              <a:gd name="T47" fmla="*/ 1083 h 396"/>
                              <a:gd name="T48" fmla="+- 0 6568 5768"/>
                              <a:gd name="T49" fmla="*/ T48 w 942"/>
                              <a:gd name="T50" fmla="+- 0 1101 1067"/>
                              <a:gd name="T51" fmla="*/ 1101 h 396"/>
                              <a:gd name="T52" fmla="+- 0 6582 5768"/>
                              <a:gd name="T53" fmla="*/ T52 w 942"/>
                              <a:gd name="T54" fmla="+- 0 1114 1067"/>
                              <a:gd name="T55" fmla="*/ 1114 h 396"/>
                              <a:gd name="T56" fmla="+- 0 6597 5768"/>
                              <a:gd name="T57" fmla="*/ T56 w 942"/>
                              <a:gd name="T58" fmla="+- 0 1126 1067"/>
                              <a:gd name="T59" fmla="*/ 1126 h 396"/>
                              <a:gd name="T60" fmla="+- 0 6612 5768"/>
                              <a:gd name="T61" fmla="*/ T60 w 942"/>
                              <a:gd name="T62" fmla="+- 0 1139 1067"/>
                              <a:gd name="T63" fmla="*/ 1139 h 396"/>
                              <a:gd name="T64" fmla="+- 0 6627 5768"/>
                              <a:gd name="T65" fmla="*/ T64 w 942"/>
                              <a:gd name="T66" fmla="+- 0 1151 1067"/>
                              <a:gd name="T67" fmla="*/ 1151 h 396"/>
                              <a:gd name="T68" fmla="+- 0 6641 5768"/>
                              <a:gd name="T69" fmla="*/ T68 w 942"/>
                              <a:gd name="T70" fmla="+- 0 1164 1067"/>
                              <a:gd name="T71" fmla="*/ 1164 h 396"/>
                              <a:gd name="T72" fmla="+- 0 6656 5768"/>
                              <a:gd name="T73" fmla="*/ T72 w 942"/>
                              <a:gd name="T74" fmla="+- 0 1176 1067"/>
                              <a:gd name="T75" fmla="*/ 1176 h 396"/>
                              <a:gd name="T76" fmla="+- 0 6671 5768"/>
                              <a:gd name="T77" fmla="*/ T76 w 942"/>
                              <a:gd name="T78" fmla="+- 0 1189 1067"/>
                              <a:gd name="T79" fmla="*/ 1189 h 396"/>
                              <a:gd name="T80" fmla="+- 0 6685 5768"/>
                              <a:gd name="T81" fmla="*/ T80 w 942"/>
                              <a:gd name="T82" fmla="+- 0 1201 1067"/>
                              <a:gd name="T83" fmla="*/ 1201 h 396"/>
                              <a:gd name="T84" fmla="+- 0 6704 5768"/>
                              <a:gd name="T85" fmla="*/ T84 w 942"/>
                              <a:gd name="T86" fmla="+- 0 1222 1067"/>
                              <a:gd name="T87" fmla="*/ 1222 h 396"/>
                              <a:gd name="T88" fmla="+- 0 6606 5768"/>
                              <a:gd name="T89" fmla="*/ T88 w 942"/>
                              <a:gd name="T90" fmla="+- 0 1293 1067"/>
                              <a:gd name="T91" fmla="*/ 1293 h 396"/>
                              <a:gd name="T92" fmla="+- 0 6527 5768"/>
                              <a:gd name="T93" fmla="*/ T92 w 942"/>
                              <a:gd name="T94" fmla="+- 0 1317 1067"/>
                              <a:gd name="T95" fmla="*/ 1317 h 396"/>
                              <a:gd name="T96" fmla="+- 0 6448 5768"/>
                              <a:gd name="T97" fmla="*/ T96 w 942"/>
                              <a:gd name="T98" fmla="+- 0 1341 1067"/>
                              <a:gd name="T99" fmla="*/ 1341 h 396"/>
                              <a:gd name="T100" fmla="+- 0 6369 5768"/>
                              <a:gd name="T101" fmla="*/ T100 w 942"/>
                              <a:gd name="T102" fmla="+- 0 1364 1067"/>
                              <a:gd name="T103" fmla="*/ 1364 h 396"/>
                              <a:gd name="T104" fmla="+- 0 6291 5768"/>
                              <a:gd name="T105" fmla="*/ T104 w 942"/>
                              <a:gd name="T106" fmla="+- 0 1388 1067"/>
                              <a:gd name="T107" fmla="*/ 1388 h 396"/>
                              <a:gd name="T108" fmla="+- 0 6212 5768"/>
                              <a:gd name="T109" fmla="*/ T108 w 942"/>
                              <a:gd name="T110" fmla="+- 0 1412 1067"/>
                              <a:gd name="T111" fmla="*/ 1412 h 396"/>
                              <a:gd name="T112" fmla="+- 0 6133 5768"/>
                              <a:gd name="T113" fmla="*/ T112 w 942"/>
                              <a:gd name="T114" fmla="+- 0 1436 1067"/>
                              <a:gd name="T115" fmla="*/ 1436 h 396"/>
                              <a:gd name="T116" fmla="+- 0 6054 5768"/>
                              <a:gd name="T117" fmla="*/ T116 w 942"/>
                              <a:gd name="T118" fmla="+- 0 1459 1067"/>
                              <a:gd name="T119" fmla="*/ 1459 h 396"/>
                              <a:gd name="T120" fmla="+- 0 5993 5768"/>
                              <a:gd name="T121" fmla="*/ T120 w 942"/>
                              <a:gd name="T122" fmla="+- 0 1458 1067"/>
                              <a:gd name="T123" fmla="*/ 1458 h 396"/>
                              <a:gd name="T124" fmla="+- 0 5929 5768"/>
                              <a:gd name="T125" fmla="*/ T124 w 942"/>
                              <a:gd name="T126" fmla="+- 0 1429 1067"/>
                              <a:gd name="T127" fmla="*/ 1429 h 396"/>
                              <a:gd name="T128" fmla="+- 0 5879 5768"/>
                              <a:gd name="T129" fmla="*/ T128 w 942"/>
                              <a:gd name="T130" fmla="+- 0 1393 1067"/>
                              <a:gd name="T131" fmla="*/ 1393 h 396"/>
                              <a:gd name="T132" fmla="+- 0 5863 5768"/>
                              <a:gd name="T133" fmla="*/ T132 w 942"/>
                              <a:gd name="T134" fmla="+- 0 1381 1067"/>
                              <a:gd name="T135" fmla="*/ 1381 h 396"/>
                              <a:gd name="T136" fmla="+- 0 5813 5768"/>
                              <a:gd name="T137" fmla="*/ T136 w 942"/>
                              <a:gd name="T138" fmla="+- 0 1345 1067"/>
                              <a:gd name="T139" fmla="*/ 1345 h 396"/>
                              <a:gd name="T140" fmla="+- 0 5768 5768"/>
                              <a:gd name="T141" fmla="*/ T140 w 942"/>
                              <a:gd name="T142" fmla="+- 0 1293 1067"/>
                              <a:gd name="T143" fmla="*/ 1293 h 396"/>
                              <a:gd name="T144" fmla="+- 0 5774 5768"/>
                              <a:gd name="T145" fmla="*/ T144 w 942"/>
                              <a:gd name="T146" fmla="+- 0 1277 1067"/>
                              <a:gd name="T147" fmla="*/ 1277 h 396"/>
                              <a:gd name="T148" fmla="+- 0 5793 5768"/>
                              <a:gd name="T149" fmla="*/ T148 w 942"/>
                              <a:gd name="T150" fmla="+- 0 1266 1067"/>
                              <a:gd name="T151" fmla="*/ 126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2" h="396">
                                <a:moveTo>
                                  <a:pt x="25" y="199"/>
                                </a:moveTo>
                                <a:lnTo>
                                  <a:pt x="106" y="174"/>
                                </a:lnTo>
                                <a:lnTo>
                                  <a:pt x="188" y="150"/>
                                </a:lnTo>
                                <a:lnTo>
                                  <a:pt x="270" y="125"/>
                                </a:lnTo>
                                <a:lnTo>
                                  <a:pt x="352" y="101"/>
                                </a:lnTo>
                                <a:lnTo>
                                  <a:pt x="433" y="76"/>
                                </a:lnTo>
                                <a:lnTo>
                                  <a:pt x="515" y="52"/>
                                </a:lnTo>
                                <a:lnTo>
                                  <a:pt x="597" y="27"/>
                                </a:lnTo>
                                <a:lnTo>
                                  <a:pt x="679" y="3"/>
                                </a:lnTo>
                                <a:lnTo>
                                  <a:pt x="707" y="0"/>
                                </a:lnTo>
                                <a:lnTo>
                                  <a:pt x="740" y="4"/>
                                </a:lnTo>
                                <a:lnTo>
                                  <a:pt x="772" y="16"/>
                                </a:lnTo>
                                <a:lnTo>
                                  <a:pt x="800" y="34"/>
                                </a:lnTo>
                                <a:lnTo>
                                  <a:pt x="814" y="47"/>
                                </a:lnTo>
                                <a:lnTo>
                                  <a:pt x="829" y="59"/>
                                </a:lnTo>
                                <a:lnTo>
                                  <a:pt x="844" y="72"/>
                                </a:lnTo>
                                <a:lnTo>
                                  <a:pt x="859" y="84"/>
                                </a:lnTo>
                                <a:lnTo>
                                  <a:pt x="873" y="97"/>
                                </a:lnTo>
                                <a:lnTo>
                                  <a:pt x="888" y="109"/>
                                </a:lnTo>
                                <a:lnTo>
                                  <a:pt x="903" y="122"/>
                                </a:lnTo>
                                <a:lnTo>
                                  <a:pt x="917" y="134"/>
                                </a:lnTo>
                                <a:lnTo>
                                  <a:pt x="936" y="155"/>
                                </a:lnTo>
                                <a:lnTo>
                                  <a:pt x="838" y="226"/>
                                </a:lnTo>
                                <a:lnTo>
                                  <a:pt x="759" y="250"/>
                                </a:lnTo>
                                <a:lnTo>
                                  <a:pt x="680" y="274"/>
                                </a:lnTo>
                                <a:lnTo>
                                  <a:pt x="601" y="297"/>
                                </a:lnTo>
                                <a:lnTo>
                                  <a:pt x="523" y="321"/>
                                </a:lnTo>
                                <a:lnTo>
                                  <a:pt x="444" y="345"/>
                                </a:lnTo>
                                <a:lnTo>
                                  <a:pt x="365" y="369"/>
                                </a:lnTo>
                                <a:lnTo>
                                  <a:pt x="286" y="392"/>
                                </a:lnTo>
                                <a:lnTo>
                                  <a:pt x="225" y="391"/>
                                </a:lnTo>
                                <a:lnTo>
                                  <a:pt x="161" y="362"/>
                                </a:lnTo>
                                <a:lnTo>
                                  <a:pt x="111" y="326"/>
                                </a:lnTo>
                                <a:lnTo>
                                  <a:pt x="95" y="314"/>
                                </a:lnTo>
                                <a:lnTo>
                                  <a:pt x="45" y="278"/>
                                </a:lnTo>
                                <a:lnTo>
                                  <a:pt x="0" y="226"/>
                                </a:lnTo>
                                <a:lnTo>
                                  <a:pt x="6" y="210"/>
                                </a:lnTo>
                                <a:lnTo>
                                  <a:pt x="25" y="19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128"/>
                        <wps:cNvSpPr>
                          <a:spLocks/>
                        </wps:cNvSpPr>
                        <wps:spPr bwMode="auto">
                          <a:xfrm>
                            <a:off x="5838" y="1088"/>
                            <a:ext cx="723" cy="289"/>
                          </a:xfrm>
                          <a:custGeom>
                            <a:avLst/>
                            <a:gdLst>
                              <a:gd name="T0" fmla="+- 0 5868 5839"/>
                              <a:gd name="T1" fmla="*/ T0 w 723"/>
                              <a:gd name="T2" fmla="+- 0 1243 1088"/>
                              <a:gd name="T3" fmla="*/ 1243 h 289"/>
                              <a:gd name="T4" fmla="+- 0 5931 5839"/>
                              <a:gd name="T5" fmla="*/ T4 w 723"/>
                              <a:gd name="T6" fmla="+- 0 1224 1088"/>
                              <a:gd name="T7" fmla="*/ 1224 h 289"/>
                              <a:gd name="T8" fmla="+- 0 5994 5839"/>
                              <a:gd name="T9" fmla="*/ T8 w 723"/>
                              <a:gd name="T10" fmla="+- 0 1206 1088"/>
                              <a:gd name="T11" fmla="*/ 1206 h 289"/>
                              <a:gd name="T12" fmla="+- 0 6057 5839"/>
                              <a:gd name="T13" fmla="*/ T12 w 723"/>
                              <a:gd name="T14" fmla="+- 0 1187 1088"/>
                              <a:gd name="T15" fmla="*/ 1187 h 289"/>
                              <a:gd name="T16" fmla="+- 0 6120 5839"/>
                              <a:gd name="T17" fmla="*/ T16 w 723"/>
                              <a:gd name="T18" fmla="+- 0 1168 1088"/>
                              <a:gd name="T19" fmla="*/ 1168 h 289"/>
                              <a:gd name="T20" fmla="+- 0 6182 5839"/>
                              <a:gd name="T21" fmla="*/ T20 w 723"/>
                              <a:gd name="T22" fmla="+- 0 1149 1088"/>
                              <a:gd name="T23" fmla="*/ 1149 h 289"/>
                              <a:gd name="T24" fmla="+- 0 6245 5839"/>
                              <a:gd name="T25" fmla="*/ T24 w 723"/>
                              <a:gd name="T26" fmla="+- 0 1130 1088"/>
                              <a:gd name="T27" fmla="*/ 1130 h 289"/>
                              <a:gd name="T28" fmla="+- 0 6308 5839"/>
                              <a:gd name="T29" fmla="*/ T28 w 723"/>
                              <a:gd name="T30" fmla="+- 0 1111 1088"/>
                              <a:gd name="T31" fmla="*/ 1111 h 289"/>
                              <a:gd name="T32" fmla="+- 0 6371 5839"/>
                              <a:gd name="T33" fmla="*/ T32 w 723"/>
                              <a:gd name="T34" fmla="+- 0 1093 1088"/>
                              <a:gd name="T35" fmla="*/ 1093 h 289"/>
                              <a:gd name="T36" fmla="+- 0 6397 5839"/>
                              <a:gd name="T37" fmla="*/ T36 w 723"/>
                              <a:gd name="T38" fmla="+- 0 1088 1088"/>
                              <a:gd name="T39" fmla="*/ 1088 h 289"/>
                              <a:gd name="T40" fmla="+- 0 6425 5839"/>
                              <a:gd name="T41" fmla="*/ T40 w 723"/>
                              <a:gd name="T42" fmla="+- 0 1090 1088"/>
                              <a:gd name="T43" fmla="*/ 1090 h 289"/>
                              <a:gd name="T44" fmla="+- 0 6450 5839"/>
                              <a:gd name="T45" fmla="*/ T44 w 723"/>
                              <a:gd name="T46" fmla="+- 0 1096 1088"/>
                              <a:gd name="T47" fmla="*/ 1096 h 289"/>
                              <a:gd name="T48" fmla="+- 0 6471 5839"/>
                              <a:gd name="T49" fmla="*/ T48 w 723"/>
                              <a:gd name="T50" fmla="+- 0 1108 1088"/>
                              <a:gd name="T51" fmla="*/ 1108 h 289"/>
                              <a:gd name="T52" fmla="+- 0 6480 5839"/>
                              <a:gd name="T53" fmla="*/ T52 w 723"/>
                              <a:gd name="T54" fmla="+- 0 1116 1088"/>
                              <a:gd name="T55" fmla="*/ 1116 h 289"/>
                              <a:gd name="T56" fmla="+- 0 6490 5839"/>
                              <a:gd name="T57" fmla="*/ T56 w 723"/>
                              <a:gd name="T58" fmla="+- 0 1125 1088"/>
                              <a:gd name="T59" fmla="*/ 1125 h 289"/>
                              <a:gd name="T60" fmla="+- 0 6500 5839"/>
                              <a:gd name="T61" fmla="*/ T60 w 723"/>
                              <a:gd name="T62" fmla="+- 0 1133 1088"/>
                              <a:gd name="T63" fmla="*/ 1133 h 289"/>
                              <a:gd name="T64" fmla="+- 0 6510 5839"/>
                              <a:gd name="T65" fmla="*/ T64 w 723"/>
                              <a:gd name="T66" fmla="+- 0 1141 1088"/>
                              <a:gd name="T67" fmla="*/ 1141 h 289"/>
                              <a:gd name="T68" fmla="+- 0 6520 5839"/>
                              <a:gd name="T69" fmla="*/ T68 w 723"/>
                              <a:gd name="T70" fmla="+- 0 1149 1088"/>
                              <a:gd name="T71" fmla="*/ 1149 h 289"/>
                              <a:gd name="T72" fmla="+- 0 6530 5839"/>
                              <a:gd name="T73" fmla="*/ T72 w 723"/>
                              <a:gd name="T74" fmla="+- 0 1158 1088"/>
                              <a:gd name="T75" fmla="*/ 1158 h 289"/>
                              <a:gd name="T76" fmla="+- 0 6540 5839"/>
                              <a:gd name="T77" fmla="*/ T76 w 723"/>
                              <a:gd name="T78" fmla="+- 0 1166 1088"/>
                              <a:gd name="T79" fmla="*/ 1166 h 289"/>
                              <a:gd name="T80" fmla="+- 0 6550 5839"/>
                              <a:gd name="T81" fmla="*/ T80 w 723"/>
                              <a:gd name="T82" fmla="+- 0 1174 1088"/>
                              <a:gd name="T83" fmla="*/ 1174 h 289"/>
                              <a:gd name="T84" fmla="+- 0 6561 5839"/>
                              <a:gd name="T85" fmla="*/ T84 w 723"/>
                              <a:gd name="T86" fmla="+- 0 1189 1088"/>
                              <a:gd name="T87" fmla="*/ 1189 h 289"/>
                              <a:gd name="T88" fmla="+- 0 6561 5839"/>
                              <a:gd name="T89" fmla="*/ T88 w 723"/>
                              <a:gd name="T90" fmla="+- 0 1203 1088"/>
                              <a:gd name="T91" fmla="*/ 1203 h 289"/>
                              <a:gd name="T92" fmla="+- 0 6551 5839"/>
                              <a:gd name="T93" fmla="*/ T92 w 723"/>
                              <a:gd name="T94" fmla="+- 0 1216 1088"/>
                              <a:gd name="T95" fmla="*/ 1216 h 289"/>
                              <a:gd name="T96" fmla="+- 0 6470 5839"/>
                              <a:gd name="T97" fmla="*/ T96 w 723"/>
                              <a:gd name="T98" fmla="+- 0 1244 1088"/>
                              <a:gd name="T99" fmla="*/ 1244 h 289"/>
                              <a:gd name="T100" fmla="+- 0 6409 5839"/>
                              <a:gd name="T101" fmla="*/ T100 w 723"/>
                              <a:gd name="T102" fmla="+- 0 1262 1088"/>
                              <a:gd name="T103" fmla="*/ 1262 h 289"/>
                              <a:gd name="T104" fmla="+- 0 6347 5839"/>
                              <a:gd name="T105" fmla="*/ T104 w 723"/>
                              <a:gd name="T106" fmla="+- 0 1280 1088"/>
                              <a:gd name="T107" fmla="*/ 1280 h 289"/>
                              <a:gd name="T108" fmla="+- 0 6286 5839"/>
                              <a:gd name="T109" fmla="*/ T108 w 723"/>
                              <a:gd name="T110" fmla="+- 0 1299 1088"/>
                              <a:gd name="T111" fmla="*/ 1299 h 289"/>
                              <a:gd name="T112" fmla="+- 0 6225 5839"/>
                              <a:gd name="T113" fmla="*/ T112 w 723"/>
                              <a:gd name="T114" fmla="+- 0 1317 1088"/>
                              <a:gd name="T115" fmla="*/ 1317 h 289"/>
                              <a:gd name="T116" fmla="+- 0 6164 5839"/>
                              <a:gd name="T117" fmla="*/ T116 w 723"/>
                              <a:gd name="T118" fmla="+- 0 1336 1088"/>
                              <a:gd name="T119" fmla="*/ 1336 h 289"/>
                              <a:gd name="T120" fmla="+- 0 6102 5839"/>
                              <a:gd name="T121" fmla="*/ T120 w 723"/>
                              <a:gd name="T122" fmla="+- 0 1354 1088"/>
                              <a:gd name="T123" fmla="*/ 1354 h 289"/>
                              <a:gd name="T124" fmla="+- 0 6041 5839"/>
                              <a:gd name="T125" fmla="*/ T124 w 723"/>
                              <a:gd name="T126" fmla="+- 0 1373 1088"/>
                              <a:gd name="T127" fmla="*/ 1373 h 289"/>
                              <a:gd name="T128" fmla="+- 0 6015 5839"/>
                              <a:gd name="T129" fmla="*/ T128 w 723"/>
                              <a:gd name="T130" fmla="+- 0 1377 1088"/>
                              <a:gd name="T131" fmla="*/ 1377 h 289"/>
                              <a:gd name="T132" fmla="+- 0 5987 5839"/>
                              <a:gd name="T133" fmla="*/ T132 w 723"/>
                              <a:gd name="T134" fmla="+- 0 1376 1088"/>
                              <a:gd name="T135" fmla="*/ 1376 h 289"/>
                              <a:gd name="T136" fmla="+- 0 5960 5839"/>
                              <a:gd name="T137" fmla="*/ T136 w 723"/>
                              <a:gd name="T138" fmla="+- 0 1369 1088"/>
                              <a:gd name="T139" fmla="*/ 1369 h 289"/>
                              <a:gd name="T140" fmla="+- 0 5939 5839"/>
                              <a:gd name="T141" fmla="*/ T140 w 723"/>
                              <a:gd name="T142" fmla="+- 0 1358 1088"/>
                              <a:gd name="T143" fmla="*/ 1358 h 289"/>
                              <a:gd name="T144" fmla="+- 0 5928 5839"/>
                              <a:gd name="T145" fmla="*/ T144 w 723"/>
                              <a:gd name="T146" fmla="+- 0 1350 1088"/>
                              <a:gd name="T147" fmla="*/ 1350 h 289"/>
                              <a:gd name="T148" fmla="+- 0 5917 5839"/>
                              <a:gd name="T149" fmla="*/ T148 w 723"/>
                              <a:gd name="T150" fmla="+- 0 1342 1088"/>
                              <a:gd name="T151" fmla="*/ 1342 h 289"/>
                              <a:gd name="T152" fmla="+- 0 5906 5839"/>
                              <a:gd name="T153" fmla="*/ T152 w 723"/>
                              <a:gd name="T154" fmla="+- 0 1334 1088"/>
                              <a:gd name="T155" fmla="*/ 1334 h 289"/>
                              <a:gd name="T156" fmla="+- 0 5896 5839"/>
                              <a:gd name="T157" fmla="*/ T156 w 723"/>
                              <a:gd name="T158" fmla="+- 0 1326 1088"/>
                              <a:gd name="T159" fmla="*/ 1326 h 289"/>
                              <a:gd name="T160" fmla="+- 0 5885 5839"/>
                              <a:gd name="T161" fmla="*/ T160 w 723"/>
                              <a:gd name="T162" fmla="+- 0 1318 1088"/>
                              <a:gd name="T163" fmla="*/ 1318 h 289"/>
                              <a:gd name="T164" fmla="+- 0 5874 5839"/>
                              <a:gd name="T165" fmla="*/ T164 w 723"/>
                              <a:gd name="T166" fmla="+- 0 1310 1088"/>
                              <a:gd name="T167" fmla="*/ 1310 h 289"/>
                              <a:gd name="T168" fmla="+- 0 5863 5839"/>
                              <a:gd name="T169" fmla="*/ T168 w 723"/>
                              <a:gd name="T170" fmla="+- 0 1302 1088"/>
                              <a:gd name="T171" fmla="*/ 1302 h 289"/>
                              <a:gd name="T172" fmla="+- 0 5852 5839"/>
                              <a:gd name="T173" fmla="*/ T172 w 723"/>
                              <a:gd name="T174" fmla="+- 0 1293 1088"/>
                              <a:gd name="T175" fmla="*/ 1293 h 289"/>
                              <a:gd name="T176" fmla="+- 0 5840 5839"/>
                              <a:gd name="T177" fmla="*/ T176 w 723"/>
                              <a:gd name="T178" fmla="+- 0 1280 1088"/>
                              <a:gd name="T179" fmla="*/ 1280 h 289"/>
                              <a:gd name="T180" fmla="+- 0 5839 5839"/>
                              <a:gd name="T181" fmla="*/ T180 w 723"/>
                              <a:gd name="T182" fmla="+- 0 1265 1088"/>
                              <a:gd name="T183" fmla="*/ 1265 h 289"/>
                              <a:gd name="T184" fmla="+- 0 5848 5839"/>
                              <a:gd name="T185" fmla="*/ T184 w 723"/>
                              <a:gd name="T186" fmla="+- 0 1253 1088"/>
                              <a:gd name="T187" fmla="*/ 1253 h 289"/>
                              <a:gd name="T188" fmla="+- 0 5868 5839"/>
                              <a:gd name="T189" fmla="*/ T188 w 723"/>
                              <a:gd name="T190" fmla="+- 0 1243 1088"/>
                              <a:gd name="T191" fmla="*/ 1243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3" h="289">
                                <a:moveTo>
                                  <a:pt x="29" y="155"/>
                                </a:moveTo>
                                <a:lnTo>
                                  <a:pt x="92" y="136"/>
                                </a:lnTo>
                                <a:lnTo>
                                  <a:pt x="155" y="118"/>
                                </a:lnTo>
                                <a:lnTo>
                                  <a:pt x="218" y="99"/>
                                </a:lnTo>
                                <a:lnTo>
                                  <a:pt x="281" y="80"/>
                                </a:lnTo>
                                <a:lnTo>
                                  <a:pt x="343" y="61"/>
                                </a:lnTo>
                                <a:lnTo>
                                  <a:pt x="406" y="42"/>
                                </a:lnTo>
                                <a:lnTo>
                                  <a:pt x="469" y="23"/>
                                </a:lnTo>
                                <a:lnTo>
                                  <a:pt x="532" y="5"/>
                                </a:lnTo>
                                <a:lnTo>
                                  <a:pt x="558" y="0"/>
                                </a:lnTo>
                                <a:lnTo>
                                  <a:pt x="586" y="2"/>
                                </a:lnTo>
                                <a:lnTo>
                                  <a:pt x="611" y="8"/>
                                </a:lnTo>
                                <a:lnTo>
                                  <a:pt x="632" y="20"/>
                                </a:lnTo>
                                <a:lnTo>
                                  <a:pt x="641" y="28"/>
                                </a:lnTo>
                                <a:lnTo>
                                  <a:pt x="651" y="37"/>
                                </a:lnTo>
                                <a:lnTo>
                                  <a:pt x="661" y="45"/>
                                </a:lnTo>
                                <a:lnTo>
                                  <a:pt x="671" y="53"/>
                                </a:lnTo>
                                <a:lnTo>
                                  <a:pt x="681" y="61"/>
                                </a:lnTo>
                                <a:lnTo>
                                  <a:pt x="691" y="70"/>
                                </a:lnTo>
                                <a:lnTo>
                                  <a:pt x="701" y="78"/>
                                </a:lnTo>
                                <a:lnTo>
                                  <a:pt x="711" y="86"/>
                                </a:lnTo>
                                <a:lnTo>
                                  <a:pt x="722" y="101"/>
                                </a:lnTo>
                                <a:lnTo>
                                  <a:pt x="722" y="115"/>
                                </a:lnTo>
                                <a:lnTo>
                                  <a:pt x="712" y="128"/>
                                </a:lnTo>
                                <a:lnTo>
                                  <a:pt x="631" y="156"/>
                                </a:lnTo>
                                <a:lnTo>
                                  <a:pt x="570" y="174"/>
                                </a:lnTo>
                                <a:lnTo>
                                  <a:pt x="508" y="192"/>
                                </a:lnTo>
                                <a:lnTo>
                                  <a:pt x="447" y="211"/>
                                </a:lnTo>
                                <a:lnTo>
                                  <a:pt x="386" y="229"/>
                                </a:lnTo>
                                <a:lnTo>
                                  <a:pt x="325" y="248"/>
                                </a:lnTo>
                                <a:lnTo>
                                  <a:pt x="263" y="266"/>
                                </a:lnTo>
                                <a:lnTo>
                                  <a:pt x="202" y="285"/>
                                </a:lnTo>
                                <a:lnTo>
                                  <a:pt x="176" y="289"/>
                                </a:lnTo>
                                <a:lnTo>
                                  <a:pt x="148" y="288"/>
                                </a:lnTo>
                                <a:lnTo>
                                  <a:pt x="121" y="281"/>
                                </a:lnTo>
                                <a:lnTo>
                                  <a:pt x="100" y="270"/>
                                </a:lnTo>
                                <a:lnTo>
                                  <a:pt x="89" y="262"/>
                                </a:lnTo>
                                <a:lnTo>
                                  <a:pt x="78" y="254"/>
                                </a:lnTo>
                                <a:lnTo>
                                  <a:pt x="67" y="246"/>
                                </a:lnTo>
                                <a:lnTo>
                                  <a:pt x="57" y="238"/>
                                </a:lnTo>
                                <a:lnTo>
                                  <a:pt x="46" y="230"/>
                                </a:lnTo>
                                <a:lnTo>
                                  <a:pt x="35" y="222"/>
                                </a:lnTo>
                                <a:lnTo>
                                  <a:pt x="24" y="214"/>
                                </a:lnTo>
                                <a:lnTo>
                                  <a:pt x="13" y="205"/>
                                </a:lnTo>
                                <a:lnTo>
                                  <a:pt x="1" y="192"/>
                                </a:lnTo>
                                <a:lnTo>
                                  <a:pt x="0" y="177"/>
                                </a:lnTo>
                                <a:lnTo>
                                  <a:pt x="9" y="165"/>
                                </a:lnTo>
                                <a:lnTo>
                                  <a:pt x="29" y="15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1" name="Picture 11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776" y="974"/>
                            <a:ext cx="322"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1D917E" id="Group 1083" o:spid="_x0000_s1026" style="position:absolute;margin-left:223.45pt;margin-top:.3pt;width:154.85pt;height:197.2pt;z-index:251705856;mso-position-horizontal-relative:page" coordorigin="4466,5" coordsize="3097,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">
                <v:line id="Line 1084" o:spid="_x0000_s1027" style="position:absolute;visibility:visible;mso-wrap-style:square" from="7035,1159" to="7036,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" strokecolor="#231f20" strokeweight=".20003mm"/>
                <v:line id="Line 1085" o:spid="_x0000_s1028" style="position:absolute;flip:x;visibility:visible;mso-wrap-style:square" from="4746,3943" to="7036,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" strokecolor="#231f20" strokeweight=".20003mm"/>
                <v:shape id="Picture 1086" o:spid="_x0000_s1029" type="#_x0000_t75" style="position:absolute;left:5856;top:3772;width:33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">
                  <v:imagedata r:id="rId75" o:title=""/>
                </v:shape>
                <v:shape id="Picture 1087" o:spid="_x0000_s1030" type="#_x0000_t75" style="position:absolute;left:5569;top:3772;width:22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">
                  <v:imagedata r:id="rId76" o:title=""/>
                </v:shape>
                <v:shape id="Picture 1088" o:spid="_x0000_s1031" type="#_x0000_t75" style="position:absolute;left:5188;top:3766;width:352;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">
                  <v:imagedata r:id="rId77" o:title=""/>
                </v:shape>
                <v:shape id="AutoShape 1089" o:spid="_x0000_s1032" style="position:absolute;left:5068;top:3773;width:88;height:111;visibility:visible;mso-wrap-style:square;v-text-anchor:top" coordsize="8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" path="m15,l,,,110r14,l14,24r17,l15,xm31,24r-17,l72,110r15,l87,87r-14,l31,24xm87,l73,r,87l87,87,87,xe" fillcolor="#231f20" stroked="f">
                  <v:path arrowok="t" o:connecttype="custom" o:connectlocs="15,3774;0,3774;0,3884;14,3884;14,3798;31,3798;15,3774;31,3798;14,3798;72,3884;87,3884;87,3861;73,3861;31,3798;87,3774;73,3774;73,3861;87,3861;87,3774" o:connectangles="0,0,0,0,0,0,0,0,0,0,0,0,0,0,0,0,0,0,0"/>
                </v:shape>
                <v:shape id="Picture 1090" o:spid="_x0000_s1033" type="#_x0000_t75" style="position:absolute;left:4695;top:3772;width:34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">
                  <v:imagedata r:id="rId78" o:title=""/>
                </v:shape>
                <v:shape id="Freeform 1091" o:spid="_x0000_s1034" style="position:absolute;left:5754;top:1185;width:1806;height:2353;visibility:visible;mso-wrap-style:square;v-text-anchor:top" coordsize="1806,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" path="m,602l1805,r,602l1805,1751,,2353,,602xe" filled="f" strokecolor="#231f20" strokeweight=".07619mm">
                  <v:path arrowok="t" o:connecttype="custom" o:connectlocs="0,1788;1805,1186;1805,1788;1805,2937;0,3539;0,1788" o:connectangles="0,0,0,0,0,0"/>
                </v:shape>
                <v:shape id="AutoShape 1092" o:spid="_x0000_s1035" style="position:absolute;top:10691;width:1232;height:2818;visibility:visible;mso-wrap-style:square;v-text-anchor:top" coordsize="123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" path="m4524,-9970r,2052l5755,-7152m4524,-9970r273,115l4797,-9499r958,596e" filled="f" strokecolor="#231f20" strokeweight=".07619mm">
                  <v:path arrowok="t" o:connecttype="custom" o:connectlocs="4524,721;4524,2773;5755,3539;4524,721;4797,836;4797,1192;5755,1788" o:connectangles="0,0,0,0,0,0,0"/>
                </v:shape>
                <v:shape id="Freeform 1093" o:spid="_x0000_s1036" style="position:absolute;left:6329;top:118;width:1232;height:1067;visibility:visible;mso-wrap-style:square;v-text-anchor:top" coordsize="1232,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" path="m,l274,115r,356l1231,1067e" filled="f" strokecolor="#231f20" strokeweight=".07619mm">
                  <v:path arrowok="t" o:connecttype="custom" o:connectlocs="0,119;274,234;274,590;1231,1186" o:connectangles="0,0,0,0"/>
                </v:shape>
                <v:line id="Line 1094" o:spid="_x0000_s1037" style="position:absolute;flip:y;visibility:visible;mso-wrap-style:square" from="4524,119" to="63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" strokecolor="#231f20" strokeweight=".07619mm"/>
                <v:line id="Line 1095" o:spid="_x0000_s1038" style="position:absolute;flip:y;visibility:visible;mso-wrap-style:square" from="4797,234" to="660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" strokecolor="#231f20" strokeweight=".07619mm"/>
                <v:line id="Line 1096" o:spid="_x0000_s1039" style="position:absolute;flip:y;visibility:visible;mso-wrap-style:square" from="4797,590" to="660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" strokecolor="#231f20" strokeweight=".07619mm"/>
                <v:shape id="Freeform 1097" o:spid="_x0000_s1040" style="position:absolute;left:4468;top:609;width:55;height:2162;visibility:visible;mso-wrap-style:square;v-text-anchor:top" coordsize="55,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" path="m55,2162r-55,l,,55,112e" filled="f" strokecolor="#231f20" strokeweight=".07619mm">
                  <v:path arrowok="t" o:connecttype="custom" o:connectlocs="55,2771;0,2771;0,609;55,721" o:connectangles="0,0,0,0"/>
                </v:shape>
                <v:shape id="Freeform 1098" o:spid="_x0000_s1041" style="position:absolute;left:4468;top:7;width:1861;height:602;visibility:visible;mso-wrap-style:square;v-text-anchor:top" coordsize="186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" path="m,602l1805,r55,112e" filled="f" strokecolor="#231f20" strokeweight=".07619mm">
                  <v:path arrowok="t" o:connecttype="custom" o:connectlocs="0,609;1805,7;1860,119" o:connectangles="0,0,0"/>
                </v:shape>
                <v:line id="Line 1099" o:spid="_x0000_s1042" style="position:absolute;flip:y;visibility:visible;mso-wrap-style:square" from="6348,3205" to="6533,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" strokecolor="#231f20" strokeweight=".07619mm"/>
                <v:line id="Line 1100" o:spid="_x0000_s1043" style="position:absolute;flip:y;visibility:visible;mso-wrap-style:square" from="6869,3034" to="7055,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" strokecolor="#231f20" strokeweight=".07619mm"/>
                <v:line id="Line 1101" o:spid="_x0000_s1044" style="position:absolute;flip:y;visibility:visible;mso-wrap-style:square" from="6348,3123" to="6533,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" strokecolor="#231f20" strokeweight=".07619mm"/>
                <v:line id="Line 1102" o:spid="_x0000_s1045" style="position:absolute;flip:y;visibility:visible;mso-wrap-style:square" from="6869,2952" to="7055,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" strokecolor="#231f20" strokeweight=".07619mm"/>
                <v:line id="Line 1103" o:spid="_x0000_s1046" style="position:absolute;flip:y;visibility:visible;mso-wrap-style:square" from="6348,3041" to="6533,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" strokecolor="#231f20" strokeweight=".07619mm"/>
                <v:line id="Line 1104" o:spid="_x0000_s1047" style="position:absolute;flip:y;visibility:visible;mso-wrap-style:square" from="6869,2870" to="7055,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" strokecolor="#231f20" strokeweight=".07619mm"/>
                <v:line id="Line 1105" o:spid="_x0000_s1048" style="position:absolute;flip:y;visibility:visible;mso-wrap-style:square" from="6348,2959" to="6533,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" strokecolor="#231f20" strokeweight=".07619mm"/>
                <v:line id="Line 1106" o:spid="_x0000_s1049" style="position:absolute;flip:y;visibility:visible;mso-wrap-style:square" from="6869,2788" to="7055,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" strokecolor="#231f20" strokeweight=".07619mm"/>
                <v:line id="Line 1107" o:spid="_x0000_s1050" style="position:absolute;flip:y;visibility:visible;mso-wrap-style:square" from="5891,3340" to="6077,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" strokecolor="#231f20" strokeweight=".07619mm"/>
                <v:line id="Line 1108" o:spid="_x0000_s1051" style="position:absolute;flip:y;visibility:visible;mso-wrap-style:square" from="5891,3258" to="6077,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" strokecolor="#231f20" strokeweight=".07619mm"/>
                <v:line id="Line 1109" o:spid="_x0000_s1052" style="position:absolute;flip:y;visibility:visible;mso-wrap-style:square" from="5891,3176" to="6077,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" strokecolor="#231f20" strokeweight=".07619mm"/>
                <v:line id="Line 1110" o:spid="_x0000_s1053" style="position:absolute;flip:y;visibility:visible;mso-wrap-style:square" from="5891,3094" to="6077,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" strokecolor="#231f20" strokeweight=".07619mm"/>
                <v:line id="Line 1111" o:spid="_x0000_s1054" style="position:absolute;flip:y;visibility:visible;mso-wrap-style:square" from="5891,3012" to="6077,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" strokecolor="#231f20" strokeweight=".07619mm"/>
                <v:line id="Line 1112" o:spid="_x0000_s1055" style="position:absolute;flip:y;visibility:visible;mso-wrap-style:square" from="5891,2930" to="6077,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" strokecolor="#231f20" strokeweight=".07619mm"/>
                <v:line id="Line 1113" o:spid="_x0000_s1056" style="position:absolute;flip:y;visibility:visible;mso-wrap-style:square" from="5891,2848" to="6077,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" strokecolor="#231f20" strokeweight=".07619mm"/>
                <v:line id="Line 1114" o:spid="_x0000_s1057" style="position:absolute;flip:y;visibility:visible;mso-wrap-style:square" from="5891,2766" to="6077,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" strokecolor="#231f20" strokeweight=".07619mm"/>
                <v:line id="Line 1115" o:spid="_x0000_s1058" style="position:absolute;flip:y;visibility:visible;mso-wrap-style:square" from="5891,2684" to="6077,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" strokecolor="#231f20" strokeweight=".07619mm"/>
                <v:line id="Line 1116" o:spid="_x0000_s1059" style="position:absolute;flip:y;visibility:visible;mso-wrap-style:square" from="5891,2602" to="607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" strokecolor="#231f20" strokeweight=".07619mm"/>
                <v:line id="Line 1117" o:spid="_x0000_s1060" style="position:absolute;flip:y;visibility:visible;mso-wrap-style:square" from="7283,2903" to="7468,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" strokecolor="#231f20" strokeweight=".07619mm"/>
                <v:line id="Line 1118" o:spid="_x0000_s1061" style="position:absolute;flip:y;visibility:visible;mso-wrap-style:square" from="7283,2821" to="7468,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" strokecolor="#231f20" strokeweight=".07619mm"/>
                <v:line id="Line 1119" o:spid="_x0000_s1062" style="position:absolute;flip:y;visibility:visible;mso-wrap-style:square" from="7283,2739" to="746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" strokecolor="#231f20" strokeweight=".07619mm"/>
                <v:line id="Line 1120" o:spid="_x0000_s1063" style="position:absolute;flip:y;visibility:visible;mso-wrap-style:square" from="7283,2657" to="7468,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" strokecolor="#231f20" strokeweight=".07619mm"/>
                <v:line id="Line 1121" o:spid="_x0000_s1064" style="position:absolute;flip:y;visibility:visible;mso-wrap-style:square" from="7283,2575" to="7468,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" strokecolor="#231f20" strokeweight=".07619mm"/>
                <v:line id="Line 1122" o:spid="_x0000_s1065" style="position:absolute;flip:y;visibility:visible;mso-wrap-style:square" from="7283,2493" to="7468,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" strokecolor="#231f20" strokeweight=".07619mm"/>
                <v:line id="Line 1123" o:spid="_x0000_s1066" style="position:absolute;flip:y;visibility:visible;mso-wrap-style:square" from="7283,2411" to="7468,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" strokecolor="#231f20" strokeweight=".07619mm"/>
                <v:line id="Line 1124" o:spid="_x0000_s1067" style="position:absolute;flip:y;visibility:visible;mso-wrap-style:square" from="7283,2329" to="7468,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" strokecolor="#231f20" strokeweight=".07619mm"/>
                <v:line id="Line 1125" o:spid="_x0000_s1068" style="position:absolute;flip:y;visibility:visible;mso-wrap-style:square" from="7283,2246" to="7468,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" strokecolor="#231f20" strokeweight=".07619mm"/>
                <v:line id="Line 1126" o:spid="_x0000_s1069" style="position:absolute;flip:y;visibility:visible;mso-wrap-style:square" from="7283,2164" to="7468,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" strokecolor="#231f20" strokeweight=".07619mm"/>
                <v:shape id="Freeform 1127" o:spid="_x0000_s1070" style="position:absolute;left:5768;top:1066;width:942;height:396;visibility:visible;mso-wrap-style:square;v-text-anchor:top" coordsize="9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" path="m25,199r81,-25l188,150r82,-25l352,101,433,76,515,52,597,27,679,3,707,r33,4l772,16r28,18l814,47r15,12l844,72r15,12l873,97r15,12l903,122r14,12l936,155r-98,71l759,250r-79,24l601,297r-78,24l444,345r-79,24l286,392r-61,-1l161,362,111,326,95,314,45,278,,226,6,210,25,199xe" filled="f" strokecolor="#231f20" strokeweight=".07619mm">
                  <v:path arrowok="t" o:connecttype="custom" o:connectlocs="25,1266;106,1241;188,1217;270,1192;352,1168;433,1143;515,1119;597,1094;679,1070;707,1067;740,1071;772,1083;800,1101;814,1114;829,1126;844,1139;859,1151;873,1164;888,1176;903,1189;917,1201;936,1222;838,1293;759,1317;680,1341;601,1364;523,1388;444,1412;365,1436;286,1459;225,1458;161,1429;111,1393;95,1381;45,1345;0,1293;6,1277;25,1266" o:connectangles="0,0,0,0,0,0,0,0,0,0,0,0,0,0,0,0,0,0,0,0,0,0,0,0,0,0,0,0,0,0,0,0,0,0,0,0,0,0"/>
                </v:shape>
                <v:shape id="Freeform 1128" o:spid="_x0000_s1071" style="position:absolute;left:5838;top:1088;width:723;height:289;visibility:visible;mso-wrap-style:square;v-text-anchor:top" coordsize="7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" path="m29,155l92,136r63,-18l218,99,281,80,343,61,406,42,469,23,532,5,558,r28,2l611,8r21,12l641,28r10,9l661,45r10,8l681,61r10,9l701,78r10,8l722,101r,14l712,128r-81,28l570,174r-62,18l447,211r-61,18l325,248r-62,18l202,285r-26,4l148,288r-27,-7l100,270,89,262,78,254,67,246,57,238,46,230,35,222,24,214,13,205,1,192,,177,9,165,29,155xe" filled="f" strokecolor="#231f20" strokeweight=".07619mm">
                  <v:path arrowok="t" o:connecttype="custom" o:connectlocs="29,1243;92,1224;155,1206;218,1187;281,1168;343,1149;406,1130;469,1111;532,1093;558,1088;586,1090;611,1096;632,1108;641,1116;651,1125;661,1133;671,1141;681,1149;691,1158;701,1166;711,1174;722,1189;722,1203;712,1216;631,1244;570,1262;508,1280;447,1299;386,1317;325,1336;263,1354;202,1373;176,1377;148,1376;121,1369;100,1358;89,1350;78,1342;67,1334;57,1326;46,1318;35,1310;24,1302;13,1293;1,1280;0,1265;9,1253;29,1243" o:connectangles="0,0,0,0,0,0,0,0,0,0,0,0,0,0,0,0,0,0,0,0,0,0,0,0,0,0,0,0,0,0,0,0,0,0,0,0,0,0,0,0,0,0,0,0,0,0,0,0"/>
                </v:shape>
                <v:shape id="Picture 1129" o:spid="_x0000_s1072" type="#_x0000_t75" style="position:absolute;left:6776;top:974;width:32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">
                  <v:imagedata r:id="rId79" o:title=""/>
                </v:shape>
                <w10:wrap type="square" anchorx="page"/>
              </v:group>
            </w:pict>
          </mc:Fallback>
        </mc:AlternateContent>
      </w:r>
      <w:r w:rsidRPr="00F62143">
        <w:rPr>
          <w:b/>
          <w:noProof/>
          <w:position w:val="-3"/>
          <w:sz w:val="17"/>
          <w:szCs w:val="16"/>
          <w:lang w:val="ru-RU" w:eastAsia="ru-RU"/>
        </w:rPr>
        <w:t>Электрическое подключение</w:t>
      </w:r>
    </w:p>
    <w:p w:rsidR="00403DA1" w:rsidRPr="00F62143" w:rsidRDefault="00403DA1" w:rsidP="00403DA1">
      <w:pPr>
        <w:spacing w:before="9"/>
        <w:rPr>
          <w:b/>
          <w:bCs/>
          <w:noProof/>
          <w:position w:val="-3"/>
          <w:sz w:val="17"/>
          <w:szCs w:val="16"/>
          <w:lang w:val="ru-RU" w:eastAsia="ru-RU"/>
        </w:rPr>
      </w:pPr>
      <w:r w:rsidRPr="00F62143">
        <w:rPr>
          <w:b/>
          <w:bCs/>
          <w:noProof/>
          <w:position w:val="-3"/>
          <w:sz w:val="17"/>
          <w:szCs w:val="16"/>
          <w:lang w:eastAsia="ru-RU"/>
        </w:rPr>
        <w:t>Warning</w:t>
      </w:r>
      <w:r w:rsidRPr="00F62143">
        <w:rPr>
          <w:b/>
          <w:bCs/>
          <w:noProof/>
          <w:position w:val="-3"/>
          <w:sz w:val="17"/>
          <w:szCs w:val="16"/>
          <w:lang w:val="ru-RU" w:eastAsia="ru-RU"/>
        </w:rPr>
        <w:t>!</w:t>
      </w:r>
    </w:p>
    <w:p w:rsidR="00403DA1" w:rsidRPr="00F62143" w:rsidRDefault="00403DA1" w:rsidP="00403DA1">
      <w:pPr>
        <w:spacing w:before="9"/>
        <w:rPr>
          <w:noProof/>
          <w:position w:val="-3"/>
          <w:sz w:val="17"/>
          <w:szCs w:val="16"/>
          <w:lang w:val="ru-RU" w:eastAsia="ru-RU"/>
        </w:rPr>
      </w:pPr>
      <w:r w:rsidRPr="00F62143">
        <w:rPr>
          <w:noProof/>
          <w:position w:val="-3"/>
          <w:sz w:val="17"/>
          <w:szCs w:val="16"/>
          <w:lang w:val="ru-RU" w:eastAsia="ru-RU"/>
        </w:rPr>
        <w:t>Предупреждение!</w:t>
      </w:r>
    </w:p>
    <w:p w:rsidR="00403DA1" w:rsidRPr="00F62143" w:rsidRDefault="00403DA1" w:rsidP="00403DA1">
      <w:pPr>
        <w:spacing w:before="9"/>
        <w:rPr>
          <w:noProof/>
          <w:position w:val="-3"/>
          <w:sz w:val="17"/>
          <w:szCs w:val="16"/>
          <w:lang w:val="ru-RU" w:eastAsia="ru-RU"/>
        </w:rPr>
      </w:pPr>
      <w:r w:rsidRPr="00F62143">
        <w:rPr>
          <w:noProof/>
          <w:position w:val="-3"/>
          <w:sz w:val="17"/>
          <w:szCs w:val="16"/>
          <w:lang w:val="ru-RU" w:eastAsia="ru-RU"/>
        </w:rPr>
        <w:t>Все электромонтажные работы должен выполнять квалифицированный и авторизованный электрик. Не допускается никаких изменений или умышленных изменений в электроснабжении.</w:t>
      </w:r>
    </w:p>
    <w:p w:rsidR="00403DA1" w:rsidRPr="00F62143" w:rsidRDefault="00403DA1" w:rsidP="00403DA1">
      <w:pPr>
        <w:spacing w:before="9"/>
        <w:rPr>
          <w:b/>
          <w:bCs/>
          <w:noProof/>
          <w:position w:val="-3"/>
          <w:sz w:val="17"/>
          <w:szCs w:val="16"/>
          <w:lang w:val="ru-RU" w:eastAsia="ru-RU"/>
        </w:rPr>
      </w:pPr>
      <w:r w:rsidRPr="00F62143">
        <w:rPr>
          <w:b/>
          <w:bCs/>
          <w:noProof/>
          <w:position w:val="-3"/>
          <w:sz w:val="17"/>
          <w:szCs w:val="16"/>
          <w:lang w:val="ru-RU" w:eastAsia="ru-RU"/>
        </w:rPr>
        <w:t>Рекомендации по установке</w:t>
      </w:r>
    </w:p>
    <w:p w:rsidR="00403DA1" w:rsidRPr="00F62143" w:rsidRDefault="00403DA1" w:rsidP="00403DA1">
      <w:pPr>
        <w:spacing w:before="9"/>
        <w:rPr>
          <w:noProof/>
          <w:position w:val="-3"/>
          <w:sz w:val="17"/>
          <w:szCs w:val="16"/>
          <w:lang w:val="ru-RU" w:eastAsia="ru-RU"/>
        </w:rPr>
      </w:pPr>
      <w:r w:rsidRPr="00F62143">
        <w:rPr>
          <w:b/>
          <w:bCs/>
          <w:noProof/>
          <w:position w:val="-3"/>
          <w:sz w:val="17"/>
          <w:szCs w:val="16"/>
          <w:lang w:val="ru-RU" w:eastAsia="ru-RU"/>
        </w:rPr>
        <w:t>Духовка рассчитана на работу с однофазным переменным током (220–240 В/50 Гц). Схема подключения также находится на крышке соединительной коробки. Помните, что соединительный провод должен соответствовать типу подключения и номинальной мощности духовки.</w:t>
      </w:r>
      <w:r w:rsidRPr="00F62143">
        <w:rPr>
          <w:noProof/>
          <w:position w:val="-3"/>
          <w:sz w:val="17"/>
          <w:szCs w:val="16"/>
          <w:lang w:eastAsia="ru-RU"/>
        </w:rPr>
        <w:t>The</w:t>
      </w:r>
      <w:r w:rsidRPr="00F62143">
        <w:rPr>
          <w:noProof/>
          <w:position w:val="-3"/>
          <w:sz w:val="17"/>
          <w:szCs w:val="16"/>
          <w:lang w:val="ru-RU" w:eastAsia="ru-RU"/>
        </w:rPr>
        <w:t xml:space="preserve"> </w:t>
      </w:r>
      <w:r w:rsidRPr="00F62143">
        <w:rPr>
          <w:noProof/>
          <w:position w:val="-3"/>
          <w:sz w:val="17"/>
          <w:szCs w:val="16"/>
          <w:lang w:eastAsia="ru-RU"/>
        </w:rPr>
        <w:t>connection</w:t>
      </w:r>
      <w:r w:rsidRPr="00F62143">
        <w:rPr>
          <w:noProof/>
          <w:position w:val="-3"/>
          <w:sz w:val="17"/>
          <w:szCs w:val="16"/>
          <w:lang w:val="ru-RU" w:eastAsia="ru-RU"/>
        </w:rPr>
        <w:t xml:space="preserve"> </w:t>
      </w:r>
      <w:r w:rsidRPr="00F62143">
        <w:rPr>
          <w:noProof/>
          <w:position w:val="-3"/>
          <w:sz w:val="17"/>
          <w:szCs w:val="16"/>
          <w:lang w:eastAsia="ru-RU"/>
        </w:rPr>
        <w:t>cable</w:t>
      </w:r>
      <w:r w:rsidRPr="00F62143">
        <w:rPr>
          <w:noProof/>
          <w:position w:val="-3"/>
          <w:sz w:val="17"/>
          <w:szCs w:val="16"/>
          <w:lang w:val="ru-RU" w:eastAsia="ru-RU"/>
        </w:rPr>
        <w:t xml:space="preserve"> </w:t>
      </w:r>
      <w:r w:rsidRPr="00F62143">
        <w:rPr>
          <w:noProof/>
          <w:position w:val="-3"/>
          <w:sz w:val="17"/>
          <w:szCs w:val="16"/>
          <w:lang w:eastAsia="ru-RU"/>
        </w:rPr>
        <w:t>must</w:t>
      </w:r>
      <w:r w:rsidRPr="00F62143">
        <w:rPr>
          <w:noProof/>
          <w:position w:val="-3"/>
          <w:sz w:val="17"/>
          <w:szCs w:val="16"/>
          <w:lang w:val="ru-RU" w:eastAsia="ru-RU"/>
        </w:rPr>
        <w:t xml:space="preserve"> </w:t>
      </w:r>
      <w:r w:rsidRPr="00F62143">
        <w:rPr>
          <w:noProof/>
          <w:position w:val="-3"/>
          <w:sz w:val="17"/>
          <w:szCs w:val="16"/>
          <w:lang w:eastAsia="ru-RU"/>
        </w:rPr>
        <w:t>be</w:t>
      </w:r>
      <w:r w:rsidRPr="00F62143">
        <w:rPr>
          <w:noProof/>
          <w:position w:val="-3"/>
          <w:sz w:val="17"/>
          <w:szCs w:val="16"/>
          <w:lang w:val="ru-RU" w:eastAsia="ru-RU"/>
        </w:rPr>
        <w:t xml:space="preserve"> </w:t>
      </w:r>
      <w:r w:rsidRPr="00F62143">
        <w:rPr>
          <w:noProof/>
          <w:position w:val="-3"/>
          <w:sz w:val="17"/>
          <w:szCs w:val="16"/>
          <w:lang w:eastAsia="ru-RU"/>
        </w:rPr>
        <w:t>secured</w:t>
      </w:r>
      <w:r w:rsidRPr="00F62143">
        <w:rPr>
          <w:noProof/>
          <w:position w:val="-3"/>
          <w:sz w:val="17"/>
          <w:szCs w:val="16"/>
          <w:lang w:val="ru-RU" w:eastAsia="ru-RU"/>
        </w:rPr>
        <w:t xml:space="preserve"> </w:t>
      </w:r>
      <w:r w:rsidRPr="00F62143">
        <w:rPr>
          <w:noProof/>
          <w:position w:val="-3"/>
          <w:sz w:val="17"/>
          <w:szCs w:val="16"/>
          <w:lang w:eastAsia="ru-RU"/>
        </w:rPr>
        <w:t>in</w:t>
      </w:r>
      <w:r w:rsidRPr="00F62143">
        <w:rPr>
          <w:noProof/>
          <w:position w:val="-3"/>
          <w:sz w:val="17"/>
          <w:szCs w:val="16"/>
          <w:lang w:val="ru-RU" w:eastAsia="ru-RU"/>
        </w:rPr>
        <w:t xml:space="preserve"> </w:t>
      </w:r>
      <w:r w:rsidRPr="00F62143">
        <w:rPr>
          <w:noProof/>
          <w:position w:val="-3"/>
          <w:sz w:val="17"/>
          <w:szCs w:val="16"/>
          <w:lang w:eastAsia="ru-RU"/>
        </w:rPr>
        <w:t>a</w:t>
      </w:r>
      <w:r w:rsidRPr="00F62143">
        <w:rPr>
          <w:noProof/>
          <w:position w:val="-3"/>
          <w:sz w:val="17"/>
          <w:szCs w:val="16"/>
          <w:lang w:val="ru-RU" w:eastAsia="ru-RU"/>
        </w:rPr>
        <w:t xml:space="preserve"> </w:t>
      </w:r>
      <w:r w:rsidRPr="00F62143">
        <w:rPr>
          <w:noProof/>
          <w:position w:val="-3"/>
          <w:sz w:val="17"/>
          <w:szCs w:val="16"/>
          <w:lang w:eastAsia="ru-RU"/>
        </w:rPr>
        <w:t>strain</w:t>
      </w:r>
      <w:r w:rsidRPr="00F62143">
        <w:rPr>
          <w:noProof/>
          <w:position w:val="-3"/>
          <w:sz w:val="17"/>
          <w:szCs w:val="16"/>
          <w:lang w:val="ru-RU" w:eastAsia="ru-RU"/>
        </w:rPr>
        <w:t>-</w:t>
      </w:r>
      <w:r w:rsidRPr="00F62143">
        <w:rPr>
          <w:noProof/>
          <w:position w:val="-3"/>
          <w:sz w:val="17"/>
          <w:szCs w:val="16"/>
          <w:lang w:eastAsia="ru-RU"/>
        </w:rPr>
        <w:t>relief</w:t>
      </w:r>
      <w:r w:rsidRPr="00F62143">
        <w:rPr>
          <w:noProof/>
          <w:position w:val="-3"/>
          <w:sz w:val="17"/>
          <w:szCs w:val="16"/>
          <w:lang w:val="ru-RU" w:eastAsia="ru-RU"/>
        </w:rPr>
        <w:t xml:space="preserve"> </w:t>
      </w:r>
      <w:r w:rsidRPr="00F62143">
        <w:rPr>
          <w:noProof/>
          <w:position w:val="-3"/>
          <w:sz w:val="17"/>
          <w:szCs w:val="16"/>
          <w:lang w:eastAsia="ru-RU"/>
        </w:rPr>
        <w:t>clamp</w:t>
      </w:r>
      <w:r w:rsidRPr="00F62143">
        <w:rPr>
          <w:noProof/>
          <w:position w:val="-3"/>
          <w:sz w:val="17"/>
          <w:szCs w:val="16"/>
          <w:lang w:val="ru-RU" w:eastAsia="ru-RU"/>
        </w:rPr>
        <w:t>.</w:t>
      </w:r>
    </w:p>
    <w:p w:rsidR="00403DA1" w:rsidRPr="00F62143" w:rsidRDefault="00403DA1" w:rsidP="00403DA1">
      <w:pPr>
        <w:spacing w:before="9"/>
        <w:rPr>
          <w:b/>
          <w:bCs/>
          <w:noProof/>
          <w:position w:val="-3"/>
          <w:sz w:val="17"/>
          <w:szCs w:val="16"/>
          <w:lang w:val="ru-RU" w:eastAsia="ru-RU"/>
        </w:rPr>
      </w:pPr>
    </w:p>
    <w:p w:rsidR="00403DA1" w:rsidRPr="00F62143" w:rsidRDefault="00403DA1" w:rsidP="00403DA1">
      <w:pPr>
        <w:spacing w:before="9"/>
        <w:rPr>
          <w:b/>
          <w:bCs/>
          <w:noProof/>
          <w:position w:val="-3"/>
          <w:sz w:val="17"/>
          <w:szCs w:val="16"/>
          <w:lang w:val="ru-RU" w:eastAsia="ru-RU"/>
        </w:rPr>
      </w:pPr>
      <w:r w:rsidRPr="00F62143">
        <w:rPr>
          <w:b/>
          <w:bCs/>
          <w:noProof/>
          <w:position w:val="-3"/>
          <w:sz w:val="17"/>
          <w:szCs w:val="16"/>
          <w:lang w:val="ru-RU" w:eastAsia="ru-RU"/>
        </w:rPr>
        <w:t>Предупреждение!</w:t>
      </w:r>
    </w:p>
    <w:p w:rsidR="00403DA1" w:rsidRPr="00F62143" w:rsidRDefault="00403DA1" w:rsidP="00403DA1">
      <w:pPr>
        <w:spacing w:before="9"/>
        <w:rPr>
          <w:b/>
          <w:bCs/>
          <w:noProof/>
          <w:position w:val="-3"/>
          <w:sz w:val="17"/>
          <w:szCs w:val="16"/>
          <w:lang w:val="ru-RU" w:eastAsia="ru-RU"/>
        </w:rPr>
      </w:pPr>
      <w:r w:rsidRPr="00F62143">
        <w:rPr>
          <w:b/>
          <w:bCs/>
          <w:noProof/>
          <w:position w:val="-3"/>
          <w:sz w:val="17"/>
          <w:szCs w:val="16"/>
          <w:lang w:val="ru-RU" w:eastAsia="ru-RU"/>
        </w:rPr>
        <w:t>Не забудьте подключить цепь безопасности к клемме соединительной коробки, отмеченной значком</w:t>
      </w:r>
    </w:p>
    <w:p w:rsidR="00403DA1" w:rsidRPr="00F62143" w:rsidRDefault="00403DA1" w:rsidP="00403DA1">
      <w:pPr>
        <w:spacing w:before="9"/>
        <w:rPr>
          <w:b/>
          <w:bCs/>
          <w:noProof/>
          <w:position w:val="-3"/>
          <w:sz w:val="17"/>
          <w:szCs w:val="16"/>
          <w:lang w:val="ru-RU" w:eastAsia="ru-RU"/>
        </w:rPr>
      </w:pPr>
      <w:r w:rsidRPr="00F62143">
        <w:rPr>
          <w:b/>
          <w:bCs/>
          <w:noProof/>
          <w:position w:val="-3"/>
          <w:sz w:val="17"/>
          <w:szCs w:val="16"/>
          <w:lang w:val="ru-RU" w:eastAsia="ru-RU"/>
        </w:rPr>
        <w:t>.Клемма соединительной коробки с маркировкой</w:t>
      </w:r>
    </w:p>
    <w:p w:rsidR="00403DA1" w:rsidRPr="00F62143" w:rsidRDefault="00403DA1" w:rsidP="00403DA1">
      <w:pPr>
        <w:spacing w:before="9"/>
        <w:rPr>
          <w:noProof/>
          <w:position w:val="-3"/>
          <w:sz w:val="17"/>
          <w:szCs w:val="16"/>
          <w:lang w:val="ru-RU" w:eastAsia="ru-RU"/>
        </w:rPr>
      </w:pPr>
      <w:r w:rsidRPr="00F62143">
        <w:rPr>
          <w:b/>
          <w:bCs/>
          <w:noProof/>
          <w:position w:val="-3"/>
          <w:sz w:val="17"/>
          <w:szCs w:val="16"/>
          <w:lang w:val="ru-RU" w:eastAsia="ru-RU"/>
        </w:rPr>
        <w:t>.Электроснабжение духовки должно быть оснащено предохранительным выключателем, позволяющим отключить питание в случае возникновения чрезвычайной ситуации. Расстояние между рабочими контактами предохранительного выключателя должно быть не менее 3 мм.</w:t>
      </w:r>
      <w:r w:rsidRPr="00F62143">
        <w:rPr>
          <w:noProof/>
          <w:position w:val="-3"/>
          <w:sz w:val="17"/>
          <w:szCs w:val="16"/>
          <w:lang w:val="ru-RU" w:eastAsia="ru-RU"/>
        </w:rPr>
        <w:t>.</w:t>
      </w:r>
    </w:p>
    <w:p w:rsidR="00403DA1" w:rsidRPr="00F62143" w:rsidRDefault="00403DA1" w:rsidP="00403DA1">
      <w:pPr>
        <w:spacing w:before="9"/>
        <w:rPr>
          <w:noProof/>
          <w:position w:val="-3"/>
          <w:sz w:val="17"/>
          <w:szCs w:val="16"/>
          <w:lang w:val="ru-RU" w:eastAsia="ru-RU"/>
        </w:rPr>
      </w:pPr>
      <w:r w:rsidRPr="00F62143">
        <w:rPr>
          <w:noProof/>
          <w:position w:val="-3"/>
          <w:sz w:val="17"/>
          <w:szCs w:val="16"/>
          <w:lang w:val="ru-RU" w:eastAsia="ru-RU"/>
        </w:rPr>
        <w:t xml:space="preserve"> Перед подключением духовки к электросети важно прочитать информацию на паспортной табличке и схеме подключения..</w:t>
      </w:r>
    </w:p>
    <w:p w:rsidR="00403DA1" w:rsidRPr="00F62143" w:rsidRDefault="00403DA1" w:rsidP="00403DA1">
      <w:pPr>
        <w:spacing w:before="9"/>
        <w:rPr>
          <w:noProof/>
          <w:position w:val="-3"/>
          <w:sz w:val="17"/>
          <w:szCs w:val="16"/>
          <w:lang w:val="ru-RU" w:eastAsia="ru-RU"/>
        </w:rPr>
      </w:pPr>
    </w:p>
    <w:tbl>
      <w:tblPr>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3070"/>
        <w:gridCol w:w="4137"/>
      </w:tblGrid>
      <w:tr w:rsidR="00403DA1" w:rsidRPr="00BA0462" w:rsidTr="00341F10">
        <w:trPr>
          <w:trHeight w:val="1360"/>
        </w:trPr>
        <w:tc>
          <w:tcPr>
            <w:tcW w:w="7207" w:type="dxa"/>
            <w:gridSpan w:val="2"/>
            <w:tcBorders>
              <w:bottom w:val="single" w:sz="6" w:space="0" w:color="221815"/>
            </w:tcBorders>
          </w:tcPr>
          <w:p w:rsidR="00403DA1" w:rsidRPr="00F62143" w:rsidRDefault="00403DA1" w:rsidP="00341F10">
            <w:pPr>
              <w:spacing w:before="9"/>
              <w:rPr>
                <w:noProof/>
                <w:position w:val="-3"/>
                <w:sz w:val="17"/>
                <w:szCs w:val="16"/>
                <w:lang w:val="ru-RU" w:eastAsia="ru-RU"/>
              </w:rPr>
            </w:pPr>
            <w:r w:rsidRPr="00F62143">
              <w:rPr>
                <w:noProof/>
                <w:position w:val="-3"/>
                <w:sz w:val="17"/>
                <w:szCs w:val="16"/>
                <w:lang w:val="ru-RU" w:eastAsia="ru-RU"/>
              </w:rPr>
              <w:drawing>
                <wp:anchor distT="0" distB="0" distL="0" distR="0" simplePos="0" relativeHeight="251704832" behindDoc="0" locked="0" layoutInCell="1" allowOverlap="1" wp14:anchorId="31597CF3" wp14:editId="511B452D">
                  <wp:simplePos x="0" y="0"/>
                  <wp:positionH relativeFrom="page">
                    <wp:posOffset>2610198</wp:posOffset>
                  </wp:positionH>
                  <wp:positionV relativeFrom="paragraph">
                    <wp:posOffset>37142</wp:posOffset>
                  </wp:positionV>
                  <wp:extent cx="1602309" cy="716777"/>
                  <wp:effectExtent l="0" t="0" r="0" b="7620"/>
                  <wp:wrapNone/>
                  <wp:docPr id="1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4.jpeg"/>
                          <pic:cNvPicPr>
                            <a:picLocks noChangeAspect="1"/>
                          </pic:cNvPicPr>
                        </pic:nvPicPr>
                        <pic:blipFill>
                          <a:blip r:embed="rId80" cstate="print"/>
                          <a:stretch>
                            <a:fillRect/>
                          </a:stretch>
                        </pic:blipFill>
                        <pic:spPr>
                          <a:xfrm>
                            <a:off x="0" y="0"/>
                            <a:ext cx="1602309" cy="716777"/>
                          </a:xfrm>
                          <a:prstGeom prst="rect">
                            <a:avLst/>
                          </a:prstGeom>
                        </pic:spPr>
                      </pic:pic>
                    </a:graphicData>
                  </a:graphic>
                  <wp14:sizeRelH relativeFrom="margin">
                    <wp14:pctWidth>0</wp14:pctWidth>
                  </wp14:sizeRelH>
                  <wp14:sizeRelV relativeFrom="margin">
                    <wp14:pctHeight>0</wp14:pctHeight>
                  </wp14:sizeRelV>
                </wp:anchor>
              </w:drawing>
            </w:r>
          </w:p>
          <w:p w:rsidR="00403DA1" w:rsidRPr="00F62143" w:rsidRDefault="00403DA1" w:rsidP="00341F10">
            <w:pPr>
              <w:spacing w:before="9"/>
              <w:rPr>
                <w:noProof/>
                <w:position w:val="-3"/>
                <w:sz w:val="17"/>
                <w:szCs w:val="16"/>
                <w:lang w:val="ru-RU" w:eastAsia="ru-RU"/>
              </w:rPr>
            </w:pPr>
            <w:r w:rsidRPr="00F62143">
              <w:rPr>
                <w:noProof/>
                <w:position w:val="-3"/>
                <w:sz w:val="17"/>
                <w:szCs w:val="16"/>
                <w:lang w:val="ru-RU" w:eastAsia="ru-RU"/>
              </w:rPr>
              <w:t>СХЕМА ПОДКЛЮЧЕНИЯ</w:t>
            </w:r>
          </w:p>
          <w:p w:rsidR="00403DA1" w:rsidRPr="00F62143" w:rsidRDefault="00403DA1" w:rsidP="00341F10">
            <w:pPr>
              <w:spacing w:before="9"/>
              <w:rPr>
                <w:noProof/>
                <w:position w:val="-3"/>
                <w:sz w:val="17"/>
                <w:szCs w:val="16"/>
                <w:lang w:val="ru-RU" w:eastAsia="ru-RU"/>
              </w:rPr>
            </w:pPr>
            <w:r w:rsidRPr="00F62143">
              <w:rPr>
                <w:noProof/>
                <w:position w:val="-3"/>
                <w:sz w:val="17"/>
                <w:szCs w:val="16"/>
                <w:lang w:val="ru-RU" w:eastAsia="ru-RU"/>
              </w:rPr>
              <w:t xml:space="preserve">Внимание! Напряжение нагревательных </w:t>
            </w:r>
          </w:p>
          <w:p w:rsidR="00403DA1" w:rsidRPr="00F62143" w:rsidRDefault="00403DA1" w:rsidP="00341F10">
            <w:pPr>
              <w:spacing w:before="9"/>
              <w:rPr>
                <w:noProof/>
                <w:position w:val="-3"/>
                <w:sz w:val="17"/>
                <w:szCs w:val="16"/>
                <w:lang w:val="ru-RU" w:eastAsia="ru-RU"/>
              </w:rPr>
            </w:pPr>
            <w:r w:rsidRPr="00F62143">
              <w:rPr>
                <w:noProof/>
                <w:position w:val="-3"/>
                <w:sz w:val="17"/>
                <w:szCs w:val="16"/>
                <w:lang w:val="ru-RU" w:eastAsia="ru-RU"/>
              </w:rPr>
              <w:t>элементов 220В~240В.</w:t>
            </w:r>
          </w:p>
          <w:p w:rsidR="00403DA1" w:rsidRPr="00F62143" w:rsidRDefault="00403DA1" w:rsidP="00341F10">
            <w:pPr>
              <w:spacing w:before="9"/>
              <w:rPr>
                <w:noProof/>
                <w:position w:val="-3"/>
                <w:sz w:val="17"/>
                <w:szCs w:val="16"/>
                <w:lang w:val="ru-RU" w:eastAsia="ru-RU"/>
              </w:rPr>
            </w:pPr>
          </w:p>
          <w:p w:rsidR="00403DA1" w:rsidRPr="00F62143" w:rsidRDefault="00403DA1" w:rsidP="00341F10">
            <w:pPr>
              <w:spacing w:before="9"/>
              <w:rPr>
                <w:noProof/>
                <w:position w:val="-3"/>
                <w:sz w:val="17"/>
                <w:szCs w:val="16"/>
                <w:lang w:val="ru-RU" w:eastAsia="ru-RU"/>
              </w:rPr>
            </w:pPr>
            <w:r w:rsidRPr="00F62143">
              <w:rPr>
                <w:noProof/>
                <w:position w:val="-3"/>
                <w:sz w:val="17"/>
                <w:szCs w:val="16"/>
                <w:lang w:val="ru-RU" w:eastAsia="ru-RU"/>
              </w:rPr>
              <w:t xml:space="preserve">Осторожность! В случае любого подключения контровочная проволока должна быть подключена к клемме </w:t>
            </w:r>
            <w:r w:rsidRPr="00F62143">
              <w:rPr>
                <w:noProof/>
                <w:position w:val="-3"/>
                <w:sz w:val="17"/>
                <w:szCs w:val="16"/>
                <w:lang w:eastAsia="ru-RU"/>
              </w:rPr>
              <w:t>PE</w:t>
            </w:r>
            <w:r w:rsidRPr="00F62143">
              <w:rPr>
                <w:noProof/>
                <w:position w:val="-3"/>
                <w:sz w:val="17"/>
                <w:szCs w:val="16"/>
                <w:lang w:val="ru-RU" w:eastAsia="ru-RU"/>
              </w:rPr>
              <w:t>.</w:t>
            </w:r>
          </w:p>
        </w:tc>
      </w:tr>
      <w:tr w:rsidR="00403DA1" w:rsidRPr="00F62143" w:rsidTr="00341F10">
        <w:trPr>
          <w:trHeight w:val="411"/>
        </w:trPr>
        <w:tc>
          <w:tcPr>
            <w:tcW w:w="3070" w:type="dxa"/>
            <w:tcBorders>
              <w:top w:val="single" w:sz="6" w:space="0" w:color="221815"/>
              <w:right w:val="single" w:sz="6" w:space="0" w:color="221815"/>
            </w:tcBorders>
          </w:tcPr>
          <w:p w:rsidR="00403DA1" w:rsidRPr="00F62143" w:rsidRDefault="00403DA1" w:rsidP="00341F10">
            <w:pPr>
              <w:spacing w:before="9"/>
              <w:rPr>
                <w:noProof/>
                <w:position w:val="-3"/>
                <w:sz w:val="17"/>
                <w:szCs w:val="16"/>
                <w:lang w:val="ru-RU" w:eastAsia="ru-RU"/>
              </w:rPr>
            </w:pPr>
          </w:p>
          <w:p w:rsidR="00403DA1" w:rsidRPr="00F62143" w:rsidRDefault="00403DA1" w:rsidP="00341F10">
            <w:pPr>
              <w:spacing w:before="9"/>
              <w:rPr>
                <w:noProof/>
                <w:position w:val="-3"/>
                <w:sz w:val="17"/>
                <w:szCs w:val="16"/>
                <w:lang w:val="ru-RU" w:eastAsia="ru-RU"/>
              </w:rPr>
            </w:pPr>
            <w:r w:rsidRPr="00F62143">
              <w:rPr>
                <w:noProof/>
                <w:position w:val="-3"/>
                <w:sz w:val="17"/>
                <w:szCs w:val="16"/>
                <w:lang w:val="ru-RU" w:eastAsia="ru-RU"/>
              </w:rPr>
              <w:t xml:space="preserve">Для заземления одной фазы напряжением 220–240 В: коричневый провод подключается к </w:t>
            </w:r>
            <w:r w:rsidRPr="00F62143">
              <w:rPr>
                <w:noProof/>
                <w:position w:val="-3"/>
                <w:sz w:val="17"/>
                <w:szCs w:val="16"/>
                <w:lang w:eastAsia="ru-RU"/>
              </w:rPr>
              <w:t>L</w:t>
            </w:r>
            <w:r w:rsidRPr="00F62143">
              <w:rPr>
                <w:noProof/>
                <w:position w:val="-3"/>
                <w:sz w:val="17"/>
                <w:szCs w:val="16"/>
                <w:lang w:val="ru-RU" w:eastAsia="ru-RU"/>
              </w:rPr>
              <w:t xml:space="preserve">, синий провод подключается к </w:t>
            </w:r>
            <w:r w:rsidRPr="00F62143">
              <w:rPr>
                <w:noProof/>
                <w:position w:val="-3"/>
                <w:sz w:val="17"/>
                <w:szCs w:val="16"/>
                <w:lang w:eastAsia="ru-RU"/>
              </w:rPr>
              <w:t>N</w:t>
            </w:r>
            <w:r w:rsidRPr="00F62143">
              <w:rPr>
                <w:noProof/>
                <w:position w:val="-3"/>
                <w:sz w:val="17"/>
                <w:szCs w:val="16"/>
                <w:lang w:val="ru-RU" w:eastAsia="ru-RU"/>
              </w:rPr>
              <w:t xml:space="preserve">, защитный провод (желто-зеленый) подключается к </w:t>
            </w:r>
            <w:r w:rsidRPr="00F62143">
              <w:rPr>
                <w:noProof/>
                <w:position w:val="-3"/>
                <w:sz w:val="17"/>
                <w:szCs w:val="16"/>
                <w:lang w:val="ru-RU" w:eastAsia="ru-RU"/>
              </w:rPr>
              <w:drawing>
                <wp:inline distT="0" distB="0" distL="0" distR="0" wp14:anchorId="1E39B374" wp14:editId="26A63665">
                  <wp:extent cx="116205" cy="116205"/>
                  <wp:effectExtent l="0" t="0" r="0" b="0"/>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6.png"/>
                          <pic:cNvPicPr>
                            <a:picLocks noChangeAspect="1"/>
                          </pic:cNvPicPr>
                        </pic:nvPicPr>
                        <pic:blipFill>
                          <a:blip r:embed="rId81" cstate="print"/>
                          <a:stretch>
                            <a:fillRect/>
                          </a:stretch>
                        </pic:blipFill>
                        <pic:spPr>
                          <a:xfrm>
                            <a:off x="0" y="0"/>
                            <a:ext cx="116681" cy="116681"/>
                          </a:xfrm>
                          <a:prstGeom prst="rect">
                            <a:avLst/>
                          </a:prstGeom>
                        </pic:spPr>
                      </pic:pic>
                    </a:graphicData>
                  </a:graphic>
                </wp:inline>
              </w:drawing>
            </w:r>
          </w:p>
        </w:tc>
        <w:tc>
          <w:tcPr>
            <w:tcW w:w="4137" w:type="dxa"/>
            <w:tcBorders>
              <w:top w:val="single" w:sz="6" w:space="0" w:color="221815"/>
              <w:left w:val="single" w:sz="6" w:space="0" w:color="221815"/>
            </w:tcBorders>
          </w:tcPr>
          <w:p w:rsidR="00403DA1" w:rsidRPr="00F62143" w:rsidRDefault="00403DA1" w:rsidP="00341F10">
            <w:pPr>
              <w:spacing w:before="9"/>
              <w:rPr>
                <w:noProof/>
                <w:position w:val="-3"/>
                <w:sz w:val="17"/>
                <w:szCs w:val="16"/>
                <w:lang w:val="ru-RU" w:eastAsia="ru-RU"/>
              </w:rPr>
            </w:pPr>
          </w:p>
          <w:p w:rsidR="00403DA1" w:rsidRPr="00F62143" w:rsidRDefault="00403DA1" w:rsidP="00341F10">
            <w:pPr>
              <w:spacing w:before="9"/>
              <w:rPr>
                <w:noProof/>
                <w:position w:val="-3"/>
                <w:sz w:val="17"/>
                <w:szCs w:val="16"/>
                <w:lang w:eastAsia="ru-RU"/>
              </w:rPr>
            </w:pPr>
            <w:r w:rsidRPr="00F62143">
              <w:rPr>
                <w:noProof/>
                <w:position w:val="-3"/>
                <w:sz w:val="17"/>
                <w:szCs w:val="16"/>
                <w:lang w:val="ru-RU" w:eastAsia="ru-RU"/>
              </w:rPr>
              <w:drawing>
                <wp:inline distT="0" distB="0" distL="0" distR="0" wp14:anchorId="51817E95" wp14:editId="6FE1F550">
                  <wp:extent cx="1071245" cy="624205"/>
                  <wp:effectExtent l="0" t="0" r="0" b="0"/>
                  <wp:docPr id="2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7.jpeg"/>
                          <pic:cNvPicPr>
                            <a:picLocks noChangeAspect="1"/>
                          </pic:cNvPicPr>
                        </pic:nvPicPr>
                        <pic:blipFill>
                          <a:blip r:embed="rId82" cstate="print"/>
                          <a:stretch>
                            <a:fillRect/>
                          </a:stretch>
                        </pic:blipFill>
                        <pic:spPr>
                          <a:xfrm>
                            <a:off x="0" y="0"/>
                            <a:ext cx="1071733" cy="624268"/>
                          </a:xfrm>
                          <a:prstGeom prst="rect">
                            <a:avLst/>
                          </a:prstGeom>
                        </pic:spPr>
                      </pic:pic>
                    </a:graphicData>
                  </a:graphic>
                </wp:inline>
              </w:drawing>
            </w:r>
          </w:p>
        </w:tc>
      </w:tr>
    </w:tbl>
    <w:p w:rsidR="00403DA1" w:rsidRPr="00F62143" w:rsidRDefault="00403DA1" w:rsidP="00403DA1">
      <w:pPr>
        <w:spacing w:before="9"/>
        <w:rPr>
          <w:sz w:val="11"/>
          <w:szCs w:val="16"/>
        </w:rPr>
      </w:pPr>
    </w:p>
    <w:p w:rsidR="00403DA1" w:rsidRDefault="00403DA1" w:rsidP="00403DA1">
      <w:pPr>
        <w:spacing w:line="280" w:lineRule="auto"/>
        <w:jc w:val="both"/>
        <w:rPr>
          <w:color w:val="231916"/>
          <w:sz w:val="18"/>
          <w:lang w:val="ru-RU"/>
        </w:rPr>
      </w:pPr>
    </w:p>
    <w:p w:rsidR="00500814" w:rsidRDefault="00500814">
      <w:pPr>
        <w:rPr>
          <w:sz w:val="20"/>
        </w:rPr>
        <w:sectPr w:rsidR="00500814">
          <w:pgSz w:w="8380" w:h="11900"/>
          <w:pgMar w:top="840" w:right="400" w:bottom="820" w:left="420" w:header="398" w:footer="622" w:gutter="0"/>
          <w:cols w:space="720"/>
        </w:sectPr>
      </w:pPr>
    </w:p>
    <w:p w:rsidR="00500814" w:rsidRDefault="00500814">
      <w:pPr>
        <w:pStyle w:val="a3"/>
        <w:spacing w:before="7"/>
        <w:rPr>
          <w:sz w:val="18"/>
        </w:rPr>
      </w:pPr>
    </w:p>
    <w:p w:rsidR="00403DA1" w:rsidRPr="00403DA1" w:rsidRDefault="00403DA1" w:rsidP="00403DA1">
      <w:pPr>
        <w:pStyle w:val="a3"/>
        <w:rPr>
          <w:color w:val="231916"/>
          <w:sz w:val="18"/>
          <w:szCs w:val="22"/>
        </w:rPr>
      </w:pPr>
    </w:p>
    <w:p w:rsidR="00403DA1" w:rsidRPr="00403DA1" w:rsidRDefault="00403DA1" w:rsidP="00403DA1">
      <w:pPr>
        <w:pStyle w:val="a3"/>
        <w:rPr>
          <w:color w:val="231916"/>
          <w:sz w:val="18"/>
          <w:szCs w:val="22"/>
          <w:lang w:val="ru-RU"/>
        </w:rPr>
      </w:pPr>
      <w:r w:rsidRPr="00403DA1">
        <w:rPr>
          <w:color w:val="231916"/>
          <w:sz w:val="18"/>
          <w:szCs w:val="22"/>
          <w:lang w:val="ru-RU"/>
        </w:rPr>
        <w:t>Перед первым использованием</w:t>
      </w:r>
    </w:p>
    <w:p w:rsidR="00403DA1" w:rsidRPr="00403DA1" w:rsidRDefault="00403DA1" w:rsidP="00403DA1">
      <w:pPr>
        <w:pStyle w:val="a3"/>
        <w:rPr>
          <w:color w:val="231916"/>
          <w:sz w:val="18"/>
          <w:szCs w:val="22"/>
          <w:lang w:val="ru-RU"/>
        </w:rPr>
      </w:pPr>
    </w:p>
    <w:p w:rsidR="00403DA1" w:rsidRPr="00403DA1" w:rsidRDefault="00403DA1" w:rsidP="00403DA1">
      <w:pPr>
        <w:pStyle w:val="a3"/>
        <w:rPr>
          <w:color w:val="231916"/>
          <w:sz w:val="18"/>
          <w:szCs w:val="22"/>
          <w:lang w:val="ru-RU"/>
        </w:rPr>
      </w:pPr>
      <w:r w:rsidRPr="00403DA1">
        <w:rPr>
          <w:color w:val="231916"/>
          <w:sz w:val="18"/>
          <w:szCs w:val="22"/>
          <w:lang w:val="ru-RU"/>
        </w:rPr>
        <w:t>! Снимите упаковку, очистите внутреннюю часть духовки и варочной панели.</w:t>
      </w:r>
    </w:p>
    <w:p w:rsidR="00403DA1" w:rsidRPr="00403DA1" w:rsidRDefault="00403DA1" w:rsidP="00403DA1">
      <w:pPr>
        <w:pStyle w:val="a3"/>
        <w:rPr>
          <w:color w:val="231916"/>
          <w:sz w:val="18"/>
          <w:szCs w:val="22"/>
          <w:lang w:val="ru-RU"/>
        </w:rPr>
      </w:pPr>
    </w:p>
    <w:p w:rsidR="00403DA1" w:rsidRPr="00403DA1" w:rsidRDefault="00403DA1" w:rsidP="00403DA1">
      <w:pPr>
        <w:pStyle w:val="a3"/>
        <w:rPr>
          <w:color w:val="231916"/>
          <w:sz w:val="18"/>
          <w:szCs w:val="22"/>
          <w:lang w:val="ru-RU"/>
        </w:rPr>
      </w:pPr>
      <w:r w:rsidRPr="00403DA1">
        <w:rPr>
          <w:color w:val="231916"/>
          <w:sz w:val="18"/>
          <w:szCs w:val="22"/>
          <w:lang w:val="ru-RU"/>
        </w:rPr>
        <w:t>! Выньте и промойте детали духовки теплой водой с небольшим количеством моющего средства.</w:t>
      </w:r>
    </w:p>
    <w:p w:rsidR="00403DA1" w:rsidRPr="00403DA1" w:rsidRDefault="00403DA1" w:rsidP="00403DA1">
      <w:pPr>
        <w:pStyle w:val="a3"/>
        <w:rPr>
          <w:color w:val="231916"/>
          <w:sz w:val="18"/>
          <w:szCs w:val="22"/>
          <w:lang w:val="ru-RU"/>
        </w:rPr>
      </w:pPr>
    </w:p>
    <w:p w:rsidR="00403DA1" w:rsidRPr="00403DA1" w:rsidRDefault="00403DA1" w:rsidP="00403DA1">
      <w:pPr>
        <w:pStyle w:val="a3"/>
        <w:rPr>
          <w:color w:val="231916"/>
          <w:sz w:val="18"/>
          <w:szCs w:val="22"/>
          <w:lang w:val="ru-RU"/>
        </w:rPr>
      </w:pPr>
      <w:r w:rsidRPr="00403DA1">
        <w:rPr>
          <w:color w:val="231916"/>
          <w:sz w:val="18"/>
          <w:szCs w:val="22"/>
          <w:lang w:val="ru-RU"/>
        </w:rPr>
        <w:t>! Включите вентиляцию в комнате или откройте окно.</w:t>
      </w:r>
    </w:p>
    <w:p w:rsidR="00403DA1" w:rsidRPr="00403DA1" w:rsidRDefault="00403DA1" w:rsidP="00403DA1">
      <w:pPr>
        <w:pStyle w:val="a3"/>
        <w:rPr>
          <w:color w:val="231916"/>
          <w:sz w:val="18"/>
          <w:szCs w:val="22"/>
          <w:lang w:val="ru-RU"/>
        </w:rPr>
      </w:pPr>
    </w:p>
    <w:p w:rsidR="00403DA1" w:rsidRPr="00403DA1" w:rsidRDefault="00403DA1" w:rsidP="00403DA1">
      <w:pPr>
        <w:pStyle w:val="a3"/>
        <w:rPr>
          <w:color w:val="231916"/>
          <w:sz w:val="18"/>
          <w:szCs w:val="22"/>
          <w:lang w:val="ru-RU"/>
        </w:rPr>
      </w:pPr>
      <w:r w:rsidRPr="00403DA1">
        <w:rPr>
          <w:color w:val="231916"/>
          <w:sz w:val="18"/>
          <w:szCs w:val="22"/>
          <w:lang w:val="ru-RU"/>
        </w:rPr>
        <w:t>! Разогрейте духовку (до температуры 250°</w:t>
      </w:r>
      <w:r w:rsidRPr="00403DA1">
        <w:rPr>
          <w:color w:val="231916"/>
          <w:sz w:val="18"/>
          <w:szCs w:val="22"/>
        </w:rPr>
        <w:t>C</w:t>
      </w:r>
      <w:r w:rsidRPr="00403DA1">
        <w:rPr>
          <w:color w:val="231916"/>
          <w:sz w:val="18"/>
          <w:szCs w:val="22"/>
          <w:lang w:val="ru-RU"/>
        </w:rPr>
        <w:t>, примерно 30 мин), удалите пятна и тщательно постирайте; зоны нагрева варочной панели должны нагреваться около 4 мин без сковороды.</w:t>
      </w:r>
    </w:p>
    <w:p w:rsidR="00403DA1" w:rsidRPr="00403DA1" w:rsidRDefault="00403DA1" w:rsidP="00403DA1">
      <w:pPr>
        <w:pStyle w:val="a3"/>
        <w:rPr>
          <w:color w:val="231916"/>
          <w:sz w:val="18"/>
          <w:szCs w:val="22"/>
          <w:lang w:val="ru-RU"/>
        </w:rPr>
      </w:pPr>
    </w:p>
    <w:p w:rsidR="00403DA1" w:rsidRPr="00341F10" w:rsidRDefault="00403DA1" w:rsidP="00403DA1">
      <w:pPr>
        <w:pStyle w:val="a3"/>
        <w:rPr>
          <w:color w:val="231916"/>
          <w:sz w:val="18"/>
          <w:szCs w:val="22"/>
          <w:lang w:val="ru-RU"/>
        </w:rPr>
      </w:pPr>
      <w:r w:rsidRPr="00341F10">
        <w:rPr>
          <w:color w:val="231916"/>
          <w:sz w:val="18"/>
          <w:szCs w:val="22"/>
          <w:lang w:val="ru-RU"/>
        </w:rPr>
        <w:t>Важный!</w:t>
      </w:r>
    </w:p>
    <w:p w:rsidR="00500814" w:rsidRPr="00403DA1" w:rsidRDefault="00403DA1" w:rsidP="00403DA1">
      <w:pPr>
        <w:pStyle w:val="a3"/>
        <w:rPr>
          <w:color w:val="231916"/>
          <w:sz w:val="18"/>
          <w:szCs w:val="22"/>
          <w:lang w:val="ru-RU"/>
        </w:rPr>
      </w:pPr>
      <w:r w:rsidRPr="00403DA1">
        <w:rPr>
          <w:color w:val="231916"/>
          <w:sz w:val="18"/>
          <w:szCs w:val="22"/>
          <w:lang w:val="ru-RU"/>
        </w:rPr>
        <w:t>Внутреннюю часть духовки следует мыть только теплой водой с небольшим количеством моющего средства.</w:t>
      </w: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500814">
      <w:pPr>
        <w:pStyle w:val="a3"/>
        <w:rPr>
          <w:sz w:val="20"/>
          <w:lang w:val="ru-RU"/>
        </w:rPr>
      </w:pPr>
    </w:p>
    <w:p w:rsidR="00500814" w:rsidRPr="00403DA1" w:rsidRDefault="00C57DED">
      <w:pPr>
        <w:pStyle w:val="a3"/>
        <w:spacing w:before="9"/>
        <w:rPr>
          <w:sz w:val="28"/>
          <w:lang w:val="ru-RU"/>
        </w:rPr>
      </w:pPr>
      <w:r>
        <w:rPr>
          <w:noProof/>
          <w:lang w:val="ru-RU" w:eastAsia="ru-RU"/>
        </w:rPr>
        <mc:AlternateContent>
          <mc:Choice Requires="wps">
            <w:drawing>
              <wp:anchor distT="0" distB="0" distL="114300" distR="114300" simplePos="0" relativeHeight="251648512" behindDoc="0" locked="0" layoutInCell="1" allowOverlap="1">
                <wp:simplePos x="0" y="0"/>
                <wp:positionH relativeFrom="page">
                  <wp:posOffset>358775</wp:posOffset>
                </wp:positionH>
                <wp:positionV relativeFrom="paragraph">
                  <wp:posOffset>262255</wp:posOffset>
                </wp:positionV>
                <wp:extent cx="4607560" cy="0"/>
                <wp:effectExtent l="34925" t="29845" r="34290" b="27305"/>
                <wp:wrapTopAndBottom/>
                <wp:docPr id="6658"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9951F" id="Line 39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5pt,20.65pt" to="391.0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" strokecolor="#d1d3d4" strokeweight="1.5mm">
                <w10:wrap type="topAndBottom" anchorx="page"/>
              </v:line>
            </w:pict>
          </mc:Fallback>
        </mc:AlternateContent>
      </w:r>
      <w:r>
        <w:rPr>
          <w:noProof/>
          <w:lang w:val="ru-RU" w:eastAsia="ru-RU"/>
        </w:rPr>
        <mc:AlternateContent>
          <mc:Choice Requires="wpg">
            <w:drawing>
              <wp:anchor distT="0" distB="0" distL="114300" distR="114300" simplePos="0" relativeHeight="251649536" behindDoc="0" locked="0" layoutInCell="1" allowOverlap="1">
                <wp:simplePos x="0" y="0"/>
                <wp:positionH relativeFrom="page">
                  <wp:posOffset>2393315</wp:posOffset>
                </wp:positionH>
                <wp:positionV relativeFrom="paragraph">
                  <wp:posOffset>379730</wp:posOffset>
                </wp:positionV>
                <wp:extent cx="540385" cy="162560"/>
                <wp:effectExtent l="2540" t="4445" r="0" b="4445"/>
                <wp:wrapTopAndBottom/>
                <wp:docPr id="665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769" y="598"/>
                          <a:chExt cx="851" cy="256"/>
                        </a:xfrm>
                      </wpg:grpSpPr>
                      <wps:wsp>
                        <wps:cNvPr id="6656" name="Rectangle 394"/>
                        <wps:cNvSpPr>
                          <a:spLocks noChangeArrowheads="1"/>
                        </wps:cNvSpPr>
                        <wps:spPr bwMode="auto">
                          <a:xfrm>
                            <a:off x="3769" y="598"/>
                            <a:ext cx="851" cy="2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57" name="Picture 3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103" y="652"/>
                            <a:ext cx="15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31C090" id="Group 393" o:spid="_x0000_s1026" style="position:absolute;margin-left:188.45pt;margin-top:29.9pt;width:42.55pt;height:12.8pt;z-index:251649536;mso-position-horizontal-relative:page" coordorigin="3769,598" coordsize="85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">
                <v:rect id="Rectangle 394" o:spid="_x0000_s1027" style="position:absolute;left:3769;top:598;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" fillcolor="#d1d3d4" stroked="f"/>
                <v:shape id="Picture 395" o:spid="_x0000_s1028" type="#_x0000_t75" style="position:absolute;left:4103;top:65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">
                  <v:imagedata r:id="rId84" o:title=""/>
                </v:shape>
                <w10:wrap type="topAndBottom" anchorx="page"/>
              </v:group>
            </w:pict>
          </mc:Fallback>
        </mc:AlternateContent>
      </w:r>
    </w:p>
    <w:p w:rsidR="00500814" w:rsidRPr="00403DA1" w:rsidRDefault="00500814">
      <w:pPr>
        <w:pStyle w:val="a3"/>
        <w:spacing w:before="4"/>
        <w:rPr>
          <w:sz w:val="6"/>
          <w:lang w:val="ru-RU"/>
        </w:rPr>
      </w:pPr>
    </w:p>
    <w:p w:rsidR="00500814" w:rsidRPr="00403DA1" w:rsidRDefault="00500814">
      <w:pPr>
        <w:rPr>
          <w:sz w:val="6"/>
          <w:lang w:val="ru-RU"/>
        </w:rPr>
        <w:sectPr w:rsidR="00500814" w:rsidRPr="00403DA1">
          <w:headerReference w:type="default" r:id="rId85"/>
          <w:footerReference w:type="default" r:id="rId86"/>
          <w:pgSz w:w="8380" w:h="11900"/>
          <w:pgMar w:top="840" w:right="400" w:bottom="0" w:left="420" w:header="418" w:footer="0" w:gutter="0"/>
          <w:cols w:space="720"/>
        </w:sectPr>
      </w:pPr>
    </w:p>
    <w:p w:rsidR="00403DA1" w:rsidRPr="00403DA1" w:rsidRDefault="00403DA1" w:rsidP="00403DA1">
      <w:pPr>
        <w:pStyle w:val="7"/>
        <w:spacing w:before="110"/>
        <w:ind w:left="418"/>
        <w:rPr>
          <w:color w:val="2C2C2C"/>
          <w:w w:val="105"/>
          <w:lang w:val="ru-RU"/>
        </w:rPr>
      </w:pPr>
      <w:r w:rsidRPr="00403DA1">
        <w:rPr>
          <w:color w:val="2C2C2C"/>
          <w:w w:val="105"/>
          <w:lang w:val="ru-RU"/>
        </w:rPr>
        <w:lastRenderedPageBreak/>
        <w:t>Функции и работа духовки</w:t>
      </w:r>
    </w:p>
    <w:p w:rsidR="00403DA1" w:rsidRPr="00403DA1" w:rsidRDefault="00403DA1" w:rsidP="00403DA1">
      <w:pPr>
        <w:pStyle w:val="7"/>
        <w:spacing w:before="110"/>
        <w:ind w:left="418"/>
        <w:rPr>
          <w:color w:val="2C2C2C"/>
          <w:w w:val="105"/>
          <w:lang w:val="ru-RU"/>
        </w:rPr>
      </w:pPr>
    </w:p>
    <w:p w:rsidR="00403DA1" w:rsidRPr="00403DA1" w:rsidRDefault="00403DA1" w:rsidP="00403DA1">
      <w:pPr>
        <w:pStyle w:val="7"/>
        <w:spacing w:before="110"/>
        <w:ind w:left="418"/>
        <w:rPr>
          <w:color w:val="2C2C2C"/>
          <w:w w:val="105"/>
          <w:lang w:val="ru-RU"/>
        </w:rPr>
      </w:pPr>
      <w:r w:rsidRPr="00403DA1">
        <w:rPr>
          <w:color w:val="2C2C2C"/>
          <w:w w:val="105"/>
          <w:lang w:val="ru-RU"/>
        </w:rPr>
        <w:t>Духовку можно разогреть, используя нижний и верхний нагрев. Управление духовкой осуществляется с помощью одной ручки, служащей переключателем рабочего типа, интегрированным с регулятором температуры.</w:t>
      </w:r>
      <w:r w:rsidR="00C63B7D" w:rsidRPr="00403DA1">
        <w:rPr>
          <w:b w:val="0"/>
          <w:lang w:val="ru-RU"/>
        </w:rPr>
        <w:br w:type="column"/>
      </w:r>
      <w:r w:rsidRPr="00403DA1">
        <w:rPr>
          <w:color w:val="2C2C2C"/>
          <w:w w:val="105"/>
          <w:lang w:val="ru-RU"/>
        </w:rPr>
        <w:lastRenderedPageBreak/>
        <w:t>Духовка включается и выключается</w:t>
      </w:r>
    </w:p>
    <w:p w:rsidR="00403DA1" w:rsidRPr="00403DA1" w:rsidRDefault="00403DA1" w:rsidP="00403DA1">
      <w:pPr>
        <w:pStyle w:val="7"/>
        <w:spacing w:before="110"/>
        <w:ind w:left="418"/>
        <w:rPr>
          <w:color w:val="2C2C2C"/>
          <w:w w:val="105"/>
          <w:lang w:val="ru-RU"/>
        </w:rPr>
      </w:pPr>
    </w:p>
    <w:p w:rsidR="00403DA1" w:rsidRPr="00403DA1" w:rsidRDefault="00403DA1" w:rsidP="00403DA1">
      <w:pPr>
        <w:pStyle w:val="7"/>
        <w:spacing w:before="110"/>
        <w:ind w:left="418"/>
        <w:rPr>
          <w:color w:val="2C2C2C"/>
          <w:w w:val="105"/>
          <w:lang w:val="ru-RU"/>
        </w:rPr>
      </w:pPr>
    </w:p>
    <w:p w:rsidR="00403DA1" w:rsidRPr="00403DA1" w:rsidRDefault="00403DA1" w:rsidP="00403DA1">
      <w:pPr>
        <w:pStyle w:val="7"/>
        <w:spacing w:before="110"/>
        <w:ind w:left="418"/>
        <w:rPr>
          <w:color w:val="2C2C2C"/>
          <w:w w:val="105"/>
          <w:lang w:val="ru-RU"/>
        </w:rPr>
      </w:pPr>
      <w:r w:rsidRPr="00403DA1">
        <w:rPr>
          <w:color w:val="2C2C2C"/>
          <w:w w:val="105"/>
          <w:lang w:val="ru-RU"/>
        </w:rPr>
        <w:t>Для включения духовки необходимо:</w:t>
      </w:r>
    </w:p>
    <w:p w:rsidR="00403DA1" w:rsidRPr="00403DA1" w:rsidRDefault="00403DA1" w:rsidP="00403DA1">
      <w:pPr>
        <w:pStyle w:val="7"/>
        <w:spacing w:before="110"/>
        <w:ind w:left="418"/>
        <w:rPr>
          <w:color w:val="2C2C2C"/>
          <w:w w:val="105"/>
          <w:lang w:val="ru-RU"/>
        </w:rPr>
      </w:pPr>
      <w:r w:rsidRPr="00403DA1">
        <w:rPr>
          <w:color w:val="2C2C2C"/>
          <w:w w:val="105"/>
          <w:lang w:val="ru-RU"/>
        </w:rPr>
        <w:t>! Установите необходимые условия работы духовки, ее температуру и режим нагрева.</w:t>
      </w:r>
    </w:p>
    <w:p w:rsidR="00500814" w:rsidRPr="00403DA1" w:rsidRDefault="00403DA1" w:rsidP="00403DA1">
      <w:pPr>
        <w:pStyle w:val="7"/>
        <w:spacing w:before="110"/>
        <w:ind w:left="418"/>
        <w:rPr>
          <w:lang w:val="ru-RU"/>
        </w:rPr>
        <w:sectPr w:rsidR="00500814" w:rsidRPr="00403DA1">
          <w:headerReference w:type="default" r:id="rId87"/>
          <w:footerReference w:type="default" r:id="rId88"/>
          <w:pgSz w:w="8390" w:h="11910"/>
          <w:pgMar w:top="860" w:right="320" w:bottom="0" w:left="460" w:header="436" w:footer="0" w:gutter="0"/>
          <w:cols w:num="2" w:space="720" w:equalWidth="0">
            <w:col w:w="3166" w:space="536"/>
            <w:col w:w="3908"/>
          </w:cols>
        </w:sectPr>
      </w:pPr>
      <w:r w:rsidRPr="00403DA1">
        <w:rPr>
          <w:color w:val="2C2C2C"/>
          <w:w w:val="105"/>
          <w:lang w:val="ru-RU"/>
        </w:rPr>
        <w:t>! Установите ручку в необходимое положение, повернув ее вправо.</w:t>
      </w:r>
    </w:p>
    <w:p w:rsidR="00500814" w:rsidRPr="00403DA1" w:rsidRDefault="00500814">
      <w:pPr>
        <w:pStyle w:val="a3"/>
        <w:rPr>
          <w:sz w:val="20"/>
          <w:lang w:val="ru-RU"/>
        </w:rPr>
      </w:pPr>
    </w:p>
    <w:p w:rsidR="00500814" w:rsidRPr="00403DA1" w:rsidRDefault="00500814">
      <w:pPr>
        <w:pStyle w:val="a3"/>
        <w:rPr>
          <w:sz w:val="22"/>
          <w:lang w:val="ru-RU"/>
        </w:rPr>
      </w:pPr>
    </w:p>
    <w:p w:rsidR="00500814" w:rsidRDefault="00C57DED">
      <w:pPr>
        <w:pStyle w:val="a3"/>
        <w:ind w:left="249"/>
        <w:rPr>
          <w:sz w:val="20"/>
        </w:rPr>
      </w:pPr>
      <w:r>
        <w:rPr>
          <w:noProof/>
          <w:sz w:val="20"/>
          <w:lang w:val="ru-RU" w:eastAsia="ru-RU"/>
        </w:rPr>
        <mc:AlternateContent>
          <mc:Choice Requires="wpg">
            <w:drawing>
              <wp:inline distT="0" distB="0" distL="0" distR="0">
                <wp:extent cx="4220210" cy="807720"/>
                <wp:effectExtent l="5715" t="1905" r="3175" b="9525"/>
                <wp:docPr id="660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0210" cy="807720"/>
                          <a:chOff x="0" y="0"/>
                          <a:chExt cx="6646" cy="1272"/>
                        </a:xfrm>
                      </wpg:grpSpPr>
                      <wps:wsp>
                        <wps:cNvPr id="6604" name="Freeform 397"/>
                        <wps:cNvSpPr>
                          <a:spLocks/>
                        </wps:cNvSpPr>
                        <wps:spPr bwMode="auto">
                          <a:xfrm>
                            <a:off x="5252" y="624"/>
                            <a:ext cx="544" cy="544"/>
                          </a:xfrm>
                          <a:custGeom>
                            <a:avLst/>
                            <a:gdLst>
                              <a:gd name="T0" fmla="+- 0 5796 5252"/>
                              <a:gd name="T1" fmla="*/ T0 w 544"/>
                              <a:gd name="T2" fmla="+- 0 896 625"/>
                              <a:gd name="T3" fmla="*/ 896 h 544"/>
                              <a:gd name="T4" fmla="+- 0 5786 5252"/>
                              <a:gd name="T5" fmla="*/ T4 w 544"/>
                              <a:gd name="T6" fmla="+- 0 824 625"/>
                              <a:gd name="T7" fmla="*/ 824 h 544"/>
                              <a:gd name="T8" fmla="+- 0 5758 5252"/>
                              <a:gd name="T9" fmla="*/ T8 w 544"/>
                              <a:gd name="T10" fmla="+- 0 759 625"/>
                              <a:gd name="T11" fmla="*/ 759 h 544"/>
                              <a:gd name="T12" fmla="+- 0 5716 5252"/>
                              <a:gd name="T13" fmla="*/ T12 w 544"/>
                              <a:gd name="T14" fmla="+- 0 704 625"/>
                              <a:gd name="T15" fmla="*/ 704 h 544"/>
                              <a:gd name="T16" fmla="+- 0 5661 5252"/>
                              <a:gd name="T17" fmla="*/ T16 w 544"/>
                              <a:gd name="T18" fmla="+- 0 662 625"/>
                              <a:gd name="T19" fmla="*/ 662 h 544"/>
                              <a:gd name="T20" fmla="+- 0 5596 5252"/>
                              <a:gd name="T21" fmla="*/ T20 w 544"/>
                              <a:gd name="T22" fmla="+- 0 635 625"/>
                              <a:gd name="T23" fmla="*/ 635 h 544"/>
                              <a:gd name="T24" fmla="+- 0 5524 5252"/>
                              <a:gd name="T25" fmla="*/ T24 w 544"/>
                              <a:gd name="T26" fmla="+- 0 625 625"/>
                              <a:gd name="T27" fmla="*/ 625 h 544"/>
                              <a:gd name="T28" fmla="+- 0 5452 5252"/>
                              <a:gd name="T29" fmla="*/ T28 w 544"/>
                              <a:gd name="T30" fmla="+- 0 635 625"/>
                              <a:gd name="T31" fmla="*/ 635 h 544"/>
                              <a:gd name="T32" fmla="+- 0 5387 5252"/>
                              <a:gd name="T33" fmla="*/ T32 w 544"/>
                              <a:gd name="T34" fmla="+- 0 662 625"/>
                              <a:gd name="T35" fmla="*/ 662 h 544"/>
                              <a:gd name="T36" fmla="+- 0 5332 5252"/>
                              <a:gd name="T37" fmla="*/ T36 w 544"/>
                              <a:gd name="T38" fmla="+- 0 704 625"/>
                              <a:gd name="T39" fmla="*/ 704 h 544"/>
                              <a:gd name="T40" fmla="+- 0 5289 5252"/>
                              <a:gd name="T41" fmla="*/ T40 w 544"/>
                              <a:gd name="T42" fmla="+- 0 759 625"/>
                              <a:gd name="T43" fmla="*/ 759 h 544"/>
                              <a:gd name="T44" fmla="+- 0 5262 5252"/>
                              <a:gd name="T45" fmla="*/ T44 w 544"/>
                              <a:gd name="T46" fmla="+- 0 824 625"/>
                              <a:gd name="T47" fmla="*/ 824 h 544"/>
                              <a:gd name="T48" fmla="+- 0 5252 5252"/>
                              <a:gd name="T49" fmla="*/ T48 w 544"/>
                              <a:gd name="T50" fmla="+- 0 896 625"/>
                              <a:gd name="T51" fmla="*/ 896 h 544"/>
                              <a:gd name="T52" fmla="+- 0 5262 5252"/>
                              <a:gd name="T53" fmla="*/ T52 w 544"/>
                              <a:gd name="T54" fmla="+- 0 969 625"/>
                              <a:gd name="T55" fmla="*/ 969 h 544"/>
                              <a:gd name="T56" fmla="+- 0 5289 5252"/>
                              <a:gd name="T57" fmla="*/ T56 w 544"/>
                              <a:gd name="T58" fmla="+- 0 1034 625"/>
                              <a:gd name="T59" fmla="*/ 1034 h 544"/>
                              <a:gd name="T60" fmla="+- 0 5332 5252"/>
                              <a:gd name="T61" fmla="*/ T60 w 544"/>
                              <a:gd name="T62" fmla="+- 0 1088 625"/>
                              <a:gd name="T63" fmla="*/ 1088 h 544"/>
                              <a:gd name="T64" fmla="+- 0 5387 5252"/>
                              <a:gd name="T65" fmla="*/ T64 w 544"/>
                              <a:gd name="T66" fmla="+- 0 1131 625"/>
                              <a:gd name="T67" fmla="*/ 1131 h 544"/>
                              <a:gd name="T68" fmla="+- 0 5452 5252"/>
                              <a:gd name="T69" fmla="*/ T68 w 544"/>
                              <a:gd name="T70" fmla="+- 0 1158 625"/>
                              <a:gd name="T71" fmla="*/ 1158 h 544"/>
                              <a:gd name="T72" fmla="+- 0 5524 5252"/>
                              <a:gd name="T73" fmla="*/ T72 w 544"/>
                              <a:gd name="T74" fmla="+- 0 1168 625"/>
                              <a:gd name="T75" fmla="*/ 1168 h 544"/>
                              <a:gd name="T76" fmla="+- 0 5596 5252"/>
                              <a:gd name="T77" fmla="*/ T76 w 544"/>
                              <a:gd name="T78" fmla="+- 0 1158 625"/>
                              <a:gd name="T79" fmla="*/ 1158 h 544"/>
                              <a:gd name="T80" fmla="+- 0 5661 5252"/>
                              <a:gd name="T81" fmla="*/ T80 w 544"/>
                              <a:gd name="T82" fmla="+- 0 1131 625"/>
                              <a:gd name="T83" fmla="*/ 1131 h 544"/>
                              <a:gd name="T84" fmla="+- 0 5716 5252"/>
                              <a:gd name="T85" fmla="*/ T84 w 544"/>
                              <a:gd name="T86" fmla="+- 0 1088 625"/>
                              <a:gd name="T87" fmla="*/ 1088 h 544"/>
                              <a:gd name="T88" fmla="+- 0 5758 5252"/>
                              <a:gd name="T89" fmla="*/ T88 w 544"/>
                              <a:gd name="T90" fmla="+- 0 1034 625"/>
                              <a:gd name="T91" fmla="*/ 1034 h 544"/>
                              <a:gd name="T92" fmla="+- 0 5786 5252"/>
                              <a:gd name="T93" fmla="*/ T92 w 544"/>
                              <a:gd name="T94" fmla="+- 0 969 625"/>
                              <a:gd name="T95" fmla="*/ 969 h 544"/>
                              <a:gd name="T96" fmla="+- 0 5796 5252"/>
                              <a:gd name="T97" fmla="*/ T96 w 544"/>
                              <a:gd name="T98" fmla="+- 0 896 625"/>
                              <a:gd name="T99" fmla="*/ 896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4" h="544">
                                <a:moveTo>
                                  <a:pt x="544" y="271"/>
                                </a:moveTo>
                                <a:lnTo>
                                  <a:pt x="534" y="199"/>
                                </a:lnTo>
                                <a:lnTo>
                                  <a:pt x="506" y="134"/>
                                </a:lnTo>
                                <a:lnTo>
                                  <a:pt x="464" y="79"/>
                                </a:lnTo>
                                <a:lnTo>
                                  <a:pt x="409" y="37"/>
                                </a:lnTo>
                                <a:lnTo>
                                  <a:pt x="344" y="10"/>
                                </a:lnTo>
                                <a:lnTo>
                                  <a:pt x="272" y="0"/>
                                </a:lnTo>
                                <a:lnTo>
                                  <a:pt x="200" y="10"/>
                                </a:lnTo>
                                <a:lnTo>
                                  <a:pt x="135" y="37"/>
                                </a:lnTo>
                                <a:lnTo>
                                  <a:pt x="80" y="79"/>
                                </a:lnTo>
                                <a:lnTo>
                                  <a:pt x="37" y="134"/>
                                </a:lnTo>
                                <a:lnTo>
                                  <a:pt x="10" y="199"/>
                                </a:lnTo>
                                <a:lnTo>
                                  <a:pt x="0" y="271"/>
                                </a:lnTo>
                                <a:lnTo>
                                  <a:pt x="10" y="344"/>
                                </a:lnTo>
                                <a:lnTo>
                                  <a:pt x="37" y="409"/>
                                </a:lnTo>
                                <a:lnTo>
                                  <a:pt x="80" y="463"/>
                                </a:lnTo>
                                <a:lnTo>
                                  <a:pt x="135" y="506"/>
                                </a:lnTo>
                                <a:lnTo>
                                  <a:pt x="200" y="533"/>
                                </a:lnTo>
                                <a:lnTo>
                                  <a:pt x="272" y="543"/>
                                </a:lnTo>
                                <a:lnTo>
                                  <a:pt x="344" y="533"/>
                                </a:lnTo>
                                <a:lnTo>
                                  <a:pt x="409" y="506"/>
                                </a:lnTo>
                                <a:lnTo>
                                  <a:pt x="464" y="463"/>
                                </a:lnTo>
                                <a:lnTo>
                                  <a:pt x="506" y="409"/>
                                </a:lnTo>
                                <a:lnTo>
                                  <a:pt x="534" y="344"/>
                                </a:lnTo>
                                <a:lnTo>
                                  <a:pt x="544" y="271"/>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5" name="Freeform 398"/>
                        <wps:cNvSpPr>
                          <a:spLocks/>
                        </wps:cNvSpPr>
                        <wps:spPr bwMode="auto">
                          <a:xfrm>
                            <a:off x="5282" y="655"/>
                            <a:ext cx="483" cy="482"/>
                          </a:xfrm>
                          <a:custGeom>
                            <a:avLst/>
                            <a:gdLst>
                              <a:gd name="T0" fmla="+- 0 5765 5283"/>
                              <a:gd name="T1" fmla="*/ T0 w 483"/>
                              <a:gd name="T2" fmla="+- 0 896 655"/>
                              <a:gd name="T3" fmla="*/ 896 h 482"/>
                              <a:gd name="T4" fmla="+- 0 5753 5283"/>
                              <a:gd name="T5" fmla="*/ T4 w 483"/>
                              <a:gd name="T6" fmla="+- 0 820 655"/>
                              <a:gd name="T7" fmla="*/ 820 h 482"/>
                              <a:gd name="T8" fmla="+- 0 5718 5283"/>
                              <a:gd name="T9" fmla="*/ T8 w 483"/>
                              <a:gd name="T10" fmla="+- 0 754 655"/>
                              <a:gd name="T11" fmla="*/ 754 h 482"/>
                              <a:gd name="T12" fmla="+- 0 5666 5283"/>
                              <a:gd name="T13" fmla="*/ T12 w 483"/>
                              <a:gd name="T14" fmla="+- 0 702 655"/>
                              <a:gd name="T15" fmla="*/ 702 h 482"/>
                              <a:gd name="T16" fmla="+- 0 5600 5283"/>
                              <a:gd name="T17" fmla="*/ T16 w 483"/>
                              <a:gd name="T18" fmla="+- 0 668 655"/>
                              <a:gd name="T19" fmla="*/ 668 h 482"/>
                              <a:gd name="T20" fmla="+- 0 5524 5283"/>
                              <a:gd name="T21" fmla="*/ T20 w 483"/>
                              <a:gd name="T22" fmla="+- 0 655 655"/>
                              <a:gd name="T23" fmla="*/ 655 h 482"/>
                              <a:gd name="T24" fmla="+- 0 5448 5283"/>
                              <a:gd name="T25" fmla="*/ T24 w 483"/>
                              <a:gd name="T26" fmla="+- 0 668 655"/>
                              <a:gd name="T27" fmla="*/ 668 h 482"/>
                              <a:gd name="T28" fmla="+- 0 5382 5283"/>
                              <a:gd name="T29" fmla="*/ T28 w 483"/>
                              <a:gd name="T30" fmla="+- 0 702 655"/>
                              <a:gd name="T31" fmla="*/ 702 h 482"/>
                              <a:gd name="T32" fmla="+- 0 5329 5283"/>
                              <a:gd name="T33" fmla="*/ T32 w 483"/>
                              <a:gd name="T34" fmla="+- 0 754 655"/>
                              <a:gd name="T35" fmla="*/ 754 h 482"/>
                              <a:gd name="T36" fmla="+- 0 5295 5283"/>
                              <a:gd name="T37" fmla="*/ T36 w 483"/>
                              <a:gd name="T38" fmla="+- 0 820 655"/>
                              <a:gd name="T39" fmla="*/ 820 h 482"/>
                              <a:gd name="T40" fmla="+- 0 5283 5283"/>
                              <a:gd name="T41" fmla="*/ T40 w 483"/>
                              <a:gd name="T42" fmla="+- 0 896 655"/>
                              <a:gd name="T43" fmla="*/ 896 h 482"/>
                              <a:gd name="T44" fmla="+- 0 5295 5283"/>
                              <a:gd name="T45" fmla="*/ T44 w 483"/>
                              <a:gd name="T46" fmla="+- 0 973 655"/>
                              <a:gd name="T47" fmla="*/ 973 h 482"/>
                              <a:gd name="T48" fmla="+- 0 5329 5283"/>
                              <a:gd name="T49" fmla="*/ T48 w 483"/>
                              <a:gd name="T50" fmla="+- 0 1039 655"/>
                              <a:gd name="T51" fmla="*/ 1039 h 482"/>
                              <a:gd name="T52" fmla="+- 0 5382 5283"/>
                              <a:gd name="T53" fmla="*/ T52 w 483"/>
                              <a:gd name="T54" fmla="+- 0 1091 655"/>
                              <a:gd name="T55" fmla="*/ 1091 h 482"/>
                              <a:gd name="T56" fmla="+- 0 5448 5283"/>
                              <a:gd name="T57" fmla="*/ T56 w 483"/>
                              <a:gd name="T58" fmla="+- 0 1125 655"/>
                              <a:gd name="T59" fmla="*/ 1125 h 482"/>
                              <a:gd name="T60" fmla="+- 0 5524 5283"/>
                              <a:gd name="T61" fmla="*/ T60 w 483"/>
                              <a:gd name="T62" fmla="+- 0 1137 655"/>
                              <a:gd name="T63" fmla="*/ 1137 h 482"/>
                              <a:gd name="T64" fmla="+- 0 5600 5283"/>
                              <a:gd name="T65" fmla="*/ T64 w 483"/>
                              <a:gd name="T66" fmla="+- 0 1125 655"/>
                              <a:gd name="T67" fmla="*/ 1125 h 482"/>
                              <a:gd name="T68" fmla="+- 0 5666 5283"/>
                              <a:gd name="T69" fmla="*/ T68 w 483"/>
                              <a:gd name="T70" fmla="+- 0 1091 655"/>
                              <a:gd name="T71" fmla="*/ 1091 h 482"/>
                              <a:gd name="T72" fmla="+- 0 5718 5283"/>
                              <a:gd name="T73" fmla="*/ T72 w 483"/>
                              <a:gd name="T74" fmla="+- 0 1039 655"/>
                              <a:gd name="T75" fmla="*/ 1039 h 482"/>
                              <a:gd name="T76" fmla="+- 0 5753 5283"/>
                              <a:gd name="T77" fmla="*/ T76 w 483"/>
                              <a:gd name="T78" fmla="+- 0 973 655"/>
                              <a:gd name="T79" fmla="*/ 973 h 482"/>
                              <a:gd name="T80" fmla="+- 0 5765 5283"/>
                              <a:gd name="T81" fmla="*/ T80 w 483"/>
                              <a:gd name="T82" fmla="+- 0 896 655"/>
                              <a:gd name="T83" fmla="*/ 89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 h="482">
                                <a:moveTo>
                                  <a:pt x="482" y="241"/>
                                </a:moveTo>
                                <a:lnTo>
                                  <a:pt x="470" y="165"/>
                                </a:lnTo>
                                <a:lnTo>
                                  <a:pt x="435" y="99"/>
                                </a:lnTo>
                                <a:lnTo>
                                  <a:pt x="383" y="47"/>
                                </a:lnTo>
                                <a:lnTo>
                                  <a:pt x="317" y="13"/>
                                </a:lnTo>
                                <a:lnTo>
                                  <a:pt x="241" y="0"/>
                                </a:lnTo>
                                <a:lnTo>
                                  <a:pt x="165" y="13"/>
                                </a:lnTo>
                                <a:lnTo>
                                  <a:pt x="99" y="47"/>
                                </a:lnTo>
                                <a:lnTo>
                                  <a:pt x="46" y="99"/>
                                </a:lnTo>
                                <a:lnTo>
                                  <a:pt x="12" y="165"/>
                                </a:lnTo>
                                <a:lnTo>
                                  <a:pt x="0" y="241"/>
                                </a:lnTo>
                                <a:lnTo>
                                  <a:pt x="12" y="318"/>
                                </a:lnTo>
                                <a:lnTo>
                                  <a:pt x="46" y="384"/>
                                </a:lnTo>
                                <a:lnTo>
                                  <a:pt x="99" y="436"/>
                                </a:lnTo>
                                <a:lnTo>
                                  <a:pt x="165" y="470"/>
                                </a:lnTo>
                                <a:lnTo>
                                  <a:pt x="241" y="482"/>
                                </a:lnTo>
                                <a:lnTo>
                                  <a:pt x="317" y="470"/>
                                </a:lnTo>
                                <a:lnTo>
                                  <a:pt x="383" y="436"/>
                                </a:lnTo>
                                <a:lnTo>
                                  <a:pt x="435" y="384"/>
                                </a:lnTo>
                                <a:lnTo>
                                  <a:pt x="470" y="318"/>
                                </a:lnTo>
                                <a:lnTo>
                                  <a:pt x="482" y="241"/>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6" name="Freeform 399"/>
                        <wps:cNvSpPr>
                          <a:spLocks/>
                        </wps:cNvSpPr>
                        <wps:spPr bwMode="auto">
                          <a:xfrm>
                            <a:off x="935" y="624"/>
                            <a:ext cx="544" cy="544"/>
                          </a:xfrm>
                          <a:custGeom>
                            <a:avLst/>
                            <a:gdLst>
                              <a:gd name="T0" fmla="+- 0 1479 935"/>
                              <a:gd name="T1" fmla="*/ T0 w 544"/>
                              <a:gd name="T2" fmla="+- 0 896 625"/>
                              <a:gd name="T3" fmla="*/ 896 h 544"/>
                              <a:gd name="T4" fmla="+- 0 1469 935"/>
                              <a:gd name="T5" fmla="*/ T4 w 544"/>
                              <a:gd name="T6" fmla="+- 0 824 625"/>
                              <a:gd name="T7" fmla="*/ 824 h 544"/>
                              <a:gd name="T8" fmla="+- 0 1441 935"/>
                              <a:gd name="T9" fmla="*/ T8 w 544"/>
                              <a:gd name="T10" fmla="+- 0 759 625"/>
                              <a:gd name="T11" fmla="*/ 759 h 544"/>
                              <a:gd name="T12" fmla="+- 0 1399 935"/>
                              <a:gd name="T13" fmla="*/ T12 w 544"/>
                              <a:gd name="T14" fmla="+- 0 704 625"/>
                              <a:gd name="T15" fmla="*/ 704 h 544"/>
                              <a:gd name="T16" fmla="+- 0 1344 935"/>
                              <a:gd name="T17" fmla="*/ T16 w 544"/>
                              <a:gd name="T18" fmla="+- 0 662 625"/>
                              <a:gd name="T19" fmla="*/ 662 h 544"/>
                              <a:gd name="T20" fmla="+- 0 1279 935"/>
                              <a:gd name="T21" fmla="*/ T20 w 544"/>
                              <a:gd name="T22" fmla="+- 0 635 625"/>
                              <a:gd name="T23" fmla="*/ 635 h 544"/>
                              <a:gd name="T24" fmla="+- 0 1207 935"/>
                              <a:gd name="T25" fmla="*/ T24 w 544"/>
                              <a:gd name="T26" fmla="+- 0 625 625"/>
                              <a:gd name="T27" fmla="*/ 625 h 544"/>
                              <a:gd name="T28" fmla="+- 0 1135 935"/>
                              <a:gd name="T29" fmla="*/ T28 w 544"/>
                              <a:gd name="T30" fmla="+- 0 635 625"/>
                              <a:gd name="T31" fmla="*/ 635 h 544"/>
                              <a:gd name="T32" fmla="+- 0 1070 935"/>
                              <a:gd name="T33" fmla="*/ T32 w 544"/>
                              <a:gd name="T34" fmla="+- 0 662 625"/>
                              <a:gd name="T35" fmla="*/ 662 h 544"/>
                              <a:gd name="T36" fmla="+- 0 1015 935"/>
                              <a:gd name="T37" fmla="*/ T36 w 544"/>
                              <a:gd name="T38" fmla="+- 0 704 625"/>
                              <a:gd name="T39" fmla="*/ 704 h 544"/>
                              <a:gd name="T40" fmla="+- 0 973 935"/>
                              <a:gd name="T41" fmla="*/ T40 w 544"/>
                              <a:gd name="T42" fmla="+- 0 759 625"/>
                              <a:gd name="T43" fmla="*/ 759 h 544"/>
                              <a:gd name="T44" fmla="+- 0 945 935"/>
                              <a:gd name="T45" fmla="*/ T44 w 544"/>
                              <a:gd name="T46" fmla="+- 0 824 625"/>
                              <a:gd name="T47" fmla="*/ 824 h 544"/>
                              <a:gd name="T48" fmla="+- 0 935 935"/>
                              <a:gd name="T49" fmla="*/ T48 w 544"/>
                              <a:gd name="T50" fmla="+- 0 896 625"/>
                              <a:gd name="T51" fmla="*/ 896 h 544"/>
                              <a:gd name="T52" fmla="+- 0 945 935"/>
                              <a:gd name="T53" fmla="*/ T52 w 544"/>
                              <a:gd name="T54" fmla="+- 0 969 625"/>
                              <a:gd name="T55" fmla="*/ 969 h 544"/>
                              <a:gd name="T56" fmla="+- 0 973 935"/>
                              <a:gd name="T57" fmla="*/ T56 w 544"/>
                              <a:gd name="T58" fmla="+- 0 1034 625"/>
                              <a:gd name="T59" fmla="*/ 1034 h 544"/>
                              <a:gd name="T60" fmla="+- 0 1015 935"/>
                              <a:gd name="T61" fmla="*/ T60 w 544"/>
                              <a:gd name="T62" fmla="+- 0 1088 625"/>
                              <a:gd name="T63" fmla="*/ 1088 h 544"/>
                              <a:gd name="T64" fmla="+- 0 1070 935"/>
                              <a:gd name="T65" fmla="*/ T64 w 544"/>
                              <a:gd name="T66" fmla="+- 0 1131 625"/>
                              <a:gd name="T67" fmla="*/ 1131 h 544"/>
                              <a:gd name="T68" fmla="+- 0 1135 935"/>
                              <a:gd name="T69" fmla="*/ T68 w 544"/>
                              <a:gd name="T70" fmla="+- 0 1158 625"/>
                              <a:gd name="T71" fmla="*/ 1158 h 544"/>
                              <a:gd name="T72" fmla="+- 0 1207 935"/>
                              <a:gd name="T73" fmla="*/ T72 w 544"/>
                              <a:gd name="T74" fmla="+- 0 1168 625"/>
                              <a:gd name="T75" fmla="*/ 1168 h 544"/>
                              <a:gd name="T76" fmla="+- 0 1279 935"/>
                              <a:gd name="T77" fmla="*/ T76 w 544"/>
                              <a:gd name="T78" fmla="+- 0 1158 625"/>
                              <a:gd name="T79" fmla="*/ 1158 h 544"/>
                              <a:gd name="T80" fmla="+- 0 1344 935"/>
                              <a:gd name="T81" fmla="*/ T80 w 544"/>
                              <a:gd name="T82" fmla="+- 0 1131 625"/>
                              <a:gd name="T83" fmla="*/ 1131 h 544"/>
                              <a:gd name="T84" fmla="+- 0 1399 935"/>
                              <a:gd name="T85" fmla="*/ T84 w 544"/>
                              <a:gd name="T86" fmla="+- 0 1088 625"/>
                              <a:gd name="T87" fmla="*/ 1088 h 544"/>
                              <a:gd name="T88" fmla="+- 0 1441 935"/>
                              <a:gd name="T89" fmla="*/ T88 w 544"/>
                              <a:gd name="T90" fmla="+- 0 1034 625"/>
                              <a:gd name="T91" fmla="*/ 1034 h 544"/>
                              <a:gd name="T92" fmla="+- 0 1469 935"/>
                              <a:gd name="T93" fmla="*/ T92 w 544"/>
                              <a:gd name="T94" fmla="+- 0 969 625"/>
                              <a:gd name="T95" fmla="*/ 969 h 544"/>
                              <a:gd name="T96" fmla="+- 0 1479 935"/>
                              <a:gd name="T97" fmla="*/ T96 w 544"/>
                              <a:gd name="T98" fmla="+- 0 896 625"/>
                              <a:gd name="T99" fmla="*/ 896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4" h="544">
                                <a:moveTo>
                                  <a:pt x="544" y="271"/>
                                </a:moveTo>
                                <a:lnTo>
                                  <a:pt x="534" y="199"/>
                                </a:lnTo>
                                <a:lnTo>
                                  <a:pt x="506" y="134"/>
                                </a:lnTo>
                                <a:lnTo>
                                  <a:pt x="464" y="79"/>
                                </a:lnTo>
                                <a:lnTo>
                                  <a:pt x="409" y="37"/>
                                </a:lnTo>
                                <a:lnTo>
                                  <a:pt x="344" y="10"/>
                                </a:lnTo>
                                <a:lnTo>
                                  <a:pt x="272" y="0"/>
                                </a:lnTo>
                                <a:lnTo>
                                  <a:pt x="200" y="10"/>
                                </a:lnTo>
                                <a:lnTo>
                                  <a:pt x="135" y="37"/>
                                </a:lnTo>
                                <a:lnTo>
                                  <a:pt x="80" y="79"/>
                                </a:lnTo>
                                <a:lnTo>
                                  <a:pt x="38" y="134"/>
                                </a:lnTo>
                                <a:lnTo>
                                  <a:pt x="10" y="199"/>
                                </a:lnTo>
                                <a:lnTo>
                                  <a:pt x="0" y="271"/>
                                </a:lnTo>
                                <a:lnTo>
                                  <a:pt x="10" y="344"/>
                                </a:lnTo>
                                <a:lnTo>
                                  <a:pt x="38" y="409"/>
                                </a:lnTo>
                                <a:lnTo>
                                  <a:pt x="80" y="463"/>
                                </a:lnTo>
                                <a:lnTo>
                                  <a:pt x="135" y="506"/>
                                </a:lnTo>
                                <a:lnTo>
                                  <a:pt x="200" y="533"/>
                                </a:lnTo>
                                <a:lnTo>
                                  <a:pt x="272" y="543"/>
                                </a:lnTo>
                                <a:lnTo>
                                  <a:pt x="344" y="533"/>
                                </a:lnTo>
                                <a:lnTo>
                                  <a:pt x="409" y="506"/>
                                </a:lnTo>
                                <a:lnTo>
                                  <a:pt x="464" y="463"/>
                                </a:lnTo>
                                <a:lnTo>
                                  <a:pt x="506" y="409"/>
                                </a:lnTo>
                                <a:lnTo>
                                  <a:pt x="534" y="344"/>
                                </a:lnTo>
                                <a:lnTo>
                                  <a:pt x="544" y="271"/>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7" name="Freeform 400"/>
                        <wps:cNvSpPr>
                          <a:spLocks/>
                        </wps:cNvSpPr>
                        <wps:spPr bwMode="auto">
                          <a:xfrm>
                            <a:off x="965" y="655"/>
                            <a:ext cx="483" cy="482"/>
                          </a:xfrm>
                          <a:custGeom>
                            <a:avLst/>
                            <a:gdLst>
                              <a:gd name="T0" fmla="+- 0 1448 966"/>
                              <a:gd name="T1" fmla="*/ T0 w 483"/>
                              <a:gd name="T2" fmla="+- 0 896 655"/>
                              <a:gd name="T3" fmla="*/ 896 h 482"/>
                              <a:gd name="T4" fmla="+- 0 1436 966"/>
                              <a:gd name="T5" fmla="*/ T4 w 483"/>
                              <a:gd name="T6" fmla="+- 0 820 655"/>
                              <a:gd name="T7" fmla="*/ 820 h 482"/>
                              <a:gd name="T8" fmla="+- 0 1401 966"/>
                              <a:gd name="T9" fmla="*/ T8 w 483"/>
                              <a:gd name="T10" fmla="+- 0 754 655"/>
                              <a:gd name="T11" fmla="*/ 754 h 482"/>
                              <a:gd name="T12" fmla="+- 0 1349 966"/>
                              <a:gd name="T13" fmla="*/ T12 w 483"/>
                              <a:gd name="T14" fmla="+- 0 702 655"/>
                              <a:gd name="T15" fmla="*/ 702 h 482"/>
                              <a:gd name="T16" fmla="+- 0 1283 966"/>
                              <a:gd name="T17" fmla="*/ T16 w 483"/>
                              <a:gd name="T18" fmla="+- 0 668 655"/>
                              <a:gd name="T19" fmla="*/ 668 h 482"/>
                              <a:gd name="T20" fmla="+- 0 1207 966"/>
                              <a:gd name="T21" fmla="*/ T20 w 483"/>
                              <a:gd name="T22" fmla="+- 0 655 655"/>
                              <a:gd name="T23" fmla="*/ 655 h 482"/>
                              <a:gd name="T24" fmla="+- 0 1131 966"/>
                              <a:gd name="T25" fmla="*/ T24 w 483"/>
                              <a:gd name="T26" fmla="+- 0 668 655"/>
                              <a:gd name="T27" fmla="*/ 668 h 482"/>
                              <a:gd name="T28" fmla="+- 0 1065 966"/>
                              <a:gd name="T29" fmla="*/ T28 w 483"/>
                              <a:gd name="T30" fmla="+- 0 702 655"/>
                              <a:gd name="T31" fmla="*/ 702 h 482"/>
                              <a:gd name="T32" fmla="+- 0 1012 966"/>
                              <a:gd name="T33" fmla="*/ T32 w 483"/>
                              <a:gd name="T34" fmla="+- 0 754 655"/>
                              <a:gd name="T35" fmla="*/ 754 h 482"/>
                              <a:gd name="T36" fmla="+- 0 978 966"/>
                              <a:gd name="T37" fmla="*/ T36 w 483"/>
                              <a:gd name="T38" fmla="+- 0 820 655"/>
                              <a:gd name="T39" fmla="*/ 820 h 482"/>
                              <a:gd name="T40" fmla="+- 0 966 966"/>
                              <a:gd name="T41" fmla="*/ T40 w 483"/>
                              <a:gd name="T42" fmla="+- 0 896 655"/>
                              <a:gd name="T43" fmla="*/ 896 h 482"/>
                              <a:gd name="T44" fmla="+- 0 978 966"/>
                              <a:gd name="T45" fmla="*/ T44 w 483"/>
                              <a:gd name="T46" fmla="+- 0 973 655"/>
                              <a:gd name="T47" fmla="*/ 973 h 482"/>
                              <a:gd name="T48" fmla="+- 0 1012 966"/>
                              <a:gd name="T49" fmla="*/ T48 w 483"/>
                              <a:gd name="T50" fmla="+- 0 1039 655"/>
                              <a:gd name="T51" fmla="*/ 1039 h 482"/>
                              <a:gd name="T52" fmla="+- 0 1065 966"/>
                              <a:gd name="T53" fmla="*/ T52 w 483"/>
                              <a:gd name="T54" fmla="+- 0 1091 655"/>
                              <a:gd name="T55" fmla="*/ 1091 h 482"/>
                              <a:gd name="T56" fmla="+- 0 1131 966"/>
                              <a:gd name="T57" fmla="*/ T56 w 483"/>
                              <a:gd name="T58" fmla="+- 0 1125 655"/>
                              <a:gd name="T59" fmla="*/ 1125 h 482"/>
                              <a:gd name="T60" fmla="+- 0 1207 966"/>
                              <a:gd name="T61" fmla="*/ T60 w 483"/>
                              <a:gd name="T62" fmla="+- 0 1137 655"/>
                              <a:gd name="T63" fmla="*/ 1137 h 482"/>
                              <a:gd name="T64" fmla="+- 0 1283 966"/>
                              <a:gd name="T65" fmla="*/ T64 w 483"/>
                              <a:gd name="T66" fmla="+- 0 1125 655"/>
                              <a:gd name="T67" fmla="*/ 1125 h 482"/>
                              <a:gd name="T68" fmla="+- 0 1349 966"/>
                              <a:gd name="T69" fmla="*/ T68 w 483"/>
                              <a:gd name="T70" fmla="+- 0 1091 655"/>
                              <a:gd name="T71" fmla="*/ 1091 h 482"/>
                              <a:gd name="T72" fmla="+- 0 1401 966"/>
                              <a:gd name="T73" fmla="*/ T72 w 483"/>
                              <a:gd name="T74" fmla="+- 0 1039 655"/>
                              <a:gd name="T75" fmla="*/ 1039 h 482"/>
                              <a:gd name="T76" fmla="+- 0 1436 966"/>
                              <a:gd name="T77" fmla="*/ T76 w 483"/>
                              <a:gd name="T78" fmla="+- 0 973 655"/>
                              <a:gd name="T79" fmla="*/ 973 h 482"/>
                              <a:gd name="T80" fmla="+- 0 1448 966"/>
                              <a:gd name="T81" fmla="*/ T80 w 483"/>
                              <a:gd name="T82" fmla="+- 0 896 655"/>
                              <a:gd name="T83" fmla="*/ 896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 h="482">
                                <a:moveTo>
                                  <a:pt x="482" y="241"/>
                                </a:moveTo>
                                <a:lnTo>
                                  <a:pt x="470" y="165"/>
                                </a:lnTo>
                                <a:lnTo>
                                  <a:pt x="435" y="99"/>
                                </a:lnTo>
                                <a:lnTo>
                                  <a:pt x="383" y="47"/>
                                </a:lnTo>
                                <a:lnTo>
                                  <a:pt x="317" y="13"/>
                                </a:lnTo>
                                <a:lnTo>
                                  <a:pt x="241" y="0"/>
                                </a:lnTo>
                                <a:lnTo>
                                  <a:pt x="165" y="13"/>
                                </a:lnTo>
                                <a:lnTo>
                                  <a:pt x="99" y="47"/>
                                </a:lnTo>
                                <a:lnTo>
                                  <a:pt x="46" y="99"/>
                                </a:lnTo>
                                <a:lnTo>
                                  <a:pt x="12" y="165"/>
                                </a:lnTo>
                                <a:lnTo>
                                  <a:pt x="0" y="241"/>
                                </a:lnTo>
                                <a:lnTo>
                                  <a:pt x="12" y="318"/>
                                </a:lnTo>
                                <a:lnTo>
                                  <a:pt x="46" y="384"/>
                                </a:lnTo>
                                <a:lnTo>
                                  <a:pt x="99" y="436"/>
                                </a:lnTo>
                                <a:lnTo>
                                  <a:pt x="165" y="470"/>
                                </a:lnTo>
                                <a:lnTo>
                                  <a:pt x="241" y="482"/>
                                </a:lnTo>
                                <a:lnTo>
                                  <a:pt x="317" y="470"/>
                                </a:lnTo>
                                <a:lnTo>
                                  <a:pt x="383" y="436"/>
                                </a:lnTo>
                                <a:lnTo>
                                  <a:pt x="435" y="384"/>
                                </a:lnTo>
                                <a:lnTo>
                                  <a:pt x="470" y="318"/>
                                </a:lnTo>
                                <a:lnTo>
                                  <a:pt x="482" y="241"/>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8" name="Rectangle 401"/>
                        <wps:cNvSpPr>
                          <a:spLocks noChangeArrowheads="1"/>
                        </wps:cNvSpPr>
                        <wps:spPr bwMode="auto">
                          <a:xfrm>
                            <a:off x="2535" y="123"/>
                            <a:ext cx="1797" cy="279"/>
                          </a:xfrm>
                          <a:prstGeom prst="rect">
                            <a:avLst/>
                          </a:prstGeom>
                          <a:noFill/>
                          <a:ln w="7201">
                            <a:solidFill>
                              <a:srgbClr val="2319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9" name="AutoShape 402"/>
                        <wps:cNvSpPr>
                          <a:spLocks/>
                        </wps:cNvSpPr>
                        <wps:spPr bwMode="auto">
                          <a:xfrm>
                            <a:off x="2744" y="304"/>
                            <a:ext cx="56" cy="56"/>
                          </a:xfrm>
                          <a:custGeom>
                            <a:avLst/>
                            <a:gdLst>
                              <a:gd name="T0" fmla="+- 0 2794 2745"/>
                              <a:gd name="T1" fmla="*/ T0 w 56"/>
                              <a:gd name="T2" fmla="+- 0 305 305"/>
                              <a:gd name="T3" fmla="*/ 305 h 56"/>
                              <a:gd name="T4" fmla="+- 0 2751 2745"/>
                              <a:gd name="T5" fmla="*/ T4 w 56"/>
                              <a:gd name="T6" fmla="+- 0 305 305"/>
                              <a:gd name="T7" fmla="*/ 305 h 56"/>
                              <a:gd name="T8" fmla="+- 0 2749 2745"/>
                              <a:gd name="T9" fmla="*/ T8 w 56"/>
                              <a:gd name="T10" fmla="+- 0 305 305"/>
                              <a:gd name="T11" fmla="*/ 305 h 56"/>
                              <a:gd name="T12" fmla="+- 0 2746 2745"/>
                              <a:gd name="T13" fmla="*/ T12 w 56"/>
                              <a:gd name="T14" fmla="+- 0 309 305"/>
                              <a:gd name="T15" fmla="*/ 309 h 56"/>
                              <a:gd name="T16" fmla="+- 0 2745 2745"/>
                              <a:gd name="T17" fmla="*/ T16 w 56"/>
                              <a:gd name="T18" fmla="+- 0 310 305"/>
                              <a:gd name="T19" fmla="*/ 310 h 56"/>
                              <a:gd name="T20" fmla="+- 0 2745 2745"/>
                              <a:gd name="T21" fmla="*/ T20 w 56"/>
                              <a:gd name="T22" fmla="+- 0 355 305"/>
                              <a:gd name="T23" fmla="*/ 355 h 56"/>
                              <a:gd name="T24" fmla="+- 0 2746 2745"/>
                              <a:gd name="T25" fmla="*/ T24 w 56"/>
                              <a:gd name="T26" fmla="+- 0 356 305"/>
                              <a:gd name="T27" fmla="*/ 356 h 56"/>
                              <a:gd name="T28" fmla="+- 0 2749 2745"/>
                              <a:gd name="T29" fmla="*/ T28 w 56"/>
                              <a:gd name="T30" fmla="+- 0 359 305"/>
                              <a:gd name="T31" fmla="*/ 359 h 56"/>
                              <a:gd name="T32" fmla="+- 0 2751 2745"/>
                              <a:gd name="T33" fmla="*/ T32 w 56"/>
                              <a:gd name="T34" fmla="+- 0 360 305"/>
                              <a:gd name="T35" fmla="*/ 360 h 56"/>
                              <a:gd name="T36" fmla="+- 0 2794 2745"/>
                              <a:gd name="T37" fmla="*/ T36 w 56"/>
                              <a:gd name="T38" fmla="+- 0 360 305"/>
                              <a:gd name="T39" fmla="*/ 360 h 56"/>
                              <a:gd name="T40" fmla="+- 0 2796 2745"/>
                              <a:gd name="T41" fmla="*/ T40 w 56"/>
                              <a:gd name="T42" fmla="+- 0 359 305"/>
                              <a:gd name="T43" fmla="*/ 359 h 56"/>
                              <a:gd name="T44" fmla="+- 0 2799 2745"/>
                              <a:gd name="T45" fmla="*/ T44 w 56"/>
                              <a:gd name="T46" fmla="+- 0 357 305"/>
                              <a:gd name="T47" fmla="*/ 357 h 56"/>
                              <a:gd name="T48" fmla="+- 0 2752 2745"/>
                              <a:gd name="T49" fmla="*/ T48 w 56"/>
                              <a:gd name="T50" fmla="+- 0 357 305"/>
                              <a:gd name="T51" fmla="*/ 357 h 56"/>
                              <a:gd name="T52" fmla="+- 0 2750 2745"/>
                              <a:gd name="T53" fmla="*/ T52 w 56"/>
                              <a:gd name="T54" fmla="+- 0 356 305"/>
                              <a:gd name="T55" fmla="*/ 356 h 56"/>
                              <a:gd name="T56" fmla="+- 0 2749 2745"/>
                              <a:gd name="T57" fmla="*/ T56 w 56"/>
                              <a:gd name="T58" fmla="+- 0 355 305"/>
                              <a:gd name="T59" fmla="*/ 355 h 56"/>
                              <a:gd name="T60" fmla="+- 0 2748 2745"/>
                              <a:gd name="T61" fmla="*/ T60 w 56"/>
                              <a:gd name="T62" fmla="+- 0 353 305"/>
                              <a:gd name="T63" fmla="*/ 353 h 56"/>
                              <a:gd name="T64" fmla="+- 0 2748 2745"/>
                              <a:gd name="T65" fmla="*/ T64 w 56"/>
                              <a:gd name="T66" fmla="+- 0 312 305"/>
                              <a:gd name="T67" fmla="*/ 312 h 56"/>
                              <a:gd name="T68" fmla="+- 0 2749 2745"/>
                              <a:gd name="T69" fmla="*/ T68 w 56"/>
                              <a:gd name="T70" fmla="+- 0 310 305"/>
                              <a:gd name="T71" fmla="*/ 310 h 56"/>
                              <a:gd name="T72" fmla="+- 0 2750 2745"/>
                              <a:gd name="T73" fmla="*/ T72 w 56"/>
                              <a:gd name="T74" fmla="+- 0 308 305"/>
                              <a:gd name="T75" fmla="*/ 308 h 56"/>
                              <a:gd name="T76" fmla="+- 0 2752 2745"/>
                              <a:gd name="T77" fmla="*/ T76 w 56"/>
                              <a:gd name="T78" fmla="+- 0 308 305"/>
                              <a:gd name="T79" fmla="*/ 308 h 56"/>
                              <a:gd name="T80" fmla="+- 0 2799 2745"/>
                              <a:gd name="T81" fmla="*/ T80 w 56"/>
                              <a:gd name="T82" fmla="+- 0 308 305"/>
                              <a:gd name="T83" fmla="*/ 308 h 56"/>
                              <a:gd name="T84" fmla="+- 0 2796 2745"/>
                              <a:gd name="T85" fmla="*/ T84 w 56"/>
                              <a:gd name="T86" fmla="+- 0 305 305"/>
                              <a:gd name="T87" fmla="*/ 305 h 56"/>
                              <a:gd name="T88" fmla="+- 0 2794 2745"/>
                              <a:gd name="T89" fmla="*/ T88 w 56"/>
                              <a:gd name="T90" fmla="+- 0 305 305"/>
                              <a:gd name="T91" fmla="*/ 305 h 56"/>
                              <a:gd name="T92" fmla="+- 0 2799 2745"/>
                              <a:gd name="T93" fmla="*/ T92 w 56"/>
                              <a:gd name="T94" fmla="+- 0 308 305"/>
                              <a:gd name="T95" fmla="*/ 308 h 56"/>
                              <a:gd name="T96" fmla="+- 0 2793 2745"/>
                              <a:gd name="T97" fmla="*/ T96 w 56"/>
                              <a:gd name="T98" fmla="+- 0 308 305"/>
                              <a:gd name="T99" fmla="*/ 308 h 56"/>
                              <a:gd name="T100" fmla="+- 0 2795 2745"/>
                              <a:gd name="T101" fmla="*/ T100 w 56"/>
                              <a:gd name="T102" fmla="+- 0 308 305"/>
                              <a:gd name="T103" fmla="*/ 308 h 56"/>
                              <a:gd name="T104" fmla="+- 0 2797 2745"/>
                              <a:gd name="T105" fmla="*/ T104 w 56"/>
                              <a:gd name="T106" fmla="+- 0 310 305"/>
                              <a:gd name="T107" fmla="*/ 310 h 56"/>
                              <a:gd name="T108" fmla="+- 0 2797 2745"/>
                              <a:gd name="T109" fmla="*/ T108 w 56"/>
                              <a:gd name="T110" fmla="+- 0 312 305"/>
                              <a:gd name="T111" fmla="*/ 312 h 56"/>
                              <a:gd name="T112" fmla="+- 0 2797 2745"/>
                              <a:gd name="T113" fmla="*/ T112 w 56"/>
                              <a:gd name="T114" fmla="+- 0 353 305"/>
                              <a:gd name="T115" fmla="*/ 353 h 56"/>
                              <a:gd name="T116" fmla="+- 0 2797 2745"/>
                              <a:gd name="T117" fmla="*/ T116 w 56"/>
                              <a:gd name="T118" fmla="+- 0 355 305"/>
                              <a:gd name="T119" fmla="*/ 355 h 56"/>
                              <a:gd name="T120" fmla="+- 0 2795 2745"/>
                              <a:gd name="T121" fmla="*/ T120 w 56"/>
                              <a:gd name="T122" fmla="+- 0 356 305"/>
                              <a:gd name="T123" fmla="*/ 356 h 56"/>
                              <a:gd name="T124" fmla="+- 0 2793 2745"/>
                              <a:gd name="T125" fmla="*/ T124 w 56"/>
                              <a:gd name="T126" fmla="+- 0 357 305"/>
                              <a:gd name="T127" fmla="*/ 357 h 56"/>
                              <a:gd name="T128" fmla="+- 0 2799 2745"/>
                              <a:gd name="T129" fmla="*/ T128 w 56"/>
                              <a:gd name="T130" fmla="+- 0 357 305"/>
                              <a:gd name="T131" fmla="*/ 357 h 56"/>
                              <a:gd name="T132" fmla="+- 0 2800 2745"/>
                              <a:gd name="T133" fmla="*/ T132 w 56"/>
                              <a:gd name="T134" fmla="+- 0 356 305"/>
                              <a:gd name="T135" fmla="*/ 356 h 56"/>
                              <a:gd name="T136" fmla="+- 0 2800 2745"/>
                              <a:gd name="T137" fmla="*/ T136 w 56"/>
                              <a:gd name="T138" fmla="+- 0 355 305"/>
                              <a:gd name="T139" fmla="*/ 355 h 56"/>
                              <a:gd name="T140" fmla="+- 0 2800 2745"/>
                              <a:gd name="T141" fmla="*/ T140 w 56"/>
                              <a:gd name="T142" fmla="+- 0 310 305"/>
                              <a:gd name="T143" fmla="*/ 310 h 56"/>
                              <a:gd name="T144" fmla="+- 0 2800 2745"/>
                              <a:gd name="T145" fmla="*/ T144 w 56"/>
                              <a:gd name="T146" fmla="+- 0 309 305"/>
                              <a:gd name="T147" fmla="*/ 309 h 56"/>
                              <a:gd name="T148" fmla="+- 0 2799 2745"/>
                              <a:gd name="T149" fmla="*/ T148 w 56"/>
                              <a:gd name="T150" fmla="+- 0 308 305"/>
                              <a:gd name="T151" fmla="*/ 30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 h="56">
                                <a:moveTo>
                                  <a:pt x="49" y="0"/>
                                </a:moveTo>
                                <a:lnTo>
                                  <a:pt x="6" y="0"/>
                                </a:lnTo>
                                <a:lnTo>
                                  <a:pt x="4" y="0"/>
                                </a:lnTo>
                                <a:lnTo>
                                  <a:pt x="1" y="4"/>
                                </a:lnTo>
                                <a:lnTo>
                                  <a:pt x="0" y="5"/>
                                </a:lnTo>
                                <a:lnTo>
                                  <a:pt x="0" y="50"/>
                                </a:lnTo>
                                <a:lnTo>
                                  <a:pt x="1" y="51"/>
                                </a:lnTo>
                                <a:lnTo>
                                  <a:pt x="4" y="54"/>
                                </a:lnTo>
                                <a:lnTo>
                                  <a:pt x="6" y="55"/>
                                </a:lnTo>
                                <a:lnTo>
                                  <a:pt x="49" y="55"/>
                                </a:lnTo>
                                <a:lnTo>
                                  <a:pt x="51" y="54"/>
                                </a:lnTo>
                                <a:lnTo>
                                  <a:pt x="54" y="52"/>
                                </a:lnTo>
                                <a:lnTo>
                                  <a:pt x="7" y="52"/>
                                </a:lnTo>
                                <a:lnTo>
                                  <a:pt x="5" y="51"/>
                                </a:lnTo>
                                <a:lnTo>
                                  <a:pt x="4" y="50"/>
                                </a:lnTo>
                                <a:lnTo>
                                  <a:pt x="3" y="48"/>
                                </a:lnTo>
                                <a:lnTo>
                                  <a:pt x="3" y="7"/>
                                </a:lnTo>
                                <a:lnTo>
                                  <a:pt x="4" y="5"/>
                                </a:lnTo>
                                <a:lnTo>
                                  <a:pt x="5" y="3"/>
                                </a:lnTo>
                                <a:lnTo>
                                  <a:pt x="7" y="3"/>
                                </a:lnTo>
                                <a:lnTo>
                                  <a:pt x="54" y="3"/>
                                </a:lnTo>
                                <a:lnTo>
                                  <a:pt x="51" y="0"/>
                                </a:lnTo>
                                <a:lnTo>
                                  <a:pt x="49" y="0"/>
                                </a:lnTo>
                                <a:close/>
                                <a:moveTo>
                                  <a:pt x="54" y="3"/>
                                </a:moveTo>
                                <a:lnTo>
                                  <a:pt x="48" y="3"/>
                                </a:lnTo>
                                <a:lnTo>
                                  <a:pt x="50" y="3"/>
                                </a:lnTo>
                                <a:lnTo>
                                  <a:pt x="52" y="5"/>
                                </a:lnTo>
                                <a:lnTo>
                                  <a:pt x="52" y="7"/>
                                </a:lnTo>
                                <a:lnTo>
                                  <a:pt x="52" y="48"/>
                                </a:lnTo>
                                <a:lnTo>
                                  <a:pt x="52" y="50"/>
                                </a:lnTo>
                                <a:lnTo>
                                  <a:pt x="50" y="51"/>
                                </a:lnTo>
                                <a:lnTo>
                                  <a:pt x="48" y="52"/>
                                </a:lnTo>
                                <a:lnTo>
                                  <a:pt x="54" y="52"/>
                                </a:lnTo>
                                <a:lnTo>
                                  <a:pt x="55" y="51"/>
                                </a:lnTo>
                                <a:lnTo>
                                  <a:pt x="55" y="50"/>
                                </a:lnTo>
                                <a:lnTo>
                                  <a:pt x="55" y="5"/>
                                </a:lnTo>
                                <a:lnTo>
                                  <a:pt x="55" y="4"/>
                                </a:lnTo>
                                <a:lnTo>
                                  <a:pt x="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0" name="Freeform 403"/>
                        <wps:cNvSpPr>
                          <a:spLocks/>
                        </wps:cNvSpPr>
                        <wps:spPr bwMode="auto">
                          <a:xfrm>
                            <a:off x="2604" y="317"/>
                            <a:ext cx="17" cy="17"/>
                          </a:xfrm>
                          <a:custGeom>
                            <a:avLst/>
                            <a:gdLst>
                              <a:gd name="T0" fmla="+- 0 2620 2605"/>
                              <a:gd name="T1" fmla="*/ T0 w 17"/>
                              <a:gd name="T2" fmla="+- 0 318 318"/>
                              <a:gd name="T3" fmla="*/ 318 h 17"/>
                              <a:gd name="T4" fmla="+- 0 2619 2605"/>
                              <a:gd name="T5" fmla="*/ T4 w 17"/>
                              <a:gd name="T6" fmla="+- 0 318 318"/>
                              <a:gd name="T7" fmla="*/ 318 h 17"/>
                              <a:gd name="T8" fmla="+- 0 2618 2605"/>
                              <a:gd name="T9" fmla="*/ T8 w 17"/>
                              <a:gd name="T10" fmla="+- 0 318 318"/>
                              <a:gd name="T11" fmla="*/ 318 h 17"/>
                              <a:gd name="T12" fmla="+- 0 2618 2605"/>
                              <a:gd name="T13" fmla="*/ T12 w 17"/>
                              <a:gd name="T14" fmla="+- 0 331 318"/>
                              <a:gd name="T15" fmla="*/ 331 h 17"/>
                              <a:gd name="T16" fmla="+- 0 2605 2605"/>
                              <a:gd name="T17" fmla="*/ T16 w 17"/>
                              <a:gd name="T18" fmla="+- 0 331 318"/>
                              <a:gd name="T19" fmla="*/ 331 h 17"/>
                              <a:gd name="T20" fmla="+- 0 2605 2605"/>
                              <a:gd name="T21" fmla="*/ T20 w 17"/>
                              <a:gd name="T22" fmla="+- 0 334 318"/>
                              <a:gd name="T23" fmla="*/ 334 h 17"/>
                              <a:gd name="T24" fmla="+- 0 2618 2605"/>
                              <a:gd name="T25" fmla="*/ T24 w 17"/>
                              <a:gd name="T26" fmla="+- 0 334 318"/>
                              <a:gd name="T27" fmla="*/ 334 h 17"/>
                              <a:gd name="T28" fmla="+- 0 2619 2605"/>
                              <a:gd name="T29" fmla="*/ T28 w 17"/>
                              <a:gd name="T30" fmla="+- 0 334 318"/>
                              <a:gd name="T31" fmla="*/ 334 h 17"/>
                              <a:gd name="T32" fmla="+- 0 2619 2605"/>
                              <a:gd name="T33" fmla="*/ T32 w 17"/>
                              <a:gd name="T34" fmla="+- 0 334 318"/>
                              <a:gd name="T35" fmla="*/ 334 h 17"/>
                              <a:gd name="T36" fmla="+- 0 2620 2605"/>
                              <a:gd name="T37" fmla="*/ T36 w 17"/>
                              <a:gd name="T38" fmla="+- 0 334 318"/>
                              <a:gd name="T39" fmla="*/ 334 h 17"/>
                              <a:gd name="T40" fmla="+- 0 2621 2605"/>
                              <a:gd name="T41" fmla="*/ T40 w 17"/>
                              <a:gd name="T42" fmla="+- 0 333 318"/>
                              <a:gd name="T43" fmla="*/ 333 h 17"/>
                              <a:gd name="T44" fmla="+- 0 2621 2605"/>
                              <a:gd name="T45" fmla="*/ T44 w 17"/>
                              <a:gd name="T46" fmla="+- 0 332 318"/>
                              <a:gd name="T47" fmla="*/ 332 h 17"/>
                              <a:gd name="T48" fmla="+- 0 2621 2605"/>
                              <a:gd name="T49" fmla="*/ T48 w 17"/>
                              <a:gd name="T50" fmla="+- 0 332 318"/>
                              <a:gd name="T51" fmla="*/ 332 h 17"/>
                              <a:gd name="T52" fmla="+- 0 2621 2605"/>
                              <a:gd name="T53" fmla="*/ T52 w 17"/>
                              <a:gd name="T54" fmla="+- 0 331 318"/>
                              <a:gd name="T55" fmla="*/ 331 h 17"/>
                              <a:gd name="T56" fmla="+- 0 2620 2605"/>
                              <a:gd name="T57" fmla="*/ T56 w 17"/>
                              <a:gd name="T58" fmla="+- 0 318 318"/>
                              <a:gd name="T59" fmla="*/ 318 h 17"/>
                              <a:gd name="T60" fmla="+- 0 2620 2605"/>
                              <a:gd name="T61" fmla="*/ T60 w 17"/>
                              <a:gd name="T62" fmla="+- 0 318 318"/>
                              <a:gd name="T63" fmla="*/ 31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7">
                                <a:moveTo>
                                  <a:pt x="15" y="0"/>
                                </a:moveTo>
                                <a:lnTo>
                                  <a:pt x="14" y="0"/>
                                </a:lnTo>
                                <a:lnTo>
                                  <a:pt x="13" y="0"/>
                                </a:lnTo>
                                <a:lnTo>
                                  <a:pt x="13" y="13"/>
                                </a:lnTo>
                                <a:lnTo>
                                  <a:pt x="0" y="13"/>
                                </a:lnTo>
                                <a:lnTo>
                                  <a:pt x="0" y="16"/>
                                </a:lnTo>
                                <a:lnTo>
                                  <a:pt x="13" y="16"/>
                                </a:lnTo>
                                <a:lnTo>
                                  <a:pt x="14" y="16"/>
                                </a:lnTo>
                                <a:lnTo>
                                  <a:pt x="15" y="16"/>
                                </a:lnTo>
                                <a:lnTo>
                                  <a:pt x="16" y="15"/>
                                </a:lnTo>
                                <a:lnTo>
                                  <a:pt x="16" y="14"/>
                                </a:lnTo>
                                <a:lnTo>
                                  <a:pt x="16" y="13"/>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1" name="AutoShape 404"/>
                        <wps:cNvSpPr>
                          <a:spLocks/>
                        </wps:cNvSpPr>
                        <wps:spPr bwMode="auto">
                          <a:xfrm>
                            <a:off x="2598" y="312"/>
                            <a:ext cx="43" cy="40"/>
                          </a:xfrm>
                          <a:custGeom>
                            <a:avLst/>
                            <a:gdLst>
                              <a:gd name="T0" fmla="+- 0 2627 2598"/>
                              <a:gd name="T1" fmla="*/ T0 w 43"/>
                              <a:gd name="T2" fmla="+- 0 350 313"/>
                              <a:gd name="T3" fmla="*/ 350 h 40"/>
                              <a:gd name="T4" fmla="+- 0 2612 2598"/>
                              <a:gd name="T5" fmla="*/ T4 w 43"/>
                              <a:gd name="T6" fmla="+- 0 350 313"/>
                              <a:gd name="T7" fmla="*/ 350 h 40"/>
                              <a:gd name="T8" fmla="+- 0 2617 2598"/>
                              <a:gd name="T9" fmla="*/ T8 w 43"/>
                              <a:gd name="T10" fmla="+- 0 352 313"/>
                              <a:gd name="T11" fmla="*/ 352 h 40"/>
                              <a:gd name="T12" fmla="+- 0 2622 2598"/>
                              <a:gd name="T13" fmla="*/ T12 w 43"/>
                              <a:gd name="T14" fmla="+- 0 352 313"/>
                              <a:gd name="T15" fmla="*/ 352 h 40"/>
                              <a:gd name="T16" fmla="+- 0 2627 2598"/>
                              <a:gd name="T17" fmla="*/ T16 w 43"/>
                              <a:gd name="T18" fmla="+- 0 350 313"/>
                              <a:gd name="T19" fmla="*/ 350 h 40"/>
                              <a:gd name="T20" fmla="+- 0 2628 2598"/>
                              <a:gd name="T21" fmla="*/ T20 w 43"/>
                              <a:gd name="T22" fmla="+- 0 313 313"/>
                              <a:gd name="T23" fmla="*/ 313 h 40"/>
                              <a:gd name="T24" fmla="+- 0 2611 2598"/>
                              <a:gd name="T25" fmla="*/ T24 w 43"/>
                              <a:gd name="T26" fmla="+- 0 313 313"/>
                              <a:gd name="T27" fmla="*/ 313 h 40"/>
                              <a:gd name="T28" fmla="+- 0 2603 2598"/>
                              <a:gd name="T29" fmla="*/ T28 w 43"/>
                              <a:gd name="T30" fmla="+- 0 318 313"/>
                              <a:gd name="T31" fmla="*/ 318 h 40"/>
                              <a:gd name="T32" fmla="+- 0 2598 2598"/>
                              <a:gd name="T33" fmla="*/ T32 w 43"/>
                              <a:gd name="T34" fmla="+- 0 334 313"/>
                              <a:gd name="T35" fmla="*/ 334 h 40"/>
                              <a:gd name="T36" fmla="+- 0 2601 2598"/>
                              <a:gd name="T37" fmla="*/ T36 w 43"/>
                              <a:gd name="T38" fmla="+- 0 343 313"/>
                              <a:gd name="T39" fmla="*/ 343 h 40"/>
                              <a:gd name="T40" fmla="+- 0 2608 2598"/>
                              <a:gd name="T41" fmla="*/ T40 w 43"/>
                              <a:gd name="T42" fmla="+- 0 348 313"/>
                              <a:gd name="T43" fmla="*/ 348 h 40"/>
                              <a:gd name="T44" fmla="+- 0 2607 2598"/>
                              <a:gd name="T45" fmla="*/ T44 w 43"/>
                              <a:gd name="T46" fmla="+- 0 349 313"/>
                              <a:gd name="T47" fmla="*/ 349 h 40"/>
                              <a:gd name="T48" fmla="+- 0 2607 2598"/>
                              <a:gd name="T49" fmla="*/ T48 w 43"/>
                              <a:gd name="T50" fmla="+- 0 350 313"/>
                              <a:gd name="T51" fmla="*/ 350 h 40"/>
                              <a:gd name="T52" fmla="+- 0 2608 2598"/>
                              <a:gd name="T53" fmla="*/ T52 w 43"/>
                              <a:gd name="T54" fmla="+- 0 351 313"/>
                              <a:gd name="T55" fmla="*/ 351 h 40"/>
                              <a:gd name="T56" fmla="+- 0 2609 2598"/>
                              <a:gd name="T57" fmla="*/ T56 w 43"/>
                              <a:gd name="T58" fmla="+- 0 352 313"/>
                              <a:gd name="T59" fmla="*/ 352 h 40"/>
                              <a:gd name="T60" fmla="+- 0 2610 2598"/>
                              <a:gd name="T61" fmla="*/ T60 w 43"/>
                              <a:gd name="T62" fmla="+- 0 352 313"/>
                              <a:gd name="T63" fmla="*/ 352 h 40"/>
                              <a:gd name="T64" fmla="+- 0 2611 2598"/>
                              <a:gd name="T65" fmla="*/ T64 w 43"/>
                              <a:gd name="T66" fmla="+- 0 351 313"/>
                              <a:gd name="T67" fmla="*/ 351 h 40"/>
                              <a:gd name="T68" fmla="+- 0 2612 2598"/>
                              <a:gd name="T69" fmla="*/ T68 w 43"/>
                              <a:gd name="T70" fmla="+- 0 350 313"/>
                              <a:gd name="T71" fmla="*/ 350 h 40"/>
                              <a:gd name="T72" fmla="+- 0 2631 2598"/>
                              <a:gd name="T73" fmla="*/ T72 w 43"/>
                              <a:gd name="T74" fmla="+- 0 350 313"/>
                              <a:gd name="T75" fmla="*/ 350 h 40"/>
                              <a:gd name="T76" fmla="+- 0 2631 2598"/>
                              <a:gd name="T77" fmla="*/ T76 w 43"/>
                              <a:gd name="T78" fmla="+- 0 350 313"/>
                              <a:gd name="T79" fmla="*/ 350 h 40"/>
                              <a:gd name="T80" fmla="+- 0 2610 2598"/>
                              <a:gd name="T81" fmla="*/ T80 w 43"/>
                              <a:gd name="T82" fmla="+- 0 350 313"/>
                              <a:gd name="T83" fmla="*/ 350 h 40"/>
                              <a:gd name="T84" fmla="+- 0 2602 2598"/>
                              <a:gd name="T85" fmla="*/ T84 w 43"/>
                              <a:gd name="T86" fmla="+- 0 342 313"/>
                              <a:gd name="T87" fmla="*/ 342 h 40"/>
                              <a:gd name="T88" fmla="+- 0 2602 2598"/>
                              <a:gd name="T89" fmla="*/ T88 w 43"/>
                              <a:gd name="T90" fmla="+- 0 323 313"/>
                              <a:gd name="T91" fmla="*/ 323 h 40"/>
                              <a:gd name="T92" fmla="+- 0 2610 2598"/>
                              <a:gd name="T93" fmla="*/ T92 w 43"/>
                              <a:gd name="T94" fmla="+- 0 315 313"/>
                              <a:gd name="T95" fmla="*/ 315 h 40"/>
                              <a:gd name="T96" fmla="+- 0 2631 2598"/>
                              <a:gd name="T97" fmla="*/ T96 w 43"/>
                              <a:gd name="T98" fmla="+- 0 315 313"/>
                              <a:gd name="T99" fmla="*/ 315 h 40"/>
                              <a:gd name="T100" fmla="+- 0 2628 2598"/>
                              <a:gd name="T101" fmla="*/ T100 w 43"/>
                              <a:gd name="T102" fmla="+- 0 313 313"/>
                              <a:gd name="T103" fmla="*/ 313 h 40"/>
                              <a:gd name="T104" fmla="+- 0 2631 2598"/>
                              <a:gd name="T105" fmla="*/ T104 w 43"/>
                              <a:gd name="T106" fmla="+- 0 350 313"/>
                              <a:gd name="T107" fmla="*/ 350 h 40"/>
                              <a:gd name="T108" fmla="+- 0 2627 2598"/>
                              <a:gd name="T109" fmla="*/ T108 w 43"/>
                              <a:gd name="T110" fmla="+- 0 350 313"/>
                              <a:gd name="T111" fmla="*/ 350 h 40"/>
                              <a:gd name="T112" fmla="+- 0 2627 2598"/>
                              <a:gd name="T113" fmla="*/ T112 w 43"/>
                              <a:gd name="T114" fmla="+- 0 351 313"/>
                              <a:gd name="T115" fmla="*/ 351 h 40"/>
                              <a:gd name="T116" fmla="+- 0 2628 2598"/>
                              <a:gd name="T117" fmla="*/ T116 w 43"/>
                              <a:gd name="T118" fmla="+- 0 352 313"/>
                              <a:gd name="T119" fmla="*/ 352 h 40"/>
                              <a:gd name="T120" fmla="+- 0 2630 2598"/>
                              <a:gd name="T121" fmla="*/ T120 w 43"/>
                              <a:gd name="T122" fmla="+- 0 352 313"/>
                              <a:gd name="T123" fmla="*/ 352 h 40"/>
                              <a:gd name="T124" fmla="+- 0 2631 2598"/>
                              <a:gd name="T125" fmla="*/ T124 w 43"/>
                              <a:gd name="T126" fmla="+- 0 351 313"/>
                              <a:gd name="T127" fmla="*/ 351 h 40"/>
                              <a:gd name="T128" fmla="+- 0 2631 2598"/>
                              <a:gd name="T129" fmla="*/ T128 w 43"/>
                              <a:gd name="T130" fmla="+- 0 350 313"/>
                              <a:gd name="T131" fmla="*/ 350 h 40"/>
                              <a:gd name="T132" fmla="+- 0 2631 2598"/>
                              <a:gd name="T133" fmla="*/ T132 w 43"/>
                              <a:gd name="T134" fmla="+- 0 315 313"/>
                              <a:gd name="T135" fmla="*/ 315 h 40"/>
                              <a:gd name="T136" fmla="+- 0 2629 2598"/>
                              <a:gd name="T137" fmla="*/ T136 w 43"/>
                              <a:gd name="T138" fmla="+- 0 315 313"/>
                              <a:gd name="T139" fmla="*/ 315 h 40"/>
                              <a:gd name="T140" fmla="+- 0 2637 2598"/>
                              <a:gd name="T141" fmla="*/ T140 w 43"/>
                              <a:gd name="T142" fmla="+- 0 323 313"/>
                              <a:gd name="T143" fmla="*/ 323 h 40"/>
                              <a:gd name="T144" fmla="+- 0 2637 2598"/>
                              <a:gd name="T145" fmla="*/ T144 w 43"/>
                              <a:gd name="T146" fmla="+- 0 342 313"/>
                              <a:gd name="T147" fmla="*/ 342 h 40"/>
                              <a:gd name="T148" fmla="+- 0 2629 2598"/>
                              <a:gd name="T149" fmla="*/ T148 w 43"/>
                              <a:gd name="T150" fmla="+- 0 350 313"/>
                              <a:gd name="T151" fmla="*/ 350 h 40"/>
                              <a:gd name="T152" fmla="+- 0 2631 2598"/>
                              <a:gd name="T153" fmla="*/ T152 w 43"/>
                              <a:gd name="T154" fmla="+- 0 350 313"/>
                              <a:gd name="T155" fmla="*/ 350 h 40"/>
                              <a:gd name="T156" fmla="+- 0 2631 2598"/>
                              <a:gd name="T157" fmla="*/ T156 w 43"/>
                              <a:gd name="T158" fmla="+- 0 349 313"/>
                              <a:gd name="T159" fmla="*/ 349 h 40"/>
                              <a:gd name="T160" fmla="+- 0 2631 2598"/>
                              <a:gd name="T161" fmla="*/ T160 w 43"/>
                              <a:gd name="T162" fmla="+- 0 348 313"/>
                              <a:gd name="T163" fmla="*/ 348 h 40"/>
                              <a:gd name="T164" fmla="+- 0 2638 2598"/>
                              <a:gd name="T165" fmla="*/ T164 w 43"/>
                              <a:gd name="T166" fmla="+- 0 343 313"/>
                              <a:gd name="T167" fmla="*/ 343 h 40"/>
                              <a:gd name="T168" fmla="+- 0 2641 2598"/>
                              <a:gd name="T169" fmla="*/ T168 w 43"/>
                              <a:gd name="T170" fmla="+- 0 334 313"/>
                              <a:gd name="T171" fmla="*/ 334 h 40"/>
                              <a:gd name="T172" fmla="+- 0 2635 2598"/>
                              <a:gd name="T173" fmla="*/ T172 w 43"/>
                              <a:gd name="T174" fmla="+- 0 318 313"/>
                              <a:gd name="T175" fmla="*/ 318 h 40"/>
                              <a:gd name="T176" fmla="+- 0 2631 2598"/>
                              <a:gd name="T177" fmla="*/ T176 w 43"/>
                              <a:gd name="T178" fmla="+- 0 315 313"/>
                              <a:gd name="T179" fmla="*/ 31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 h="40">
                                <a:moveTo>
                                  <a:pt x="29" y="37"/>
                                </a:moveTo>
                                <a:lnTo>
                                  <a:pt x="14" y="37"/>
                                </a:lnTo>
                                <a:lnTo>
                                  <a:pt x="19" y="39"/>
                                </a:lnTo>
                                <a:lnTo>
                                  <a:pt x="24" y="39"/>
                                </a:lnTo>
                                <a:lnTo>
                                  <a:pt x="29" y="37"/>
                                </a:lnTo>
                                <a:close/>
                                <a:moveTo>
                                  <a:pt x="30" y="0"/>
                                </a:moveTo>
                                <a:lnTo>
                                  <a:pt x="13" y="0"/>
                                </a:lnTo>
                                <a:lnTo>
                                  <a:pt x="5" y="5"/>
                                </a:lnTo>
                                <a:lnTo>
                                  <a:pt x="0" y="21"/>
                                </a:lnTo>
                                <a:lnTo>
                                  <a:pt x="3" y="30"/>
                                </a:lnTo>
                                <a:lnTo>
                                  <a:pt x="10" y="35"/>
                                </a:lnTo>
                                <a:lnTo>
                                  <a:pt x="9" y="36"/>
                                </a:lnTo>
                                <a:lnTo>
                                  <a:pt x="9" y="37"/>
                                </a:lnTo>
                                <a:lnTo>
                                  <a:pt x="10" y="38"/>
                                </a:lnTo>
                                <a:lnTo>
                                  <a:pt x="11" y="39"/>
                                </a:lnTo>
                                <a:lnTo>
                                  <a:pt x="12" y="39"/>
                                </a:lnTo>
                                <a:lnTo>
                                  <a:pt x="13" y="38"/>
                                </a:lnTo>
                                <a:lnTo>
                                  <a:pt x="14" y="37"/>
                                </a:lnTo>
                                <a:lnTo>
                                  <a:pt x="33" y="37"/>
                                </a:lnTo>
                                <a:lnTo>
                                  <a:pt x="12" y="37"/>
                                </a:lnTo>
                                <a:lnTo>
                                  <a:pt x="4" y="29"/>
                                </a:lnTo>
                                <a:lnTo>
                                  <a:pt x="4" y="10"/>
                                </a:lnTo>
                                <a:lnTo>
                                  <a:pt x="12" y="2"/>
                                </a:lnTo>
                                <a:lnTo>
                                  <a:pt x="33" y="2"/>
                                </a:lnTo>
                                <a:lnTo>
                                  <a:pt x="30" y="0"/>
                                </a:lnTo>
                                <a:close/>
                                <a:moveTo>
                                  <a:pt x="33" y="37"/>
                                </a:moveTo>
                                <a:lnTo>
                                  <a:pt x="29" y="37"/>
                                </a:lnTo>
                                <a:lnTo>
                                  <a:pt x="29" y="38"/>
                                </a:lnTo>
                                <a:lnTo>
                                  <a:pt x="30" y="39"/>
                                </a:lnTo>
                                <a:lnTo>
                                  <a:pt x="32" y="39"/>
                                </a:lnTo>
                                <a:lnTo>
                                  <a:pt x="33" y="38"/>
                                </a:lnTo>
                                <a:lnTo>
                                  <a:pt x="33" y="37"/>
                                </a:lnTo>
                                <a:close/>
                                <a:moveTo>
                                  <a:pt x="33" y="2"/>
                                </a:moveTo>
                                <a:lnTo>
                                  <a:pt x="31" y="2"/>
                                </a:lnTo>
                                <a:lnTo>
                                  <a:pt x="39" y="10"/>
                                </a:lnTo>
                                <a:lnTo>
                                  <a:pt x="39" y="29"/>
                                </a:lnTo>
                                <a:lnTo>
                                  <a:pt x="31" y="37"/>
                                </a:lnTo>
                                <a:lnTo>
                                  <a:pt x="33" y="37"/>
                                </a:lnTo>
                                <a:lnTo>
                                  <a:pt x="33" y="36"/>
                                </a:lnTo>
                                <a:lnTo>
                                  <a:pt x="33" y="35"/>
                                </a:lnTo>
                                <a:lnTo>
                                  <a:pt x="40" y="30"/>
                                </a:lnTo>
                                <a:lnTo>
                                  <a:pt x="43" y="21"/>
                                </a:lnTo>
                                <a:lnTo>
                                  <a:pt x="37" y="5"/>
                                </a:lnTo>
                                <a:lnTo>
                                  <a:pt x="3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2" name="Freeform 405"/>
                        <wps:cNvSpPr>
                          <a:spLocks/>
                        </wps:cNvSpPr>
                        <wps:spPr bwMode="auto">
                          <a:xfrm>
                            <a:off x="2632" y="313"/>
                            <a:ext cx="8" cy="9"/>
                          </a:xfrm>
                          <a:custGeom>
                            <a:avLst/>
                            <a:gdLst>
                              <a:gd name="T0" fmla="+- 0 2636 2633"/>
                              <a:gd name="T1" fmla="*/ T0 w 8"/>
                              <a:gd name="T2" fmla="+- 0 314 314"/>
                              <a:gd name="T3" fmla="*/ 314 h 9"/>
                              <a:gd name="T4" fmla="+- 0 2634 2633"/>
                              <a:gd name="T5" fmla="*/ T4 w 8"/>
                              <a:gd name="T6" fmla="+- 0 314 314"/>
                              <a:gd name="T7" fmla="*/ 314 h 9"/>
                              <a:gd name="T8" fmla="+- 0 2633 2633"/>
                              <a:gd name="T9" fmla="*/ T8 w 8"/>
                              <a:gd name="T10" fmla="+- 0 315 314"/>
                              <a:gd name="T11" fmla="*/ 315 h 9"/>
                              <a:gd name="T12" fmla="+- 0 2635 2633"/>
                              <a:gd name="T13" fmla="*/ T12 w 8"/>
                              <a:gd name="T14" fmla="+- 0 317 314"/>
                              <a:gd name="T15" fmla="*/ 317 h 9"/>
                              <a:gd name="T16" fmla="+- 0 2637 2633"/>
                              <a:gd name="T17" fmla="*/ T16 w 8"/>
                              <a:gd name="T18" fmla="+- 0 320 314"/>
                              <a:gd name="T19" fmla="*/ 320 h 9"/>
                              <a:gd name="T20" fmla="+- 0 2639 2633"/>
                              <a:gd name="T21" fmla="*/ T20 w 8"/>
                              <a:gd name="T22" fmla="+- 0 322 314"/>
                              <a:gd name="T23" fmla="*/ 322 h 9"/>
                              <a:gd name="T24" fmla="+- 0 2640 2633"/>
                              <a:gd name="T25" fmla="*/ T24 w 8"/>
                              <a:gd name="T26" fmla="+- 0 321 314"/>
                              <a:gd name="T27" fmla="*/ 321 h 9"/>
                              <a:gd name="T28" fmla="+- 0 2641 2633"/>
                              <a:gd name="T29" fmla="*/ T28 w 8"/>
                              <a:gd name="T30" fmla="+- 0 320 314"/>
                              <a:gd name="T31" fmla="*/ 320 h 9"/>
                              <a:gd name="T32" fmla="+- 0 2640 2633"/>
                              <a:gd name="T33" fmla="*/ T32 w 8"/>
                              <a:gd name="T34" fmla="+- 0 316 314"/>
                              <a:gd name="T35" fmla="*/ 316 h 9"/>
                              <a:gd name="T36" fmla="+- 0 2639 2633"/>
                              <a:gd name="T37" fmla="*/ T36 w 8"/>
                              <a:gd name="T38" fmla="+- 0 315 314"/>
                              <a:gd name="T39" fmla="*/ 315 h 9"/>
                              <a:gd name="T40" fmla="+- 0 2636 2633"/>
                              <a:gd name="T41" fmla="*/ T40 w 8"/>
                              <a:gd name="T42" fmla="+- 0 314 314"/>
                              <a:gd name="T43" fmla="*/ 31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9">
                                <a:moveTo>
                                  <a:pt x="3" y="0"/>
                                </a:moveTo>
                                <a:lnTo>
                                  <a:pt x="1" y="0"/>
                                </a:lnTo>
                                <a:lnTo>
                                  <a:pt x="0" y="1"/>
                                </a:lnTo>
                                <a:lnTo>
                                  <a:pt x="2" y="3"/>
                                </a:lnTo>
                                <a:lnTo>
                                  <a:pt x="4" y="6"/>
                                </a:lnTo>
                                <a:lnTo>
                                  <a:pt x="6" y="8"/>
                                </a:lnTo>
                                <a:lnTo>
                                  <a:pt x="7" y="7"/>
                                </a:lnTo>
                                <a:lnTo>
                                  <a:pt x="8" y="6"/>
                                </a:lnTo>
                                <a:lnTo>
                                  <a:pt x="7" y="2"/>
                                </a:lnTo>
                                <a:lnTo>
                                  <a:pt x="6"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3" name="Freeform 406"/>
                        <wps:cNvSpPr>
                          <a:spLocks/>
                        </wps:cNvSpPr>
                        <wps:spPr bwMode="auto">
                          <a:xfrm>
                            <a:off x="2598" y="313"/>
                            <a:ext cx="8" cy="9"/>
                          </a:xfrm>
                          <a:custGeom>
                            <a:avLst/>
                            <a:gdLst>
                              <a:gd name="T0" fmla="+- 0 2603 2598"/>
                              <a:gd name="T1" fmla="*/ T0 w 8"/>
                              <a:gd name="T2" fmla="+- 0 314 314"/>
                              <a:gd name="T3" fmla="*/ 314 h 9"/>
                              <a:gd name="T4" fmla="+- 0 2600 2598"/>
                              <a:gd name="T5" fmla="*/ T4 w 8"/>
                              <a:gd name="T6" fmla="+- 0 315 314"/>
                              <a:gd name="T7" fmla="*/ 315 h 9"/>
                              <a:gd name="T8" fmla="+- 0 2599 2598"/>
                              <a:gd name="T9" fmla="*/ T8 w 8"/>
                              <a:gd name="T10" fmla="+- 0 316 314"/>
                              <a:gd name="T11" fmla="*/ 316 h 9"/>
                              <a:gd name="T12" fmla="+- 0 2598 2598"/>
                              <a:gd name="T13" fmla="*/ T12 w 8"/>
                              <a:gd name="T14" fmla="+- 0 320 314"/>
                              <a:gd name="T15" fmla="*/ 320 h 9"/>
                              <a:gd name="T16" fmla="+- 0 2599 2598"/>
                              <a:gd name="T17" fmla="*/ T16 w 8"/>
                              <a:gd name="T18" fmla="+- 0 321 314"/>
                              <a:gd name="T19" fmla="*/ 321 h 9"/>
                              <a:gd name="T20" fmla="+- 0 2600 2598"/>
                              <a:gd name="T21" fmla="*/ T20 w 8"/>
                              <a:gd name="T22" fmla="+- 0 322 314"/>
                              <a:gd name="T23" fmla="*/ 322 h 9"/>
                              <a:gd name="T24" fmla="+- 0 2602 2598"/>
                              <a:gd name="T25" fmla="*/ T24 w 8"/>
                              <a:gd name="T26" fmla="+- 0 320 314"/>
                              <a:gd name="T27" fmla="*/ 320 h 9"/>
                              <a:gd name="T28" fmla="+- 0 2604 2598"/>
                              <a:gd name="T29" fmla="*/ T28 w 8"/>
                              <a:gd name="T30" fmla="+- 0 317 314"/>
                              <a:gd name="T31" fmla="*/ 317 h 9"/>
                              <a:gd name="T32" fmla="+- 0 2606 2598"/>
                              <a:gd name="T33" fmla="*/ T32 w 8"/>
                              <a:gd name="T34" fmla="+- 0 315 314"/>
                              <a:gd name="T35" fmla="*/ 315 h 9"/>
                              <a:gd name="T36" fmla="+- 0 2605 2598"/>
                              <a:gd name="T37" fmla="*/ T36 w 8"/>
                              <a:gd name="T38" fmla="+- 0 314 314"/>
                              <a:gd name="T39" fmla="*/ 314 h 9"/>
                              <a:gd name="T40" fmla="+- 0 2603 2598"/>
                              <a:gd name="T41" fmla="*/ T40 w 8"/>
                              <a:gd name="T42" fmla="+- 0 314 314"/>
                              <a:gd name="T43" fmla="*/ 31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9">
                                <a:moveTo>
                                  <a:pt x="5" y="0"/>
                                </a:moveTo>
                                <a:lnTo>
                                  <a:pt x="2" y="1"/>
                                </a:lnTo>
                                <a:lnTo>
                                  <a:pt x="1" y="2"/>
                                </a:lnTo>
                                <a:lnTo>
                                  <a:pt x="0" y="6"/>
                                </a:lnTo>
                                <a:lnTo>
                                  <a:pt x="1" y="7"/>
                                </a:lnTo>
                                <a:lnTo>
                                  <a:pt x="2" y="8"/>
                                </a:lnTo>
                                <a:lnTo>
                                  <a:pt x="4" y="6"/>
                                </a:lnTo>
                                <a:lnTo>
                                  <a:pt x="6" y="3"/>
                                </a:lnTo>
                                <a:lnTo>
                                  <a:pt x="8" y="1"/>
                                </a:lnTo>
                                <a:lnTo>
                                  <a:pt x="7"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4" name="AutoShape 407"/>
                        <wps:cNvSpPr>
                          <a:spLocks/>
                        </wps:cNvSpPr>
                        <wps:spPr bwMode="auto">
                          <a:xfrm>
                            <a:off x="2591" y="304"/>
                            <a:ext cx="56" cy="56"/>
                          </a:xfrm>
                          <a:custGeom>
                            <a:avLst/>
                            <a:gdLst>
                              <a:gd name="T0" fmla="+- 0 2641 2592"/>
                              <a:gd name="T1" fmla="*/ T0 w 56"/>
                              <a:gd name="T2" fmla="+- 0 305 305"/>
                              <a:gd name="T3" fmla="*/ 305 h 56"/>
                              <a:gd name="T4" fmla="+- 0 2598 2592"/>
                              <a:gd name="T5" fmla="*/ T4 w 56"/>
                              <a:gd name="T6" fmla="+- 0 305 305"/>
                              <a:gd name="T7" fmla="*/ 305 h 56"/>
                              <a:gd name="T8" fmla="+- 0 2596 2592"/>
                              <a:gd name="T9" fmla="*/ T8 w 56"/>
                              <a:gd name="T10" fmla="+- 0 305 305"/>
                              <a:gd name="T11" fmla="*/ 305 h 56"/>
                              <a:gd name="T12" fmla="+- 0 2592 2592"/>
                              <a:gd name="T13" fmla="*/ T12 w 56"/>
                              <a:gd name="T14" fmla="+- 0 309 305"/>
                              <a:gd name="T15" fmla="*/ 309 h 56"/>
                              <a:gd name="T16" fmla="+- 0 2592 2592"/>
                              <a:gd name="T17" fmla="*/ T16 w 56"/>
                              <a:gd name="T18" fmla="+- 0 310 305"/>
                              <a:gd name="T19" fmla="*/ 310 h 56"/>
                              <a:gd name="T20" fmla="+- 0 2592 2592"/>
                              <a:gd name="T21" fmla="*/ T20 w 56"/>
                              <a:gd name="T22" fmla="+- 0 355 305"/>
                              <a:gd name="T23" fmla="*/ 355 h 56"/>
                              <a:gd name="T24" fmla="+- 0 2592 2592"/>
                              <a:gd name="T25" fmla="*/ T24 w 56"/>
                              <a:gd name="T26" fmla="+- 0 356 305"/>
                              <a:gd name="T27" fmla="*/ 356 h 56"/>
                              <a:gd name="T28" fmla="+- 0 2596 2592"/>
                              <a:gd name="T29" fmla="*/ T28 w 56"/>
                              <a:gd name="T30" fmla="+- 0 359 305"/>
                              <a:gd name="T31" fmla="*/ 359 h 56"/>
                              <a:gd name="T32" fmla="+- 0 2598 2592"/>
                              <a:gd name="T33" fmla="*/ T32 w 56"/>
                              <a:gd name="T34" fmla="+- 0 360 305"/>
                              <a:gd name="T35" fmla="*/ 360 h 56"/>
                              <a:gd name="T36" fmla="+- 0 2641 2592"/>
                              <a:gd name="T37" fmla="*/ T36 w 56"/>
                              <a:gd name="T38" fmla="+- 0 360 305"/>
                              <a:gd name="T39" fmla="*/ 360 h 56"/>
                              <a:gd name="T40" fmla="+- 0 2643 2592"/>
                              <a:gd name="T41" fmla="*/ T40 w 56"/>
                              <a:gd name="T42" fmla="+- 0 359 305"/>
                              <a:gd name="T43" fmla="*/ 359 h 56"/>
                              <a:gd name="T44" fmla="+- 0 2646 2592"/>
                              <a:gd name="T45" fmla="*/ T44 w 56"/>
                              <a:gd name="T46" fmla="+- 0 357 305"/>
                              <a:gd name="T47" fmla="*/ 357 h 56"/>
                              <a:gd name="T48" fmla="+- 0 2599 2592"/>
                              <a:gd name="T49" fmla="*/ T48 w 56"/>
                              <a:gd name="T50" fmla="+- 0 357 305"/>
                              <a:gd name="T51" fmla="*/ 357 h 56"/>
                              <a:gd name="T52" fmla="+- 0 2597 2592"/>
                              <a:gd name="T53" fmla="*/ T52 w 56"/>
                              <a:gd name="T54" fmla="+- 0 356 305"/>
                              <a:gd name="T55" fmla="*/ 356 h 56"/>
                              <a:gd name="T56" fmla="+- 0 2595 2592"/>
                              <a:gd name="T57" fmla="*/ T56 w 56"/>
                              <a:gd name="T58" fmla="+- 0 355 305"/>
                              <a:gd name="T59" fmla="*/ 355 h 56"/>
                              <a:gd name="T60" fmla="+- 0 2595 2592"/>
                              <a:gd name="T61" fmla="*/ T60 w 56"/>
                              <a:gd name="T62" fmla="+- 0 353 305"/>
                              <a:gd name="T63" fmla="*/ 353 h 56"/>
                              <a:gd name="T64" fmla="+- 0 2595 2592"/>
                              <a:gd name="T65" fmla="*/ T64 w 56"/>
                              <a:gd name="T66" fmla="+- 0 312 305"/>
                              <a:gd name="T67" fmla="*/ 312 h 56"/>
                              <a:gd name="T68" fmla="+- 0 2595 2592"/>
                              <a:gd name="T69" fmla="*/ T68 w 56"/>
                              <a:gd name="T70" fmla="+- 0 310 305"/>
                              <a:gd name="T71" fmla="*/ 310 h 56"/>
                              <a:gd name="T72" fmla="+- 0 2597 2592"/>
                              <a:gd name="T73" fmla="*/ T72 w 56"/>
                              <a:gd name="T74" fmla="+- 0 308 305"/>
                              <a:gd name="T75" fmla="*/ 308 h 56"/>
                              <a:gd name="T76" fmla="+- 0 2599 2592"/>
                              <a:gd name="T77" fmla="*/ T76 w 56"/>
                              <a:gd name="T78" fmla="+- 0 308 305"/>
                              <a:gd name="T79" fmla="*/ 308 h 56"/>
                              <a:gd name="T80" fmla="+- 0 2646 2592"/>
                              <a:gd name="T81" fmla="*/ T80 w 56"/>
                              <a:gd name="T82" fmla="+- 0 308 305"/>
                              <a:gd name="T83" fmla="*/ 308 h 56"/>
                              <a:gd name="T84" fmla="+- 0 2643 2592"/>
                              <a:gd name="T85" fmla="*/ T84 w 56"/>
                              <a:gd name="T86" fmla="+- 0 305 305"/>
                              <a:gd name="T87" fmla="*/ 305 h 56"/>
                              <a:gd name="T88" fmla="+- 0 2641 2592"/>
                              <a:gd name="T89" fmla="*/ T88 w 56"/>
                              <a:gd name="T90" fmla="+- 0 305 305"/>
                              <a:gd name="T91" fmla="*/ 305 h 56"/>
                              <a:gd name="T92" fmla="+- 0 2646 2592"/>
                              <a:gd name="T93" fmla="*/ T92 w 56"/>
                              <a:gd name="T94" fmla="+- 0 308 305"/>
                              <a:gd name="T95" fmla="*/ 308 h 56"/>
                              <a:gd name="T96" fmla="+- 0 2640 2592"/>
                              <a:gd name="T97" fmla="*/ T96 w 56"/>
                              <a:gd name="T98" fmla="+- 0 308 305"/>
                              <a:gd name="T99" fmla="*/ 308 h 56"/>
                              <a:gd name="T100" fmla="+- 0 2641 2592"/>
                              <a:gd name="T101" fmla="*/ T100 w 56"/>
                              <a:gd name="T102" fmla="+- 0 308 305"/>
                              <a:gd name="T103" fmla="*/ 308 h 56"/>
                              <a:gd name="T104" fmla="+- 0 2643 2592"/>
                              <a:gd name="T105" fmla="*/ T104 w 56"/>
                              <a:gd name="T106" fmla="+- 0 310 305"/>
                              <a:gd name="T107" fmla="*/ 310 h 56"/>
                              <a:gd name="T108" fmla="+- 0 2644 2592"/>
                              <a:gd name="T109" fmla="*/ T108 w 56"/>
                              <a:gd name="T110" fmla="+- 0 312 305"/>
                              <a:gd name="T111" fmla="*/ 312 h 56"/>
                              <a:gd name="T112" fmla="+- 0 2644 2592"/>
                              <a:gd name="T113" fmla="*/ T112 w 56"/>
                              <a:gd name="T114" fmla="+- 0 353 305"/>
                              <a:gd name="T115" fmla="*/ 353 h 56"/>
                              <a:gd name="T116" fmla="+- 0 2643 2592"/>
                              <a:gd name="T117" fmla="*/ T116 w 56"/>
                              <a:gd name="T118" fmla="+- 0 355 305"/>
                              <a:gd name="T119" fmla="*/ 355 h 56"/>
                              <a:gd name="T120" fmla="+- 0 2641 2592"/>
                              <a:gd name="T121" fmla="*/ T120 w 56"/>
                              <a:gd name="T122" fmla="+- 0 356 305"/>
                              <a:gd name="T123" fmla="*/ 356 h 56"/>
                              <a:gd name="T124" fmla="+- 0 2640 2592"/>
                              <a:gd name="T125" fmla="*/ T124 w 56"/>
                              <a:gd name="T126" fmla="+- 0 357 305"/>
                              <a:gd name="T127" fmla="*/ 357 h 56"/>
                              <a:gd name="T128" fmla="+- 0 2646 2592"/>
                              <a:gd name="T129" fmla="*/ T128 w 56"/>
                              <a:gd name="T130" fmla="+- 0 357 305"/>
                              <a:gd name="T131" fmla="*/ 357 h 56"/>
                              <a:gd name="T132" fmla="+- 0 2646 2592"/>
                              <a:gd name="T133" fmla="*/ T132 w 56"/>
                              <a:gd name="T134" fmla="+- 0 356 305"/>
                              <a:gd name="T135" fmla="*/ 356 h 56"/>
                              <a:gd name="T136" fmla="+- 0 2647 2592"/>
                              <a:gd name="T137" fmla="*/ T136 w 56"/>
                              <a:gd name="T138" fmla="+- 0 355 305"/>
                              <a:gd name="T139" fmla="*/ 355 h 56"/>
                              <a:gd name="T140" fmla="+- 0 2647 2592"/>
                              <a:gd name="T141" fmla="*/ T140 w 56"/>
                              <a:gd name="T142" fmla="+- 0 310 305"/>
                              <a:gd name="T143" fmla="*/ 310 h 56"/>
                              <a:gd name="T144" fmla="+- 0 2646 2592"/>
                              <a:gd name="T145" fmla="*/ T144 w 56"/>
                              <a:gd name="T146" fmla="+- 0 309 305"/>
                              <a:gd name="T147" fmla="*/ 309 h 56"/>
                              <a:gd name="T148" fmla="+- 0 2646 2592"/>
                              <a:gd name="T149" fmla="*/ T148 w 56"/>
                              <a:gd name="T150" fmla="+- 0 308 305"/>
                              <a:gd name="T151" fmla="*/ 30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 h="56">
                                <a:moveTo>
                                  <a:pt x="49" y="0"/>
                                </a:moveTo>
                                <a:lnTo>
                                  <a:pt x="6" y="0"/>
                                </a:lnTo>
                                <a:lnTo>
                                  <a:pt x="4" y="0"/>
                                </a:lnTo>
                                <a:lnTo>
                                  <a:pt x="0" y="4"/>
                                </a:lnTo>
                                <a:lnTo>
                                  <a:pt x="0" y="5"/>
                                </a:lnTo>
                                <a:lnTo>
                                  <a:pt x="0" y="50"/>
                                </a:lnTo>
                                <a:lnTo>
                                  <a:pt x="0" y="51"/>
                                </a:lnTo>
                                <a:lnTo>
                                  <a:pt x="4" y="54"/>
                                </a:lnTo>
                                <a:lnTo>
                                  <a:pt x="6" y="55"/>
                                </a:lnTo>
                                <a:lnTo>
                                  <a:pt x="49" y="55"/>
                                </a:lnTo>
                                <a:lnTo>
                                  <a:pt x="51" y="54"/>
                                </a:lnTo>
                                <a:lnTo>
                                  <a:pt x="54" y="52"/>
                                </a:lnTo>
                                <a:lnTo>
                                  <a:pt x="7" y="52"/>
                                </a:lnTo>
                                <a:lnTo>
                                  <a:pt x="5" y="51"/>
                                </a:lnTo>
                                <a:lnTo>
                                  <a:pt x="3" y="50"/>
                                </a:lnTo>
                                <a:lnTo>
                                  <a:pt x="3" y="48"/>
                                </a:lnTo>
                                <a:lnTo>
                                  <a:pt x="3" y="7"/>
                                </a:lnTo>
                                <a:lnTo>
                                  <a:pt x="3" y="5"/>
                                </a:lnTo>
                                <a:lnTo>
                                  <a:pt x="5" y="3"/>
                                </a:lnTo>
                                <a:lnTo>
                                  <a:pt x="7" y="3"/>
                                </a:lnTo>
                                <a:lnTo>
                                  <a:pt x="54" y="3"/>
                                </a:lnTo>
                                <a:lnTo>
                                  <a:pt x="51" y="0"/>
                                </a:lnTo>
                                <a:lnTo>
                                  <a:pt x="49" y="0"/>
                                </a:lnTo>
                                <a:close/>
                                <a:moveTo>
                                  <a:pt x="54" y="3"/>
                                </a:moveTo>
                                <a:lnTo>
                                  <a:pt x="48" y="3"/>
                                </a:lnTo>
                                <a:lnTo>
                                  <a:pt x="49" y="3"/>
                                </a:lnTo>
                                <a:lnTo>
                                  <a:pt x="51" y="5"/>
                                </a:lnTo>
                                <a:lnTo>
                                  <a:pt x="52" y="7"/>
                                </a:lnTo>
                                <a:lnTo>
                                  <a:pt x="52" y="48"/>
                                </a:lnTo>
                                <a:lnTo>
                                  <a:pt x="51" y="50"/>
                                </a:lnTo>
                                <a:lnTo>
                                  <a:pt x="49" y="51"/>
                                </a:lnTo>
                                <a:lnTo>
                                  <a:pt x="48" y="52"/>
                                </a:lnTo>
                                <a:lnTo>
                                  <a:pt x="54" y="52"/>
                                </a:lnTo>
                                <a:lnTo>
                                  <a:pt x="54" y="51"/>
                                </a:lnTo>
                                <a:lnTo>
                                  <a:pt x="55" y="50"/>
                                </a:lnTo>
                                <a:lnTo>
                                  <a:pt x="55" y="5"/>
                                </a:lnTo>
                                <a:lnTo>
                                  <a:pt x="54" y="4"/>
                                </a:lnTo>
                                <a:lnTo>
                                  <a:pt x="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5" name="AutoShape 408"/>
                        <wps:cNvSpPr>
                          <a:spLocks/>
                        </wps:cNvSpPr>
                        <wps:spPr bwMode="auto">
                          <a:xfrm>
                            <a:off x="2668" y="304"/>
                            <a:ext cx="56" cy="56"/>
                          </a:xfrm>
                          <a:custGeom>
                            <a:avLst/>
                            <a:gdLst>
                              <a:gd name="T0" fmla="+- 0 2718 2668"/>
                              <a:gd name="T1" fmla="*/ T0 w 56"/>
                              <a:gd name="T2" fmla="+- 0 305 305"/>
                              <a:gd name="T3" fmla="*/ 305 h 56"/>
                              <a:gd name="T4" fmla="+- 0 2674 2668"/>
                              <a:gd name="T5" fmla="*/ T4 w 56"/>
                              <a:gd name="T6" fmla="+- 0 305 305"/>
                              <a:gd name="T7" fmla="*/ 305 h 56"/>
                              <a:gd name="T8" fmla="+- 0 2672 2668"/>
                              <a:gd name="T9" fmla="*/ T8 w 56"/>
                              <a:gd name="T10" fmla="+- 0 305 305"/>
                              <a:gd name="T11" fmla="*/ 305 h 56"/>
                              <a:gd name="T12" fmla="+- 0 2669 2668"/>
                              <a:gd name="T13" fmla="*/ T12 w 56"/>
                              <a:gd name="T14" fmla="+- 0 309 305"/>
                              <a:gd name="T15" fmla="*/ 309 h 56"/>
                              <a:gd name="T16" fmla="+- 0 2668 2668"/>
                              <a:gd name="T17" fmla="*/ T16 w 56"/>
                              <a:gd name="T18" fmla="+- 0 310 305"/>
                              <a:gd name="T19" fmla="*/ 310 h 56"/>
                              <a:gd name="T20" fmla="+- 0 2668 2668"/>
                              <a:gd name="T21" fmla="*/ T20 w 56"/>
                              <a:gd name="T22" fmla="+- 0 355 305"/>
                              <a:gd name="T23" fmla="*/ 355 h 56"/>
                              <a:gd name="T24" fmla="+- 0 2669 2668"/>
                              <a:gd name="T25" fmla="*/ T24 w 56"/>
                              <a:gd name="T26" fmla="+- 0 356 305"/>
                              <a:gd name="T27" fmla="*/ 356 h 56"/>
                              <a:gd name="T28" fmla="+- 0 2672 2668"/>
                              <a:gd name="T29" fmla="*/ T28 w 56"/>
                              <a:gd name="T30" fmla="+- 0 359 305"/>
                              <a:gd name="T31" fmla="*/ 359 h 56"/>
                              <a:gd name="T32" fmla="+- 0 2674 2668"/>
                              <a:gd name="T33" fmla="*/ T32 w 56"/>
                              <a:gd name="T34" fmla="+- 0 360 305"/>
                              <a:gd name="T35" fmla="*/ 360 h 56"/>
                              <a:gd name="T36" fmla="+- 0 2718 2668"/>
                              <a:gd name="T37" fmla="*/ T36 w 56"/>
                              <a:gd name="T38" fmla="+- 0 360 305"/>
                              <a:gd name="T39" fmla="*/ 360 h 56"/>
                              <a:gd name="T40" fmla="+- 0 2720 2668"/>
                              <a:gd name="T41" fmla="*/ T40 w 56"/>
                              <a:gd name="T42" fmla="+- 0 359 305"/>
                              <a:gd name="T43" fmla="*/ 359 h 56"/>
                              <a:gd name="T44" fmla="+- 0 2722 2668"/>
                              <a:gd name="T45" fmla="*/ T44 w 56"/>
                              <a:gd name="T46" fmla="+- 0 357 305"/>
                              <a:gd name="T47" fmla="*/ 357 h 56"/>
                              <a:gd name="T48" fmla="+- 0 2675 2668"/>
                              <a:gd name="T49" fmla="*/ T48 w 56"/>
                              <a:gd name="T50" fmla="+- 0 357 305"/>
                              <a:gd name="T51" fmla="*/ 357 h 56"/>
                              <a:gd name="T52" fmla="+- 0 2674 2668"/>
                              <a:gd name="T53" fmla="*/ T52 w 56"/>
                              <a:gd name="T54" fmla="+- 0 356 305"/>
                              <a:gd name="T55" fmla="*/ 356 h 56"/>
                              <a:gd name="T56" fmla="+- 0 2672 2668"/>
                              <a:gd name="T57" fmla="*/ T56 w 56"/>
                              <a:gd name="T58" fmla="+- 0 355 305"/>
                              <a:gd name="T59" fmla="*/ 355 h 56"/>
                              <a:gd name="T60" fmla="+- 0 2671 2668"/>
                              <a:gd name="T61" fmla="*/ T60 w 56"/>
                              <a:gd name="T62" fmla="+- 0 353 305"/>
                              <a:gd name="T63" fmla="*/ 353 h 56"/>
                              <a:gd name="T64" fmla="+- 0 2671 2668"/>
                              <a:gd name="T65" fmla="*/ T64 w 56"/>
                              <a:gd name="T66" fmla="+- 0 312 305"/>
                              <a:gd name="T67" fmla="*/ 312 h 56"/>
                              <a:gd name="T68" fmla="+- 0 2672 2668"/>
                              <a:gd name="T69" fmla="*/ T68 w 56"/>
                              <a:gd name="T70" fmla="+- 0 310 305"/>
                              <a:gd name="T71" fmla="*/ 310 h 56"/>
                              <a:gd name="T72" fmla="+- 0 2674 2668"/>
                              <a:gd name="T73" fmla="*/ T72 w 56"/>
                              <a:gd name="T74" fmla="+- 0 308 305"/>
                              <a:gd name="T75" fmla="*/ 308 h 56"/>
                              <a:gd name="T76" fmla="+- 0 2675 2668"/>
                              <a:gd name="T77" fmla="*/ T76 w 56"/>
                              <a:gd name="T78" fmla="+- 0 308 305"/>
                              <a:gd name="T79" fmla="*/ 308 h 56"/>
                              <a:gd name="T80" fmla="+- 0 2722 2668"/>
                              <a:gd name="T81" fmla="*/ T80 w 56"/>
                              <a:gd name="T82" fmla="+- 0 308 305"/>
                              <a:gd name="T83" fmla="*/ 308 h 56"/>
                              <a:gd name="T84" fmla="+- 0 2720 2668"/>
                              <a:gd name="T85" fmla="*/ T84 w 56"/>
                              <a:gd name="T86" fmla="+- 0 305 305"/>
                              <a:gd name="T87" fmla="*/ 305 h 56"/>
                              <a:gd name="T88" fmla="+- 0 2718 2668"/>
                              <a:gd name="T89" fmla="*/ T88 w 56"/>
                              <a:gd name="T90" fmla="+- 0 305 305"/>
                              <a:gd name="T91" fmla="*/ 305 h 56"/>
                              <a:gd name="T92" fmla="+- 0 2722 2668"/>
                              <a:gd name="T93" fmla="*/ T92 w 56"/>
                              <a:gd name="T94" fmla="+- 0 308 305"/>
                              <a:gd name="T95" fmla="*/ 308 h 56"/>
                              <a:gd name="T96" fmla="+- 0 2717 2668"/>
                              <a:gd name="T97" fmla="*/ T96 w 56"/>
                              <a:gd name="T98" fmla="+- 0 308 305"/>
                              <a:gd name="T99" fmla="*/ 308 h 56"/>
                              <a:gd name="T100" fmla="+- 0 2718 2668"/>
                              <a:gd name="T101" fmla="*/ T100 w 56"/>
                              <a:gd name="T102" fmla="+- 0 308 305"/>
                              <a:gd name="T103" fmla="*/ 308 h 56"/>
                              <a:gd name="T104" fmla="+- 0 2720 2668"/>
                              <a:gd name="T105" fmla="*/ T104 w 56"/>
                              <a:gd name="T106" fmla="+- 0 310 305"/>
                              <a:gd name="T107" fmla="*/ 310 h 56"/>
                              <a:gd name="T108" fmla="+- 0 2720 2668"/>
                              <a:gd name="T109" fmla="*/ T108 w 56"/>
                              <a:gd name="T110" fmla="+- 0 312 305"/>
                              <a:gd name="T111" fmla="*/ 312 h 56"/>
                              <a:gd name="T112" fmla="+- 0 2720 2668"/>
                              <a:gd name="T113" fmla="*/ T112 w 56"/>
                              <a:gd name="T114" fmla="+- 0 353 305"/>
                              <a:gd name="T115" fmla="*/ 353 h 56"/>
                              <a:gd name="T116" fmla="+- 0 2720 2668"/>
                              <a:gd name="T117" fmla="*/ T116 w 56"/>
                              <a:gd name="T118" fmla="+- 0 355 305"/>
                              <a:gd name="T119" fmla="*/ 355 h 56"/>
                              <a:gd name="T120" fmla="+- 0 2718 2668"/>
                              <a:gd name="T121" fmla="*/ T120 w 56"/>
                              <a:gd name="T122" fmla="+- 0 356 305"/>
                              <a:gd name="T123" fmla="*/ 356 h 56"/>
                              <a:gd name="T124" fmla="+- 0 2717 2668"/>
                              <a:gd name="T125" fmla="*/ T124 w 56"/>
                              <a:gd name="T126" fmla="+- 0 357 305"/>
                              <a:gd name="T127" fmla="*/ 357 h 56"/>
                              <a:gd name="T128" fmla="+- 0 2722 2668"/>
                              <a:gd name="T129" fmla="*/ T128 w 56"/>
                              <a:gd name="T130" fmla="+- 0 357 305"/>
                              <a:gd name="T131" fmla="*/ 357 h 56"/>
                              <a:gd name="T132" fmla="+- 0 2723 2668"/>
                              <a:gd name="T133" fmla="*/ T132 w 56"/>
                              <a:gd name="T134" fmla="+- 0 356 305"/>
                              <a:gd name="T135" fmla="*/ 356 h 56"/>
                              <a:gd name="T136" fmla="+- 0 2724 2668"/>
                              <a:gd name="T137" fmla="*/ T136 w 56"/>
                              <a:gd name="T138" fmla="+- 0 355 305"/>
                              <a:gd name="T139" fmla="*/ 355 h 56"/>
                              <a:gd name="T140" fmla="+- 0 2724 2668"/>
                              <a:gd name="T141" fmla="*/ T140 w 56"/>
                              <a:gd name="T142" fmla="+- 0 310 305"/>
                              <a:gd name="T143" fmla="*/ 310 h 56"/>
                              <a:gd name="T144" fmla="+- 0 2723 2668"/>
                              <a:gd name="T145" fmla="*/ T144 w 56"/>
                              <a:gd name="T146" fmla="+- 0 309 305"/>
                              <a:gd name="T147" fmla="*/ 309 h 56"/>
                              <a:gd name="T148" fmla="+- 0 2722 2668"/>
                              <a:gd name="T149" fmla="*/ T148 w 56"/>
                              <a:gd name="T150" fmla="+- 0 308 305"/>
                              <a:gd name="T151" fmla="*/ 30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 h="56">
                                <a:moveTo>
                                  <a:pt x="50" y="0"/>
                                </a:moveTo>
                                <a:lnTo>
                                  <a:pt x="6" y="0"/>
                                </a:lnTo>
                                <a:lnTo>
                                  <a:pt x="4" y="0"/>
                                </a:lnTo>
                                <a:lnTo>
                                  <a:pt x="1" y="4"/>
                                </a:lnTo>
                                <a:lnTo>
                                  <a:pt x="0" y="5"/>
                                </a:lnTo>
                                <a:lnTo>
                                  <a:pt x="0" y="50"/>
                                </a:lnTo>
                                <a:lnTo>
                                  <a:pt x="1" y="51"/>
                                </a:lnTo>
                                <a:lnTo>
                                  <a:pt x="4" y="54"/>
                                </a:lnTo>
                                <a:lnTo>
                                  <a:pt x="6" y="55"/>
                                </a:lnTo>
                                <a:lnTo>
                                  <a:pt x="50" y="55"/>
                                </a:lnTo>
                                <a:lnTo>
                                  <a:pt x="52" y="54"/>
                                </a:lnTo>
                                <a:lnTo>
                                  <a:pt x="54" y="52"/>
                                </a:lnTo>
                                <a:lnTo>
                                  <a:pt x="7" y="52"/>
                                </a:lnTo>
                                <a:lnTo>
                                  <a:pt x="6" y="51"/>
                                </a:lnTo>
                                <a:lnTo>
                                  <a:pt x="4" y="50"/>
                                </a:lnTo>
                                <a:lnTo>
                                  <a:pt x="3" y="48"/>
                                </a:lnTo>
                                <a:lnTo>
                                  <a:pt x="3" y="7"/>
                                </a:lnTo>
                                <a:lnTo>
                                  <a:pt x="4" y="5"/>
                                </a:lnTo>
                                <a:lnTo>
                                  <a:pt x="6" y="3"/>
                                </a:lnTo>
                                <a:lnTo>
                                  <a:pt x="7" y="3"/>
                                </a:lnTo>
                                <a:lnTo>
                                  <a:pt x="54" y="3"/>
                                </a:lnTo>
                                <a:lnTo>
                                  <a:pt x="52" y="0"/>
                                </a:lnTo>
                                <a:lnTo>
                                  <a:pt x="50" y="0"/>
                                </a:lnTo>
                                <a:close/>
                                <a:moveTo>
                                  <a:pt x="54" y="3"/>
                                </a:moveTo>
                                <a:lnTo>
                                  <a:pt x="49" y="3"/>
                                </a:lnTo>
                                <a:lnTo>
                                  <a:pt x="50" y="3"/>
                                </a:lnTo>
                                <a:lnTo>
                                  <a:pt x="52" y="5"/>
                                </a:lnTo>
                                <a:lnTo>
                                  <a:pt x="52" y="7"/>
                                </a:lnTo>
                                <a:lnTo>
                                  <a:pt x="52" y="48"/>
                                </a:lnTo>
                                <a:lnTo>
                                  <a:pt x="52" y="50"/>
                                </a:lnTo>
                                <a:lnTo>
                                  <a:pt x="50" y="51"/>
                                </a:lnTo>
                                <a:lnTo>
                                  <a:pt x="49" y="52"/>
                                </a:lnTo>
                                <a:lnTo>
                                  <a:pt x="54" y="52"/>
                                </a:lnTo>
                                <a:lnTo>
                                  <a:pt x="55" y="51"/>
                                </a:lnTo>
                                <a:lnTo>
                                  <a:pt x="56" y="50"/>
                                </a:lnTo>
                                <a:lnTo>
                                  <a:pt x="56" y="5"/>
                                </a:lnTo>
                                <a:lnTo>
                                  <a:pt x="55" y="4"/>
                                </a:lnTo>
                                <a:lnTo>
                                  <a:pt x="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6" name="AutoShape 409"/>
                        <wps:cNvSpPr>
                          <a:spLocks/>
                        </wps:cNvSpPr>
                        <wps:spPr bwMode="auto">
                          <a:xfrm>
                            <a:off x="2694" y="317"/>
                            <a:ext cx="13" cy="26"/>
                          </a:xfrm>
                          <a:custGeom>
                            <a:avLst/>
                            <a:gdLst>
                              <a:gd name="T0" fmla="+- 0 2699 2694"/>
                              <a:gd name="T1" fmla="*/ T0 w 13"/>
                              <a:gd name="T2" fmla="+- 0 334 318"/>
                              <a:gd name="T3" fmla="*/ 334 h 26"/>
                              <a:gd name="T4" fmla="+- 0 2696 2694"/>
                              <a:gd name="T5" fmla="*/ T4 w 13"/>
                              <a:gd name="T6" fmla="+- 0 334 318"/>
                              <a:gd name="T7" fmla="*/ 334 h 26"/>
                              <a:gd name="T8" fmla="+- 0 2705 2694"/>
                              <a:gd name="T9" fmla="*/ T8 w 13"/>
                              <a:gd name="T10" fmla="+- 0 343 318"/>
                              <a:gd name="T11" fmla="*/ 343 h 26"/>
                              <a:gd name="T12" fmla="+- 0 2706 2694"/>
                              <a:gd name="T13" fmla="*/ T12 w 13"/>
                              <a:gd name="T14" fmla="+- 0 343 318"/>
                              <a:gd name="T15" fmla="*/ 343 h 26"/>
                              <a:gd name="T16" fmla="+- 0 2706 2694"/>
                              <a:gd name="T17" fmla="*/ T16 w 13"/>
                              <a:gd name="T18" fmla="+- 0 342 318"/>
                              <a:gd name="T19" fmla="*/ 342 h 26"/>
                              <a:gd name="T20" fmla="+- 0 2707 2694"/>
                              <a:gd name="T21" fmla="*/ T20 w 13"/>
                              <a:gd name="T22" fmla="+- 0 342 318"/>
                              <a:gd name="T23" fmla="*/ 342 h 26"/>
                              <a:gd name="T24" fmla="+- 0 2699 2694"/>
                              <a:gd name="T25" fmla="*/ T24 w 13"/>
                              <a:gd name="T26" fmla="+- 0 334 318"/>
                              <a:gd name="T27" fmla="*/ 334 h 26"/>
                              <a:gd name="T28" fmla="+- 0 2696 2694"/>
                              <a:gd name="T29" fmla="*/ T28 w 13"/>
                              <a:gd name="T30" fmla="+- 0 318 318"/>
                              <a:gd name="T31" fmla="*/ 318 h 26"/>
                              <a:gd name="T32" fmla="+- 0 2696 2694"/>
                              <a:gd name="T33" fmla="*/ T32 w 13"/>
                              <a:gd name="T34" fmla="+- 0 318 318"/>
                              <a:gd name="T35" fmla="*/ 318 h 26"/>
                              <a:gd name="T36" fmla="+- 0 2695 2694"/>
                              <a:gd name="T37" fmla="*/ T36 w 13"/>
                              <a:gd name="T38" fmla="+- 0 318 318"/>
                              <a:gd name="T39" fmla="*/ 318 h 26"/>
                              <a:gd name="T40" fmla="+- 0 2695 2694"/>
                              <a:gd name="T41" fmla="*/ T40 w 13"/>
                              <a:gd name="T42" fmla="+- 0 331 318"/>
                              <a:gd name="T43" fmla="*/ 331 h 26"/>
                              <a:gd name="T44" fmla="+- 0 2694 2694"/>
                              <a:gd name="T45" fmla="*/ T44 w 13"/>
                              <a:gd name="T46" fmla="+- 0 332 318"/>
                              <a:gd name="T47" fmla="*/ 332 h 26"/>
                              <a:gd name="T48" fmla="+- 0 2694 2694"/>
                              <a:gd name="T49" fmla="*/ T48 w 13"/>
                              <a:gd name="T50" fmla="+- 0 333 318"/>
                              <a:gd name="T51" fmla="*/ 333 h 26"/>
                              <a:gd name="T52" fmla="+- 0 2695 2694"/>
                              <a:gd name="T53" fmla="*/ T52 w 13"/>
                              <a:gd name="T54" fmla="+- 0 334 318"/>
                              <a:gd name="T55" fmla="*/ 334 h 26"/>
                              <a:gd name="T56" fmla="+- 0 2695 2694"/>
                              <a:gd name="T57" fmla="*/ T56 w 13"/>
                              <a:gd name="T58" fmla="+- 0 334 318"/>
                              <a:gd name="T59" fmla="*/ 334 h 26"/>
                              <a:gd name="T60" fmla="+- 0 2696 2694"/>
                              <a:gd name="T61" fmla="*/ T60 w 13"/>
                              <a:gd name="T62" fmla="+- 0 334 318"/>
                              <a:gd name="T63" fmla="*/ 334 h 26"/>
                              <a:gd name="T64" fmla="+- 0 2699 2694"/>
                              <a:gd name="T65" fmla="*/ T64 w 13"/>
                              <a:gd name="T66" fmla="+- 0 334 318"/>
                              <a:gd name="T67" fmla="*/ 334 h 26"/>
                              <a:gd name="T68" fmla="+- 0 2698 2694"/>
                              <a:gd name="T69" fmla="*/ T68 w 13"/>
                              <a:gd name="T70" fmla="+- 0 333 318"/>
                              <a:gd name="T71" fmla="*/ 333 h 26"/>
                              <a:gd name="T72" fmla="+- 0 2697 2694"/>
                              <a:gd name="T73" fmla="*/ T72 w 13"/>
                              <a:gd name="T74" fmla="+- 0 332 318"/>
                              <a:gd name="T75" fmla="*/ 332 h 26"/>
                              <a:gd name="T76" fmla="+- 0 2697 2694"/>
                              <a:gd name="T77" fmla="*/ T76 w 13"/>
                              <a:gd name="T78" fmla="+- 0 331 318"/>
                              <a:gd name="T79" fmla="*/ 331 h 26"/>
                              <a:gd name="T80" fmla="+- 0 2697 2694"/>
                              <a:gd name="T81" fmla="*/ T80 w 13"/>
                              <a:gd name="T82" fmla="+- 0 318 318"/>
                              <a:gd name="T83" fmla="*/ 318 h 26"/>
                              <a:gd name="T84" fmla="+- 0 2696 2694"/>
                              <a:gd name="T85" fmla="*/ T84 w 13"/>
                              <a:gd name="T86" fmla="+- 0 318 318"/>
                              <a:gd name="T87" fmla="*/ 31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 h="26">
                                <a:moveTo>
                                  <a:pt x="5" y="16"/>
                                </a:moveTo>
                                <a:lnTo>
                                  <a:pt x="2" y="16"/>
                                </a:lnTo>
                                <a:lnTo>
                                  <a:pt x="11" y="25"/>
                                </a:lnTo>
                                <a:lnTo>
                                  <a:pt x="12" y="25"/>
                                </a:lnTo>
                                <a:lnTo>
                                  <a:pt x="12" y="24"/>
                                </a:lnTo>
                                <a:lnTo>
                                  <a:pt x="13" y="24"/>
                                </a:lnTo>
                                <a:lnTo>
                                  <a:pt x="5" y="16"/>
                                </a:lnTo>
                                <a:close/>
                                <a:moveTo>
                                  <a:pt x="2" y="0"/>
                                </a:moveTo>
                                <a:lnTo>
                                  <a:pt x="2" y="0"/>
                                </a:lnTo>
                                <a:lnTo>
                                  <a:pt x="1" y="0"/>
                                </a:lnTo>
                                <a:lnTo>
                                  <a:pt x="1" y="13"/>
                                </a:lnTo>
                                <a:lnTo>
                                  <a:pt x="0" y="14"/>
                                </a:lnTo>
                                <a:lnTo>
                                  <a:pt x="0" y="15"/>
                                </a:lnTo>
                                <a:lnTo>
                                  <a:pt x="1" y="16"/>
                                </a:lnTo>
                                <a:lnTo>
                                  <a:pt x="2" y="16"/>
                                </a:lnTo>
                                <a:lnTo>
                                  <a:pt x="5" y="16"/>
                                </a:lnTo>
                                <a:lnTo>
                                  <a:pt x="4" y="15"/>
                                </a:lnTo>
                                <a:lnTo>
                                  <a:pt x="3" y="14"/>
                                </a:lnTo>
                                <a:lnTo>
                                  <a:pt x="3" y="13"/>
                                </a:lnTo>
                                <a:lnTo>
                                  <a:pt x="3"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7" name="AutoShape 410"/>
                        <wps:cNvSpPr>
                          <a:spLocks/>
                        </wps:cNvSpPr>
                        <wps:spPr bwMode="auto">
                          <a:xfrm>
                            <a:off x="2676" y="312"/>
                            <a:ext cx="39" cy="39"/>
                          </a:xfrm>
                          <a:custGeom>
                            <a:avLst/>
                            <a:gdLst>
                              <a:gd name="T0" fmla="+- 0 2707 2676"/>
                              <a:gd name="T1" fmla="*/ T0 w 39"/>
                              <a:gd name="T2" fmla="+- 0 313 313"/>
                              <a:gd name="T3" fmla="*/ 313 h 39"/>
                              <a:gd name="T4" fmla="+- 0 2685 2676"/>
                              <a:gd name="T5" fmla="*/ T4 w 39"/>
                              <a:gd name="T6" fmla="+- 0 313 313"/>
                              <a:gd name="T7" fmla="*/ 313 h 39"/>
                              <a:gd name="T8" fmla="+- 0 2676 2676"/>
                              <a:gd name="T9" fmla="*/ T8 w 39"/>
                              <a:gd name="T10" fmla="+- 0 322 313"/>
                              <a:gd name="T11" fmla="*/ 322 h 39"/>
                              <a:gd name="T12" fmla="+- 0 2676 2676"/>
                              <a:gd name="T13" fmla="*/ T12 w 39"/>
                              <a:gd name="T14" fmla="+- 0 343 313"/>
                              <a:gd name="T15" fmla="*/ 343 h 39"/>
                              <a:gd name="T16" fmla="+- 0 2685 2676"/>
                              <a:gd name="T17" fmla="*/ T16 w 39"/>
                              <a:gd name="T18" fmla="+- 0 352 313"/>
                              <a:gd name="T19" fmla="*/ 352 h 39"/>
                              <a:gd name="T20" fmla="+- 0 2707 2676"/>
                              <a:gd name="T21" fmla="*/ T20 w 39"/>
                              <a:gd name="T22" fmla="+- 0 352 313"/>
                              <a:gd name="T23" fmla="*/ 352 h 39"/>
                              <a:gd name="T24" fmla="+- 0 2709 2676"/>
                              <a:gd name="T25" fmla="*/ T24 w 39"/>
                              <a:gd name="T26" fmla="+- 0 350 313"/>
                              <a:gd name="T27" fmla="*/ 350 h 39"/>
                              <a:gd name="T28" fmla="+- 0 2686 2676"/>
                              <a:gd name="T29" fmla="*/ T28 w 39"/>
                              <a:gd name="T30" fmla="+- 0 350 313"/>
                              <a:gd name="T31" fmla="*/ 350 h 39"/>
                              <a:gd name="T32" fmla="+- 0 2679 2676"/>
                              <a:gd name="T33" fmla="*/ T32 w 39"/>
                              <a:gd name="T34" fmla="+- 0 342 313"/>
                              <a:gd name="T35" fmla="*/ 342 h 39"/>
                              <a:gd name="T36" fmla="+- 0 2679 2676"/>
                              <a:gd name="T37" fmla="*/ T36 w 39"/>
                              <a:gd name="T38" fmla="+- 0 323 313"/>
                              <a:gd name="T39" fmla="*/ 323 h 39"/>
                              <a:gd name="T40" fmla="+- 0 2686 2676"/>
                              <a:gd name="T41" fmla="*/ T40 w 39"/>
                              <a:gd name="T42" fmla="+- 0 315 313"/>
                              <a:gd name="T43" fmla="*/ 315 h 39"/>
                              <a:gd name="T44" fmla="+- 0 2709 2676"/>
                              <a:gd name="T45" fmla="*/ T44 w 39"/>
                              <a:gd name="T46" fmla="+- 0 315 313"/>
                              <a:gd name="T47" fmla="*/ 315 h 39"/>
                              <a:gd name="T48" fmla="+- 0 2707 2676"/>
                              <a:gd name="T49" fmla="*/ T48 w 39"/>
                              <a:gd name="T50" fmla="+- 0 313 313"/>
                              <a:gd name="T51" fmla="*/ 313 h 39"/>
                              <a:gd name="T52" fmla="+- 0 2709 2676"/>
                              <a:gd name="T53" fmla="*/ T52 w 39"/>
                              <a:gd name="T54" fmla="+- 0 315 313"/>
                              <a:gd name="T55" fmla="*/ 315 h 39"/>
                              <a:gd name="T56" fmla="+- 0 2705 2676"/>
                              <a:gd name="T57" fmla="*/ T56 w 39"/>
                              <a:gd name="T58" fmla="+- 0 315 313"/>
                              <a:gd name="T59" fmla="*/ 315 h 39"/>
                              <a:gd name="T60" fmla="+- 0 2713 2676"/>
                              <a:gd name="T61" fmla="*/ T60 w 39"/>
                              <a:gd name="T62" fmla="+- 0 323 313"/>
                              <a:gd name="T63" fmla="*/ 323 h 39"/>
                              <a:gd name="T64" fmla="+- 0 2713 2676"/>
                              <a:gd name="T65" fmla="*/ T64 w 39"/>
                              <a:gd name="T66" fmla="+- 0 342 313"/>
                              <a:gd name="T67" fmla="*/ 342 h 39"/>
                              <a:gd name="T68" fmla="+- 0 2705 2676"/>
                              <a:gd name="T69" fmla="*/ T68 w 39"/>
                              <a:gd name="T70" fmla="+- 0 350 313"/>
                              <a:gd name="T71" fmla="*/ 350 h 39"/>
                              <a:gd name="T72" fmla="+- 0 2709 2676"/>
                              <a:gd name="T73" fmla="*/ T72 w 39"/>
                              <a:gd name="T74" fmla="+- 0 350 313"/>
                              <a:gd name="T75" fmla="*/ 350 h 39"/>
                              <a:gd name="T76" fmla="+- 0 2715 2676"/>
                              <a:gd name="T77" fmla="*/ T76 w 39"/>
                              <a:gd name="T78" fmla="+- 0 343 313"/>
                              <a:gd name="T79" fmla="*/ 343 h 39"/>
                              <a:gd name="T80" fmla="+- 0 2715 2676"/>
                              <a:gd name="T81" fmla="*/ T80 w 39"/>
                              <a:gd name="T82" fmla="+- 0 322 313"/>
                              <a:gd name="T83" fmla="*/ 322 h 39"/>
                              <a:gd name="T84" fmla="+- 0 2709 2676"/>
                              <a:gd name="T85" fmla="*/ T84 w 39"/>
                              <a:gd name="T86" fmla="+- 0 315 313"/>
                              <a:gd name="T87" fmla="*/ 31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 h="39">
                                <a:moveTo>
                                  <a:pt x="31" y="0"/>
                                </a:moveTo>
                                <a:lnTo>
                                  <a:pt x="9" y="0"/>
                                </a:lnTo>
                                <a:lnTo>
                                  <a:pt x="0" y="9"/>
                                </a:lnTo>
                                <a:lnTo>
                                  <a:pt x="0" y="30"/>
                                </a:lnTo>
                                <a:lnTo>
                                  <a:pt x="9" y="39"/>
                                </a:lnTo>
                                <a:lnTo>
                                  <a:pt x="31" y="39"/>
                                </a:lnTo>
                                <a:lnTo>
                                  <a:pt x="33" y="37"/>
                                </a:lnTo>
                                <a:lnTo>
                                  <a:pt x="10" y="37"/>
                                </a:lnTo>
                                <a:lnTo>
                                  <a:pt x="3" y="29"/>
                                </a:lnTo>
                                <a:lnTo>
                                  <a:pt x="3" y="10"/>
                                </a:lnTo>
                                <a:lnTo>
                                  <a:pt x="10" y="2"/>
                                </a:lnTo>
                                <a:lnTo>
                                  <a:pt x="33" y="2"/>
                                </a:lnTo>
                                <a:lnTo>
                                  <a:pt x="31" y="0"/>
                                </a:lnTo>
                                <a:close/>
                                <a:moveTo>
                                  <a:pt x="33" y="2"/>
                                </a:moveTo>
                                <a:lnTo>
                                  <a:pt x="29" y="2"/>
                                </a:lnTo>
                                <a:lnTo>
                                  <a:pt x="37" y="10"/>
                                </a:lnTo>
                                <a:lnTo>
                                  <a:pt x="37" y="29"/>
                                </a:lnTo>
                                <a:lnTo>
                                  <a:pt x="29" y="37"/>
                                </a:lnTo>
                                <a:lnTo>
                                  <a:pt x="33" y="37"/>
                                </a:lnTo>
                                <a:lnTo>
                                  <a:pt x="39" y="30"/>
                                </a:lnTo>
                                <a:lnTo>
                                  <a:pt x="39" y="9"/>
                                </a:lnTo>
                                <a:lnTo>
                                  <a:pt x="3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8" name="AutoShape 411"/>
                        <wps:cNvSpPr>
                          <a:spLocks/>
                        </wps:cNvSpPr>
                        <wps:spPr bwMode="auto">
                          <a:xfrm>
                            <a:off x="2821" y="304"/>
                            <a:ext cx="56" cy="56"/>
                          </a:xfrm>
                          <a:custGeom>
                            <a:avLst/>
                            <a:gdLst>
                              <a:gd name="T0" fmla="+- 0 2871 2821"/>
                              <a:gd name="T1" fmla="*/ T0 w 56"/>
                              <a:gd name="T2" fmla="+- 0 305 305"/>
                              <a:gd name="T3" fmla="*/ 305 h 56"/>
                              <a:gd name="T4" fmla="+- 0 2827 2821"/>
                              <a:gd name="T5" fmla="*/ T4 w 56"/>
                              <a:gd name="T6" fmla="+- 0 305 305"/>
                              <a:gd name="T7" fmla="*/ 305 h 56"/>
                              <a:gd name="T8" fmla="+- 0 2825 2821"/>
                              <a:gd name="T9" fmla="*/ T8 w 56"/>
                              <a:gd name="T10" fmla="+- 0 305 305"/>
                              <a:gd name="T11" fmla="*/ 305 h 56"/>
                              <a:gd name="T12" fmla="+- 0 2822 2821"/>
                              <a:gd name="T13" fmla="*/ T12 w 56"/>
                              <a:gd name="T14" fmla="+- 0 309 305"/>
                              <a:gd name="T15" fmla="*/ 309 h 56"/>
                              <a:gd name="T16" fmla="+- 0 2821 2821"/>
                              <a:gd name="T17" fmla="*/ T16 w 56"/>
                              <a:gd name="T18" fmla="+- 0 310 305"/>
                              <a:gd name="T19" fmla="*/ 310 h 56"/>
                              <a:gd name="T20" fmla="+- 0 2821 2821"/>
                              <a:gd name="T21" fmla="*/ T20 w 56"/>
                              <a:gd name="T22" fmla="+- 0 355 305"/>
                              <a:gd name="T23" fmla="*/ 355 h 56"/>
                              <a:gd name="T24" fmla="+- 0 2822 2821"/>
                              <a:gd name="T25" fmla="*/ T24 w 56"/>
                              <a:gd name="T26" fmla="+- 0 356 305"/>
                              <a:gd name="T27" fmla="*/ 356 h 56"/>
                              <a:gd name="T28" fmla="+- 0 2825 2821"/>
                              <a:gd name="T29" fmla="*/ T28 w 56"/>
                              <a:gd name="T30" fmla="+- 0 359 305"/>
                              <a:gd name="T31" fmla="*/ 359 h 56"/>
                              <a:gd name="T32" fmla="+- 0 2827 2821"/>
                              <a:gd name="T33" fmla="*/ T32 w 56"/>
                              <a:gd name="T34" fmla="+- 0 360 305"/>
                              <a:gd name="T35" fmla="*/ 360 h 56"/>
                              <a:gd name="T36" fmla="+- 0 2871 2821"/>
                              <a:gd name="T37" fmla="*/ T36 w 56"/>
                              <a:gd name="T38" fmla="+- 0 360 305"/>
                              <a:gd name="T39" fmla="*/ 360 h 56"/>
                              <a:gd name="T40" fmla="+- 0 2873 2821"/>
                              <a:gd name="T41" fmla="*/ T40 w 56"/>
                              <a:gd name="T42" fmla="+- 0 359 305"/>
                              <a:gd name="T43" fmla="*/ 359 h 56"/>
                              <a:gd name="T44" fmla="+- 0 2875 2821"/>
                              <a:gd name="T45" fmla="*/ T44 w 56"/>
                              <a:gd name="T46" fmla="+- 0 357 305"/>
                              <a:gd name="T47" fmla="*/ 357 h 56"/>
                              <a:gd name="T48" fmla="+- 0 2828 2821"/>
                              <a:gd name="T49" fmla="*/ T48 w 56"/>
                              <a:gd name="T50" fmla="+- 0 357 305"/>
                              <a:gd name="T51" fmla="*/ 357 h 56"/>
                              <a:gd name="T52" fmla="+- 0 2827 2821"/>
                              <a:gd name="T53" fmla="*/ T52 w 56"/>
                              <a:gd name="T54" fmla="+- 0 356 305"/>
                              <a:gd name="T55" fmla="*/ 356 h 56"/>
                              <a:gd name="T56" fmla="+- 0 2825 2821"/>
                              <a:gd name="T57" fmla="*/ T56 w 56"/>
                              <a:gd name="T58" fmla="+- 0 355 305"/>
                              <a:gd name="T59" fmla="*/ 355 h 56"/>
                              <a:gd name="T60" fmla="+- 0 2825 2821"/>
                              <a:gd name="T61" fmla="*/ T60 w 56"/>
                              <a:gd name="T62" fmla="+- 0 353 305"/>
                              <a:gd name="T63" fmla="*/ 353 h 56"/>
                              <a:gd name="T64" fmla="+- 0 2825 2821"/>
                              <a:gd name="T65" fmla="*/ T64 w 56"/>
                              <a:gd name="T66" fmla="+- 0 312 305"/>
                              <a:gd name="T67" fmla="*/ 312 h 56"/>
                              <a:gd name="T68" fmla="+- 0 2825 2821"/>
                              <a:gd name="T69" fmla="*/ T68 w 56"/>
                              <a:gd name="T70" fmla="+- 0 310 305"/>
                              <a:gd name="T71" fmla="*/ 310 h 56"/>
                              <a:gd name="T72" fmla="+- 0 2827 2821"/>
                              <a:gd name="T73" fmla="*/ T72 w 56"/>
                              <a:gd name="T74" fmla="+- 0 308 305"/>
                              <a:gd name="T75" fmla="*/ 308 h 56"/>
                              <a:gd name="T76" fmla="+- 0 2828 2821"/>
                              <a:gd name="T77" fmla="*/ T76 w 56"/>
                              <a:gd name="T78" fmla="+- 0 308 305"/>
                              <a:gd name="T79" fmla="*/ 308 h 56"/>
                              <a:gd name="T80" fmla="+- 0 2875 2821"/>
                              <a:gd name="T81" fmla="*/ T80 w 56"/>
                              <a:gd name="T82" fmla="+- 0 308 305"/>
                              <a:gd name="T83" fmla="*/ 308 h 56"/>
                              <a:gd name="T84" fmla="+- 0 2873 2821"/>
                              <a:gd name="T85" fmla="*/ T84 w 56"/>
                              <a:gd name="T86" fmla="+- 0 305 305"/>
                              <a:gd name="T87" fmla="*/ 305 h 56"/>
                              <a:gd name="T88" fmla="+- 0 2871 2821"/>
                              <a:gd name="T89" fmla="*/ T88 w 56"/>
                              <a:gd name="T90" fmla="+- 0 305 305"/>
                              <a:gd name="T91" fmla="*/ 305 h 56"/>
                              <a:gd name="T92" fmla="+- 0 2875 2821"/>
                              <a:gd name="T93" fmla="*/ T92 w 56"/>
                              <a:gd name="T94" fmla="+- 0 308 305"/>
                              <a:gd name="T95" fmla="*/ 308 h 56"/>
                              <a:gd name="T96" fmla="+- 0 2870 2821"/>
                              <a:gd name="T97" fmla="*/ T96 w 56"/>
                              <a:gd name="T98" fmla="+- 0 308 305"/>
                              <a:gd name="T99" fmla="*/ 308 h 56"/>
                              <a:gd name="T100" fmla="+- 0 2871 2821"/>
                              <a:gd name="T101" fmla="*/ T100 w 56"/>
                              <a:gd name="T102" fmla="+- 0 308 305"/>
                              <a:gd name="T103" fmla="*/ 308 h 56"/>
                              <a:gd name="T104" fmla="+- 0 2873 2821"/>
                              <a:gd name="T105" fmla="*/ T104 w 56"/>
                              <a:gd name="T106" fmla="+- 0 310 305"/>
                              <a:gd name="T107" fmla="*/ 310 h 56"/>
                              <a:gd name="T108" fmla="+- 0 2874 2821"/>
                              <a:gd name="T109" fmla="*/ T108 w 56"/>
                              <a:gd name="T110" fmla="+- 0 312 305"/>
                              <a:gd name="T111" fmla="*/ 312 h 56"/>
                              <a:gd name="T112" fmla="+- 0 2874 2821"/>
                              <a:gd name="T113" fmla="*/ T112 w 56"/>
                              <a:gd name="T114" fmla="+- 0 353 305"/>
                              <a:gd name="T115" fmla="*/ 353 h 56"/>
                              <a:gd name="T116" fmla="+- 0 2873 2821"/>
                              <a:gd name="T117" fmla="*/ T116 w 56"/>
                              <a:gd name="T118" fmla="+- 0 355 305"/>
                              <a:gd name="T119" fmla="*/ 355 h 56"/>
                              <a:gd name="T120" fmla="+- 0 2871 2821"/>
                              <a:gd name="T121" fmla="*/ T120 w 56"/>
                              <a:gd name="T122" fmla="+- 0 356 305"/>
                              <a:gd name="T123" fmla="*/ 356 h 56"/>
                              <a:gd name="T124" fmla="+- 0 2870 2821"/>
                              <a:gd name="T125" fmla="*/ T124 w 56"/>
                              <a:gd name="T126" fmla="+- 0 357 305"/>
                              <a:gd name="T127" fmla="*/ 357 h 56"/>
                              <a:gd name="T128" fmla="+- 0 2875 2821"/>
                              <a:gd name="T129" fmla="*/ T128 w 56"/>
                              <a:gd name="T130" fmla="+- 0 357 305"/>
                              <a:gd name="T131" fmla="*/ 357 h 56"/>
                              <a:gd name="T132" fmla="+- 0 2876 2821"/>
                              <a:gd name="T133" fmla="*/ T132 w 56"/>
                              <a:gd name="T134" fmla="+- 0 356 305"/>
                              <a:gd name="T135" fmla="*/ 356 h 56"/>
                              <a:gd name="T136" fmla="+- 0 2877 2821"/>
                              <a:gd name="T137" fmla="*/ T136 w 56"/>
                              <a:gd name="T138" fmla="+- 0 355 305"/>
                              <a:gd name="T139" fmla="*/ 355 h 56"/>
                              <a:gd name="T140" fmla="+- 0 2877 2821"/>
                              <a:gd name="T141" fmla="*/ T140 w 56"/>
                              <a:gd name="T142" fmla="+- 0 310 305"/>
                              <a:gd name="T143" fmla="*/ 310 h 56"/>
                              <a:gd name="T144" fmla="+- 0 2876 2821"/>
                              <a:gd name="T145" fmla="*/ T144 w 56"/>
                              <a:gd name="T146" fmla="+- 0 309 305"/>
                              <a:gd name="T147" fmla="*/ 309 h 56"/>
                              <a:gd name="T148" fmla="+- 0 2875 2821"/>
                              <a:gd name="T149" fmla="*/ T148 w 56"/>
                              <a:gd name="T150" fmla="+- 0 308 305"/>
                              <a:gd name="T151" fmla="*/ 30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 h="56">
                                <a:moveTo>
                                  <a:pt x="50" y="0"/>
                                </a:moveTo>
                                <a:lnTo>
                                  <a:pt x="6" y="0"/>
                                </a:lnTo>
                                <a:lnTo>
                                  <a:pt x="4" y="0"/>
                                </a:lnTo>
                                <a:lnTo>
                                  <a:pt x="1" y="4"/>
                                </a:lnTo>
                                <a:lnTo>
                                  <a:pt x="0" y="5"/>
                                </a:lnTo>
                                <a:lnTo>
                                  <a:pt x="0" y="50"/>
                                </a:lnTo>
                                <a:lnTo>
                                  <a:pt x="1" y="51"/>
                                </a:lnTo>
                                <a:lnTo>
                                  <a:pt x="4" y="54"/>
                                </a:lnTo>
                                <a:lnTo>
                                  <a:pt x="6" y="55"/>
                                </a:lnTo>
                                <a:lnTo>
                                  <a:pt x="50" y="55"/>
                                </a:lnTo>
                                <a:lnTo>
                                  <a:pt x="52" y="54"/>
                                </a:lnTo>
                                <a:lnTo>
                                  <a:pt x="54" y="52"/>
                                </a:lnTo>
                                <a:lnTo>
                                  <a:pt x="7" y="52"/>
                                </a:lnTo>
                                <a:lnTo>
                                  <a:pt x="6" y="51"/>
                                </a:lnTo>
                                <a:lnTo>
                                  <a:pt x="4" y="50"/>
                                </a:lnTo>
                                <a:lnTo>
                                  <a:pt x="4" y="48"/>
                                </a:lnTo>
                                <a:lnTo>
                                  <a:pt x="4" y="7"/>
                                </a:lnTo>
                                <a:lnTo>
                                  <a:pt x="4" y="5"/>
                                </a:lnTo>
                                <a:lnTo>
                                  <a:pt x="6" y="3"/>
                                </a:lnTo>
                                <a:lnTo>
                                  <a:pt x="7" y="3"/>
                                </a:lnTo>
                                <a:lnTo>
                                  <a:pt x="54" y="3"/>
                                </a:lnTo>
                                <a:lnTo>
                                  <a:pt x="52" y="0"/>
                                </a:lnTo>
                                <a:lnTo>
                                  <a:pt x="50" y="0"/>
                                </a:lnTo>
                                <a:close/>
                                <a:moveTo>
                                  <a:pt x="54" y="3"/>
                                </a:moveTo>
                                <a:lnTo>
                                  <a:pt x="49" y="3"/>
                                </a:lnTo>
                                <a:lnTo>
                                  <a:pt x="50" y="3"/>
                                </a:lnTo>
                                <a:lnTo>
                                  <a:pt x="52" y="5"/>
                                </a:lnTo>
                                <a:lnTo>
                                  <a:pt x="53" y="7"/>
                                </a:lnTo>
                                <a:lnTo>
                                  <a:pt x="53" y="48"/>
                                </a:lnTo>
                                <a:lnTo>
                                  <a:pt x="52" y="50"/>
                                </a:lnTo>
                                <a:lnTo>
                                  <a:pt x="50" y="51"/>
                                </a:lnTo>
                                <a:lnTo>
                                  <a:pt x="49" y="52"/>
                                </a:lnTo>
                                <a:lnTo>
                                  <a:pt x="54" y="52"/>
                                </a:lnTo>
                                <a:lnTo>
                                  <a:pt x="55" y="51"/>
                                </a:lnTo>
                                <a:lnTo>
                                  <a:pt x="56" y="50"/>
                                </a:lnTo>
                                <a:lnTo>
                                  <a:pt x="56" y="5"/>
                                </a:lnTo>
                                <a:lnTo>
                                  <a:pt x="55" y="4"/>
                                </a:lnTo>
                                <a:lnTo>
                                  <a:pt x="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9" name="Freeform 412"/>
                        <wps:cNvSpPr>
                          <a:spLocks/>
                        </wps:cNvSpPr>
                        <wps:spPr bwMode="auto">
                          <a:xfrm>
                            <a:off x="2831" y="325"/>
                            <a:ext cx="31" cy="15"/>
                          </a:xfrm>
                          <a:custGeom>
                            <a:avLst/>
                            <a:gdLst>
                              <a:gd name="T0" fmla="+- 0 2856 2832"/>
                              <a:gd name="T1" fmla="*/ T0 w 31"/>
                              <a:gd name="T2" fmla="+- 0 325 325"/>
                              <a:gd name="T3" fmla="*/ 325 h 15"/>
                              <a:gd name="T4" fmla="+- 0 2852 2832"/>
                              <a:gd name="T5" fmla="*/ T4 w 31"/>
                              <a:gd name="T6" fmla="+- 0 325 325"/>
                              <a:gd name="T7" fmla="*/ 325 h 15"/>
                              <a:gd name="T8" fmla="+- 0 2857 2832"/>
                              <a:gd name="T9" fmla="*/ T8 w 31"/>
                              <a:gd name="T10" fmla="+- 0 331 325"/>
                              <a:gd name="T11" fmla="*/ 331 h 15"/>
                              <a:gd name="T12" fmla="+- 0 2832 2832"/>
                              <a:gd name="T13" fmla="*/ T12 w 31"/>
                              <a:gd name="T14" fmla="+- 0 331 325"/>
                              <a:gd name="T15" fmla="*/ 331 h 15"/>
                              <a:gd name="T16" fmla="+- 0 2832 2832"/>
                              <a:gd name="T17" fmla="*/ T16 w 31"/>
                              <a:gd name="T18" fmla="+- 0 334 325"/>
                              <a:gd name="T19" fmla="*/ 334 h 15"/>
                              <a:gd name="T20" fmla="+- 0 2857 2832"/>
                              <a:gd name="T21" fmla="*/ T20 w 31"/>
                              <a:gd name="T22" fmla="+- 0 334 325"/>
                              <a:gd name="T23" fmla="*/ 334 h 15"/>
                              <a:gd name="T24" fmla="+- 0 2852 2832"/>
                              <a:gd name="T25" fmla="*/ T24 w 31"/>
                              <a:gd name="T26" fmla="+- 0 339 325"/>
                              <a:gd name="T27" fmla="*/ 339 h 15"/>
                              <a:gd name="T28" fmla="+- 0 2856 2832"/>
                              <a:gd name="T29" fmla="*/ T28 w 31"/>
                              <a:gd name="T30" fmla="+- 0 339 325"/>
                              <a:gd name="T31" fmla="*/ 339 h 15"/>
                              <a:gd name="T32" fmla="+- 0 2862 2832"/>
                              <a:gd name="T33" fmla="*/ T32 w 31"/>
                              <a:gd name="T34" fmla="+- 0 332 325"/>
                              <a:gd name="T35" fmla="*/ 332 h 15"/>
                              <a:gd name="T36" fmla="+- 0 2856 2832"/>
                              <a:gd name="T37" fmla="*/ T36 w 31"/>
                              <a:gd name="T38" fmla="+- 0 325 325"/>
                              <a:gd name="T39" fmla="*/ 32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15">
                                <a:moveTo>
                                  <a:pt x="24" y="0"/>
                                </a:moveTo>
                                <a:lnTo>
                                  <a:pt x="20" y="0"/>
                                </a:lnTo>
                                <a:lnTo>
                                  <a:pt x="25" y="6"/>
                                </a:lnTo>
                                <a:lnTo>
                                  <a:pt x="0" y="6"/>
                                </a:lnTo>
                                <a:lnTo>
                                  <a:pt x="0" y="9"/>
                                </a:lnTo>
                                <a:lnTo>
                                  <a:pt x="25" y="9"/>
                                </a:lnTo>
                                <a:lnTo>
                                  <a:pt x="20" y="14"/>
                                </a:lnTo>
                                <a:lnTo>
                                  <a:pt x="24" y="14"/>
                                </a:lnTo>
                                <a:lnTo>
                                  <a:pt x="30" y="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0" name="Line 413"/>
                        <wps:cNvCnPr>
                          <a:cxnSpLocks noChangeShapeType="1"/>
                        </wps:cNvCnPr>
                        <wps:spPr bwMode="auto">
                          <a:xfrm>
                            <a:off x="2864" y="332"/>
                            <a:ext cx="3" cy="0"/>
                          </a:xfrm>
                          <a:prstGeom prst="line">
                            <a:avLst/>
                          </a:prstGeom>
                          <a:noFill/>
                          <a:ln w="17831">
                            <a:solidFill>
                              <a:srgbClr val="000000"/>
                            </a:solidFill>
                            <a:round/>
                            <a:headEnd/>
                            <a:tailEnd/>
                          </a:ln>
                          <a:extLst>
                            <a:ext uri="{909E8E84-426E-40DD-AFC4-6F175D3DCCD1}">
                              <a14:hiddenFill xmlns:a14="http://schemas.microsoft.com/office/drawing/2010/main">
                                <a:noFill/>
                              </a14:hiddenFill>
                            </a:ext>
                          </a:extLst>
                        </wps:spPr>
                        <wps:bodyPr/>
                      </wps:wsp>
                      <wps:wsp>
                        <wps:cNvPr id="6621" name="Freeform 414"/>
                        <wps:cNvSpPr>
                          <a:spLocks/>
                        </wps:cNvSpPr>
                        <wps:spPr bwMode="auto">
                          <a:xfrm>
                            <a:off x="2757" y="325"/>
                            <a:ext cx="31" cy="15"/>
                          </a:xfrm>
                          <a:custGeom>
                            <a:avLst/>
                            <a:gdLst>
                              <a:gd name="T0" fmla="+- 0 2782 2758"/>
                              <a:gd name="T1" fmla="*/ T0 w 31"/>
                              <a:gd name="T2" fmla="+- 0 325 325"/>
                              <a:gd name="T3" fmla="*/ 325 h 15"/>
                              <a:gd name="T4" fmla="+- 0 2779 2758"/>
                              <a:gd name="T5" fmla="*/ T4 w 31"/>
                              <a:gd name="T6" fmla="+- 0 325 325"/>
                              <a:gd name="T7" fmla="*/ 325 h 15"/>
                              <a:gd name="T8" fmla="+- 0 2783 2758"/>
                              <a:gd name="T9" fmla="*/ T8 w 31"/>
                              <a:gd name="T10" fmla="+- 0 331 325"/>
                              <a:gd name="T11" fmla="*/ 331 h 15"/>
                              <a:gd name="T12" fmla="+- 0 2758 2758"/>
                              <a:gd name="T13" fmla="*/ T12 w 31"/>
                              <a:gd name="T14" fmla="+- 0 331 325"/>
                              <a:gd name="T15" fmla="*/ 331 h 15"/>
                              <a:gd name="T16" fmla="+- 0 2758 2758"/>
                              <a:gd name="T17" fmla="*/ T16 w 31"/>
                              <a:gd name="T18" fmla="+- 0 334 325"/>
                              <a:gd name="T19" fmla="*/ 334 h 15"/>
                              <a:gd name="T20" fmla="+- 0 2783 2758"/>
                              <a:gd name="T21" fmla="*/ T20 w 31"/>
                              <a:gd name="T22" fmla="+- 0 334 325"/>
                              <a:gd name="T23" fmla="*/ 334 h 15"/>
                              <a:gd name="T24" fmla="+- 0 2779 2758"/>
                              <a:gd name="T25" fmla="*/ T24 w 31"/>
                              <a:gd name="T26" fmla="+- 0 339 325"/>
                              <a:gd name="T27" fmla="*/ 339 h 15"/>
                              <a:gd name="T28" fmla="+- 0 2782 2758"/>
                              <a:gd name="T29" fmla="*/ T28 w 31"/>
                              <a:gd name="T30" fmla="+- 0 339 325"/>
                              <a:gd name="T31" fmla="*/ 339 h 15"/>
                              <a:gd name="T32" fmla="+- 0 2788 2758"/>
                              <a:gd name="T33" fmla="*/ T32 w 31"/>
                              <a:gd name="T34" fmla="+- 0 332 325"/>
                              <a:gd name="T35" fmla="*/ 332 h 15"/>
                              <a:gd name="T36" fmla="+- 0 2782 2758"/>
                              <a:gd name="T37" fmla="*/ T36 w 31"/>
                              <a:gd name="T38" fmla="+- 0 325 325"/>
                              <a:gd name="T39" fmla="*/ 32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15">
                                <a:moveTo>
                                  <a:pt x="24" y="0"/>
                                </a:moveTo>
                                <a:lnTo>
                                  <a:pt x="21" y="0"/>
                                </a:lnTo>
                                <a:lnTo>
                                  <a:pt x="25" y="6"/>
                                </a:lnTo>
                                <a:lnTo>
                                  <a:pt x="0" y="6"/>
                                </a:lnTo>
                                <a:lnTo>
                                  <a:pt x="0" y="9"/>
                                </a:lnTo>
                                <a:lnTo>
                                  <a:pt x="25" y="9"/>
                                </a:lnTo>
                                <a:lnTo>
                                  <a:pt x="21" y="14"/>
                                </a:lnTo>
                                <a:lnTo>
                                  <a:pt x="24" y="14"/>
                                </a:lnTo>
                                <a:lnTo>
                                  <a:pt x="30" y="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2" name="Line 415"/>
                        <wps:cNvCnPr>
                          <a:cxnSpLocks noChangeShapeType="1"/>
                        </wps:cNvCnPr>
                        <wps:spPr bwMode="auto">
                          <a:xfrm>
                            <a:off x="2752" y="332"/>
                            <a:ext cx="3" cy="0"/>
                          </a:xfrm>
                          <a:prstGeom prst="line">
                            <a:avLst/>
                          </a:prstGeom>
                          <a:noFill/>
                          <a:ln w="17831">
                            <a:solidFill>
                              <a:srgbClr val="000000"/>
                            </a:solidFill>
                            <a:round/>
                            <a:headEnd/>
                            <a:tailEnd/>
                          </a:ln>
                          <a:extLst>
                            <a:ext uri="{909E8E84-426E-40DD-AFC4-6F175D3DCCD1}">
                              <a14:hiddenFill xmlns:a14="http://schemas.microsoft.com/office/drawing/2010/main">
                                <a:noFill/>
                              </a14:hiddenFill>
                            </a:ext>
                          </a:extLst>
                        </wps:spPr>
                        <wps:bodyPr/>
                      </wps:wsp>
                      <wps:wsp>
                        <wps:cNvPr id="6623" name="Line 416"/>
                        <wps:cNvCnPr>
                          <a:cxnSpLocks noChangeShapeType="1"/>
                        </wps:cNvCnPr>
                        <wps:spPr bwMode="auto">
                          <a:xfrm>
                            <a:off x="2790" y="332"/>
                            <a:ext cx="3" cy="0"/>
                          </a:xfrm>
                          <a:prstGeom prst="line">
                            <a:avLst/>
                          </a:prstGeom>
                          <a:noFill/>
                          <a:ln w="17831">
                            <a:solidFill>
                              <a:srgbClr val="000000"/>
                            </a:solidFill>
                            <a:round/>
                            <a:headEnd/>
                            <a:tailEnd/>
                          </a:ln>
                          <a:extLst>
                            <a:ext uri="{909E8E84-426E-40DD-AFC4-6F175D3DCCD1}">
                              <a14:hiddenFill xmlns:a14="http://schemas.microsoft.com/office/drawing/2010/main">
                                <a:noFill/>
                              </a14:hiddenFill>
                            </a:ext>
                          </a:extLst>
                        </wps:spPr>
                        <wps:bodyPr/>
                      </wps:wsp>
                      <wps:wsp>
                        <wps:cNvPr id="6624" name="Line 417"/>
                        <wps:cNvCnPr>
                          <a:cxnSpLocks noChangeShapeType="1"/>
                        </wps:cNvCnPr>
                        <wps:spPr bwMode="auto">
                          <a:xfrm>
                            <a:off x="2835" y="245"/>
                            <a:ext cx="42" cy="0"/>
                          </a:xfrm>
                          <a:prstGeom prst="line">
                            <a:avLst/>
                          </a:prstGeom>
                          <a:noFill/>
                          <a:ln w="13259">
                            <a:solidFill>
                              <a:srgbClr val="000000"/>
                            </a:solidFill>
                            <a:round/>
                            <a:headEnd/>
                            <a:tailEnd/>
                          </a:ln>
                          <a:extLst>
                            <a:ext uri="{909E8E84-426E-40DD-AFC4-6F175D3DCCD1}">
                              <a14:hiddenFill xmlns:a14="http://schemas.microsoft.com/office/drawing/2010/main">
                                <a:noFill/>
                              </a14:hiddenFill>
                            </a:ext>
                          </a:extLst>
                        </wps:spPr>
                        <wps:bodyPr/>
                      </wps:wsp>
                      <wps:wsp>
                        <wps:cNvPr id="6625" name="Line 418"/>
                        <wps:cNvCnPr>
                          <a:cxnSpLocks noChangeShapeType="1"/>
                        </wps:cNvCnPr>
                        <wps:spPr bwMode="auto">
                          <a:xfrm>
                            <a:off x="2786" y="245"/>
                            <a:ext cx="42" cy="0"/>
                          </a:xfrm>
                          <a:prstGeom prst="line">
                            <a:avLst/>
                          </a:prstGeom>
                          <a:noFill/>
                          <a:ln w="13259">
                            <a:solidFill>
                              <a:srgbClr val="000000"/>
                            </a:solidFill>
                            <a:round/>
                            <a:headEnd/>
                            <a:tailEnd/>
                          </a:ln>
                          <a:extLst>
                            <a:ext uri="{909E8E84-426E-40DD-AFC4-6F175D3DCCD1}">
                              <a14:hiddenFill xmlns:a14="http://schemas.microsoft.com/office/drawing/2010/main">
                                <a:noFill/>
                              </a14:hiddenFill>
                            </a:ext>
                          </a:extLst>
                        </wps:spPr>
                        <wps:bodyPr/>
                      </wps:wsp>
                      <wps:wsp>
                        <wps:cNvPr id="6626" name="Line 419"/>
                        <wps:cNvCnPr>
                          <a:cxnSpLocks noChangeShapeType="1"/>
                        </wps:cNvCnPr>
                        <wps:spPr bwMode="auto">
                          <a:xfrm>
                            <a:off x="2738" y="245"/>
                            <a:ext cx="42" cy="0"/>
                          </a:xfrm>
                          <a:prstGeom prst="line">
                            <a:avLst/>
                          </a:prstGeom>
                          <a:noFill/>
                          <a:ln w="13259">
                            <a:solidFill>
                              <a:srgbClr val="000000"/>
                            </a:solidFill>
                            <a:round/>
                            <a:headEnd/>
                            <a:tailEnd/>
                          </a:ln>
                          <a:extLst>
                            <a:ext uri="{909E8E84-426E-40DD-AFC4-6F175D3DCCD1}">
                              <a14:hiddenFill xmlns:a14="http://schemas.microsoft.com/office/drawing/2010/main">
                                <a:noFill/>
                              </a14:hiddenFill>
                            </a:ext>
                          </a:extLst>
                        </wps:spPr>
                        <wps:bodyPr/>
                      </wps:wsp>
                      <wps:wsp>
                        <wps:cNvPr id="6627" name="Line 420"/>
                        <wps:cNvCnPr>
                          <a:cxnSpLocks noChangeShapeType="1"/>
                        </wps:cNvCnPr>
                        <wps:spPr bwMode="auto">
                          <a:xfrm>
                            <a:off x="2689" y="245"/>
                            <a:ext cx="42" cy="0"/>
                          </a:xfrm>
                          <a:prstGeom prst="line">
                            <a:avLst/>
                          </a:prstGeom>
                          <a:noFill/>
                          <a:ln w="13259">
                            <a:solidFill>
                              <a:srgbClr val="000000"/>
                            </a:solidFill>
                            <a:round/>
                            <a:headEnd/>
                            <a:tailEnd/>
                          </a:ln>
                          <a:extLst>
                            <a:ext uri="{909E8E84-426E-40DD-AFC4-6F175D3DCCD1}">
                              <a14:hiddenFill xmlns:a14="http://schemas.microsoft.com/office/drawing/2010/main">
                                <a:noFill/>
                              </a14:hiddenFill>
                            </a:ext>
                          </a:extLst>
                        </wps:spPr>
                        <wps:bodyPr/>
                      </wps:wsp>
                      <wps:wsp>
                        <wps:cNvPr id="6628" name="Line 421"/>
                        <wps:cNvCnPr>
                          <a:cxnSpLocks noChangeShapeType="1"/>
                        </wps:cNvCnPr>
                        <wps:spPr bwMode="auto">
                          <a:xfrm>
                            <a:off x="2640" y="245"/>
                            <a:ext cx="42" cy="0"/>
                          </a:xfrm>
                          <a:prstGeom prst="line">
                            <a:avLst/>
                          </a:prstGeom>
                          <a:noFill/>
                          <a:ln w="13259">
                            <a:solidFill>
                              <a:srgbClr val="000000"/>
                            </a:solidFill>
                            <a:round/>
                            <a:headEnd/>
                            <a:tailEnd/>
                          </a:ln>
                          <a:extLst>
                            <a:ext uri="{909E8E84-426E-40DD-AFC4-6F175D3DCCD1}">
                              <a14:hiddenFill xmlns:a14="http://schemas.microsoft.com/office/drawing/2010/main">
                                <a:noFill/>
                              </a14:hiddenFill>
                            </a:ext>
                          </a:extLst>
                        </wps:spPr>
                        <wps:bodyPr/>
                      </wps:wsp>
                      <wps:wsp>
                        <wps:cNvPr id="6629" name="Line 422"/>
                        <wps:cNvCnPr>
                          <a:cxnSpLocks noChangeShapeType="1"/>
                        </wps:cNvCnPr>
                        <wps:spPr bwMode="auto">
                          <a:xfrm>
                            <a:off x="2592" y="245"/>
                            <a:ext cx="41" cy="0"/>
                          </a:xfrm>
                          <a:prstGeom prst="line">
                            <a:avLst/>
                          </a:prstGeom>
                          <a:noFill/>
                          <a:ln w="1325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30" name="Picture 4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89" y="165"/>
                            <a:ext cx="7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1" name="AutoShape 424"/>
                        <wps:cNvSpPr>
                          <a:spLocks/>
                        </wps:cNvSpPr>
                        <wps:spPr bwMode="auto">
                          <a:xfrm>
                            <a:off x="3759" y="187"/>
                            <a:ext cx="54" cy="44"/>
                          </a:xfrm>
                          <a:custGeom>
                            <a:avLst/>
                            <a:gdLst>
                              <a:gd name="T0" fmla="+- 0 3768 3759"/>
                              <a:gd name="T1" fmla="*/ T0 w 54"/>
                              <a:gd name="T2" fmla="+- 0 188 188"/>
                              <a:gd name="T3" fmla="*/ 188 h 44"/>
                              <a:gd name="T4" fmla="+- 0 3759 3759"/>
                              <a:gd name="T5" fmla="*/ T4 w 54"/>
                              <a:gd name="T6" fmla="+- 0 188 188"/>
                              <a:gd name="T7" fmla="*/ 188 h 44"/>
                              <a:gd name="T8" fmla="+- 0 3759 3759"/>
                              <a:gd name="T9" fmla="*/ T8 w 54"/>
                              <a:gd name="T10" fmla="+- 0 231 188"/>
                              <a:gd name="T11" fmla="*/ 231 h 44"/>
                              <a:gd name="T12" fmla="+- 0 3768 3759"/>
                              <a:gd name="T13" fmla="*/ T12 w 54"/>
                              <a:gd name="T14" fmla="+- 0 231 188"/>
                              <a:gd name="T15" fmla="*/ 231 h 44"/>
                              <a:gd name="T16" fmla="+- 0 3768 3759"/>
                              <a:gd name="T17" fmla="*/ T16 w 54"/>
                              <a:gd name="T18" fmla="+- 0 212 188"/>
                              <a:gd name="T19" fmla="*/ 212 h 44"/>
                              <a:gd name="T20" fmla="+- 0 3768 3759"/>
                              <a:gd name="T21" fmla="*/ T20 w 54"/>
                              <a:gd name="T22" fmla="+- 0 211 188"/>
                              <a:gd name="T23" fmla="*/ 211 h 44"/>
                              <a:gd name="T24" fmla="+- 0 3771 3759"/>
                              <a:gd name="T25" fmla="*/ T24 w 54"/>
                              <a:gd name="T26" fmla="+- 0 208 188"/>
                              <a:gd name="T27" fmla="*/ 208 h 44"/>
                              <a:gd name="T28" fmla="+- 0 3772 3759"/>
                              <a:gd name="T29" fmla="*/ T28 w 54"/>
                              <a:gd name="T30" fmla="+- 0 208 188"/>
                              <a:gd name="T31" fmla="*/ 208 h 44"/>
                              <a:gd name="T32" fmla="+- 0 3787 3759"/>
                              <a:gd name="T33" fmla="*/ T32 w 54"/>
                              <a:gd name="T34" fmla="+- 0 208 188"/>
                              <a:gd name="T35" fmla="*/ 208 h 44"/>
                              <a:gd name="T36" fmla="+- 0 3787 3759"/>
                              <a:gd name="T37" fmla="*/ T36 w 54"/>
                              <a:gd name="T38" fmla="+- 0 206 188"/>
                              <a:gd name="T39" fmla="*/ 206 h 44"/>
                              <a:gd name="T40" fmla="+- 0 3768 3759"/>
                              <a:gd name="T41" fmla="*/ T40 w 54"/>
                              <a:gd name="T42" fmla="+- 0 206 188"/>
                              <a:gd name="T43" fmla="*/ 206 h 44"/>
                              <a:gd name="T44" fmla="+- 0 3768 3759"/>
                              <a:gd name="T45" fmla="*/ T44 w 54"/>
                              <a:gd name="T46" fmla="+- 0 188 188"/>
                              <a:gd name="T47" fmla="*/ 188 h 44"/>
                              <a:gd name="T48" fmla="+- 0 3787 3759"/>
                              <a:gd name="T49" fmla="*/ T48 w 54"/>
                              <a:gd name="T50" fmla="+- 0 208 188"/>
                              <a:gd name="T51" fmla="*/ 208 h 44"/>
                              <a:gd name="T52" fmla="+- 0 3777 3759"/>
                              <a:gd name="T53" fmla="*/ T52 w 54"/>
                              <a:gd name="T54" fmla="+- 0 208 188"/>
                              <a:gd name="T55" fmla="*/ 208 h 44"/>
                              <a:gd name="T56" fmla="+- 0 3779 3759"/>
                              <a:gd name="T57" fmla="*/ T56 w 54"/>
                              <a:gd name="T58" fmla="+- 0 210 188"/>
                              <a:gd name="T59" fmla="*/ 210 h 44"/>
                              <a:gd name="T60" fmla="+- 0 3779 3759"/>
                              <a:gd name="T61" fmla="*/ T60 w 54"/>
                              <a:gd name="T62" fmla="+- 0 231 188"/>
                              <a:gd name="T63" fmla="*/ 231 h 44"/>
                              <a:gd name="T64" fmla="+- 0 3787 3759"/>
                              <a:gd name="T65" fmla="*/ T64 w 54"/>
                              <a:gd name="T66" fmla="+- 0 231 188"/>
                              <a:gd name="T67" fmla="*/ 231 h 44"/>
                              <a:gd name="T68" fmla="+- 0 3787 3759"/>
                              <a:gd name="T69" fmla="*/ T68 w 54"/>
                              <a:gd name="T70" fmla="+- 0 208 188"/>
                              <a:gd name="T71" fmla="*/ 208 h 44"/>
                              <a:gd name="T72" fmla="+- 0 3784 3759"/>
                              <a:gd name="T73" fmla="*/ T72 w 54"/>
                              <a:gd name="T74" fmla="+- 0 201 188"/>
                              <a:gd name="T75" fmla="*/ 201 h 44"/>
                              <a:gd name="T76" fmla="+- 0 3773 3759"/>
                              <a:gd name="T77" fmla="*/ T76 w 54"/>
                              <a:gd name="T78" fmla="+- 0 201 188"/>
                              <a:gd name="T79" fmla="*/ 201 h 44"/>
                              <a:gd name="T80" fmla="+- 0 3770 3759"/>
                              <a:gd name="T81" fmla="*/ T80 w 54"/>
                              <a:gd name="T82" fmla="+- 0 203 188"/>
                              <a:gd name="T83" fmla="*/ 203 h 44"/>
                              <a:gd name="T84" fmla="+- 0 3768 3759"/>
                              <a:gd name="T85" fmla="*/ T84 w 54"/>
                              <a:gd name="T86" fmla="+- 0 206 188"/>
                              <a:gd name="T87" fmla="*/ 206 h 44"/>
                              <a:gd name="T88" fmla="+- 0 3787 3759"/>
                              <a:gd name="T89" fmla="*/ T88 w 54"/>
                              <a:gd name="T90" fmla="+- 0 206 188"/>
                              <a:gd name="T91" fmla="*/ 206 h 44"/>
                              <a:gd name="T92" fmla="+- 0 3787 3759"/>
                              <a:gd name="T93" fmla="*/ T92 w 54"/>
                              <a:gd name="T94" fmla="+- 0 205 188"/>
                              <a:gd name="T95" fmla="*/ 205 h 44"/>
                              <a:gd name="T96" fmla="+- 0 3784 3759"/>
                              <a:gd name="T97" fmla="*/ T96 w 54"/>
                              <a:gd name="T98" fmla="+- 0 201 188"/>
                              <a:gd name="T99" fmla="*/ 201 h 44"/>
                              <a:gd name="T100" fmla="+- 0 3803 3759"/>
                              <a:gd name="T101" fmla="*/ T100 w 54"/>
                              <a:gd name="T102" fmla="+- 0 202 188"/>
                              <a:gd name="T103" fmla="*/ 202 h 44"/>
                              <a:gd name="T104" fmla="+- 0 3794 3759"/>
                              <a:gd name="T105" fmla="*/ T104 w 54"/>
                              <a:gd name="T106" fmla="+- 0 202 188"/>
                              <a:gd name="T107" fmla="*/ 202 h 44"/>
                              <a:gd name="T108" fmla="+- 0 3794 3759"/>
                              <a:gd name="T109" fmla="*/ T108 w 54"/>
                              <a:gd name="T110" fmla="+- 0 231 188"/>
                              <a:gd name="T111" fmla="*/ 231 h 44"/>
                              <a:gd name="T112" fmla="+- 0 3803 3759"/>
                              <a:gd name="T113" fmla="*/ T112 w 54"/>
                              <a:gd name="T114" fmla="+- 0 231 188"/>
                              <a:gd name="T115" fmla="*/ 231 h 44"/>
                              <a:gd name="T116" fmla="+- 0 3803 3759"/>
                              <a:gd name="T117" fmla="*/ T116 w 54"/>
                              <a:gd name="T118" fmla="+- 0 214 188"/>
                              <a:gd name="T119" fmla="*/ 214 h 44"/>
                              <a:gd name="T120" fmla="+- 0 3803 3759"/>
                              <a:gd name="T121" fmla="*/ T120 w 54"/>
                              <a:gd name="T122" fmla="+- 0 212 188"/>
                              <a:gd name="T123" fmla="*/ 212 h 44"/>
                              <a:gd name="T124" fmla="+- 0 3806 3759"/>
                              <a:gd name="T125" fmla="*/ T124 w 54"/>
                              <a:gd name="T126" fmla="+- 0 209 188"/>
                              <a:gd name="T127" fmla="*/ 209 h 44"/>
                              <a:gd name="T128" fmla="+- 0 3807 3759"/>
                              <a:gd name="T129" fmla="*/ T128 w 54"/>
                              <a:gd name="T130" fmla="+- 0 209 188"/>
                              <a:gd name="T131" fmla="*/ 209 h 44"/>
                              <a:gd name="T132" fmla="+- 0 3813 3759"/>
                              <a:gd name="T133" fmla="*/ T132 w 54"/>
                              <a:gd name="T134" fmla="+- 0 209 188"/>
                              <a:gd name="T135" fmla="*/ 209 h 44"/>
                              <a:gd name="T136" fmla="+- 0 3813 3759"/>
                              <a:gd name="T137" fmla="*/ T136 w 54"/>
                              <a:gd name="T138" fmla="+- 0 207 188"/>
                              <a:gd name="T139" fmla="*/ 207 h 44"/>
                              <a:gd name="T140" fmla="+- 0 3803 3759"/>
                              <a:gd name="T141" fmla="*/ T140 w 54"/>
                              <a:gd name="T142" fmla="+- 0 207 188"/>
                              <a:gd name="T143" fmla="*/ 207 h 44"/>
                              <a:gd name="T144" fmla="+- 0 3803 3759"/>
                              <a:gd name="T145" fmla="*/ T144 w 54"/>
                              <a:gd name="T146" fmla="+- 0 202 188"/>
                              <a:gd name="T147" fmla="*/ 202 h 44"/>
                              <a:gd name="T148" fmla="+- 0 3813 3759"/>
                              <a:gd name="T149" fmla="*/ T148 w 54"/>
                              <a:gd name="T150" fmla="+- 0 209 188"/>
                              <a:gd name="T151" fmla="*/ 209 h 44"/>
                              <a:gd name="T152" fmla="+- 0 3811 3759"/>
                              <a:gd name="T153" fmla="*/ T152 w 54"/>
                              <a:gd name="T154" fmla="+- 0 209 188"/>
                              <a:gd name="T155" fmla="*/ 209 h 44"/>
                              <a:gd name="T156" fmla="+- 0 3812 3759"/>
                              <a:gd name="T157" fmla="*/ T156 w 54"/>
                              <a:gd name="T158" fmla="+- 0 209 188"/>
                              <a:gd name="T159" fmla="*/ 209 h 44"/>
                              <a:gd name="T160" fmla="+- 0 3813 3759"/>
                              <a:gd name="T161" fmla="*/ T160 w 54"/>
                              <a:gd name="T162" fmla="+- 0 209 188"/>
                              <a:gd name="T163" fmla="*/ 209 h 44"/>
                              <a:gd name="T164" fmla="+- 0 3813 3759"/>
                              <a:gd name="T165" fmla="*/ T164 w 54"/>
                              <a:gd name="T166" fmla="+- 0 209 188"/>
                              <a:gd name="T167" fmla="*/ 209 h 44"/>
                              <a:gd name="T168" fmla="+- 0 3812 3759"/>
                              <a:gd name="T169" fmla="*/ T168 w 54"/>
                              <a:gd name="T170" fmla="+- 0 201 188"/>
                              <a:gd name="T171" fmla="*/ 201 h 44"/>
                              <a:gd name="T172" fmla="+- 0 3807 3759"/>
                              <a:gd name="T173" fmla="*/ T172 w 54"/>
                              <a:gd name="T174" fmla="+- 0 201 188"/>
                              <a:gd name="T175" fmla="*/ 201 h 44"/>
                              <a:gd name="T176" fmla="+- 0 3804 3759"/>
                              <a:gd name="T177" fmla="*/ T176 w 54"/>
                              <a:gd name="T178" fmla="+- 0 203 188"/>
                              <a:gd name="T179" fmla="*/ 203 h 44"/>
                              <a:gd name="T180" fmla="+- 0 3803 3759"/>
                              <a:gd name="T181" fmla="*/ T180 w 54"/>
                              <a:gd name="T182" fmla="+- 0 207 188"/>
                              <a:gd name="T183" fmla="*/ 207 h 44"/>
                              <a:gd name="T184" fmla="+- 0 3813 3759"/>
                              <a:gd name="T185" fmla="*/ T184 w 54"/>
                              <a:gd name="T186" fmla="+- 0 207 188"/>
                              <a:gd name="T187" fmla="*/ 207 h 44"/>
                              <a:gd name="T188" fmla="+- 0 3813 3759"/>
                              <a:gd name="T189" fmla="*/ T188 w 54"/>
                              <a:gd name="T190" fmla="+- 0 202 188"/>
                              <a:gd name="T191" fmla="*/ 202 h 44"/>
                              <a:gd name="T192" fmla="+- 0 3812 3759"/>
                              <a:gd name="T193" fmla="*/ T192 w 54"/>
                              <a:gd name="T194" fmla="+- 0 201 188"/>
                              <a:gd name="T195" fmla="*/ 201 h 44"/>
                              <a:gd name="T196" fmla="+- 0 3812 3759"/>
                              <a:gd name="T197" fmla="*/ T196 w 54"/>
                              <a:gd name="T198" fmla="+- 0 201 188"/>
                              <a:gd name="T199" fmla="*/ 2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 h="44">
                                <a:moveTo>
                                  <a:pt x="9" y="0"/>
                                </a:moveTo>
                                <a:lnTo>
                                  <a:pt x="0" y="0"/>
                                </a:lnTo>
                                <a:lnTo>
                                  <a:pt x="0" y="43"/>
                                </a:lnTo>
                                <a:lnTo>
                                  <a:pt x="9" y="43"/>
                                </a:lnTo>
                                <a:lnTo>
                                  <a:pt x="9" y="24"/>
                                </a:lnTo>
                                <a:lnTo>
                                  <a:pt x="9" y="23"/>
                                </a:lnTo>
                                <a:lnTo>
                                  <a:pt x="12" y="20"/>
                                </a:lnTo>
                                <a:lnTo>
                                  <a:pt x="13" y="20"/>
                                </a:lnTo>
                                <a:lnTo>
                                  <a:pt x="28" y="20"/>
                                </a:lnTo>
                                <a:lnTo>
                                  <a:pt x="28" y="18"/>
                                </a:lnTo>
                                <a:lnTo>
                                  <a:pt x="9" y="18"/>
                                </a:lnTo>
                                <a:lnTo>
                                  <a:pt x="9" y="0"/>
                                </a:lnTo>
                                <a:close/>
                                <a:moveTo>
                                  <a:pt x="28" y="20"/>
                                </a:moveTo>
                                <a:lnTo>
                                  <a:pt x="18" y="20"/>
                                </a:lnTo>
                                <a:lnTo>
                                  <a:pt x="20" y="22"/>
                                </a:lnTo>
                                <a:lnTo>
                                  <a:pt x="20" y="43"/>
                                </a:lnTo>
                                <a:lnTo>
                                  <a:pt x="28" y="43"/>
                                </a:lnTo>
                                <a:lnTo>
                                  <a:pt x="28" y="20"/>
                                </a:lnTo>
                                <a:close/>
                                <a:moveTo>
                                  <a:pt x="25" y="13"/>
                                </a:moveTo>
                                <a:lnTo>
                                  <a:pt x="14" y="13"/>
                                </a:lnTo>
                                <a:lnTo>
                                  <a:pt x="11" y="15"/>
                                </a:lnTo>
                                <a:lnTo>
                                  <a:pt x="9" y="18"/>
                                </a:lnTo>
                                <a:lnTo>
                                  <a:pt x="28" y="18"/>
                                </a:lnTo>
                                <a:lnTo>
                                  <a:pt x="28" y="17"/>
                                </a:lnTo>
                                <a:lnTo>
                                  <a:pt x="25" y="13"/>
                                </a:lnTo>
                                <a:close/>
                                <a:moveTo>
                                  <a:pt x="44" y="14"/>
                                </a:moveTo>
                                <a:lnTo>
                                  <a:pt x="35" y="14"/>
                                </a:lnTo>
                                <a:lnTo>
                                  <a:pt x="35" y="43"/>
                                </a:lnTo>
                                <a:lnTo>
                                  <a:pt x="44" y="43"/>
                                </a:lnTo>
                                <a:lnTo>
                                  <a:pt x="44" y="26"/>
                                </a:lnTo>
                                <a:lnTo>
                                  <a:pt x="44" y="24"/>
                                </a:lnTo>
                                <a:lnTo>
                                  <a:pt x="47" y="21"/>
                                </a:lnTo>
                                <a:lnTo>
                                  <a:pt x="48" y="21"/>
                                </a:lnTo>
                                <a:lnTo>
                                  <a:pt x="54" y="21"/>
                                </a:lnTo>
                                <a:lnTo>
                                  <a:pt x="54" y="19"/>
                                </a:lnTo>
                                <a:lnTo>
                                  <a:pt x="44" y="19"/>
                                </a:lnTo>
                                <a:lnTo>
                                  <a:pt x="44" y="14"/>
                                </a:lnTo>
                                <a:close/>
                                <a:moveTo>
                                  <a:pt x="54" y="21"/>
                                </a:moveTo>
                                <a:lnTo>
                                  <a:pt x="52" y="21"/>
                                </a:lnTo>
                                <a:lnTo>
                                  <a:pt x="53" y="21"/>
                                </a:lnTo>
                                <a:lnTo>
                                  <a:pt x="54" y="21"/>
                                </a:lnTo>
                                <a:close/>
                                <a:moveTo>
                                  <a:pt x="53" y="13"/>
                                </a:moveTo>
                                <a:lnTo>
                                  <a:pt x="48" y="13"/>
                                </a:lnTo>
                                <a:lnTo>
                                  <a:pt x="45" y="15"/>
                                </a:lnTo>
                                <a:lnTo>
                                  <a:pt x="44" y="19"/>
                                </a:lnTo>
                                <a:lnTo>
                                  <a:pt x="54" y="19"/>
                                </a:lnTo>
                                <a:lnTo>
                                  <a:pt x="54" y="14"/>
                                </a:lnTo>
                                <a:lnTo>
                                  <a:pt x="5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2" name="Picture 4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98" y="238"/>
                            <a:ext cx="396"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3" name="AutoShape 426"/>
                        <wps:cNvSpPr>
                          <a:spLocks/>
                        </wps:cNvSpPr>
                        <wps:spPr bwMode="auto">
                          <a:xfrm>
                            <a:off x="4247" y="318"/>
                            <a:ext cx="44" cy="22"/>
                          </a:xfrm>
                          <a:custGeom>
                            <a:avLst/>
                            <a:gdLst>
                              <a:gd name="T0" fmla="+- 0 4290 4247"/>
                              <a:gd name="T1" fmla="*/ T0 w 44"/>
                              <a:gd name="T2" fmla="+- 0 337 319"/>
                              <a:gd name="T3" fmla="*/ 337 h 22"/>
                              <a:gd name="T4" fmla="+- 0 4247 4247"/>
                              <a:gd name="T5" fmla="*/ T4 w 44"/>
                              <a:gd name="T6" fmla="+- 0 337 319"/>
                              <a:gd name="T7" fmla="*/ 337 h 22"/>
                              <a:gd name="T8" fmla="+- 0 4247 4247"/>
                              <a:gd name="T9" fmla="*/ T8 w 44"/>
                              <a:gd name="T10" fmla="+- 0 340 319"/>
                              <a:gd name="T11" fmla="*/ 340 h 22"/>
                              <a:gd name="T12" fmla="+- 0 4290 4247"/>
                              <a:gd name="T13" fmla="*/ T12 w 44"/>
                              <a:gd name="T14" fmla="+- 0 340 319"/>
                              <a:gd name="T15" fmla="*/ 340 h 22"/>
                              <a:gd name="T16" fmla="+- 0 4290 4247"/>
                              <a:gd name="T17" fmla="*/ T16 w 44"/>
                              <a:gd name="T18" fmla="+- 0 337 319"/>
                              <a:gd name="T19" fmla="*/ 337 h 22"/>
                              <a:gd name="T20" fmla="+- 0 4276 4247"/>
                              <a:gd name="T21" fmla="*/ T20 w 44"/>
                              <a:gd name="T22" fmla="+- 0 319 319"/>
                              <a:gd name="T23" fmla="*/ 319 h 22"/>
                              <a:gd name="T24" fmla="+- 0 4261 4247"/>
                              <a:gd name="T25" fmla="*/ T24 w 44"/>
                              <a:gd name="T26" fmla="+- 0 319 319"/>
                              <a:gd name="T27" fmla="*/ 319 h 22"/>
                              <a:gd name="T28" fmla="+- 0 4255 4247"/>
                              <a:gd name="T29" fmla="*/ T28 w 44"/>
                              <a:gd name="T30" fmla="+- 0 324 319"/>
                              <a:gd name="T31" fmla="*/ 324 h 22"/>
                              <a:gd name="T32" fmla="+- 0 4254 4247"/>
                              <a:gd name="T33" fmla="*/ T32 w 44"/>
                              <a:gd name="T34" fmla="+- 0 331 319"/>
                              <a:gd name="T35" fmla="*/ 331 h 22"/>
                              <a:gd name="T36" fmla="+- 0 4254 4247"/>
                              <a:gd name="T37" fmla="*/ T36 w 44"/>
                              <a:gd name="T38" fmla="+- 0 337 319"/>
                              <a:gd name="T39" fmla="*/ 337 h 22"/>
                              <a:gd name="T40" fmla="+- 0 4257 4247"/>
                              <a:gd name="T41" fmla="*/ T40 w 44"/>
                              <a:gd name="T42" fmla="+- 0 337 319"/>
                              <a:gd name="T43" fmla="*/ 337 h 22"/>
                              <a:gd name="T44" fmla="+- 0 4257 4247"/>
                              <a:gd name="T45" fmla="*/ T44 w 44"/>
                              <a:gd name="T46" fmla="+- 0 331 319"/>
                              <a:gd name="T47" fmla="*/ 331 h 22"/>
                              <a:gd name="T48" fmla="+- 0 4257 4247"/>
                              <a:gd name="T49" fmla="*/ T48 w 44"/>
                              <a:gd name="T50" fmla="+- 0 326 319"/>
                              <a:gd name="T51" fmla="*/ 326 h 22"/>
                              <a:gd name="T52" fmla="+- 0 4263 4247"/>
                              <a:gd name="T53" fmla="*/ T52 w 44"/>
                              <a:gd name="T54" fmla="+- 0 321 319"/>
                              <a:gd name="T55" fmla="*/ 321 h 22"/>
                              <a:gd name="T56" fmla="+- 0 4279 4247"/>
                              <a:gd name="T57" fmla="*/ T56 w 44"/>
                              <a:gd name="T58" fmla="+- 0 321 319"/>
                              <a:gd name="T59" fmla="*/ 321 h 22"/>
                              <a:gd name="T60" fmla="+- 0 4276 4247"/>
                              <a:gd name="T61" fmla="*/ T60 w 44"/>
                              <a:gd name="T62" fmla="+- 0 319 319"/>
                              <a:gd name="T63" fmla="*/ 319 h 22"/>
                              <a:gd name="T64" fmla="+- 0 4279 4247"/>
                              <a:gd name="T65" fmla="*/ T64 w 44"/>
                              <a:gd name="T66" fmla="+- 0 321 319"/>
                              <a:gd name="T67" fmla="*/ 321 h 22"/>
                              <a:gd name="T68" fmla="+- 0 4275 4247"/>
                              <a:gd name="T69" fmla="*/ T68 w 44"/>
                              <a:gd name="T70" fmla="+- 0 321 319"/>
                              <a:gd name="T71" fmla="*/ 321 h 22"/>
                              <a:gd name="T72" fmla="+- 0 4280 4247"/>
                              <a:gd name="T73" fmla="*/ T72 w 44"/>
                              <a:gd name="T74" fmla="+- 0 326 319"/>
                              <a:gd name="T75" fmla="*/ 326 h 22"/>
                              <a:gd name="T76" fmla="+- 0 4281 4247"/>
                              <a:gd name="T77" fmla="*/ T76 w 44"/>
                              <a:gd name="T78" fmla="+- 0 331 319"/>
                              <a:gd name="T79" fmla="*/ 331 h 22"/>
                              <a:gd name="T80" fmla="+- 0 4281 4247"/>
                              <a:gd name="T81" fmla="*/ T80 w 44"/>
                              <a:gd name="T82" fmla="+- 0 337 319"/>
                              <a:gd name="T83" fmla="*/ 337 h 22"/>
                              <a:gd name="T84" fmla="+- 0 4283 4247"/>
                              <a:gd name="T85" fmla="*/ T84 w 44"/>
                              <a:gd name="T86" fmla="+- 0 337 319"/>
                              <a:gd name="T87" fmla="*/ 337 h 22"/>
                              <a:gd name="T88" fmla="+- 0 4283 4247"/>
                              <a:gd name="T89" fmla="*/ T88 w 44"/>
                              <a:gd name="T90" fmla="+- 0 331 319"/>
                              <a:gd name="T91" fmla="*/ 331 h 22"/>
                              <a:gd name="T92" fmla="+- 0 4282 4247"/>
                              <a:gd name="T93" fmla="*/ T92 w 44"/>
                              <a:gd name="T94" fmla="+- 0 324 319"/>
                              <a:gd name="T95" fmla="*/ 324 h 22"/>
                              <a:gd name="T96" fmla="+- 0 4279 4247"/>
                              <a:gd name="T97" fmla="*/ T96 w 44"/>
                              <a:gd name="T98" fmla="+- 0 321 319"/>
                              <a:gd name="T99" fmla="*/ 32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 h="22">
                                <a:moveTo>
                                  <a:pt x="43" y="18"/>
                                </a:moveTo>
                                <a:lnTo>
                                  <a:pt x="0" y="18"/>
                                </a:lnTo>
                                <a:lnTo>
                                  <a:pt x="0" y="21"/>
                                </a:lnTo>
                                <a:lnTo>
                                  <a:pt x="43" y="21"/>
                                </a:lnTo>
                                <a:lnTo>
                                  <a:pt x="43" y="18"/>
                                </a:lnTo>
                                <a:close/>
                                <a:moveTo>
                                  <a:pt x="29" y="0"/>
                                </a:moveTo>
                                <a:lnTo>
                                  <a:pt x="14" y="0"/>
                                </a:lnTo>
                                <a:lnTo>
                                  <a:pt x="8" y="5"/>
                                </a:lnTo>
                                <a:lnTo>
                                  <a:pt x="7" y="12"/>
                                </a:lnTo>
                                <a:lnTo>
                                  <a:pt x="7" y="18"/>
                                </a:lnTo>
                                <a:lnTo>
                                  <a:pt x="10" y="18"/>
                                </a:lnTo>
                                <a:lnTo>
                                  <a:pt x="10" y="12"/>
                                </a:lnTo>
                                <a:lnTo>
                                  <a:pt x="10" y="7"/>
                                </a:lnTo>
                                <a:lnTo>
                                  <a:pt x="16" y="2"/>
                                </a:lnTo>
                                <a:lnTo>
                                  <a:pt x="32" y="2"/>
                                </a:lnTo>
                                <a:lnTo>
                                  <a:pt x="29" y="0"/>
                                </a:lnTo>
                                <a:close/>
                                <a:moveTo>
                                  <a:pt x="32" y="2"/>
                                </a:moveTo>
                                <a:lnTo>
                                  <a:pt x="28" y="2"/>
                                </a:lnTo>
                                <a:lnTo>
                                  <a:pt x="33" y="7"/>
                                </a:lnTo>
                                <a:lnTo>
                                  <a:pt x="34" y="12"/>
                                </a:lnTo>
                                <a:lnTo>
                                  <a:pt x="34" y="18"/>
                                </a:lnTo>
                                <a:lnTo>
                                  <a:pt x="36" y="18"/>
                                </a:lnTo>
                                <a:lnTo>
                                  <a:pt x="36" y="12"/>
                                </a:lnTo>
                                <a:lnTo>
                                  <a:pt x="35" y="5"/>
                                </a:lnTo>
                                <a:lnTo>
                                  <a:pt x="3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4" name="Line 427"/>
                        <wps:cNvCnPr>
                          <a:cxnSpLocks noChangeShapeType="1"/>
                        </wps:cNvCnPr>
                        <wps:spPr bwMode="auto">
                          <a:xfrm>
                            <a:off x="4247" y="345"/>
                            <a:ext cx="43" cy="0"/>
                          </a:xfrm>
                          <a:prstGeom prst="line">
                            <a:avLst/>
                          </a:prstGeom>
                          <a:noFill/>
                          <a:ln w="2121">
                            <a:solidFill>
                              <a:srgbClr val="000000"/>
                            </a:solidFill>
                            <a:round/>
                            <a:headEnd/>
                            <a:tailEnd/>
                          </a:ln>
                          <a:extLst>
                            <a:ext uri="{909E8E84-426E-40DD-AFC4-6F175D3DCCD1}">
                              <a14:hiddenFill xmlns:a14="http://schemas.microsoft.com/office/drawing/2010/main">
                                <a:noFill/>
                              </a14:hiddenFill>
                            </a:ext>
                          </a:extLst>
                        </wps:spPr>
                        <wps:bodyPr/>
                      </wps:wsp>
                      <wps:wsp>
                        <wps:cNvPr id="6635" name="Line 428"/>
                        <wps:cNvCnPr>
                          <a:cxnSpLocks noChangeShapeType="1"/>
                        </wps:cNvCnPr>
                        <wps:spPr bwMode="auto">
                          <a:xfrm>
                            <a:off x="4247" y="352"/>
                            <a:ext cx="43" cy="0"/>
                          </a:xfrm>
                          <a:prstGeom prst="line">
                            <a:avLst/>
                          </a:prstGeom>
                          <a:noFill/>
                          <a:ln w="2121">
                            <a:solidFill>
                              <a:srgbClr val="000000"/>
                            </a:solidFill>
                            <a:round/>
                            <a:headEnd/>
                            <a:tailEnd/>
                          </a:ln>
                          <a:extLst>
                            <a:ext uri="{909E8E84-426E-40DD-AFC4-6F175D3DCCD1}">
                              <a14:hiddenFill xmlns:a14="http://schemas.microsoft.com/office/drawing/2010/main">
                                <a:noFill/>
                              </a14:hiddenFill>
                            </a:ext>
                          </a:extLst>
                        </wps:spPr>
                        <wps:bodyPr/>
                      </wps:wsp>
                      <wps:wsp>
                        <wps:cNvPr id="6636" name="Line 429"/>
                        <wps:cNvCnPr>
                          <a:cxnSpLocks noChangeShapeType="1"/>
                        </wps:cNvCnPr>
                        <wps:spPr bwMode="auto">
                          <a:xfrm>
                            <a:off x="4247" y="359"/>
                            <a:ext cx="43" cy="0"/>
                          </a:xfrm>
                          <a:prstGeom prst="line">
                            <a:avLst/>
                          </a:prstGeom>
                          <a:noFill/>
                          <a:ln w="212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37" name="Picture 4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91" y="171"/>
                            <a:ext cx="13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8" name="Picture 4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27" y="17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9" name="Picture 4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63" y="17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0" name="Picture 4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00" y="17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1" name="Picture 4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137" y="17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2" name="Picture 4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374" y="17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3" name="Picture 4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10" y="17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4" name="Picture 4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847" y="16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5" name="Picture 4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84" y="17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6" name="Picture 4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445" y="255"/>
                            <a:ext cx="16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7" name="Line 440"/>
                        <wps:cNvCnPr>
                          <a:cxnSpLocks noChangeShapeType="1"/>
                        </wps:cNvCnPr>
                        <wps:spPr bwMode="auto">
                          <a:xfrm>
                            <a:off x="2939" y="558"/>
                            <a:ext cx="849" cy="0"/>
                          </a:xfrm>
                          <a:prstGeom prst="line">
                            <a:avLst/>
                          </a:prstGeom>
                          <a:noFill/>
                          <a:ln w="5309">
                            <a:solidFill>
                              <a:srgbClr val="23191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48" name="Picture 4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649" y="612"/>
                            <a:ext cx="13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9" name="Picture 4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295" y="612"/>
                            <a:ext cx="13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0" name="Picture 4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938" y="612"/>
                            <a:ext cx="13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1" name="Freeform 444"/>
                        <wps:cNvSpPr>
                          <a:spLocks/>
                        </wps:cNvSpPr>
                        <wps:spPr bwMode="auto">
                          <a:xfrm>
                            <a:off x="6" y="6"/>
                            <a:ext cx="6634" cy="1260"/>
                          </a:xfrm>
                          <a:custGeom>
                            <a:avLst/>
                            <a:gdLst>
                              <a:gd name="T0" fmla="+- 0 102 6"/>
                              <a:gd name="T1" fmla="*/ T0 w 6634"/>
                              <a:gd name="T2" fmla="+- 0 6 6"/>
                              <a:gd name="T3" fmla="*/ 6 h 1260"/>
                              <a:gd name="T4" fmla="+- 0 6543 6"/>
                              <a:gd name="T5" fmla="*/ T4 w 6634"/>
                              <a:gd name="T6" fmla="+- 0 6 6"/>
                              <a:gd name="T7" fmla="*/ 6 h 1260"/>
                              <a:gd name="T8" fmla="+- 0 6580 6"/>
                              <a:gd name="T9" fmla="*/ T8 w 6634"/>
                              <a:gd name="T10" fmla="+- 0 14 6"/>
                              <a:gd name="T11" fmla="*/ 14 h 1260"/>
                              <a:gd name="T12" fmla="+- 0 6611 6"/>
                              <a:gd name="T13" fmla="*/ T12 w 6634"/>
                              <a:gd name="T14" fmla="+- 0 34 6"/>
                              <a:gd name="T15" fmla="*/ 34 h 1260"/>
                              <a:gd name="T16" fmla="+- 0 6631 6"/>
                              <a:gd name="T17" fmla="*/ T16 w 6634"/>
                              <a:gd name="T18" fmla="+- 0 65 6"/>
                              <a:gd name="T19" fmla="*/ 65 h 1260"/>
                              <a:gd name="T20" fmla="+- 0 6639 6"/>
                              <a:gd name="T21" fmla="*/ T20 w 6634"/>
                              <a:gd name="T22" fmla="+- 0 102 6"/>
                              <a:gd name="T23" fmla="*/ 102 h 1260"/>
                              <a:gd name="T24" fmla="+- 0 6639 6"/>
                              <a:gd name="T25" fmla="*/ T24 w 6634"/>
                              <a:gd name="T26" fmla="+- 0 1169 6"/>
                              <a:gd name="T27" fmla="*/ 1169 h 1260"/>
                              <a:gd name="T28" fmla="+- 0 6631 6"/>
                              <a:gd name="T29" fmla="*/ T28 w 6634"/>
                              <a:gd name="T30" fmla="+- 0 1206 6"/>
                              <a:gd name="T31" fmla="*/ 1206 h 1260"/>
                              <a:gd name="T32" fmla="+- 0 6611 6"/>
                              <a:gd name="T33" fmla="*/ T32 w 6634"/>
                              <a:gd name="T34" fmla="+- 0 1237 6"/>
                              <a:gd name="T35" fmla="*/ 1237 h 1260"/>
                              <a:gd name="T36" fmla="+- 0 6580 6"/>
                              <a:gd name="T37" fmla="*/ T36 w 6634"/>
                              <a:gd name="T38" fmla="+- 0 1258 6"/>
                              <a:gd name="T39" fmla="*/ 1258 h 1260"/>
                              <a:gd name="T40" fmla="+- 0 6543 6"/>
                              <a:gd name="T41" fmla="*/ T40 w 6634"/>
                              <a:gd name="T42" fmla="+- 0 1265 6"/>
                              <a:gd name="T43" fmla="*/ 1265 h 1260"/>
                              <a:gd name="T44" fmla="+- 0 102 6"/>
                              <a:gd name="T45" fmla="*/ T44 w 6634"/>
                              <a:gd name="T46" fmla="+- 0 1265 6"/>
                              <a:gd name="T47" fmla="*/ 1265 h 1260"/>
                              <a:gd name="T48" fmla="+- 0 65 6"/>
                              <a:gd name="T49" fmla="*/ T48 w 6634"/>
                              <a:gd name="T50" fmla="+- 0 1258 6"/>
                              <a:gd name="T51" fmla="*/ 1258 h 1260"/>
                              <a:gd name="T52" fmla="+- 0 34 6"/>
                              <a:gd name="T53" fmla="*/ T52 w 6634"/>
                              <a:gd name="T54" fmla="+- 0 1237 6"/>
                              <a:gd name="T55" fmla="*/ 1237 h 1260"/>
                              <a:gd name="T56" fmla="+- 0 14 6"/>
                              <a:gd name="T57" fmla="*/ T56 w 6634"/>
                              <a:gd name="T58" fmla="+- 0 1206 6"/>
                              <a:gd name="T59" fmla="*/ 1206 h 1260"/>
                              <a:gd name="T60" fmla="+- 0 6 6"/>
                              <a:gd name="T61" fmla="*/ T60 w 6634"/>
                              <a:gd name="T62" fmla="+- 0 1169 6"/>
                              <a:gd name="T63" fmla="*/ 1169 h 1260"/>
                              <a:gd name="T64" fmla="+- 0 6 6"/>
                              <a:gd name="T65" fmla="*/ T64 w 6634"/>
                              <a:gd name="T66" fmla="+- 0 102 6"/>
                              <a:gd name="T67" fmla="*/ 102 h 1260"/>
                              <a:gd name="T68" fmla="+- 0 14 6"/>
                              <a:gd name="T69" fmla="*/ T68 w 6634"/>
                              <a:gd name="T70" fmla="+- 0 65 6"/>
                              <a:gd name="T71" fmla="*/ 65 h 1260"/>
                              <a:gd name="T72" fmla="+- 0 34 6"/>
                              <a:gd name="T73" fmla="*/ T72 w 6634"/>
                              <a:gd name="T74" fmla="+- 0 34 6"/>
                              <a:gd name="T75" fmla="*/ 34 h 1260"/>
                              <a:gd name="T76" fmla="+- 0 65 6"/>
                              <a:gd name="T77" fmla="*/ T76 w 6634"/>
                              <a:gd name="T78" fmla="+- 0 14 6"/>
                              <a:gd name="T79" fmla="*/ 14 h 1260"/>
                              <a:gd name="T80" fmla="+- 0 102 6"/>
                              <a:gd name="T81" fmla="*/ T80 w 6634"/>
                              <a:gd name="T82" fmla="+- 0 6 6"/>
                              <a:gd name="T83" fmla="*/ 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34" h="1260">
                                <a:moveTo>
                                  <a:pt x="96" y="0"/>
                                </a:moveTo>
                                <a:lnTo>
                                  <a:pt x="6537" y="0"/>
                                </a:lnTo>
                                <a:lnTo>
                                  <a:pt x="6574" y="8"/>
                                </a:lnTo>
                                <a:lnTo>
                                  <a:pt x="6605" y="28"/>
                                </a:lnTo>
                                <a:lnTo>
                                  <a:pt x="6625" y="59"/>
                                </a:lnTo>
                                <a:lnTo>
                                  <a:pt x="6633" y="96"/>
                                </a:lnTo>
                                <a:lnTo>
                                  <a:pt x="6633" y="1163"/>
                                </a:lnTo>
                                <a:lnTo>
                                  <a:pt x="6625" y="1200"/>
                                </a:lnTo>
                                <a:lnTo>
                                  <a:pt x="6605" y="1231"/>
                                </a:lnTo>
                                <a:lnTo>
                                  <a:pt x="6574" y="1252"/>
                                </a:lnTo>
                                <a:lnTo>
                                  <a:pt x="6537" y="1259"/>
                                </a:lnTo>
                                <a:lnTo>
                                  <a:pt x="96" y="1259"/>
                                </a:lnTo>
                                <a:lnTo>
                                  <a:pt x="59" y="1252"/>
                                </a:lnTo>
                                <a:lnTo>
                                  <a:pt x="28" y="1231"/>
                                </a:lnTo>
                                <a:lnTo>
                                  <a:pt x="8" y="1200"/>
                                </a:lnTo>
                                <a:lnTo>
                                  <a:pt x="0" y="1163"/>
                                </a:lnTo>
                                <a:lnTo>
                                  <a:pt x="0" y="96"/>
                                </a:lnTo>
                                <a:lnTo>
                                  <a:pt x="8" y="59"/>
                                </a:lnTo>
                                <a:lnTo>
                                  <a:pt x="28" y="28"/>
                                </a:lnTo>
                                <a:lnTo>
                                  <a:pt x="59" y="8"/>
                                </a:lnTo>
                                <a:lnTo>
                                  <a:pt x="96" y="0"/>
                                </a:lnTo>
                                <a:close/>
                              </a:path>
                            </a:pathLst>
                          </a:custGeom>
                          <a:noFill/>
                          <a:ln w="7201">
                            <a:solidFill>
                              <a:srgbClr val="2319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2" name="Text Box 445"/>
                        <wps:cNvSpPr txBox="1">
                          <a:spLocks noChangeArrowheads="1"/>
                        </wps:cNvSpPr>
                        <wps:spPr bwMode="auto">
                          <a:xfrm>
                            <a:off x="1055" y="723"/>
                            <a:ext cx="3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24"/>
                                <w:rPr>
                                  <w:b/>
                                  <w:sz w:val="26"/>
                                </w:rPr>
                              </w:pPr>
                              <w:r>
                                <w:rPr>
                                  <w:b/>
                                  <w:color w:val="231916"/>
                                  <w:sz w:val="26"/>
                                </w:rPr>
                                <w:t>K1</w:t>
                              </w:r>
                            </w:p>
                          </w:txbxContent>
                        </wps:txbx>
                        <wps:bodyPr rot="0" vert="horz" wrap="square" lIns="0" tIns="0" rIns="0" bIns="0" anchor="t" anchorCtr="0" upright="1">
                          <a:noAutofit/>
                        </wps:bodyPr>
                      </wps:wsp>
                      <wps:wsp>
                        <wps:cNvPr id="6653" name="Text Box 446"/>
                        <wps:cNvSpPr txBox="1">
                          <a:spLocks noChangeArrowheads="1"/>
                        </wps:cNvSpPr>
                        <wps:spPr bwMode="auto">
                          <a:xfrm>
                            <a:off x="2871" y="787"/>
                            <a:ext cx="101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7"/>
                                <w:rPr>
                                  <w:b/>
                                  <w:sz w:val="10"/>
                                </w:rPr>
                              </w:pPr>
                              <w:r>
                                <w:rPr>
                                  <w:b/>
                                  <w:color w:val="231916"/>
                                  <w:sz w:val="10"/>
                                </w:rPr>
                                <w:t>KEY1   KEY2   KEY3</w:t>
                              </w:r>
                            </w:p>
                          </w:txbxContent>
                        </wps:txbx>
                        <wps:bodyPr rot="0" vert="horz" wrap="square" lIns="0" tIns="0" rIns="0" bIns="0" anchor="t" anchorCtr="0" upright="1">
                          <a:noAutofit/>
                        </wps:bodyPr>
                      </wps:wsp>
                      <wps:wsp>
                        <wps:cNvPr id="6654" name="Text Box 447"/>
                        <wps:cNvSpPr txBox="1">
                          <a:spLocks noChangeArrowheads="1"/>
                        </wps:cNvSpPr>
                        <wps:spPr bwMode="auto">
                          <a:xfrm>
                            <a:off x="5372" y="721"/>
                            <a:ext cx="34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24"/>
                                <w:rPr>
                                  <w:b/>
                                  <w:sz w:val="26"/>
                                </w:rPr>
                              </w:pPr>
                              <w:r>
                                <w:rPr>
                                  <w:b/>
                                  <w:color w:val="231916"/>
                                  <w:sz w:val="26"/>
                                </w:rPr>
                                <w:t>K2</w:t>
                              </w:r>
                            </w:p>
                          </w:txbxContent>
                        </wps:txbx>
                        <wps:bodyPr rot="0" vert="horz" wrap="square" lIns="0" tIns="0" rIns="0" bIns="0" anchor="t" anchorCtr="0" upright="1">
                          <a:noAutofit/>
                        </wps:bodyPr>
                      </wps:wsp>
                    </wpg:wgp>
                  </a:graphicData>
                </a:graphic>
              </wp:inline>
            </w:drawing>
          </mc:Choice>
          <mc:Fallback>
            <w:pict>
              <v:group id="Group 396" o:spid="_x0000_s1045" style="width:332.3pt;height:63.6pt;mso-position-horizontal-relative:char;mso-position-vertical-relative:line" coordsize="6646,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">
                <v:shape id="Freeform 397" o:spid="_x0000_s1046" style="position:absolute;left:5252;top:624;width:544;height:544;visibility:visible;mso-wrap-style:square;v-text-anchor:top" coordsize="54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" path="m544,271l534,199,506,134,464,79,409,37,344,10,272,,200,10,135,37,80,79,37,134,10,199,,271r10,73l37,409r43,54l135,506r65,27l272,543r72,-10l409,506r55,-43l506,409r28,-65l544,271xe" filled="f" strokeweight=".07619mm">
                  <v:path arrowok="t" o:connecttype="custom" o:connectlocs="544,896;534,824;506,759;464,704;409,662;344,635;272,625;200,635;135,662;80,704;37,759;10,824;0,896;10,969;37,1034;80,1088;135,1131;200,1158;272,1168;344,1158;409,1131;464,1088;506,1034;534,969;544,896" o:connectangles="0,0,0,0,0,0,0,0,0,0,0,0,0,0,0,0,0,0,0,0,0,0,0,0,0"/>
                </v:shape>
                <v:shape id="Freeform 398" o:spid="_x0000_s1047" style="position:absolute;left:5282;top:655;width:483;height:482;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" path="m482,241l470,165,435,99,383,47,317,13,241,,165,13,99,47,46,99,12,165,,241r12,77l46,384r53,52l165,470r76,12l317,470r66,-34l435,384r35,-66l482,241xe" filled="f" strokeweight=".07619mm">
                  <v:path arrowok="t" o:connecttype="custom" o:connectlocs="482,896;470,820;435,754;383,702;317,668;241,655;165,668;99,702;46,754;12,820;0,896;12,973;46,1039;99,1091;165,1125;241,1137;317,1125;383,1091;435,1039;470,973;482,896" o:connectangles="0,0,0,0,0,0,0,0,0,0,0,0,0,0,0,0,0,0,0,0,0"/>
                </v:shape>
                <v:shape id="Freeform 399" o:spid="_x0000_s1048" style="position:absolute;left:935;top:624;width:544;height:544;visibility:visible;mso-wrap-style:square;v-text-anchor:top" coordsize="54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" path="m544,271l534,199,506,134,464,79,409,37,344,10,272,,200,10,135,37,80,79,38,134,10,199,,271r10,73l38,409r42,54l135,506r65,27l272,543r72,-10l409,506r55,-43l506,409r28,-65l544,271xe" filled="f" strokeweight=".07619mm">
                  <v:path arrowok="t" o:connecttype="custom" o:connectlocs="544,896;534,824;506,759;464,704;409,662;344,635;272,625;200,635;135,662;80,704;38,759;10,824;0,896;10,969;38,1034;80,1088;135,1131;200,1158;272,1168;344,1158;409,1131;464,1088;506,1034;534,969;544,896" o:connectangles="0,0,0,0,0,0,0,0,0,0,0,0,0,0,0,0,0,0,0,0,0,0,0,0,0"/>
                </v:shape>
                <v:shape id="Freeform 400" o:spid="_x0000_s1049" style="position:absolute;left:965;top:655;width:483;height:482;visibility:visible;mso-wrap-style:square;v-text-anchor:top" coordsize="48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" path="m482,241l470,165,435,99,383,47,317,13,241,,165,13,99,47,46,99,12,165,,241r12,77l46,384r53,52l165,470r76,12l317,470r66,-34l435,384r35,-66l482,241xe" filled="f" strokeweight=".07619mm">
                  <v:path arrowok="t" o:connecttype="custom" o:connectlocs="482,896;470,820;435,754;383,702;317,668;241,655;165,668;99,702;46,754;12,820;0,896;12,973;46,1039;99,1091;165,1125;241,1137;317,1125;383,1091;435,1039;470,973;482,896" o:connectangles="0,0,0,0,0,0,0,0,0,0,0,0,0,0,0,0,0,0,0,0,0"/>
                </v:shape>
                <v:rect id="Rectangle 401" o:spid="_x0000_s1050" style="position:absolute;left:2535;top:123;width:179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" filled="f" strokecolor="#231916" strokeweight=".20003mm"/>
                <v:shape id="AutoShape 402" o:spid="_x0000_s1051" style="position:absolute;left:2744;top:30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" path="m49,l6,,4,,1,4,,5,,50r1,1l4,54r2,1l49,55r2,-1l54,52,7,52,5,51,4,50,3,48,3,7,4,5,5,3r2,l54,3,51,,49,xm54,3r-6,l50,3r2,2l52,7r,41l52,50r-2,1l48,52r6,l55,51r,-1l55,5r,-1l54,3xe" fillcolor="black" stroked="f">
                  <v:path arrowok="t" o:connecttype="custom" o:connectlocs="49,305;6,305;4,305;1,309;0,310;0,355;1,356;4,359;6,360;49,360;51,359;54,357;7,357;5,356;4,355;3,353;3,312;4,310;5,308;7,308;54,308;51,305;49,305;54,308;48,308;50,308;52,310;52,312;52,353;52,355;50,356;48,357;54,357;55,356;55,355;55,310;55,309;54,308" o:connectangles="0,0,0,0,0,0,0,0,0,0,0,0,0,0,0,0,0,0,0,0,0,0,0,0,0,0,0,0,0,0,0,0,0,0,0,0,0,0"/>
                </v:shape>
                <v:shape id="Freeform 403" o:spid="_x0000_s1052" style="position:absolute;left:2604;top:31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" path="m15,l14,,13,r,13l,13r,3l13,16r1,l15,16r1,-1l16,14r,-1l15,xe" fillcolor="black" stroked="f">
                  <v:path arrowok="t" o:connecttype="custom" o:connectlocs="15,318;14,318;13,318;13,331;0,331;0,334;13,334;14,334;14,334;15,334;16,333;16,332;16,332;16,331;15,318;15,318" o:connectangles="0,0,0,0,0,0,0,0,0,0,0,0,0,0,0,0"/>
                </v:shape>
                <v:shape id="AutoShape 404" o:spid="_x0000_s1053" style="position:absolute;left:2598;top:312;width:43;height:40;visibility:visible;mso-wrap-style:square;v-text-anchor:top" coordsize="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" path="m29,37r-15,l19,39r5,l29,37xm30,l13,,5,5,,21r3,9l10,35,9,36r,1l10,38r1,1l12,39r1,-1l14,37r19,l12,37,4,29,4,10,12,2r21,l30,xm33,37r-4,l29,38r1,1l32,39r1,-1l33,37xm33,2r-2,l39,10r,19l31,37r2,l33,36r,-1l40,30r3,-9l37,5,33,2xe" fillcolor="black" stroked="f">
                  <v:path arrowok="t" o:connecttype="custom" o:connectlocs="29,350;14,350;19,352;24,352;29,350;30,313;13,313;5,318;0,334;3,343;10,348;9,349;9,350;10,351;11,352;12,352;13,351;14,350;33,350;33,350;12,350;4,342;4,323;12,315;33,315;30,313;33,350;29,350;29,351;30,352;32,352;33,351;33,350;33,315;31,315;39,323;39,342;31,350;33,350;33,349;33,348;40,343;43,334;37,318;33,315" o:connectangles="0,0,0,0,0,0,0,0,0,0,0,0,0,0,0,0,0,0,0,0,0,0,0,0,0,0,0,0,0,0,0,0,0,0,0,0,0,0,0,0,0,0,0,0,0"/>
                </v:shape>
                <v:shape id="Freeform 405" o:spid="_x0000_s1054" style="position:absolute;left:2632;top:313;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" path="m3,l1,,,1,2,3,4,6,6,8,7,7,8,6,7,2,6,1,3,xe" fillcolor="black" stroked="f">
                  <v:path arrowok="t" o:connecttype="custom" o:connectlocs="3,314;1,314;0,315;2,317;4,320;6,322;7,321;8,320;7,316;6,315;3,314" o:connectangles="0,0,0,0,0,0,0,0,0,0,0"/>
                </v:shape>
                <v:shape id="Freeform 406" o:spid="_x0000_s1055" style="position:absolute;left:2598;top:313;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" path="m5,l2,1,1,2,,6,1,7,2,8,4,6,6,3,8,1,7,,5,xe" fillcolor="black" stroked="f">
                  <v:path arrowok="t" o:connecttype="custom" o:connectlocs="5,314;2,315;1,316;0,320;1,321;2,322;4,320;6,317;8,315;7,314;5,314" o:connectangles="0,0,0,0,0,0,0,0,0,0,0"/>
                </v:shape>
                <v:shape id="AutoShape 407" o:spid="_x0000_s1056" style="position:absolute;left:2591;top:30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" path="m49,l6,,4,,,4,,5,,50r,1l4,54r2,1l49,55r2,-1l54,52,7,52,5,51,3,50r,-2l3,7,3,5,5,3r2,l54,3,51,,49,xm54,3r-6,l49,3r2,2l52,7r,41l51,50r-2,1l48,52r6,l54,51r1,-1l55,5,54,4r,-1xe" fillcolor="black" stroked="f">
                  <v:path arrowok="t" o:connecttype="custom" o:connectlocs="49,305;6,305;4,305;0,309;0,310;0,355;0,356;4,359;6,360;49,360;51,359;54,357;7,357;5,356;3,355;3,353;3,312;3,310;5,308;7,308;54,308;51,305;49,305;54,308;48,308;49,308;51,310;52,312;52,353;51,355;49,356;48,357;54,357;54,356;55,355;55,310;54,309;54,308" o:connectangles="0,0,0,0,0,0,0,0,0,0,0,0,0,0,0,0,0,0,0,0,0,0,0,0,0,0,0,0,0,0,0,0,0,0,0,0,0,0"/>
                </v:shape>
                <v:shape id="AutoShape 408" o:spid="_x0000_s1057" style="position:absolute;left:2668;top:30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" path="m50,l6,,4,,1,4,,5,,50r1,1l4,54r2,1l50,55r2,-1l54,52,7,52,6,51,4,50,3,48,3,7,4,5,6,3r1,l54,3,52,,50,xm54,3r-5,l50,3r2,2l52,7r,41l52,50r-2,1l49,52r5,l55,51r1,-1l56,5,55,4,54,3xe" fillcolor="black" stroked="f">
                  <v:path arrowok="t" o:connecttype="custom" o:connectlocs="50,305;6,305;4,305;1,309;0,310;0,355;1,356;4,359;6,360;50,360;52,359;54,357;7,357;6,356;4,355;3,353;3,312;4,310;6,308;7,308;54,308;52,305;50,305;54,308;49,308;50,308;52,310;52,312;52,353;52,355;50,356;49,357;54,357;55,356;56,355;56,310;55,309;54,308" o:connectangles="0,0,0,0,0,0,0,0,0,0,0,0,0,0,0,0,0,0,0,0,0,0,0,0,0,0,0,0,0,0,0,0,0,0,0,0,0,0"/>
                </v:shape>
                <v:shape id="AutoShape 409" o:spid="_x0000_s1058" style="position:absolute;left:2694;top:317;width:13;height:26;visibility:visible;mso-wrap-style:square;v-text-anchor:top" coordsize="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" path="m5,16r-3,l11,25r1,l12,24r1,l5,16xm2,r,l1,r,13l,14r,1l1,16r1,l5,16,4,15,3,14r,-1l3,,2,xe" fillcolor="black" stroked="f">
                  <v:path arrowok="t" o:connecttype="custom" o:connectlocs="5,334;2,334;11,343;12,343;12,342;13,342;5,334;2,318;2,318;1,318;1,331;0,332;0,333;1,334;1,334;2,334;5,334;4,333;3,332;3,331;3,318;2,318" o:connectangles="0,0,0,0,0,0,0,0,0,0,0,0,0,0,0,0,0,0,0,0,0,0"/>
                </v:shape>
                <v:shape id="AutoShape 410" o:spid="_x0000_s1059" style="position:absolute;left:2676;top:312;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" path="m31,l9,,,9,,30r9,9l31,39r2,-2l10,37,3,29,3,10,10,2r23,l31,xm33,2r-4,l37,10r,19l29,37r4,l39,30,39,9,33,2xe" fillcolor="black" stroked="f">
                  <v:path arrowok="t" o:connecttype="custom" o:connectlocs="31,313;9,313;0,322;0,343;9,352;31,352;33,350;10,350;3,342;3,323;10,315;33,315;31,313;33,315;29,315;37,323;37,342;29,350;33,350;39,343;39,322;33,315" o:connectangles="0,0,0,0,0,0,0,0,0,0,0,0,0,0,0,0,0,0,0,0,0,0"/>
                </v:shape>
                <v:shape id="AutoShape 411" o:spid="_x0000_s1060" style="position:absolute;left:2821;top:304;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" path="m50,l6,,4,,1,4,,5,,50r1,1l4,54r2,1l50,55r2,-1l54,52,7,52,6,51,4,50r,-2l4,7,4,5,6,3r1,l54,3,52,,50,xm54,3r-5,l50,3r2,2l53,7r,41l52,50r-2,1l49,52r5,l55,51r1,-1l56,5,55,4,54,3xe" fillcolor="black" stroked="f">
                  <v:path arrowok="t" o:connecttype="custom" o:connectlocs="50,305;6,305;4,305;1,309;0,310;0,355;1,356;4,359;6,360;50,360;52,359;54,357;7,357;6,356;4,355;4,353;4,312;4,310;6,308;7,308;54,308;52,305;50,305;54,308;49,308;50,308;52,310;53,312;53,353;52,355;50,356;49,357;54,357;55,356;56,355;56,310;55,309;54,308" o:connectangles="0,0,0,0,0,0,0,0,0,0,0,0,0,0,0,0,0,0,0,0,0,0,0,0,0,0,0,0,0,0,0,0,0,0,0,0,0,0"/>
                </v:shape>
                <v:shape id="Freeform 412" o:spid="_x0000_s1061" style="position:absolute;left:2831;top:325;width:31;height:15;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" path="m24,l20,r5,6l,6,,9r25,l20,14r4,l30,7,24,xe" fillcolor="black" stroked="f">
                  <v:path arrowok="t" o:connecttype="custom" o:connectlocs="24,325;20,325;25,331;0,331;0,334;25,334;20,339;24,339;30,332;24,325" o:connectangles="0,0,0,0,0,0,0,0,0,0"/>
                </v:shape>
                <v:line id="Line 413" o:spid="_x0000_s1062" style="position:absolute;visibility:visible;mso-wrap-style:square" from="2864,332" to="286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" strokeweight=".49531mm"/>
                <v:shape id="Freeform 414" o:spid="_x0000_s1063" style="position:absolute;left:2757;top:325;width:31;height:15;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" path="m24,l21,r4,6l,6,,9r25,l21,14r3,l30,7,24,xe" fillcolor="black" stroked="f">
                  <v:path arrowok="t" o:connecttype="custom" o:connectlocs="24,325;21,325;25,331;0,331;0,334;25,334;21,339;24,339;30,332;24,325" o:connectangles="0,0,0,0,0,0,0,0,0,0"/>
                </v:shape>
                <v:line id="Line 415" o:spid="_x0000_s1064" style="position:absolute;visibility:visible;mso-wrap-style:square" from="2752,332" to="275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" strokeweight=".49531mm"/>
                <v:line id="Line 416" o:spid="_x0000_s1065" style="position:absolute;visibility:visible;mso-wrap-style:square" from="2790,332" to="279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" strokeweight=".49531mm"/>
                <v:line id="Line 417" o:spid="_x0000_s1066" style="position:absolute;visibility:visible;mso-wrap-style:square" from="2835,245" to="287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" strokeweight=".36831mm"/>
                <v:line id="Line 418" o:spid="_x0000_s1067" style="position:absolute;visibility:visible;mso-wrap-style:square" from="2786,245" to="282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" strokeweight=".36831mm"/>
                <v:line id="Line 419" o:spid="_x0000_s1068" style="position:absolute;visibility:visible;mso-wrap-style:square" from="2738,245" to="278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" strokeweight=".36831mm"/>
                <v:line id="Line 420" o:spid="_x0000_s1069" style="position:absolute;visibility:visible;mso-wrap-style:square" from="2689,245" to="27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" strokeweight=".36831mm"/>
                <v:line id="Line 421" o:spid="_x0000_s1070" style="position:absolute;visibility:visible;mso-wrap-style:square" from="2640,245" to="268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" strokeweight=".36831mm"/>
                <v:line id="Line 422" o:spid="_x0000_s1071" style="position:absolute;visibility:visible;mso-wrap-style:square" from="2592,245" to="263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" strokeweight=".36831mm"/>
                <v:shape id="Picture 423" o:spid="_x0000_s1072" type="#_x0000_t75" style="position:absolute;left:2989;top:165;width:736;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">
                  <v:imagedata r:id="rId104" o:title=""/>
                </v:shape>
                <v:shape id="AutoShape 424" o:spid="_x0000_s1073" style="position:absolute;left:3759;top:187;width:54;height:44;visibility:visible;mso-wrap-style:square;v-text-anchor:top" coordsize="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" path="m9,l,,,43r9,l9,24r,-1l12,20r1,l28,20r,-2l9,18,9,xm28,20r-10,l20,22r,21l28,43r,-23xm25,13r-11,l11,15,9,18r19,l28,17,25,13xm44,14r-9,l35,43r9,l44,26r,-2l47,21r1,l54,21r,-2l44,19r,-5xm54,21r-2,l53,21r1,xm53,13r-5,l45,15r-1,4l54,19r,-5l53,13xe" fillcolor="black" stroked="f">
                  <v:path arrowok="t" o:connecttype="custom" o:connectlocs="9,188;0,188;0,231;9,231;9,212;9,211;12,208;13,208;28,208;28,206;9,206;9,188;28,208;18,208;20,210;20,231;28,231;28,208;25,201;14,201;11,203;9,206;28,206;28,205;25,201;44,202;35,202;35,231;44,231;44,214;44,212;47,209;48,209;54,209;54,207;44,207;44,202;54,209;52,209;53,209;54,209;54,209;53,201;48,201;45,203;44,207;54,207;54,202;53,201;53,201" o:connectangles="0,0,0,0,0,0,0,0,0,0,0,0,0,0,0,0,0,0,0,0,0,0,0,0,0,0,0,0,0,0,0,0,0,0,0,0,0,0,0,0,0,0,0,0,0,0,0,0,0,0"/>
                </v:shape>
                <v:shape id="Picture 425" o:spid="_x0000_s1074" type="#_x0000_t75" style="position:absolute;left:3898;top:238;width:396;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">
                  <v:imagedata r:id="rId105" o:title=""/>
                </v:shape>
                <v:shape id="AutoShape 426" o:spid="_x0000_s1075" style="position:absolute;left:4247;top:318;width:44;height:22;visibility:visible;mso-wrap-style:square;v-text-anchor:top" coordsize="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" path="m43,18l,18r,3l43,21r,-3xm29,l14,,8,5,7,12r,6l10,18r,-6l10,7,16,2r16,l29,xm32,2r-4,l33,7r1,5l34,18r2,l36,12,35,5,32,2xe" fillcolor="black" stroked="f">
                  <v:path arrowok="t" o:connecttype="custom" o:connectlocs="43,337;0,337;0,340;43,340;43,337;29,319;14,319;8,324;7,331;7,337;10,337;10,331;10,326;16,321;32,321;29,319;32,321;28,321;33,326;34,331;34,337;36,337;36,331;35,324;32,321" o:connectangles="0,0,0,0,0,0,0,0,0,0,0,0,0,0,0,0,0,0,0,0,0,0,0,0,0"/>
                </v:shape>
                <v:line id="Line 427" o:spid="_x0000_s1076" style="position:absolute;visibility:visible;mso-wrap-style:square" from="4247,345" to="429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" strokeweight=".05892mm"/>
                <v:line id="Line 428" o:spid="_x0000_s1077" style="position:absolute;visibility:visible;mso-wrap-style:square" from="4247,352" to="4290,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" strokeweight=".05892mm"/>
                <v:line id="Line 429" o:spid="_x0000_s1078" style="position:absolute;visibility:visible;mso-wrap-style:square" from="4247,359" to="429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" strokeweight=".05892mm"/>
                <v:shape id="Picture 430" o:spid="_x0000_s1079" type="#_x0000_t75" style="position:absolute;left:191;top:171;width:13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">
                  <v:imagedata r:id="rId106" o:title=""/>
                </v:shape>
                <v:shape id="Picture 431" o:spid="_x0000_s1080" type="#_x0000_t75" style="position:absolute;left:427;top:17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">
                  <v:imagedata r:id="rId107" o:title=""/>
                </v:shape>
                <v:shape id="Picture 432" o:spid="_x0000_s1081" type="#_x0000_t75" style="position:absolute;left:663;top:17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">
                  <v:imagedata r:id="rId108" o:title=""/>
                </v:shape>
                <v:shape id="Picture 433" o:spid="_x0000_s1082" type="#_x0000_t75" style="position:absolute;left:900;top:17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">
                  <v:imagedata r:id="rId109" o:title=""/>
                </v:shape>
                <v:shape id="Picture 434" o:spid="_x0000_s1083" type="#_x0000_t75" style="position:absolute;left:1137;top:17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">
                  <v:imagedata r:id="rId110" o:title=""/>
                </v:shape>
                <v:shape id="Picture 435" o:spid="_x0000_s1084" type="#_x0000_t75" style="position:absolute;left:1374;top:17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">
                  <v:imagedata r:id="rId111" o:title=""/>
                </v:shape>
                <v:shape id="Picture 436" o:spid="_x0000_s1085" type="#_x0000_t75" style="position:absolute;left:1610;top:17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">
                  <v:imagedata r:id="rId112" o:title=""/>
                </v:shape>
                <v:shape id="Picture 437" o:spid="_x0000_s1086" type="#_x0000_t75" style="position:absolute;left:1847;top:169;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">
                  <v:imagedata r:id="rId113" o:title=""/>
                </v:shape>
                <v:shape id="Picture 438" o:spid="_x0000_s1087" type="#_x0000_t75" style="position:absolute;left:2084;top:172;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">
                  <v:imagedata r:id="rId114" o:title=""/>
                </v:shape>
                <v:shape id="Picture 439" o:spid="_x0000_s1088" type="#_x0000_t75" style="position:absolute;left:5445;top:255;width:16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">
                  <v:imagedata r:id="rId115" o:title=""/>
                </v:shape>
                <v:line id="Line 440" o:spid="_x0000_s1089" style="position:absolute;visibility:visible;mso-wrap-style:square" from="2939,558" to="37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" strokecolor="#231916" strokeweight=".14747mm"/>
                <v:shape id="Picture 441" o:spid="_x0000_s1090" type="#_x0000_t75" style="position:absolute;left:3649;top:612;width:13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">
                  <v:imagedata r:id="rId116" o:title=""/>
                </v:shape>
                <v:shape id="Picture 442" o:spid="_x0000_s1091" type="#_x0000_t75" style="position:absolute;left:3295;top:612;width:138;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">
                  <v:imagedata r:id="rId117" o:title=""/>
                </v:shape>
                <v:shape id="Picture 443" o:spid="_x0000_s1092" type="#_x0000_t75" style="position:absolute;left:2938;top:612;width:13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">
                  <v:imagedata r:id="rId118" o:title=""/>
                </v:shape>
                <v:shape id="Freeform 444" o:spid="_x0000_s1093" style="position:absolute;left:6;top:6;width:6634;height:1260;visibility:visible;mso-wrap-style:square;v-text-anchor:top" coordsize="663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" path="m96,l6537,r37,8l6605,28r20,31l6633,96r,1067l6625,1200r-20,31l6574,1252r-37,7l96,1259r-37,-7l28,1231,8,1200,,1163,,96,8,59,28,28,59,8,96,xe" filled="f" strokecolor="#231916" strokeweight=".20003mm">
                  <v:path arrowok="t" o:connecttype="custom" o:connectlocs="96,6;6537,6;6574,14;6605,34;6625,65;6633,102;6633,1169;6625,1206;6605,1237;6574,1258;6537,1265;96,1265;59,1258;28,1237;8,1206;0,1169;0,102;8,65;28,34;59,14;96,6" o:connectangles="0,0,0,0,0,0,0,0,0,0,0,0,0,0,0,0,0,0,0,0,0"/>
                </v:shape>
                <v:shape id="Text Box 445" o:spid="_x0000_s1094" type="#_x0000_t202" style="position:absolute;left:1055;top:723;width:349;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" filled="f" stroked="f">
                  <v:textbox inset="0,0,0,0">
                    <w:txbxContent>
                      <w:p w:rsidR="00CC6A49" w:rsidRDefault="00CC6A49">
                        <w:pPr>
                          <w:spacing w:before="24"/>
                          <w:rPr>
                            <w:b/>
                            <w:sz w:val="26"/>
                          </w:rPr>
                        </w:pPr>
                        <w:r>
                          <w:rPr>
                            <w:b/>
                            <w:color w:val="231916"/>
                            <w:sz w:val="26"/>
                          </w:rPr>
                          <w:t>K1</w:t>
                        </w:r>
                      </w:p>
                    </w:txbxContent>
                  </v:textbox>
                </v:shape>
                <v:shape id="Text Box 446" o:spid="_x0000_s1095" type="#_x0000_t202" style="position:absolute;left:2871;top:787;width:1018;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Ox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KYvz/D/Jj4BufoDAAD//wMAUEsBAi0AFAAGAAgAAAAhANvh9svuAAAAhQEAABMAAAAAAAAA&#10;AAAAAAAAAAAAAFtDb250ZW50X1R5cGVzXS54bWxQSwECLQAUAAYACAAAACEAWvQsW78AAAAVAQAA&#10;CwAAAAAAAAAAAAAAAAAfAQAAX3JlbHMvLnJlbHNQSwECLQAUAAYACAAAACEA7L0TscYAAADdAAAA&#10;DwAAAAAAAAAAAAAAAAAHAgAAZHJzL2Rvd25yZXYueG1sUEsFBgAAAAADAAMAtwAAAPoCAAAAAA==&#10;" filled="f" stroked="f">
                  <v:textbox inset="0,0,0,0">
                    <w:txbxContent>
                      <w:p w:rsidR="00CC6A49" w:rsidRDefault="00CC6A49">
                        <w:pPr>
                          <w:spacing w:before="7"/>
                          <w:rPr>
                            <w:b/>
                            <w:sz w:val="10"/>
                          </w:rPr>
                        </w:pPr>
                        <w:r>
                          <w:rPr>
                            <w:b/>
                            <w:color w:val="231916"/>
                            <w:sz w:val="10"/>
                          </w:rPr>
                          <w:t>KEY1   KEY2   KEY3</w:t>
                        </w:r>
                      </w:p>
                    </w:txbxContent>
                  </v:textbox>
                </v:shape>
                <v:shape id="Text Box 447" o:spid="_x0000_s1096" type="#_x0000_t202" style="position:absolute;left:5372;top:721;width:349;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vF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KYvz/D/Jj4BufoDAAD//wMAUEsBAi0AFAAGAAgAAAAhANvh9svuAAAAhQEAABMAAAAAAAAA&#10;AAAAAAAAAAAAAFtDb250ZW50X1R5cGVzXS54bWxQSwECLQAUAAYACAAAACEAWvQsW78AAAAVAQAA&#10;CwAAAAAAAAAAAAAAAAAfAQAAX3JlbHMvLnJlbHNQSwECLQAUAAYACAAAACEAY1SLxcYAAADdAAAA&#10;DwAAAAAAAAAAAAAAAAAHAgAAZHJzL2Rvd25yZXYueG1sUEsFBgAAAAADAAMAtwAAAPoCAAAAAA==&#10;" filled="f" stroked="f">
                  <v:textbox inset="0,0,0,0">
                    <w:txbxContent>
                      <w:p w:rsidR="00CC6A49" w:rsidRDefault="00CC6A49">
                        <w:pPr>
                          <w:spacing w:before="24"/>
                          <w:rPr>
                            <w:b/>
                            <w:sz w:val="26"/>
                          </w:rPr>
                        </w:pPr>
                        <w:r>
                          <w:rPr>
                            <w:b/>
                            <w:color w:val="231916"/>
                            <w:sz w:val="26"/>
                          </w:rPr>
                          <w:t>K2</w:t>
                        </w:r>
                      </w:p>
                    </w:txbxContent>
                  </v:textbox>
                </v:shape>
                <w10:anchorlock/>
              </v:group>
            </w:pict>
          </mc:Fallback>
        </mc:AlternateContent>
      </w:r>
    </w:p>
    <w:p w:rsidR="00500814" w:rsidRDefault="00500814">
      <w:pPr>
        <w:pStyle w:val="a3"/>
        <w:rPr>
          <w:sz w:val="20"/>
        </w:rPr>
      </w:pPr>
    </w:p>
    <w:p w:rsidR="00500814" w:rsidRDefault="00500814">
      <w:pPr>
        <w:pStyle w:val="a3"/>
        <w:spacing w:before="6"/>
        <w:rPr>
          <w:sz w:val="24"/>
        </w:rPr>
      </w:pPr>
    </w:p>
    <w:p w:rsidR="00500814" w:rsidRPr="00403DA1" w:rsidRDefault="00403DA1">
      <w:pPr>
        <w:pStyle w:val="7"/>
        <w:spacing w:before="0"/>
        <w:ind w:left="235"/>
        <w:rPr>
          <w:lang w:val="ru-RU"/>
        </w:rPr>
      </w:pPr>
      <w:r>
        <w:rPr>
          <w:color w:val="231916"/>
          <w:lang w:val="ru-RU"/>
        </w:rPr>
        <w:t>Инструкция по управлению</w:t>
      </w:r>
      <w:r w:rsidR="00C63B7D" w:rsidRPr="00403DA1">
        <w:rPr>
          <w:color w:val="231916"/>
          <w:lang w:val="ru-RU"/>
        </w:rPr>
        <w:t>:</w:t>
      </w:r>
    </w:p>
    <w:p w:rsidR="00500814" w:rsidRPr="00403DA1" w:rsidRDefault="00C57DED">
      <w:pPr>
        <w:pStyle w:val="a3"/>
        <w:spacing w:before="128" w:line="181" w:lineRule="exact"/>
        <w:ind w:left="467"/>
        <w:rPr>
          <w:lang w:val="ru-RU"/>
        </w:rPr>
      </w:pPr>
      <w:r>
        <w:rPr>
          <w:noProof/>
          <w:lang w:val="ru-RU" w:eastAsia="ru-RU"/>
        </w:rPr>
        <mc:AlternateContent>
          <mc:Choice Requires="wpg">
            <w:drawing>
              <wp:anchor distT="0" distB="0" distL="114300" distR="114300" simplePos="0" relativeHeight="251650560" behindDoc="0" locked="0" layoutInCell="1" allowOverlap="1">
                <wp:simplePos x="0" y="0"/>
                <wp:positionH relativeFrom="page">
                  <wp:posOffset>461010</wp:posOffset>
                </wp:positionH>
                <wp:positionV relativeFrom="paragraph">
                  <wp:posOffset>85725</wp:posOffset>
                </wp:positionV>
                <wp:extent cx="88900" cy="329565"/>
                <wp:effectExtent l="0" t="2540" r="2540" b="1270"/>
                <wp:wrapNone/>
                <wp:docPr id="6599"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329565"/>
                          <a:chOff x="726" y="136"/>
                          <a:chExt cx="140" cy="519"/>
                        </a:xfrm>
                      </wpg:grpSpPr>
                      <pic:pic xmlns:pic="http://schemas.openxmlformats.org/drawingml/2006/picture">
                        <pic:nvPicPr>
                          <pic:cNvPr id="6600" name="Picture 4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26" y="516"/>
                            <a:ext cx="1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1" name="Picture 4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27" y="326"/>
                            <a:ext cx="13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2" name="Picture 4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26" y="135"/>
                            <a:ext cx="14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3454CF" id="Group 448" o:spid="_x0000_s1026" style="position:absolute;margin-left:36.3pt;margin-top:6.75pt;width:7pt;height:25.95pt;z-index:251650560;mso-position-horizontal-relative:page" coordorigin="726,136" coordsize="140,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">
                <v:shape id="Picture 449" o:spid="_x0000_s1027" type="#_x0000_t75" style="position:absolute;left:726;top:516;width:14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">
                  <v:imagedata r:id="rId122" o:title=""/>
                </v:shape>
                <v:shape id="Picture 450" o:spid="_x0000_s1028" type="#_x0000_t75" style="position:absolute;left:727;top:326;width:139;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">
                  <v:imagedata r:id="rId123" o:title=""/>
                </v:shape>
                <v:shape id="Picture 451" o:spid="_x0000_s1029" type="#_x0000_t75" style="position:absolute;left:726;top:135;width:140;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">
                  <v:imagedata r:id="rId124" o:title=""/>
                </v:shape>
                <w10:wrap anchorx="page"/>
              </v:group>
            </w:pict>
          </mc:Fallback>
        </mc:AlternateContent>
      </w:r>
      <w:r w:rsidR="00C63B7D">
        <w:rPr>
          <w:color w:val="231916"/>
        </w:rPr>
        <w:t>KEY</w:t>
      </w:r>
      <w:r w:rsidR="00C63B7D" w:rsidRPr="00403DA1">
        <w:rPr>
          <w:color w:val="231916"/>
          <w:lang w:val="ru-RU"/>
        </w:rPr>
        <w:t xml:space="preserve">1 </w:t>
      </w:r>
      <w:r w:rsidR="00403DA1" w:rsidRPr="00403DA1">
        <w:rPr>
          <w:color w:val="231916"/>
          <w:lang w:val="ru-RU"/>
        </w:rPr>
        <w:t>Настройка часов/Защита от детей</w:t>
      </w:r>
    </w:p>
    <w:p w:rsidR="00403DA1" w:rsidRDefault="00C63B7D">
      <w:pPr>
        <w:pStyle w:val="a3"/>
        <w:spacing w:before="3" w:line="232" w:lineRule="auto"/>
        <w:ind w:left="467" w:right="3085"/>
        <w:rPr>
          <w:color w:val="231916"/>
          <w:lang w:val="ru-RU"/>
        </w:rPr>
      </w:pPr>
      <w:r>
        <w:rPr>
          <w:color w:val="231916"/>
        </w:rPr>
        <w:t>KEY</w:t>
      </w:r>
      <w:r w:rsidRPr="00403DA1">
        <w:rPr>
          <w:color w:val="231916"/>
          <w:lang w:val="ru-RU"/>
        </w:rPr>
        <w:t xml:space="preserve">2 </w:t>
      </w:r>
      <w:r w:rsidR="00403DA1" w:rsidRPr="00403DA1">
        <w:rPr>
          <w:color w:val="231916"/>
          <w:lang w:val="ru-RU"/>
        </w:rPr>
        <w:t>Время приготовления/Время кухонного терминала</w:t>
      </w:r>
      <w:r w:rsidR="00403DA1">
        <w:rPr>
          <w:color w:val="231916"/>
          <w:lang w:val="ru-RU"/>
        </w:rPr>
        <w:t>/Настройка оповещения</w:t>
      </w:r>
    </w:p>
    <w:p w:rsidR="00500814" w:rsidRPr="00403DA1" w:rsidRDefault="00403DA1">
      <w:pPr>
        <w:pStyle w:val="a3"/>
        <w:spacing w:before="3" w:line="232" w:lineRule="auto"/>
        <w:ind w:left="467" w:right="3085"/>
        <w:rPr>
          <w:lang w:val="ru-RU"/>
        </w:rPr>
      </w:pPr>
      <w:r w:rsidRPr="00403DA1">
        <w:rPr>
          <w:color w:val="231916"/>
          <w:lang w:val="ru-RU"/>
        </w:rPr>
        <w:t xml:space="preserve"> </w:t>
      </w:r>
      <w:r w:rsidR="00C63B7D">
        <w:rPr>
          <w:color w:val="231916"/>
        </w:rPr>
        <w:t>KEY</w:t>
      </w:r>
      <w:r w:rsidR="00C63B7D" w:rsidRPr="00403DA1">
        <w:rPr>
          <w:color w:val="231916"/>
          <w:lang w:val="ru-RU"/>
        </w:rPr>
        <w:t xml:space="preserve">3 </w:t>
      </w:r>
      <w:r w:rsidRPr="00403DA1">
        <w:rPr>
          <w:color w:val="231916"/>
          <w:lang w:val="ru-RU"/>
        </w:rPr>
        <w:t>Подтвердить/Отменить</w:t>
      </w:r>
    </w:p>
    <w:p w:rsidR="00500814" w:rsidRPr="00403DA1" w:rsidRDefault="00403DA1">
      <w:pPr>
        <w:spacing w:before="95" w:line="159" w:lineRule="exact"/>
        <w:ind w:left="260"/>
        <w:rPr>
          <w:sz w:val="14"/>
          <w:lang w:val="ru-RU"/>
        </w:rPr>
      </w:pPr>
      <w:r>
        <w:rPr>
          <w:color w:val="231916"/>
          <w:sz w:val="14"/>
        </w:rPr>
        <w:t>K</w:t>
      </w:r>
      <w:r w:rsidRPr="00403DA1">
        <w:rPr>
          <w:color w:val="231916"/>
          <w:sz w:val="14"/>
          <w:lang w:val="ru-RU"/>
        </w:rPr>
        <w:t>1:  Функции духового шкафа</w:t>
      </w:r>
    </w:p>
    <w:p w:rsidR="00500814" w:rsidRPr="00403DA1" w:rsidRDefault="00C63B7D">
      <w:pPr>
        <w:spacing w:line="159" w:lineRule="exact"/>
        <w:ind w:left="260"/>
        <w:rPr>
          <w:sz w:val="14"/>
          <w:lang w:val="ru-RU"/>
        </w:rPr>
      </w:pPr>
      <w:r>
        <w:rPr>
          <w:color w:val="231916"/>
          <w:sz w:val="14"/>
        </w:rPr>
        <w:t>K</w:t>
      </w:r>
      <w:r w:rsidRPr="00403DA1">
        <w:rPr>
          <w:color w:val="231916"/>
          <w:sz w:val="14"/>
          <w:lang w:val="ru-RU"/>
        </w:rPr>
        <w:t xml:space="preserve">2:  </w:t>
      </w:r>
      <w:r w:rsidR="00403DA1" w:rsidRPr="00403DA1">
        <w:rPr>
          <w:color w:val="231916"/>
          <w:sz w:val="14"/>
          <w:lang w:val="ru-RU"/>
        </w:rPr>
        <w:t>Ручка регулятора термостата/таймера</w:t>
      </w:r>
    </w:p>
    <w:p w:rsidR="00500814" w:rsidRPr="00403DA1" w:rsidRDefault="00500814">
      <w:pPr>
        <w:pStyle w:val="a3"/>
        <w:spacing w:before="9"/>
        <w:rPr>
          <w:sz w:val="22"/>
          <w:lang w:val="ru-RU"/>
        </w:rPr>
      </w:pPr>
    </w:p>
    <w:p w:rsidR="00500814" w:rsidRPr="00341F10" w:rsidRDefault="00C429E1">
      <w:pPr>
        <w:ind w:left="235"/>
        <w:rPr>
          <w:b/>
          <w:sz w:val="14"/>
          <w:lang w:val="ru-RU"/>
        </w:rPr>
      </w:pPr>
      <w:r w:rsidRPr="00341F10">
        <w:rPr>
          <w:b/>
          <w:color w:val="231916"/>
          <w:sz w:val="14"/>
          <w:lang w:val="ru-RU"/>
        </w:rPr>
        <w:t>Инструкция по экранному сигналу</w:t>
      </w:r>
      <w:r w:rsidR="00C63B7D" w:rsidRPr="00341F10">
        <w:rPr>
          <w:b/>
          <w:color w:val="231916"/>
          <w:sz w:val="14"/>
          <w:lang w:val="ru-RU"/>
        </w:rPr>
        <w:t>:</w:t>
      </w:r>
    </w:p>
    <w:p w:rsidR="00500814" w:rsidRPr="00341F10" w:rsidRDefault="00500814">
      <w:pPr>
        <w:pStyle w:val="a3"/>
        <w:spacing w:before="7"/>
        <w:rPr>
          <w:b/>
          <w:lang w:val="ru-RU"/>
        </w:rPr>
      </w:pPr>
    </w:p>
    <w:p w:rsidR="00500814" w:rsidRPr="00C429E1" w:rsidRDefault="00C63B7D">
      <w:pPr>
        <w:spacing w:before="1"/>
        <w:ind w:left="317"/>
        <w:rPr>
          <w:sz w:val="14"/>
          <w:lang w:val="ru-RU"/>
        </w:rPr>
      </w:pPr>
      <w:r>
        <w:rPr>
          <w:noProof/>
          <w:lang w:val="ru-RU" w:eastAsia="ru-RU"/>
        </w:rPr>
        <w:drawing>
          <wp:inline distT="0" distB="0" distL="0" distR="0">
            <wp:extent cx="107950" cy="107950"/>
            <wp:effectExtent l="0" t="0" r="0" b="0"/>
            <wp:docPr id="2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7.png"/>
                    <pic:cNvPicPr>
                      <a:picLocks noChangeAspect="1"/>
                    </pic:cNvPicPr>
                  </pic:nvPicPr>
                  <pic:blipFill>
                    <a:blip r:embed="rId125" cstate="print"/>
                    <a:stretch>
                      <a:fillRect/>
                    </a:stretch>
                  </pic:blipFill>
                  <pic:spPr>
                    <a:xfrm>
                      <a:off x="0" y="0"/>
                      <a:ext cx="108000" cy="108000"/>
                    </a:xfrm>
                    <a:prstGeom prst="rect">
                      <a:avLst/>
                    </a:prstGeom>
                  </pic:spPr>
                </pic:pic>
              </a:graphicData>
            </a:graphic>
          </wp:inline>
        </w:drawing>
      </w:r>
      <w:r w:rsidRPr="00C429E1">
        <w:rPr>
          <w:rFonts w:ascii="Times New Roman"/>
          <w:spacing w:val="-18"/>
          <w:position w:val="1"/>
          <w:sz w:val="20"/>
          <w:lang w:val="ru-RU"/>
        </w:rPr>
        <w:t xml:space="preserve"> </w:t>
      </w:r>
      <w:r w:rsidR="00C429E1">
        <w:rPr>
          <w:color w:val="231916"/>
          <w:position w:val="1"/>
          <w:sz w:val="14"/>
          <w:lang w:val="ru-RU"/>
        </w:rPr>
        <w:t>Настройка</w:t>
      </w:r>
      <w:r w:rsidR="00C429E1" w:rsidRPr="00C429E1">
        <w:rPr>
          <w:color w:val="231916"/>
          <w:position w:val="1"/>
          <w:sz w:val="14"/>
          <w:lang w:val="ru-RU"/>
        </w:rPr>
        <w:t xml:space="preserve"> </w:t>
      </w:r>
      <w:r w:rsidR="00C429E1">
        <w:rPr>
          <w:color w:val="231916"/>
          <w:position w:val="1"/>
          <w:sz w:val="14"/>
          <w:lang w:val="ru-RU"/>
        </w:rPr>
        <w:t>времени</w:t>
      </w:r>
      <w:r w:rsidRPr="00C429E1">
        <w:rPr>
          <w:color w:val="231916"/>
          <w:position w:val="1"/>
          <w:sz w:val="14"/>
          <w:lang w:val="ru-RU"/>
        </w:rPr>
        <w:t xml:space="preserve">   </w:t>
      </w:r>
      <w:r>
        <w:rPr>
          <w:noProof/>
          <w:color w:val="231916"/>
          <w:spacing w:val="-15"/>
          <w:sz w:val="14"/>
          <w:lang w:val="ru-RU" w:eastAsia="ru-RU"/>
        </w:rPr>
        <w:drawing>
          <wp:inline distT="0" distB="0" distL="0" distR="0">
            <wp:extent cx="107950" cy="107950"/>
            <wp:effectExtent l="0" t="0" r="0" b="0"/>
            <wp:docPr id="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8.png"/>
                    <pic:cNvPicPr>
                      <a:picLocks noChangeAspect="1"/>
                    </pic:cNvPicPr>
                  </pic:nvPicPr>
                  <pic:blipFill>
                    <a:blip r:embed="rId126" cstate="print"/>
                    <a:stretch>
                      <a:fillRect/>
                    </a:stretch>
                  </pic:blipFill>
                  <pic:spPr>
                    <a:xfrm>
                      <a:off x="0" y="0"/>
                      <a:ext cx="108000" cy="107988"/>
                    </a:xfrm>
                    <a:prstGeom prst="rect">
                      <a:avLst/>
                    </a:prstGeom>
                  </pic:spPr>
                </pic:pic>
              </a:graphicData>
            </a:graphic>
          </wp:inline>
        </w:drawing>
      </w:r>
      <w:r w:rsidRPr="00C429E1">
        <w:rPr>
          <w:rFonts w:ascii="Times New Roman"/>
          <w:color w:val="231916"/>
          <w:spacing w:val="2"/>
          <w:position w:val="1"/>
          <w:sz w:val="14"/>
          <w:lang w:val="ru-RU"/>
        </w:rPr>
        <w:t xml:space="preserve"> </w:t>
      </w:r>
      <w:r w:rsidR="00C429E1">
        <w:rPr>
          <w:color w:val="231916"/>
          <w:position w:val="1"/>
          <w:sz w:val="14"/>
          <w:lang w:val="ru-RU"/>
        </w:rPr>
        <w:t>Настройка времени приготовления</w:t>
      </w:r>
      <w:r w:rsidRPr="00C429E1">
        <w:rPr>
          <w:color w:val="231916"/>
          <w:position w:val="1"/>
          <w:sz w:val="14"/>
          <w:lang w:val="ru-RU"/>
        </w:rPr>
        <w:t xml:space="preserve">     </w:t>
      </w:r>
      <w:r>
        <w:rPr>
          <w:noProof/>
          <w:color w:val="231916"/>
          <w:spacing w:val="13"/>
          <w:sz w:val="14"/>
          <w:lang w:val="ru-RU" w:eastAsia="ru-RU"/>
        </w:rPr>
        <w:drawing>
          <wp:inline distT="0" distB="0" distL="0" distR="0">
            <wp:extent cx="116205" cy="103505"/>
            <wp:effectExtent l="0" t="0" r="0" b="0"/>
            <wp:docPr id="3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0.png"/>
                    <pic:cNvPicPr>
                      <a:picLocks noChangeAspect="1"/>
                    </pic:cNvPicPr>
                  </pic:nvPicPr>
                  <pic:blipFill>
                    <a:blip r:embed="rId127" cstate="print"/>
                    <a:stretch>
                      <a:fillRect/>
                    </a:stretch>
                  </pic:blipFill>
                  <pic:spPr>
                    <a:xfrm>
                      <a:off x="0" y="0"/>
                      <a:ext cx="116293" cy="103822"/>
                    </a:xfrm>
                    <a:prstGeom prst="rect">
                      <a:avLst/>
                    </a:prstGeom>
                  </pic:spPr>
                </pic:pic>
              </a:graphicData>
            </a:graphic>
          </wp:inline>
        </w:drawing>
      </w:r>
      <w:r w:rsidRPr="00C429E1">
        <w:rPr>
          <w:rFonts w:ascii="Times New Roman"/>
          <w:color w:val="231916"/>
          <w:position w:val="1"/>
          <w:sz w:val="14"/>
          <w:lang w:val="ru-RU"/>
        </w:rPr>
        <w:t xml:space="preserve"> </w:t>
      </w:r>
      <w:r w:rsidR="00C429E1">
        <w:rPr>
          <w:color w:val="231916"/>
          <w:position w:val="1"/>
          <w:sz w:val="14"/>
          <w:lang w:val="ru-RU"/>
        </w:rPr>
        <w:t>Замок от детей</w:t>
      </w:r>
      <w:r w:rsidRPr="00C429E1">
        <w:rPr>
          <w:color w:val="231916"/>
          <w:position w:val="1"/>
          <w:sz w:val="14"/>
          <w:lang w:val="ru-RU"/>
        </w:rPr>
        <w:t xml:space="preserve"> </w:t>
      </w:r>
      <w:r w:rsidRPr="00C429E1">
        <w:rPr>
          <w:color w:val="231916"/>
          <w:spacing w:val="15"/>
          <w:position w:val="1"/>
          <w:sz w:val="14"/>
          <w:lang w:val="ru-RU"/>
        </w:rPr>
        <w:t xml:space="preserve"> </w:t>
      </w:r>
      <w:r>
        <w:rPr>
          <w:noProof/>
          <w:color w:val="231916"/>
          <w:spacing w:val="15"/>
          <w:sz w:val="14"/>
          <w:lang w:val="ru-RU" w:eastAsia="ru-RU"/>
        </w:rPr>
        <w:drawing>
          <wp:inline distT="0" distB="0" distL="0" distR="0">
            <wp:extent cx="107950" cy="107950"/>
            <wp:effectExtent l="0" t="0" r="0" b="0"/>
            <wp:docPr id="3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1.png"/>
                    <pic:cNvPicPr>
                      <a:picLocks noChangeAspect="1"/>
                    </pic:cNvPicPr>
                  </pic:nvPicPr>
                  <pic:blipFill>
                    <a:blip r:embed="rId128" cstate="print"/>
                    <a:stretch>
                      <a:fillRect/>
                    </a:stretch>
                  </pic:blipFill>
                  <pic:spPr>
                    <a:xfrm>
                      <a:off x="0" y="0"/>
                      <a:ext cx="108000" cy="108000"/>
                    </a:xfrm>
                    <a:prstGeom prst="rect">
                      <a:avLst/>
                    </a:prstGeom>
                  </pic:spPr>
                </pic:pic>
              </a:graphicData>
            </a:graphic>
          </wp:inline>
        </w:drawing>
      </w:r>
      <w:r w:rsidRPr="00C429E1">
        <w:rPr>
          <w:rFonts w:ascii="Times New Roman"/>
          <w:color w:val="231916"/>
          <w:spacing w:val="3"/>
          <w:position w:val="1"/>
          <w:sz w:val="14"/>
          <w:lang w:val="ru-RU"/>
        </w:rPr>
        <w:t xml:space="preserve"> </w:t>
      </w:r>
      <w:r w:rsidR="00C429E1">
        <w:rPr>
          <w:color w:val="231916"/>
          <w:position w:val="1"/>
          <w:sz w:val="14"/>
          <w:lang w:val="ru-RU"/>
        </w:rPr>
        <w:t>Сигнал</w:t>
      </w:r>
    </w:p>
    <w:p w:rsidR="00500814" w:rsidRPr="00C429E1" w:rsidRDefault="00500814">
      <w:pPr>
        <w:pStyle w:val="a3"/>
        <w:spacing w:before="7"/>
        <w:rPr>
          <w:sz w:val="13"/>
          <w:lang w:val="ru-RU"/>
        </w:rPr>
      </w:pPr>
    </w:p>
    <w:p w:rsidR="00500814" w:rsidRDefault="00C429E1">
      <w:pPr>
        <w:pStyle w:val="7"/>
        <w:numPr>
          <w:ilvl w:val="0"/>
          <w:numId w:val="4"/>
        </w:numPr>
        <w:tabs>
          <w:tab w:val="left" w:pos="407"/>
        </w:tabs>
        <w:spacing w:before="113"/>
        <w:jc w:val="left"/>
      </w:pPr>
      <w:r>
        <w:rPr>
          <w:color w:val="231916"/>
          <w:lang w:val="ru-RU"/>
        </w:rPr>
        <w:t>Настройка часов</w:t>
      </w:r>
      <w:r w:rsidR="00C63B7D">
        <w:rPr>
          <w:color w:val="231916"/>
        </w:rPr>
        <w:t>:</w:t>
      </w:r>
    </w:p>
    <w:p w:rsidR="00C429E1" w:rsidRPr="00C429E1" w:rsidRDefault="00C429E1" w:rsidP="00C429E1">
      <w:pPr>
        <w:pStyle w:val="a3"/>
        <w:spacing w:before="179" w:line="232" w:lineRule="auto"/>
        <w:ind w:left="228" w:right="92"/>
        <w:rPr>
          <w:color w:val="231916"/>
          <w:lang w:val="ru-RU"/>
        </w:rPr>
      </w:pPr>
      <w:r w:rsidRPr="00C429E1">
        <w:rPr>
          <w:color w:val="231916"/>
          <w:lang w:val="ru-RU"/>
        </w:rPr>
        <w:t>После подключения духовки раздается один звуковой сигнал. Оба знака</w:t>
      </w:r>
      <w:r w:rsidR="00C63B7D" w:rsidRPr="00C429E1">
        <w:rPr>
          <w:color w:val="231916"/>
          <w:lang w:val="ru-RU"/>
        </w:rPr>
        <w:t xml:space="preserve">  </w:t>
      </w:r>
      <w:r w:rsidR="00C63B7D">
        <w:rPr>
          <w:noProof/>
          <w:color w:val="231916"/>
          <w:spacing w:val="-4"/>
          <w:position w:val="-1"/>
          <w:lang w:val="ru-RU" w:eastAsia="ru-RU"/>
        </w:rPr>
        <w:drawing>
          <wp:inline distT="0" distB="0" distL="0" distR="0">
            <wp:extent cx="107950" cy="107950"/>
            <wp:effectExtent l="0" t="0" r="0" b="0"/>
            <wp:docPr id="3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2.png"/>
                    <pic:cNvPicPr>
                      <a:picLocks noChangeAspect="1"/>
                    </pic:cNvPicPr>
                  </pic:nvPicPr>
                  <pic:blipFill>
                    <a:blip r:embed="rId129" cstate="print"/>
                    <a:stretch>
                      <a:fillRect/>
                    </a:stretch>
                  </pic:blipFill>
                  <pic:spPr>
                    <a:xfrm>
                      <a:off x="0" y="0"/>
                      <a:ext cx="108000" cy="108000"/>
                    </a:xfrm>
                    <a:prstGeom prst="rect">
                      <a:avLst/>
                    </a:prstGeom>
                  </pic:spPr>
                </pic:pic>
              </a:graphicData>
            </a:graphic>
          </wp:inline>
        </w:drawing>
      </w:r>
      <w:r w:rsidR="00C63B7D" w:rsidRPr="00C429E1">
        <w:rPr>
          <w:rFonts w:ascii="Times New Roman" w:hAnsi="Times New Roman"/>
          <w:color w:val="231916"/>
          <w:spacing w:val="15"/>
          <w:lang w:val="ru-RU"/>
        </w:rPr>
        <w:t xml:space="preserve"> </w:t>
      </w:r>
      <w:r w:rsidRPr="00C429E1">
        <w:rPr>
          <w:color w:val="231916"/>
          <w:lang w:val="ru-RU"/>
        </w:rPr>
        <w:t>и число часов «12» будет мигать, а число минут «00» будет светиться. Это статус настройки часов.</w:t>
      </w:r>
    </w:p>
    <w:p w:rsidR="00500814" w:rsidRPr="00C429E1" w:rsidRDefault="00C429E1" w:rsidP="00C429E1">
      <w:pPr>
        <w:pStyle w:val="a3"/>
        <w:spacing w:before="179" w:line="232" w:lineRule="auto"/>
        <w:ind w:left="228" w:right="92"/>
        <w:rPr>
          <w:lang w:val="ru-RU"/>
        </w:rPr>
      </w:pPr>
      <w:r w:rsidRPr="00C429E1">
        <w:rPr>
          <w:color w:val="231916"/>
          <w:position w:val="1"/>
          <w:lang w:val="ru-RU"/>
        </w:rPr>
        <w:t>Поверните ручку «</w:t>
      </w:r>
      <w:r w:rsidRPr="00C429E1">
        <w:rPr>
          <w:color w:val="231916"/>
          <w:position w:val="1"/>
        </w:rPr>
        <w:t>K</w:t>
      </w:r>
      <w:r w:rsidRPr="00C429E1">
        <w:rPr>
          <w:color w:val="231916"/>
          <w:position w:val="1"/>
          <w:lang w:val="ru-RU"/>
        </w:rPr>
        <w:t xml:space="preserve">2» влево/вправо, чтобы установить часы от 0 до 23, когда </w:t>
      </w:r>
      <w:r w:rsidR="00C63B7D">
        <w:rPr>
          <w:noProof/>
          <w:color w:val="231916"/>
          <w:spacing w:val="17"/>
          <w:lang w:val="ru-RU" w:eastAsia="ru-RU"/>
        </w:rPr>
        <w:drawing>
          <wp:inline distT="0" distB="0" distL="0" distR="0">
            <wp:extent cx="107950" cy="107950"/>
            <wp:effectExtent l="0" t="0" r="0" b="0"/>
            <wp:docPr id="3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3.png"/>
                    <pic:cNvPicPr>
                      <a:picLocks noChangeAspect="1"/>
                    </pic:cNvPicPr>
                  </pic:nvPicPr>
                  <pic:blipFill>
                    <a:blip r:embed="rId130" cstate="print"/>
                    <a:stretch>
                      <a:fillRect/>
                    </a:stretch>
                  </pic:blipFill>
                  <pic:spPr>
                    <a:xfrm>
                      <a:off x="0" y="0"/>
                      <a:ext cx="108013" cy="108000"/>
                    </a:xfrm>
                    <a:prstGeom prst="rect">
                      <a:avLst/>
                    </a:prstGeom>
                  </pic:spPr>
                </pic:pic>
              </a:graphicData>
            </a:graphic>
          </wp:inline>
        </w:drawing>
      </w:r>
      <w:r w:rsidR="00C63B7D" w:rsidRPr="00C429E1">
        <w:rPr>
          <w:rFonts w:ascii="Times New Roman" w:hAnsi="Times New Roman"/>
          <w:color w:val="231916"/>
          <w:spacing w:val="17"/>
          <w:position w:val="1"/>
          <w:lang w:val="ru-RU"/>
        </w:rPr>
        <w:t xml:space="preserve"> </w:t>
      </w:r>
      <w:r w:rsidR="00C63B7D" w:rsidRPr="00C429E1">
        <w:rPr>
          <w:rFonts w:ascii="Times New Roman" w:hAnsi="Times New Roman"/>
          <w:color w:val="231916"/>
          <w:spacing w:val="-2"/>
          <w:position w:val="1"/>
          <w:lang w:val="ru-RU"/>
        </w:rPr>
        <w:t xml:space="preserve"> </w:t>
      </w:r>
      <w:r w:rsidRPr="00C429E1">
        <w:rPr>
          <w:color w:val="231916"/>
          <w:position w:val="1"/>
          <w:lang w:val="ru-RU"/>
        </w:rPr>
        <w:t>мигает</w:t>
      </w:r>
      <w:r w:rsidR="00C63B7D" w:rsidRPr="00C429E1">
        <w:rPr>
          <w:color w:val="231916"/>
          <w:position w:val="1"/>
          <w:lang w:val="ru-RU"/>
        </w:rPr>
        <w:t>.</w:t>
      </w:r>
    </w:p>
    <w:p w:rsidR="00AD42C3" w:rsidRPr="00AD42C3" w:rsidRDefault="00C63B7D" w:rsidP="00AD42C3">
      <w:pPr>
        <w:pStyle w:val="a5"/>
        <w:tabs>
          <w:tab w:val="left" w:pos="510"/>
          <w:tab w:val="left" w:pos="1203"/>
        </w:tabs>
        <w:spacing w:before="170"/>
        <w:ind w:left="509"/>
        <w:rPr>
          <w:rFonts w:ascii="Arial" w:hAnsi="Arial"/>
          <w:sz w:val="16"/>
        </w:rPr>
      </w:pPr>
      <w:r>
        <w:rPr>
          <w:noProof/>
          <w:lang w:val="ru-RU" w:eastAsia="ru-RU"/>
        </w:rPr>
        <w:drawing>
          <wp:anchor distT="0" distB="0" distL="0" distR="0" simplePos="0" relativeHeight="251617792" behindDoc="1" locked="0" layoutInCell="1" allowOverlap="1">
            <wp:simplePos x="0" y="0"/>
            <wp:positionH relativeFrom="page">
              <wp:posOffset>918210</wp:posOffset>
            </wp:positionH>
            <wp:positionV relativeFrom="paragraph">
              <wp:posOffset>113030</wp:posOffset>
            </wp:positionV>
            <wp:extent cx="88900" cy="87630"/>
            <wp:effectExtent l="0" t="0" r="0" b="0"/>
            <wp:wrapNone/>
            <wp:docPr id="3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4.png"/>
                    <pic:cNvPicPr>
                      <a:picLocks noChangeAspect="1"/>
                    </pic:cNvPicPr>
                  </pic:nvPicPr>
                  <pic:blipFill>
                    <a:blip r:embed="rId131" cstate="print"/>
                    <a:stretch>
                      <a:fillRect/>
                    </a:stretch>
                  </pic:blipFill>
                  <pic:spPr>
                    <a:xfrm>
                      <a:off x="0" y="0"/>
                      <a:ext cx="88709" cy="87515"/>
                    </a:xfrm>
                    <a:prstGeom prst="rect">
                      <a:avLst/>
                    </a:prstGeom>
                  </pic:spPr>
                </pic:pic>
              </a:graphicData>
            </a:graphic>
          </wp:anchor>
        </w:drawing>
      </w:r>
      <w:r w:rsidR="00AD42C3" w:rsidRPr="00AD42C3">
        <w:rPr>
          <w:rFonts w:ascii="Arial" w:hAnsi="Arial"/>
          <w:color w:val="231916"/>
          <w:spacing w:val="-4"/>
          <w:sz w:val="16"/>
          <w:lang w:val="ru-RU"/>
        </w:rPr>
        <w:t>Нажать</w:t>
      </w:r>
      <w:r w:rsidRPr="00AD42C3">
        <w:rPr>
          <w:rFonts w:ascii="Arial" w:hAnsi="Arial"/>
          <w:color w:val="231916"/>
          <w:spacing w:val="-4"/>
          <w:sz w:val="16"/>
          <w:lang w:val="ru-RU"/>
        </w:rPr>
        <w:tab/>
      </w:r>
      <w:r w:rsidR="00AD42C3" w:rsidRPr="00AD42C3">
        <w:rPr>
          <w:rFonts w:ascii="Arial" w:hAnsi="Arial"/>
          <w:color w:val="231916"/>
          <w:sz w:val="16"/>
          <w:lang w:val="ru-RU"/>
        </w:rPr>
        <w:t>КНОПКА 1 для изменения настройки минут после настройки часа.</w:t>
      </w:r>
      <w:r w:rsidRPr="00AD42C3">
        <w:rPr>
          <w:rFonts w:ascii="Arial" w:hAnsi="Arial"/>
          <w:color w:val="231916"/>
          <w:sz w:val="16"/>
          <w:lang w:val="ru-RU"/>
        </w:rPr>
        <w:t xml:space="preserve">  </w:t>
      </w:r>
      <w:r>
        <w:rPr>
          <w:rFonts w:ascii="Arial" w:hAnsi="Arial"/>
          <w:noProof/>
          <w:color w:val="231916"/>
          <w:spacing w:val="-18"/>
          <w:position w:val="-2"/>
          <w:sz w:val="16"/>
          <w:lang w:val="ru-RU" w:eastAsia="ru-RU"/>
        </w:rPr>
        <w:drawing>
          <wp:inline distT="0" distB="0" distL="0" distR="0">
            <wp:extent cx="107950" cy="107950"/>
            <wp:effectExtent l="0" t="0" r="0" b="0"/>
            <wp:docPr id="4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5.png"/>
                    <pic:cNvPicPr>
                      <a:picLocks noChangeAspect="1"/>
                    </pic:cNvPicPr>
                  </pic:nvPicPr>
                  <pic:blipFill>
                    <a:blip r:embed="rId132" cstate="print"/>
                    <a:stretch>
                      <a:fillRect/>
                    </a:stretch>
                  </pic:blipFill>
                  <pic:spPr>
                    <a:xfrm>
                      <a:off x="0" y="0"/>
                      <a:ext cx="108013" cy="108000"/>
                    </a:xfrm>
                    <a:prstGeom prst="rect">
                      <a:avLst/>
                    </a:prstGeom>
                  </pic:spPr>
                </pic:pic>
              </a:graphicData>
            </a:graphic>
          </wp:inline>
        </w:drawing>
      </w:r>
      <w:r w:rsidRPr="00AD42C3">
        <w:rPr>
          <w:rFonts w:ascii="Times New Roman" w:hAnsi="Times New Roman"/>
          <w:color w:val="231916"/>
          <w:spacing w:val="-18"/>
          <w:sz w:val="16"/>
          <w:lang w:val="ru-RU"/>
        </w:rPr>
        <w:t xml:space="preserve"> </w:t>
      </w:r>
      <w:r w:rsidRPr="00AD42C3">
        <w:rPr>
          <w:rFonts w:ascii="Times New Roman" w:hAnsi="Times New Roman"/>
          <w:color w:val="231916"/>
          <w:spacing w:val="-11"/>
          <w:sz w:val="16"/>
          <w:lang w:val="ru-RU"/>
        </w:rPr>
        <w:t xml:space="preserve"> </w:t>
      </w:r>
      <w:r w:rsidR="00AD42C3" w:rsidRPr="00AD42C3">
        <w:rPr>
          <w:rFonts w:ascii="Arial" w:hAnsi="Arial"/>
          <w:color w:val="231916"/>
          <w:sz w:val="16"/>
        </w:rPr>
        <w:t xml:space="preserve">в </w:t>
      </w:r>
      <w:proofErr w:type="spellStart"/>
      <w:r w:rsidR="00AD42C3" w:rsidRPr="00AD42C3">
        <w:rPr>
          <w:rFonts w:ascii="Arial" w:hAnsi="Arial"/>
          <w:color w:val="231916"/>
          <w:sz w:val="16"/>
        </w:rPr>
        <w:t>это</w:t>
      </w:r>
      <w:proofErr w:type="spellEnd"/>
      <w:r w:rsidR="00AD42C3" w:rsidRPr="00AD42C3">
        <w:rPr>
          <w:rFonts w:ascii="Arial" w:hAnsi="Arial"/>
          <w:color w:val="231916"/>
          <w:sz w:val="16"/>
        </w:rPr>
        <w:t xml:space="preserve"> </w:t>
      </w:r>
      <w:proofErr w:type="spellStart"/>
      <w:r w:rsidR="00AD42C3" w:rsidRPr="00AD42C3">
        <w:rPr>
          <w:rFonts w:ascii="Arial" w:hAnsi="Arial"/>
          <w:color w:val="231916"/>
          <w:sz w:val="16"/>
        </w:rPr>
        <w:t>время</w:t>
      </w:r>
      <w:proofErr w:type="spellEnd"/>
      <w:r w:rsidR="00AD42C3" w:rsidRPr="00AD42C3">
        <w:rPr>
          <w:rFonts w:ascii="Arial" w:hAnsi="Arial"/>
          <w:color w:val="231916"/>
          <w:sz w:val="16"/>
        </w:rPr>
        <w:t xml:space="preserve"> </w:t>
      </w:r>
      <w:proofErr w:type="spellStart"/>
      <w:r w:rsidR="00AD42C3" w:rsidRPr="00AD42C3">
        <w:rPr>
          <w:rFonts w:ascii="Arial" w:hAnsi="Arial"/>
          <w:color w:val="231916"/>
          <w:sz w:val="16"/>
        </w:rPr>
        <w:t>мигает</w:t>
      </w:r>
      <w:proofErr w:type="spellEnd"/>
    </w:p>
    <w:p w:rsidR="00500814" w:rsidRPr="00AD42C3" w:rsidRDefault="00AD42C3" w:rsidP="00AD42C3">
      <w:pPr>
        <w:pStyle w:val="a5"/>
        <w:numPr>
          <w:ilvl w:val="0"/>
          <w:numId w:val="5"/>
        </w:numPr>
        <w:tabs>
          <w:tab w:val="left" w:pos="510"/>
          <w:tab w:val="left" w:pos="1203"/>
        </w:tabs>
        <w:spacing w:before="170"/>
        <w:rPr>
          <w:rFonts w:ascii="Arial" w:hAnsi="Arial"/>
          <w:sz w:val="16"/>
          <w:lang w:val="ru-RU"/>
        </w:rPr>
      </w:pPr>
      <w:r w:rsidRPr="00AD42C3">
        <w:rPr>
          <w:rFonts w:ascii="Arial" w:hAnsi="Arial"/>
          <w:color w:val="231916"/>
          <w:position w:val="2"/>
          <w:sz w:val="16"/>
          <w:lang w:val="ru-RU"/>
        </w:rPr>
        <w:t xml:space="preserve">Поверните ручку </w:t>
      </w:r>
      <w:r w:rsidRPr="00AD42C3">
        <w:rPr>
          <w:rFonts w:ascii="Arial" w:hAnsi="Arial"/>
          <w:color w:val="231916"/>
          <w:position w:val="2"/>
          <w:sz w:val="16"/>
        </w:rPr>
        <w:t>K</w:t>
      </w:r>
      <w:r w:rsidRPr="00AD42C3">
        <w:rPr>
          <w:rFonts w:ascii="Arial" w:hAnsi="Arial"/>
          <w:color w:val="231916"/>
          <w:position w:val="2"/>
          <w:sz w:val="16"/>
          <w:lang w:val="ru-RU"/>
        </w:rPr>
        <w:t>2 влево/вправо для установки минут от 0 до 59 во время</w:t>
      </w:r>
      <w:r w:rsidR="00C63B7D" w:rsidRPr="00AD42C3">
        <w:rPr>
          <w:rFonts w:ascii="Arial" w:hAnsi="Arial"/>
          <w:color w:val="231916"/>
          <w:spacing w:val="-2"/>
          <w:position w:val="2"/>
          <w:sz w:val="16"/>
          <w:lang w:val="ru-RU"/>
        </w:rPr>
        <w:t xml:space="preserve"> </w:t>
      </w:r>
      <w:r w:rsidR="00C63B7D">
        <w:rPr>
          <w:rFonts w:ascii="Arial" w:hAnsi="Arial"/>
          <w:noProof/>
          <w:color w:val="231916"/>
          <w:spacing w:val="5"/>
          <w:sz w:val="16"/>
          <w:lang w:val="ru-RU" w:eastAsia="ru-RU"/>
        </w:rPr>
        <w:drawing>
          <wp:inline distT="0" distB="0" distL="0" distR="0">
            <wp:extent cx="107950" cy="107950"/>
            <wp:effectExtent l="0" t="0" r="0" b="0"/>
            <wp:docPr id="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66.png"/>
                    <pic:cNvPicPr>
                      <a:picLocks noChangeAspect="1"/>
                    </pic:cNvPicPr>
                  </pic:nvPicPr>
                  <pic:blipFill>
                    <a:blip r:embed="rId133" cstate="print"/>
                    <a:stretch>
                      <a:fillRect/>
                    </a:stretch>
                  </pic:blipFill>
                  <pic:spPr>
                    <a:xfrm>
                      <a:off x="0" y="0"/>
                      <a:ext cx="108000" cy="108000"/>
                    </a:xfrm>
                    <a:prstGeom prst="rect">
                      <a:avLst/>
                    </a:prstGeom>
                  </pic:spPr>
                </pic:pic>
              </a:graphicData>
            </a:graphic>
          </wp:inline>
        </w:drawing>
      </w:r>
      <w:r w:rsidR="00C63B7D" w:rsidRPr="00AD42C3">
        <w:rPr>
          <w:rFonts w:ascii="Times New Roman" w:hAnsi="Times New Roman"/>
          <w:color w:val="231916"/>
          <w:spacing w:val="5"/>
          <w:position w:val="2"/>
          <w:sz w:val="16"/>
          <w:lang w:val="ru-RU"/>
        </w:rPr>
        <w:t xml:space="preserve"> </w:t>
      </w:r>
      <w:r w:rsidRPr="00AD42C3">
        <w:rPr>
          <w:rFonts w:ascii="Arial" w:hAnsi="Arial"/>
          <w:color w:val="231916"/>
          <w:position w:val="2"/>
          <w:sz w:val="16"/>
          <w:lang w:val="ru-RU"/>
        </w:rPr>
        <w:t>мигает</w:t>
      </w:r>
      <w:r w:rsidR="00C63B7D" w:rsidRPr="00AD42C3">
        <w:rPr>
          <w:rFonts w:ascii="Arial" w:hAnsi="Arial"/>
          <w:color w:val="231916"/>
          <w:position w:val="2"/>
          <w:sz w:val="16"/>
          <w:lang w:val="ru-RU"/>
        </w:rPr>
        <w:t>.</w:t>
      </w:r>
    </w:p>
    <w:p w:rsidR="00500814" w:rsidRPr="00AD42C3" w:rsidRDefault="00C63B7D" w:rsidP="00AD42C3">
      <w:pPr>
        <w:pStyle w:val="a5"/>
        <w:numPr>
          <w:ilvl w:val="0"/>
          <w:numId w:val="5"/>
        </w:numPr>
        <w:tabs>
          <w:tab w:val="left" w:pos="466"/>
          <w:tab w:val="left" w:pos="1114"/>
        </w:tabs>
        <w:spacing w:before="176"/>
        <w:rPr>
          <w:rFonts w:ascii="Arial" w:hAnsi="Arial"/>
          <w:sz w:val="16"/>
          <w:lang w:val="ru-RU"/>
        </w:rPr>
      </w:pPr>
      <w:r>
        <w:rPr>
          <w:noProof/>
          <w:lang w:val="ru-RU" w:eastAsia="ru-RU"/>
        </w:rPr>
        <w:drawing>
          <wp:anchor distT="0" distB="0" distL="0" distR="0" simplePos="0" relativeHeight="251618816" behindDoc="1" locked="0" layoutInCell="1" allowOverlap="1">
            <wp:simplePos x="0" y="0"/>
            <wp:positionH relativeFrom="page">
              <wp:posOffset>886460</wp:posOffset>
            </wp:positionH>
            <wp:positionV relativeFrom="paragraph">
              <wp:posOffset>124460</wp:posOffset>
            </wp:positionV>
            <wp:extent cx="88900" cy="87630"/>
            <wp:effectExtent l="0" t="0" r="0" b="0"/>
            <wp:wrapNone/>
            <wp:docPr id="4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67.png"/>
                    <pic:cNvPicPr>
                      <a:picLocks noChangeAspect="1"/>
                    </pic:cNvPicPr>
                  </pic:nvPicPr>
                  <pic:blipFill>
                    <a:blip r:embed="rId134" cstate="print"/>
                    <a:stretch>
                      <a:fillRect/>
                    </a:stretch>
                  </pic:blipFill>
                  <pic:spPr>
                    <a:xfrm>
                      <a:off x="0" y="0"/>
                      <a:ext cx="88709" cy="87528"/>
                    </a:xfrm>
                    <a:prstGeom prst="rect">
                      <a:avLst/>
                    </a:prstGeom>
                  </pic:spPr>
                </pic:pic>
              </a:graphicData>
            </a:graphic>
          </wp:anchor>
        </w:drawing>
      </w:r>
      <w:r w:rsidR="00AD42C3">
        <w:rPr>
          <w:rFonts w:ascii="Arial" w:hAnsi="Arial"/>
          <w:color w:val="231916"/>
          <w:spacing w:val="-4"/>
          <w:sz w:val="16"/>
          <w:lang w:val="ru-RU"/>
        </w:rPr>
        <w:t>Нажать</w:t>
      </w:r>
      <w:r w:rsidRPr="00AD42C3">
        <w:rPr>
          <w:rFonts w:ascii="Arial" w:hAnsi="Arial"/>
          <w:color w:val="231916"/>
          <w:spacing w:val="-4"/>
          <w:sz w:val="16"/>
          <w:lang w:val="ru-RU"/>
        </w:rPr>
        <w:tab/>
      </w:r>
      <w:r w:rsidR="00AD42C3" w:rsidRPr="00AD42C3">
        <w:rPr>
          <w:rFonts w:ascii="Arial" w:hAnsi="Arial"/>
          <w:color w:val="231916"/>
          <w:spacing w:val="-4"/>
          <w:sz w:val="16"/>
        </w:rPr>
        <w:t>KEY</w:t>
      </w:r>
      <w:r w:rsidR="00AD42C3" w:rsidRPr="00AD42C3">
        <w:rPr>
          <w:rFonts w:ascii="Arial" w:hAnsi="Arial"/>
          <w:color w:val="231916"/>
          <w:spacing w:val="-4"/>
          <w:sz w:val="16"/>
          <w:lang w:val="ru-RU"/>
        </w:rPr>
        <w:t>3 для подтверждения настройки часов</w:t>
      </w:r>
      <w:r w:rsidRPr="00AD42C3">
        <w:rPr>
          <w:rFonts w:ascii="Arial" w:hAnsi="Arial"/>
          <w:color w:val="231916"/>
          <w:sz w:val="16"/>
          <w:lang w:val="ru-RU"/>
        </w:rPr>
        <w:t>.</w:t>
      </w:r>
    </w:p>
    <w:p w:rsidR="00500814" w:rsidRPr="00AD42C3" w:rsidRDefault="00500814">
      <w:pPr>
        <w:pStyle w:val="a3"/>
        <w:spacing w:before="8"/>
        <w:rPr>
          <w:sz w:val="20"/>
          <w:lang w:val="ru-RU"/>
        </w:rPr>
      </w:pPr>
    </w:p>
    <w:p w:rsidR="00500814" w:rsidRPr="00AD42C3" w:rsidRDefault="00AD42C3">
      <w:pPr>
        <w:pStyle w:val="a3"/>
        <w:spacing w:before="111"/>
        <w:ind w:left="208"/>
        <w:rPr>
          <w:lang w:val="ru-RU"/>
        </w:rPr>
      </w:pPr>
      <w:r w:rsidRPr="00AD42C3">
        <w:rPr>
          <w:color w:val="231916"/>
          <w:lang w:val="ru-RU"/>
        </w:rPr>
        <w:t>Примечание</w:t>
      </w:r>
      <w:r w:rsidR="00C63B7D" w:rsidRPr="00AD42C3">
        <w:rPr>
          <w:color w:val="231916"/>
          <w:lang w:val="ru-RU"/>
        </w:rPr>
        <w:t>:</w:t>
      </w:r>
    </w:p>
    <w:p w:rsidR="00500814" w:rsidRPr="00AD42C3" w:rsidRDefault="00AD42C3">
      <w:pPr>
        <w:pStyle w:val="a3"/>
        <w:spacing w:before="178" w:line="232" w:lineRule="auto"/>
        <w:ind w:left="208" w:right="524"/>
        <w:rPr>
          <w:lang w:val="ru-RU"/>
        </w:rPr>
      </w:pPr>
      <w:r w:rsidRPr="00AD42C3">
        <w:rPr>
          <w:color w:val="231916"/>
          <w:lang w:val="ru-RU"/>
        </w:rPr>
        <w:t xml:space="preserve">1) Часы будут установлены на «12:00», когда духовка будет включена без каких-либо настроек в течение 20 секунд. 2) Когда часы установлены, духовка находится в режиме ожидания, и все функциональные индикаторы горят белым </w:t>
      </w:r>
      <w:proofErr w:type="gramStart"/>
      <w:r w:rsidRPr="00AD42C3">
        <w:rPr>
          <w:color w:val="231916"/>
          <w:lang w:val="ru-RU"/>
        </w:rPr>
        <w:t>цветом.</w:t>
      </w:r>
      <w:r w:rsidR="00C63B7D" w:rsidRPr="00AD42C3">
        <w:rPr>
          <w:color w:val="231916"/>
          <w:lang w:val="ru-RU"/>
        </w:rPr>
        <w:t>.</w:t>
      </w:r>
      <w:proofErr w:type="gramEnd"/>
    </w:p>
    <w:p w:rsidR="00500814" w:rsidRPr="00AD42C3" w:rsidRDefault="00500814">
      <w:pPr>
        <w:pStyle w:val="a3"/>
        <w:rPr>
          <w:sz w:val="20"/>
          <w:lang w:val="ru-RU"/>
        </w:rPr>
      </w:pPr>
    </w:p>
    <w:p w:rsidR="00500814" w:rsidRPr="00AD42C3" w:rsidRDefault="00500814">
      <w:pPr>
        <w:pStyle w:val="a3"/>
        <w:rPr>
          <w:sz w:val="20"/>
          <w:lang w:val="ru-RU"/>
        </w:rPr>
      </w:pPr>
    </w:p>
    <w:p w:rsidR="00500814" w:rsidRPr="00AD42C3" w:rsidRDefault="00500814">
      <w:pPr>
        <w:pStyle w:val="a3"/>
        <w:spacing w:before="10"/>
        <w:rPr>
          <w:sz w:val="26"/>
          <w:lang w:val="ru-RU"/>
        </w:rPr>
      </w:pPr>
    </w:p>
    <w:p w:rsidR="00500814" w:rsidRPr="00341F10" w:rsidRDefault="00C63B7D">
      <w:pPr>
        <w:spacing w:before="122"/>
        <w:ind w:left="3626" w:right="3761"/>
        <w:jc w:val="center"/>
        <w:rPr>
          <w:rFonts w:ascii="Arial Narrow"/>
          <w:sz w:val="20"/>
          <w:lang w:val="ru-RU"/>
        </w:rPr>
      </w:pPr>
      <w:r w:rsidRPr="00341F10">
        <w:rPr>
          <w:rFonts w:ascii="Arial Narrow"/>
          <w:color w:val="201C20"/>
          <w:sz w:val="20"/>
          <w:lang w:val="ru-RU"/>
        </w:rPr>
        <w:t>12</w:t>
      </w:r>
    </w:p>
    <w:p w:rsidR="00500814" w:rsidRPr="00341F10" w:rsidRDefault="00500814">
      <w:pPr>
        <w:jc w:val="center"/>
        <w:rPr>
          <w:rFonts w:ascii="Arial Narrow"/>
          <w:sz w:val="20"/>
          <w:lang w:val="ru-RU"/>
        </w:rPr>
        <w:sectPr w:rsidR="00500814" w:rsidRPr="00341F10">
          <w:type w:val="continuous"/>
          <w:pgSz w:w="8390" w:h="11910"/>
          <w:pgMar w:top="1100" w:right="320" w:bottom="280" w:left="460" w:header="720" w:footer="720" w:gutter="0"/>
          <w:cols w:space="720"/>
        </w:sectPr>
      </w:pPr>
    </w:p>
    <w:p w:rsidR="00500814" w:rsidRPr="00341F10" w:rsidRDefault="00500814">
      <w:pPr>
        <w:pStyle w:val="a3"/>
        <w:spacing w:before="4"/>
        <w:rPr>
          <w:rFonts w:ascii="Arial Narrow"/>
          <w:sz w:val="10"/>
          <w:lang w:val="ru-RU"/>
        </w:rPr>
      </w:pPr>
    </w:p>
    <w:p w:rsidR="00341F10" w:rsidRPr="003C4B9D" w:rsidRDefault="00341F10" w:rsidP="00341F10">
      <w:pPr>
        <w:pStyle w:val="a3"/>
        <w:spacing w:before="17" w:line="213" w:lineRule="auto"/>
        <w:ind w:left="313"/>
        <w:rPr>
          <w:color w:val="231916"/>
          <w:lang w:val="ru-RU"/>
        </w:rPr>
      </w:pPr>
      <w:r w:rsidRPr="003C4B9D">
        <w:rPr>
          <w:color w:val="231916"/>
          <w:lang w:val="ru-RU"/>
        </w:rPr>
        <w:t>Эксплуатация</w:t>
      </w:r>
    </w:p>
    <w:p w:rsidR="00341F10" w:rsidRPr="003C4B9D" w:rsidRDefault="00341F10" w:rsidP="00341F10">
      <w:pPr>
        <w:pStyle w:val="a3"/>
        <w:spacing w:before="17" w:line="213" w:lineRule="auto"/>
        <w:ind w:left="313"/>
        <w:rPr>
          <w:color w:val="231916"/>
          <w:lang w:val="ru-RU"/>
        </w:rPr>
      </w:pPr>
      <w:r w:rsidRPr="003C4B9D">
        <w:rPr>
          <w:color w:val="231916"/>
          <w:lang w:val="ru-RU"/>
        </w:rPr>
        <w:t>(1) Функция приготовления и настройка температуры.</w:t>
      </w:r>
    </w:p>
    <w:p w:rsidR="00341F10" w:rsidRPr="00341F10" w:rsidRDefault="00341F10" w:rsidP="00341F10">
      <w:pPr>
        <w:pStyle w:val="a3"/>
        <w:spacing w:before="17" w:line="213" w:lineRule="auto"/>
        <w:ind w:left="313"/>
        <w:rPr>
          <w:color w:val="231916"/>
          <w:lang w:val="ru-RU"/>
        </w:rPr>
      </w:pPr>
      <w:r w:rsidRPr="00341F10">
        <w:rPr>
          <w:color w:val="231916"/>
          <w:lang w:val="ru-RU"/>
        </w:rPr>
        <w:t xml:space="preserve">А) Поверните ручку </w:t>
      </w:r>
      <w:r w:rsidRPr="00341F10">
        <w:rPr>
          <w:color w:val="231916"/>
        </w:rPr>
        <w:t>K</w:t>
      </w:r>
      <w:r w:rsidRPr="00341F10">
        <w:rPr>
          <w:color w:val="231916"/>
          <w:lang w:val="ru-RU"/>
        </w:rPr>
        <w:t xml:space="preserve">1 влево/вправо, чтобы выбрать функцию приготовления. </w:t>
      </w:r>
      <w:r w:rsidRPr="003C4B9D">
        <w:rPr>
          <w:color w:val="231916"/>
          <w:lang w:val="ru-RU"/>
        </w:rPr>
        <w:t xml:space="preserve">Выбранная функция выделена красным цветом. </w:t>
      </w:r>
      <w:r w:rsidRPr="00341F10">
        <w:rPr>
          <w:color w:val="231916"/>
        </w:rPr>
        <w:t>B</w:t>
      </w:r>
      <w:r w:rsidRPr="00341F10">
        <w:rPr>
          <w:color w:val="231916"/>
          <w:lang w:val="ru-RU"/>
        </w:rPr>
        <w:t xml:space="preserve">) Поверните </w:t>
      </w:r>
      <w:r w:rsidRPr="00341F10">
        <w:rPr>
          <w:color w:val="231916"/>
        </w:rPr>
        <w:t>K</w:t>
      </w:r>
      <w:r w:rsidRPr="00341F10">
        <w:rPr>
          <w:color w:val="231916"/>
          <w:lang w:val="ru-RU"/>
        </w:rPr>
        <w:t>2, чтобы установить температуру приготовления (но функция</w:t>
      </w:r>
      <w:r w:rsidRPr="00341F10">
        <w:rPr>
          <w:b/>
          <w:bCs/>
          <w:noProof/>
          <w:color w:val="231916"/>
          <w:spacing w:val="5"/>
          <w:position w:val="-4"/>
          <w:lang w:val="ru-RU" w:eastAsia="ru-RU"/>
        </w:rPr>
        <w:t xml:space="preserve"> </w:t>
      </w:r>
      <w:r w:rsidR="00C63B7D">
        <w:rPr>
          <w:noProof/>
          <w:color w:val="231916"/>
          <w:spacing w:val="5"/>
          <w:position w:val="-4"/>
          <w:lang w:val="ru-RU" w:eastAsia="ru-RU"/>
        </w:rPr>
        <w:drawing>
          <wp:inline distT="0" distB="0" distL="0" distR="0">
            <wp:extent cx="123190" cy="126365"/>
            <wp:effectExtent l="0" t="0" r="0" b="0"/>
            <wp:docPr id="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9.png"/>
                    <pic:cNvPicPr>
                      <a:picLocks noChangeAspect="1"/>
                    </pic:cNvPicPr>
                  </pic:nvPicPr>
                  <pic:blipFill>
                    <a:blip r:embed="rId135" cstate="print"/>
                    <a:stretch>
                      <a:fillRect/>
                    </a:stretch>
                  </pic:blipFill>
                  <pic:spPr>
                    <a:xfrm>
                      <a:off x="0" y="0"/>
                      <a:ext cx="123253" cy="126589"/>
                    </a:xfrm>
                    <a:prstGeom prst="rect">
                      <a:avLst/>
                    </a:prstGeom>
                  </pic:spPr>
                </pic:pic>
              </a:graphicData>
            </a:graphic>
          </wp:inline>
        </w:drawing>
      </w:r>
      <w:r w:rsidR="00C63B7D" w:rsidRPr="00341F10">
        <w:rPr>
          <w:rFonts w:ascii="Times New Roman"/>
          <w:color w:val="231916"/>
          <w:spacing w:val="5"/>
          <w:lang w:val="ru-RU"/>
        </w:rPr>
        <w:t xml:space="preserve"> </w:t>
      </w:r>
      <w:r w:rsidR="00C63B7D" w:rsidRPr="00341F10">
        <w:rPr>
          <w:rFonts w:ascii="Times New Roman"/>
          <w:color w:val="231916"/>
          <w:spacing w:val="-13"/>
          <w:lang w:val="ru-RU"/>
        </w:rPr>
        <w:t xml:space="preserve"> </w:t>
      </w:r>
      <w:r>
        <w:rPr>
          <w:color w:val="231916"/>
          <w:w w:val="95"/>
          <w:lang w:val="ru-RU"/>
        </w:rPr>
        <w:t>и</w:t>
      </w:r>
      <w:r w:rsidR="00C63B7D" w:rsidRPr="00341F10">
        <w:rPr>
          <w:color w:val="231916"/>
          <w:w w:val="95"/>
          <w:lang w:val="ru-RU"/>
        </w:rPr>
        <w:t xml:space="preserve">  </w:t>
      </w:r>
      <w:r w:rsidR="00C63B7D">
        <w:rPr>
          <w:noProof/>
          <w:color w:val="231916"/>
          <w:spacing w:val="16"/>
          <w:position w:val="-6"/>
          <w:lang w:val="ru-RU" w:eastAsia="ru-RU"/>
        </w:rPr>
        <w:drawing>
          <wp:inline distT="0" distB="0" distL="0" distR="0">
            <wp:extent cx="130810" cy="134620"/>
            <wp:effectExtent l="0" t="0" r="0" b="0"/>
            <wp:docPr id="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70.png"/>
                    <pic:cNvPicPr>
                      <a:picLocks noChangeAspect="1"/>
                    </pic:cNvPicPr>
                  </pic:nvPicPr>
                  <pic:blipFill>
                    <a:blip r:embed="rId136" cstate="print"/>
                    <a:stretch>
                      <a:fillRect/>
                    </a:stretch>
                  </pic:blipFill>
                  <pic:spPr>
                    <a:xfrm>
                      <a:off x="0" y="0"/>
                      <a:ext cx="131149" cy="134645"/>
                    </a:xfrm>
                    <a:prstGeom prst="rect">
                      <a:avLst/>
                    </a:prstGeom>
                  </pic:spPr>
                </pic:pic>
              </a:graphicData>
            </a:graphic>
          </wp:inline>
        </w:drawing>
      </w:r>
      <w:r w:rsidR="00C63B7D" w:rsidRPr="00341F10">
        <w:rPr>
          <w:rFonts w:ascii="Times New Roman"/>
          <w:color w:val="231916"/>
          <w:spacing w:val="2"/>
          <w:lang w:val="ru-RU"/>
        </w:rPr>
        <w:t xml:space="preserve"> </w:t>
      </w:r>
      <w:r w:rsidRPr="00341F10">
        <w:rPr>
          <w:color w:val="231916"/>
          <w:lang w:val="ru-RU"/>
        </w:rPr>
        <w:t>невозможно установить температуру) после выбора функции.</w:t>
      </w:r>
    </w:p>
    <w:p w:rsidR="00500814" w:rsidRPr="003C4B9D" w:rsidRDefault="00341F10" w:rsidP="00341F10">
      <w:pPr>
        <w:pStyle w:val="a3"/>
        <w:spacing w:before="17" w:line="213" w:lineRule="auto"/>
        <w:ind w:left="313"/>
        <w:rPr>
          <w:lang w:val="ru-RU"/>
        </w:rPr>
      </w:pPr>
      <w:r w:rsidRPr="00341F10">
        <w:rPr>
          <w:color w:val="231916"/>
        </w:rPr>
        <w:t>C</w:t>
      </w:r>
      <w:r w:rsidRPr="00341F10">
        <w:rPr>
          <w:color w:val="231916"/>
          <w:lang w:val="ru-RU"/>
        </w:rPr>
        <w:t>) Нажмите КНОПКУ 3, чтобы начать приготовление.</w:t>
      </w:r>
      <w:r w:rsidR="00C63B7D">
        <w:rPr>
          <w:noProof/>
          <w:lang w:val="ru-RU" w:eastAsia="ru-RU"/>
        </w:rPr>
        <w:drawing>
          <wp:anchor distT="0" distB="0" distL="0" distR="0" simplePos="0" relativeHeight="251620864" behindDoc="1" locked="0" layoutInCell="1" allowOverlap="1">
            <wp:simplePos x="0" y="0"/>
            <wp:positionH relativeFrom="page">
              <wp:posOffset>743585</wp:posOffset>
            </wp:positionH>
            <wp:positionV relativeFrom="paragraph">
              <wp:posOffset>213995</wp:posOffset>
            </wp:positionV>
            <wp:extent cx="138430" cy="138430"/>
            <wp:effectExtent l="0" t="0" r="0" b="0"/>
            <wp:wrapNone/>
            <wp:docPr id="5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8.png"/>
                    <pic:cNvPicPr>
                      <a:picLocks noChangeAspect="1"/>
                    </pic:cNvPicPr>
                  </pic:nvPicPr>
                  <pic:blipFill>
                    <a:blip r:embed="rId137" cstate="print"/>
                    <a:stretch>
                      <a:fillRect/>
                    </a:stretch>
                  </pic:blipFill>
                  <pic:spPr>
                    <a:xfrm>
                      <a:off x="0" y="0"/>
                      <a:ext cx="138296" cy="138302"/>
                    </a:xfrm>
                    <a:prstGeom prst="rect">
                      <a:avLst/>
                    </a:prstGeom>
                  </pic:spPr>
                </pic:pic>
              </a:graphicData>
            </a:graphic>
          </wp:anchor>
        </w:drawing>
      </w:r>
      <w:r w:rsidR="00C63B7D">
        <w:rPr>
          <w:color w:val="231916"/>
        </w:rPr>
        <w:t>Cooking</w:t>
      </w:r>
      <w:r w:rsidR="00C63B7D" w:rsidRPr="003C4B9D">
        <w:rPr>
          <w:color w:val="231916"/>
          <w:lang w:val="ru-RU"/>
        </w:rPr>
        <w:t xml:space="preserve"> </w:t>
      </w:r>
      <w:r w:rsidR="00C63B7D">
        <w:rPr>
          <w:color w:val="231916"/>
        </w:rPr>
        <w:t>cancel</w:t>
      </w:r>
    </w:p>
    <w:p w:rsidR="00341F10" w:rsidRDefault="00341F10">
      <w:pPr>
        <w:pStyle w:val="a3"/>
        <w:tabs>
          <w:tab w:val="left" w:pos="1007"/>
        </w:tabs>
        <w:spacing w:line="181" w:lineRule="exact"/>
        <w:ind w:left="313"/>
        <w:rPr>
          <w:color w:val="231916"/>
          <w:spacing w:val="-4"/>
          <w:lang w:val="ru-RU"/>
        </w:rPr>
      </w:pPr>
    </w:p>
    <w:p w:rsidR="00500814" w:rsidRPr="00341F10" w:rsidRDefault="00341F10">
      <w:pPr>
        <w:pStyle w:val="a3"/>
        <w:tabs>
          <w:tab w:val="left" w:pos="1007"/>
        </w:tabs>
        <w:spacing w:line="181" w:lineRule="exact"/>
        <w:ind w:left="313"/>
        <w:rPr>
          <w:lang w:val="ru-RU"/>
        </w:rPr>
      </w:pPr>
      <w:r>
        <w:rPr>
          <w:color w:val="231916"/>
          <w:spacing w:val="-4"/>
          <w:lang w:val="ru-RU"/>
        </w:rPr>
        <w:t>Нажать</w:t>
      </w:r>
      <w:r w:rsidRPr="00341F10">
        <w:rPr>
          <w:color w:val="231916"/>
          <w:spacing w:val="-4"/>
          <w:lang w:val="ru-RU"/>
        </w:rPr>
        <w:t xml:space="preserve">     </w:t>
      </w:r>
      <w:r w:rsidRPr="00341F10">
        <w:rPr>
          <w:color w:val="231916"/>
        </w:rPr>
        <w:t>KEY</w:t>
      </w:r>
      <w:r w:rsidRPr="00341F10">
        <w:rPr>
          <w:color w:val="231916"/>
          <w:lang w:val="ru-RU"/>
        </w:rPr>
        <w:t>3 на 3 секунды, чтобы остановить приготовление</w:t>
      </w:r>
      <w:r w:rsidR="00C63B7D" w:rsidRPr="00341F10">
        <w:rPr>
          <w:color w:val="231916"/>
          <w:lang w:val="ru-RU"/>
        </w:rPr>
        <w:t>.</w:t>
      </w:r>
    </w:p>
    <w:p w:rsidR="00341F10" w:rsidRPr="00341F10" w:rsidRDefault="00341F10" w:rsidP="00D944AF">
      <w:pPr>
        <w:pStyle w:val="7"/>
        <w:tabs>
          <w:tab w:val="left" w:pos="598"/>
        </w:tabs>
        <w:spacing w:line="181" w:lineRule="exact"/>
        <w:rPr>
          <w:b w:val="0"/>
          <w:bCs w:val="0"/>
          <w:color w:val="231916"/>
          <w:lang w:val="ru-RU"/>
        </w:rPr>
      </w:pPr>
      <w:r w:rsidRPr="00341F10">
        <w:rPr>
          <w:b w:val="0"/>
          <w:bCs w:val="0"/>
          <w:color w:val="231916"/>
          <w:lang w:val="ru-RU"/>
        </w:rPr>
        <w:t>Сброс температуры приготовления</w:t>
      </w:r>
    </w:p>
    <w:p w:rsidR="00E0479D" w:rsidRPr="00E0479D" w:rsidRDefault="00341F10" w:rsidP="00341F10">
      <w:pPr>
        <w:pStyle w:val="7"/>
        <w:numPr>
          <w:ilvl w:val="0"/>
          <w:numId w:val="6"/>
        </w:numPr>
        <w:tabs>
          <w:tab w:val="left" w:pos="598"/>
        </w:tabs>
        <w:spacing w:line="181" w:lineRule="exact"/>
        <w:rPr>
          <w:lang w:val="ru-RU"/>
        </w:rPr>
      </w:pPr>
      <w:r w:rsidRPr="00341F10">
        <w:rPr>
          <w:b w:val="0"/>
          <w:bCs w:val="0"/>
          <w:color w:val="231916"/>
          <w:lang w:val="ru-RU"/>
        </w:rPr>
        <w:t>Поверните K2 влево/вправо, чтобы сбросить температуру приготовления во время приготовления, и коснитесь КНОПКИ 3, чтобы подтвердить сброс температуры. Не подтверждайте сброс температуры, касаясь КНОПКИ 3 в течение 10 секунд, температура не будет сброшена</w:t>
      </w:r>
      <w:r w:rsidRPr="00341F10">
        <w:rPr>
          <w:color w:val="231916"/>
          <w:lang w:val="ru-RU"/>
        </w:rPr>
        <w:t>.</w:t>
      </w:r>
    </w:p>
    <w:p w:rsidR="00E0479D" w:rsidRPr="00D944AF" w:rsidRDefault="00E0479D" w:rsidP="00D944AF">
      <w:pPr>
        <w:pStyle w:val="7"/>
        <w:tabs>
          <w:tab w:val="left" w:pos="598"/>
        </w:tabs>
        <w:spacing w:line="181" w:lineRule="exact"/>
        <w:ind w:left="312"/>
        <w:rPr>
          <w:b w:val="0"/>
          <w:bCs w:val="0"/>
          <w:color w:val="231916"/>
          <w:lang w:val="ru-RU"/>
        </w:rPr>
      </w:pPr>
      <w:r w:rsidRPr="00D944AF">
        <w:rPr>
          <w:b w:val="0"/>
          <w:bCs w:val="0"/>
          <w:color w:val="231916"/>
          <w:lang w:val="ru-RU"/>
        </w:rPr>
        <w:t>Настройка таймера</w:t>
      </w:r>
    </w:p>
    <w:p w:rsidR="00E0479D" w:rsidRPr="00D944AF" w:rsidRDefault="00E0479D" w:rsidP="00D944AF">
      <w:pPr>
        <w:pStyle w:val="7"/>
        <w:numPr>
          <w:ilvl w:val="0"/>
          <w:numId w:val="6"/>
        </w:numPr>
        <w:tabs>
          <w:tab w:val="left" w:pos="598"/>
        </w:tabs>
        <w:spacing w:line="181" w:lineRule="exact"/>
        <w:rPr>
          <w:b w:val="0"/>
          <w:bCs w:val="0"/>
          <w:color w:val="231916"/>
          <w:lang w:val="ru-RU"/>
        </w:rPr>
      </w:pPr>
      <w:r w:rsidRPr="00D944AF">
        <w:rPr>
          <w:b w:val="0"/>
          <w:bCs w:val="0"/>
          <w:color w:val="231916"/>
          <w:lang w:val="ru-RU"/>
        </w:rPr>
        <w:t>Существует два типа настройки таймера (таймер приготовления/таймер кухонного терминала). Сенсорный экран.</w:t>
      </w:r>
    </w:p>
    <w:p w:rsidR="00500814" w:rsidRPr="00D944AF" w:rsidRDefault="00E0479D" w:rsidP="00D944AF">
      <w:pPr>
        <w:pStyle w:val="7"/>
        <w:numPr>
          <w:ilvl w:val="0"/>
          <w:numId w:val="6"/>
        </w:numPr>
        <w:tabs>
          <w:tab w:val="left" w:pos="598"/>
        </w:tabs>
        <w:spacing w:line="181" w:lineRule="exact"/>
        <w:rPr>
          <w:b w:val="0"/>
          <w:bCs w:val="0"/>
          <w:color w:val="231916"/>
          <w:lang w:val="ru-RU"/>
        </w:rPr>
      </w:pPr>
      <w:r w:rsidRPr="00D944AF">
        <w:rPr>
          <w:b w:val="0"/>
          <w:bCs w:val="0"/>
          <w:color w:val="231916"/>
          <w:lang w:val="ru-RU"/>
        </w:rPr>
        <w:t xml:space="preserve">   KEY2, чтобы начать настройку таймера или выбрать другую настройку таймера. Цифры часов/минут будут мигать во время установки таймера. Поверните ручку K2 влево/вправо, чтобы установить часы/</w:t>
      </w:r>
      <w:proofErr w:type="gramStart"/>
      <w:r w:rsidRPr="00D944AF">
        <w:rPr>
          <w:b w:val="0"/>
          <w:bCs w:val="0"/>
          <w:color w:val="231916"/>
          <w:lang w:val="ru-RU"/>
        </w:rPr>
        <w:t>минуты.</w:t>
      </w:r>
      <w:r w:rsidR="00C63B7D" w:rsidRPr="00D944AF">
        <w:rPr>
          <w:b w:val="0"/>
          <w:bCs w:val="0"/>
          <w:color w:val="231916"/>
          <w:lang w:val="ru-RU"/>
        </w:rPr>
        <w:t>.</w:t>
      </w:r>
      <w:proofErr w:type="gramEnd"/>
    </w:p>
    <w:p w:rsidR="000034C0" w:rsidRPr="000034C0" w:rsidRDefault="000034C0" w:rsidP="000034C0">
      <w:pPr>
        <w:pStyle w:val="a5"/>
        <w:numPr>
          <w:ilvl w:val="0"/>
          <w:numId w:val="6"/>
        </w:numPr>
        <w:tabs>
          <w:tab w:val="left" w:pos="536"/>
        </w:tabs>
        <w:spacing w:line="177" w:lineRule="exact"/>
        <w:rPr>
          <w:rFonts w:ascii="Arial"/>
          <w:sz w:val="16"/>
        </w:rPr>
      </w:pPr>
      <w:proofErr w:type="spellStart"/>
      <w:r w:rsidRPr="000034C0">
        <w:rPr>
          <w:rFonts w:ascii="Arial" w:eastAsia="Arial" w:hAnsi="Arial" w:cs="Arial"/>
          <w:b/>
          <w:bCs/>
          <w:color w:val="231916"/>
          <w:sz w:val="16"/>
          <w:szCs w:val="16"/>
        </w:rPr>
        <w:t>Установка</w:t>
      </w:r>
      <w:proofErr w:type="spellEnd"/>
      <w:r w:rsidRPr="000034C0">
        <w:rPr>
          <w:rFonts w:ascii="Arial" w:eastAsia="Arial" w:hAnsi="Arial" w:cs="Arial"/>
          <w:b/>
          <w:bCs/>
          <w:color w:val="231916"/>
          <w:sz w:val="16"/>
          <w:szCs w:val="16"/>
        </w:rPr>
        <w:t xml:space="preserve"> </w:t>
      </w:r>
      <w:proofErr w:type="spellStart"/>
      <w:r w:rsidRPr="000034C0">
        <w:rPr>
          <w:rFonts w:ascii="Arial" w:eastAsia="Arial" w:hAnsi="Arial" w:cs="Arial"/>
          <w:b/>
          <w:bCs/>
          <w:color w:val="231916"/>
          <w:sz w:val="16"/>
          <w:szCs w:val="16"/>
        </w:rPr>
        <w:t>времени</w:t>
      </w:r>
      <w:proofErr w:type="spellEnd"/>
      <w:r w:rsidRPr="000034C0">
        <w:rPr>
          <w:rFonts w:ascii="Arial" w:eastAsia="Arial" w:hAnsi="Arial" w:cs="Arial"/>
          <w:b/>
          <w:bCs/>
          <w:color w:val="231916"/>
          <w:sz w:val="16"/>
          <w:szCs w:val="16"/>
        </w:rPr>
        <w:t xml:space="preserve"> </w:t>
      </w:r>
      <w:proofErr w:type="spellStart"/>
      <w:r w:rsidRPr="000034C0">
        <w:rPr>
          <w:rFonts w:ascii="Arial" w:eastAsia="Arial" w:hAnsi="Arial" w:cs="Arial"/>
          <w:b/>
          <w:bCs/>
          <w:color w:val="231916"/>
          <w:sz w:val="16"/>
          <w:szCs w:val="16"/>
        </w:rPr>
        <w:t>приготовления</w:t>
      </w:r>
      <w:proofErr w:type="spellEnd"/>
      <w:r w:rsidRPr="000034C0">
        <w:rPr>
          <w:rFonts w:ascii="Arial" w:eastAsia="Arial" w:hAnsi="Arial" w:cs="Arial"/>
          <w:b/>
          <w:bCs/>
          <w:color w:val="231916"/>
          <w:sz w:val="16"/>
          <w:szCs w:val="16"/>
        </w:rPr>
        <w:t xml:space="preserve"> </w:t>
      </w:r>
    </w:p>
    <w:p w:rsidR="00500814" w:rsidRPr="0087719C" w:rsidRDefault="00C63B7D" w:rsidP="0087719C">
      <w:pPr>
        <w:pStyle w:val="a5"/>
        <w:numPr>
          <w:ilvl w:val="0"/>
          <w:numId w:val="6"/>
        </w:numPr>
        <w:tabs>
          <w:tab w:val="left" w:pos="536"/>
        </w:tabs>
        <w:spacing w:line="177" w:lineRule="exact"/>
        <w:rPr>
          <w:rFonts w:ascii="Arial"/>
          <w:sz w:val="16"/>
          <w:lang w:val="ru-RU"/>
        </w:rPr>
      </w:pPr>
      <w:r>
        <w:rPr>
          <w:noProof/>
          <w:lang w:val="ru-RU" w:eastAsia="ru-RU"/>
        </w:rPr>
        <w:drawing>
          <wp:anchor distT="0" distB="0" distL="0" distR="0" simplePos="0" relativeHeight="251621888" behindDoc="1" locked="0" layoutInCell="1" allowOverlap="1">
            <wp:simplePos x="0" y="0"/>
            <wp:positionH relativeFrom="page">
              <wp:posOffset>2216785</wp:posOffset>
            </wp:positionH>
            <wp:positionV relativeFrom="paragraph">
              <wp:posOffset>99060</wp:posOffset>
            </wp:positionV>
            <wp:extent cx="134620" cy="133985"/>
            <wp:effectExtent l="0" t="0" r="0" b="0"/>
            <wp:wrapNone/>
            <wp:docPr id="6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72.png"/>
                    <pic:cNvPicPr>
                      <a:picLocks noChangeAspect="1"/>
                    </pic:cNvPicPr>
                  </pic:nvPicPr>
                  <pic:blipFill>
                    <a:blip r:embed="rId138" cstate="print"/>
                    <a:stretch>
                      <a:fillRect/>
                    </a:stretch>
                  </pic:blipFill>
                  <pic:spPr>
                    <a:xfrm>
                      <a:off x="0" y="0"/>
                      <a:ext cx="134860" cy="133717"/>
                    </a:xfrm>
                    <a:prstGeom prst="rect">
                      <a:avLst/>
                    </a:prstGeom>
                  </pic:spPr>
                </pic:pic>
              </a:graphicData>
            </a:graphic>
          </wp:anchor>
        </w:drawing>
      </w:r>
      <w:r w:rsidR="0087719C" w:rsidRPr="0087719C">
        <w:rPr>
          <w:lang w:val="ru-RU"/>
        </w:rPr>
        <w:t xml:space="preserve"> </w:t>
      </w:r>
      <w:r w:rsidR="0087719C" w:rsidRPr="00E57573">
        <w:rPr>
          <w:rFonts w:ascii="Arial" w:hAnsi="Arial"/>
          <w:color w:val="231916"/>
          <w:sz w:val="16"/>
          <w:lang w:val="ru-RU"/>
        </w:rPr>
        <w:t xml:space="preserve">Сначала выберите функцию приготовления и установите температуру </w:t>
      </w:r>
      <w:proofErr w:type="gramStart"/>
      <w:r w:rsidR="0087719C" w:rsidRPr="00E57573">
        <w:rPr>
          <w:rFonts w:ascii="Arial" w:hAnsi="Arial"/>
          <w:color w:val="231916"/>
          <w:sz w:val="16"/>
          <w:lang w:val="ru-RU"/>
        </w:rPr>
        <w:t>приготовления.</w:t>
      </w:r>
      <w:r w:rsidRPr="00E57573">
        <w:rPr>
          <w:rFonts w:ascii="Arial" w:hAnsi="Arial"/>
          <w:color w:val="231916"/>
          <w:sz w:val="16"/>
          <w:lang w:val="ru-RU"/>
        </w:rPr>
        <w:t>.</w:t>
      </w:r>
      <w:proofErr w:type="gramEnd"/>
    </w:p>
    <w:p w:rsidR="00500814" w:rsidRPr="0087719C" w:rsidRDefault="0087719C" w:rsidP="0087719C">
      <w:pPr>
        <w:pStyle w:val="a5"/>
        <w:numPr>
          <w:ilvl w:val="0"/>
          <w:numId w:val="8"/>
        </w:numPr>
        <w:tabs>
          <w:tab w:val="left" w:pos="533"/>
          <w:tab w:val="left" w:pos="3307"/>
        </w:tabs>
        <w:spacing w:line="183" w:lineRule="exact"/>
        <w:rPr>
          <w:rFonts w:ascii="Arial" w:hAnsi="Arial"/>
          <w:sz w:val="16"/>
          <w:lang w:val="ru-RU"/>
        </w:rPr>
      </w:pPr>
      <w:r>
        <w:rPr>
          <w:rFonts w:ascii="Arial" w:hAnsi="Arial"/>
          <w:color w:val="231916"/>
          <w:spacing w:val="-4"/>
          <w:sz w:val="16"/>
          <w:lang w:val="ru-RU"/>
        </w:rPr>
        <w:t>Нажать</w:t>
      </w:r>
      <w:r w:rsidR="00C63B7D" w:rsidRPr="0087719C">
        <w:rPr>
          <w:rFonts w:ascii="Arial" w:hAnsi="Arial"/>
          <w:color w:val="231916"/>
          <w:spacing w:val="-4"/>
          <w:sz w:val="16"/>
          <w:lang w:val="ru-RU"/>
        </w:rPr>
        <w:t xml:space="preserve"> </w:t>
      </w:r>
      <w:r w:rsidR="00C63B7D">
        <w:rPr>
          <w:rFonts w:ascii="Arial" w:hAnsi="Arial"/>
          <w:noProof/>
          <w:color w:val="231916"/>
          <w:spacing w:val="1"/>
          <w:position w:val="-3"/>
          <w:sz w:val="16"/>
          <w:lang w:val="ru-RU" w:eastAsia="ru-RU"/>
        </w:rPr>
        <w:drawing>
          <wp:inline distT="0" distB="0" distL="0" distR="0">
            <wp:extent cx="123825" cy="121920"/>
            <wp:effectExtent l="0" t="0" r="0" b="0"/>
            <wp:docPr id="6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3.png"/>
                    <pic:cNvPicPr>
                      <a:picLocks noChangeAspect="1"/>
                    </pic:cNvPicPr>
                  </pic:nvPicPr>
                  <pic:blipFill>
                    <a:blip r:embed="rId139" cstate="print"/>
                    <a:stretch>
                      <a:fillRect/>
                    </a:stretch>
                  </pic:blipFill>
                  <pic:spPr>
                    <a:xfrm>
                      <a:off x="0" y="0"/>
                      <a:ext cx="124206" cy="122300"/>
                    </a:xfrm>
                    <a:prstGeom prst="rect">
                      <a:avLst/>
                    </a:prstGeom>
                  </pic:spPr>
                </pic:pic>
              </a:graphicData>
            </a:graphic>
          </wp:inline>
        </w:drawing>
      </w:r>
      <w:r w:rsidR="00C63B7D" w:rsidRPr="0087719C">
        <w:rPr>
          <w:rFonts w:ascii="Times New Roman" w:hAnsi="Times New Roman"/>
          <w:color w:val="231916"/>
          <w:spacing w:val="1"/>
          <w:sz w:val="16"/>
          <w:lang w:val="ru-RU"/>
        </w:rPr>
        <w:t xml:space="preserve"> </w:t>
      </w:r>
      <w:r w:rsidR="00C63B7D" w:rsidRPr="0087719C">
        <w:rPr>
          <w:rFonts w:ascii="Times New Roman" w:hAnsi="Times New Roman"/>
          <w:color w:val="231916"/>
          <w:spacing w:val="-12"/>
          <w:sz w:val="16"/>
          <w:lang w:val="ru-RU"/>
        </w:rPr>
        <w:t xml:space="preserve"> </w:t>
      </w:r>
      <w:r w:rsidRPr="0087719C">
        <w:rPr>
          <w:rFonts w:ascii="Arial" w:hAnsi="Arial"/>
          <w:color w:val="231916"/>
          <w:sz w:val="16"/>
        </w:rPr>
        <w:t>KEY</w:t>
      </w:r>
      <w:r w:rsidRPr="0087719C">
        <w:rPr>
          <w:rFonts w:ascii="Arial" w:hAnsi="Arial"/>
          <w:color w:val="231916"/>
          <w:sz w:val="16"/>
          <w:lang w:val="ru-RU"/>
        </w:rPr>
        <w:t>2 в первый раз, а затем</w:t>
      </w:r>
      <w:r>
        <w:rPr>
          <w:rFonts w:ascii="Arial" w:hAnsi="Arial"/>
          <w:color w:val="231916"/>
          <w:sz w:val="16"/>
          <w:lang w:val="ru-RU"/>
        </w:rPr>
        <w:t xml:space="preserve">  будет мигать</w:t>
      </w:r>
      <w:r w:rsidR="00C63B7D" w:rsidRPr="0087719C">
        <w:rPr>
          <w:rFonts w:ascii="Arial" w:hAnsi="Arial"/>
          <w:color w:val="231916"/>
          <w:sz w:val="16"/>
          <w:lang w:val="ru-RU"/>
        </w:rPr>
        <w:t>.</w:t>
      </w:r>
    </w:p>
    <w:p w:rsidR="0087719C" w:rsidRPr="0087719C" w:rsidRDefault="0087719C" w:rsidP="0087719C">
      <w:pPr>
        <w:pStyle w:val="a5"/>
        <w:numPr>
          <w:ilvl w:val="0"/>
          <w:numId w:val="8"/>
        </w:numPr>
        <w:tabs>
          <w:tab w:val="left" w:pos="533"/>
        </w:tabs>
        <w:spacing w:line="170" w:lineRule="exact"/>
        <w:rPr>
          <w:rFonts w:ascii="Arial" w:hAnsi="Arial"/>
          <w:color w:val="231916"/>
          <w:sz w:val="16"/>
        </w:rPr>
      </w:pPr>
      <w:r w:rsidRPr="0087719C">
        <w:rPr>
          <w:rFonts w:ascii="Arial" w:hAnsi="Arial"/>
          <w:color w:val="231916"/>
          <w:sz w:val="16"/>
          <w:lang w:val="ru-RU"/>
        </w:rPr>
        <w:t xml:space="preserve">Поверните ручку </w:t>
      </w:r>
      <w:r w:rsidRPr="0087719C">
        <w:rPr>
          <w:rFonts w:ascii="Arial" w:hAnsi="Arial"/>
          <w:color w:val="231916"/>
          <w:sz w:val="16"/>
        </w:rPr>
        <w:t>K</w:t>
      </w:r>
      <w:r w:rsidRPr="0087719C">
        <w:rPr>
          <w:rFonts w:ascii="Arial" w:hAnsi="Arial"/>
          <w:color w:val="231916"/>
          <w:sz w:val="16"/>
          <w:lang w:val="ru-RU"/>
        </w:rPr>
        <w:t xml:space="preserve">2 влево/вправо, чтобы установить часы от 0 до 23. </w:t>
      </w:r>
      <w:proofErr w:type="spellStart"/>
      <w:r w:rsidRPr="0087719C">
        <w:rPr>
          <w:rFonts w:ascii="Arial" w:hAnsi="Arial"/>
          <w:color w:val="231916"/>
          <w:sz w:val="16"/>
        </w:rPr>
        <w:t>Во</w:t>
      </w:r>
      <w:proofErr w:type="spellEnd"/>
      <w:r w:rsidRPr="0087719C">
        <w:rPr>
          <w:rFonts w:ascii="Arial" w:hAnsi="Arial"/>
          <w:color w:val="231916"/>
          <w:sz w:val="16"/>
        </w:rPr>
        <w:t xml:space="preserve"> </w:t>
      </w:r>
      <w:proofErr w:type="spellStart"/>
      <w:r w:rsidRPr="0087719C">
        <w:rPr>
          <w:rFonts w:ascii="Arial" w:hAnsi="Arial"/>
          <w:color w:val="231916"/>
          <w:sz w:val="16"/>
        </w:rPr>
        <w:t>время</w:t>
      </w:r>
      <w:proofErr w:type="spellEnd"/>
      <w:r w:rsidRPr="0087719C">
        <w:rPr>
          <w:rFonts w:ascii="Arial" w:hAnsi="Arial"/>
          <w:color w:val="231916"/>
          <w:sz w:val="16"/>
        </w:rPr>
        <w:t xml:space="preserve"> </w:t>
      </w:r>
      <w:proofErr w:type="spellStart"/>
      <w:r w:rsidRPr="0087719C">
        <w:rPr>
          <w:rFonts w:ascii="Arial" w:hAnsi="Arial"/>
          <w:color w:val="231916"/>
          <w:sz w:val="16"/>
        </w:rPr>
        <w:t>установки</w:t>
      </w:r>
      <w:proofErr w:type="spellEnd"/>
      <w:r w:rsidRPr="0087719C">
        <w:rPr>
          <w:rFonts w:ascii="Arial" w:hAnsi="Arial"/>
          <w:color w:val="231916"/>
          <w:sz w:val="16"/>
        </w:rPr>
        <w:t xml:space="preserve"> </w:t>
      </w:r>
      <w:proofErr w:type="spellStart"/>
      <w:r w:rsidRPr="0087719C">
        <w:rPr>
          <w:rFonts w:ascii="Arial" w:hAnsi="Arial"/>
          <w:color w:val="231916"/>
          <w:sz w:val="16"/>
        </w:rPr>
        <w:t>цифры</w:t>
      </w:r>
      <w:proofErr w:type="spellEnd"/>
      <w:r w:rsidRPr="0087719C">
        <w:rPr>
          <w:rFonts w:ascii="Arial" w:hAnsi="Arial"/>
          <w:color w:val="231916"/>
          <w:sz w:val="16"/>
        </w:rPr>
        <w:t xml:space="preserve"> </w:t>
      </w:r>
      <w:proofErr w:type="spellStart"/>
      <w:r w:rsidRPr="0087719C">
        <w:rPr>
          <w:rFonts w:ascii="Arial" w:hAnsi="Arial"/>
          <w:color w:val="231916"/>
          <w:sz w:val="16"/>
        </w:rPr>
        <w:t>часов</w:t>
      </w:r>
      <w:proofErr w:type="spellEnd"/>
      <w:r w:rsidRPr="0087719C">
        <w:rPr>
          <w:rFonts w:ascii="Arial" w:hAnsi="Arial"/>
          <w:color w:val="231916"/>
          <w:sz w:val="16"/>
        </w:rPr>
        <w:t xml:space="preserve"> </w:t>
      </w:r>
      <w:proofErr w:type="spellStart"/>
      <w:r w:rsidRPr="0087719C">
        <w:rPr>
          <w:rFonts w:ascii="Arial" w:hAnsi="Arial"/>
          <w:color w:val="231916"/>
          <w:sz w:val="16"/>
        </w:rPr>
        <w:t>будут</w:t>
      </w:r>
      <w:proofErr w:type="spellEnd"/>
      <w:r w:rsidRPr="0087719C">
        <w:rPr>
          <w:rFonts w:ascii="Arial" w:hAnsi="Arial"/>
          <w:color w:val="231916"/>
          <w:sz w:val="16"/>
        </w:rPr>
        <w:t xml:space="preserve"> </w:t>
      </w:r>
      <w:proofErr w:type="spellStart"/>
      <w:r w:rsidRPr="0087719C">
        <w:rPr>
          <w:rFonts w:ascii="Arial" w:hAnsi="Arial"/>
          <w:color w:val="231916"/>
          <w:sz w:val="16"/>
        </w:rPr>
        <w:t>мигать</w:t>
      </w:r>
      <w:proofErr w:type="spellEnd"/>
      <w:r w:rsidRPr="0087719C">
        <w:rPr>
          <w:rFonts w:ascii="Arial" w:hAnsi="Arial"/>
          <w:color w:val="231916"/>
          <w:sz w:val="16"/>
        </w:rPr>
        <w:t>.</w:t>
      </w:r>
    </w:p>
    <w:p w:rsidR="0087719C" w:rsidRPr="0087719C" w:rsidRDefault="0087719C" w:rsidP="0087719C">
      <w:pPr>
        <w:pStyle w:val="a5"/>
        <w:numPr>
          <w:ilvl w:val="0"/>
          <w:numId w:val="8"/>
        </w:numPr>
        <w:tabs>
          <w:tab w:val="left" w:pos="533"/>
        </w:tabs>
        <w:spacing w:line="170" w:lineRule="exact"/>
        <w:rPr>
          <w:rFonts w:ascii="Arial"/>
          <w:sz w:val="16"/>
        </w:rPr>
      </w:pPr>
      <w:r w:rsidRPr="0087719C">
        <w:rPr>
          <w:rFonts w:ascii="Arial" w:hAnsi="Arial"/>
          <w:color w:val="231916"/>
          <w:sz w:val="16"/>
          <w:lang w:val="ru-RU"/>
        </w:rPr>
        <w:t xml:space="preserve">в. Нажмите кнопку </w:t>
      </w:r>
      <w:r w:rsidRPr="0087719C">
        <w:rPr>
          <w:rFonts w:ascii="Arial" w:hAnsi="Arial"/>
          <w:color w:val="231916"/>
          <w:sz w:val="16"/>
        </w:rPr>
        <w:t>KEY</w:t>
      </w:r>
      <w:r w:rsidRPr="0087719C">
        <w:rPr>
          <w:rFonts w:ascii="Arial" w:hAnsi="Arial"/>
          <w:color w:val="231916"/>
          <w:sz w:val="16"/>
          <w:lang w:val="ru-RU"/>
        </w:rPr>
        <w:t xml:space="preserve">2 еще раз после установки часов, чтобы установить минуты. </w:t>
      </w:r>
      <w:proofErr w:type="spellStart"/>
      <w:r w:rsidRPr="0087719C">
        <w:rPr>
          <w:rFonts w:ascii="Arial" w:hAnsi="Arial"/>
          <w:color w:val="231916"/>
          <w:sz w:val="16"/>
        </w:rPr>
        <w:t>Во</w:t>
      </w:r>
      <w:proofErr w:type="spellEnd"/>
      <w:r w:rsidRPr="0087719C">
        <w:rPr>
          <w:rFonts w:ascii="Arial" w:hAnsi="Arial"/>
          <w:color w:val="231916"/>
          <w:sz w:val="16"/>
        </w:rPr>
        <w:t xml:space="preserve"> </w:t>
      </w:r>
      <w:proofErr w:type="spellStart"/>
      <w:r w:rsidRPr="0087719C">
        <w:rPr>
          <w:rFonts w:ascii="Arial" w:hAnsi="Arial"/>
          <w:color w:val="231916"/>
          <w:sz w:val="16"/>
        </w:rPr>
        <w:t>время</w:t>
      </w:r>
      <w:proofErr w:type="spellEnd"/>
      <w:r w:rsidRPr="0087719C">
        <w:rPr>
          <w:rFonts w:ascii="Arial" w:hAnsi="Arial"/>
          <w:color w:val="231916"/>
          <w:sz w:val="16"/>
        </w:rPr>
        <w:t xml:space="preserve"> </w:t>
      </w:r>
      <w:proofErr w:type="spellStart"/>
      <w:r w:rsidRPr="0087719C">
        <w:rPr>
          <w:rFonts w:ascii="Arial" w:hAnsi="Arial"/>
          <w:color w:val="231916"/>
          <w:sz w:val="16"/>
        </w:rPr>
        <w:t>настройки</w:t>
      </w:r>
      <w:proofErr w:type="spellEnd"/>
      <w:r w:rsidRPr="0087719C">
        <w:rPr>
          <w:rFonts w:ascii="Arial" w:hAnsi="Arial"/>
          <w:color w:val="231916"/>
          <w:sz w:val="16"/>
        </w:rPr>
        <w:t xml:space="preserve"> </w:t>
      </w:r>
      <w:proofErr w:type="spellStart"/>
      <w:r w:rsidRPr="0087719C">
        <w:rPr>
          <w:rFonts w:ascii="Arial" w:hAnsi="Arial"/>
          <w:color w:val="231916"/>
          <w:sz w:val="16"/>
        </w:rPr>
        <w:t>цифры</w:t>
      </w:r>
      <w:proofErr w:type="spellEnd"/>
      <w:r w:rsidRPr="0087719C">
        <w:rPr>
          <w:rFonts w:ascii="Arial" w:hAnsi="Arial"/>
          <w:color w:val="231916"/>
          <w:sz w:val="16"/>
        </w:rPr>
        <w:t xml:space="preserve"> </w:t>
      </w:r>
      <w:proofErr w:type="spellStart"/>
      <w:r w:rsidRPr="0087719C">
        <w:rPr>
          <w:rFonts w:ascii="Arial" w:hAnsi="Arial"/>
          <w:color w:val="231916"/>
          <w:sz w:val="16"/>
        </w:rPr>
        <w:t>минут</w:t>
      </w:r>
      <w:proofErr w:type="spellEnd"/>
      <w:r w:rsidRPr="0087719C">
        <w:rPr>
          <w:rFonts w:ascii="Arial" w:hAnsi="Arial"/>
          <w:color w:val="231916"/>
          <w:sz w:val="16"/>
        </w:rPr>
        <w:t xml:space="preserve"> </w:t>
      </w:r>
      <w:proofErr w:type="spellStart"/>
      <w:r w:rsidRPr="0087719C">
        <w:rPr>
          <w:rFonts w:ascii="Arial" w:hAnsi="Arial"/>
          <w:color w:val="231916"/>
          <w:sz w:val="16"/>
        </w:rPr>
        <w:t>будут</w:t>
      </w:r>
      <w:proofErr w:type="spellEnd"/>
      <w:r w:rsidRPr="0087719C">
        <w:rPr>
          <w:rFonts w:ascii="Arial" w:hAnsi="Arial"/>
          <w:color w:val="231916"/>
          <w:sz w:val="16"/>
        </w:rPr>
        <w:t xml:space="preserve"> </w:t>
      </w:r>
      <w:proofErr w:type="spellStart"/>
      <w:r w:rsidRPr="0087719C">
        <w:rPr>
          <w:rFonts w:ascii="Arial" w:hAnsi="Arial"/>
          <w:color w:val="231916"/>
          <w:sz w:val="16"/>
        </w:rPr>
        <w:t>мигать</w:t>
      </w:r>
      <w:proofErr w:type="spellEnd"/>
      <w:r w:rsidRPr="0087719C">
        <w:rPr>
          <w:rFonts w:ascii="Arial" w:hAnsi="Arial"/>
          <w:color w:val="231916"/>
          <w:sz w:val="16"/>
        </w:rPr>
        <w:t>.</w:t>
      </w:r>
    </w:p>
    <w:p w:rsidR="0087719C" w:rsidRPr="0087719C" w:rsidRDefault="0087719C" w:rsidP="0087719C">
      <w:pPr>
        <w:spacing w:before="178" w:line="232" w:lineRule="auto"/>
        <w:ind w:left="313" w:right="142"/>
        <w:rPr>
          <w:rFonts w:eastAsia="Calibri" w:hAnsi="Calibri" w:cs="Calibri"/>
          <w:color w:val="231916"/>
          <w:sz w:val="16"/>
          <w:lang w:val="ru-RU"/>
        </w:rPr>
      </w:pPr>
      <w:r w:rsidRPr="0087719C">
        <w:rPr>
          <w:rFonts w:eastAsia="Calibri" w:hAnsi="Calibri" w:cs="Calibri"/>
          <w:color w:val="231916"/>
          <w:sz w:val="16"/>
          <w:lang w:val="ru-RU"/>
        </w:rPr>
        <w:t>Поверните</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ручку</w:t>
      </w:r>
      <w:r w:rsidRPr="0087719C">
        <w:rPr>
          <w:rFonts w:eastAsia="Calibri" w:hAnsi="Calibri" w:cs="Calibri"/>
          <w:color w:val="231916"/>
          <w:sz w:val="16"/>
          <w:lang w:val="ru-RU"/>
        </w:rPr>
        <w:t xml:space="preserve"> </w:t>
      </w:r>
      <w:r w:rsidRPr="0087719C">
        <w:rPr>
          <w:rFonts w:eastAsia="Calibri" w:hAnsi="Calibri" w:cs="Calibri"/>
          <w:color w:val="231916"/>
          <w:sz w:val="16"/>
        </w:rPr>
        <w:t>K</w:t>
      </w:r>
      <w:r w:rsidRPr="0087719C">
        <w:rPr>
          <w:rFonts w:eastAsia="Calibri" w:hAnsi="Calibri" w:cs="Calibri"/>
          <w:color w:val="231916"/>
          <w:sz w:val="16"/>
          <w:lang w:val="ru-RU"/>
        </w:rPr>
        <w:t xml:space="preserve">2 </w:t>
      </w:r>
      <w:r w:rsidRPr="0087719C">
        <w:rPr>
          <w:rFonts w:eastAsia="Calibri" w:hAnsi="Calibri" w:cs="Calibri"/>
          <w:color w:val="231916"/>
          <w:sz w:val="16"/>
          <w:lang w:val="ru-RU"/>
        </w:rPr>
        <w:t>влево</w:t>
      </w:r>
      <w:r w:rsidRPr="0087719C">
        <w:rPr>
          <w:rFonts w:eastAsia="Calibri" w:hAnsi="Calibri" w:cs="Calibri"/>
          <w:color w:val="231916"/>
          <w:sz w:val="16"/>
          <w:lang w:val="ru-RU"/>
        </w:rPr>
        <w:t>/</w:t>
      </w:r>
      <w:r w:rsidRPr="0087719C">
        <w:rPr>
          <w:rFonts w:eastAsia="Calibri" w:hAnsi="Calibri" w:cs="Calibri"/>
          <w:color w:val="231916"/>
          <w:sz w:val="16"/>
          <w:lang w:val="ru-RU"/>
        </w:rPr>
        <w:t>вправо</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чтобы</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установить</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минуты</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от</w:t>
      </w:r>
      <w:r w:rsidRPr="0087719C">
        <w:rPr>
          <w:rFonts w:eastAsia="Calibri" w:hAnsi="Calibri" w:cs="Calibri"/>
          <w:color w:val="231916"/>
          <w:sz w:val="16"/>
          <w:lang w:val="ru-RU"/>
        </w:rPr>
        <w:t xml:space="preserve"> 0 </w:t>
      </w:r>
      <w:r w:rsidRPr="0087719C">
        <w:rPr>
          <w:rFonts w:eastAsia="Calibri" w:hAnsi="Calibri" w:cs="Calibri"/>
          <w:color w:val="231916"/>
          <w:sz w:val="16"/>
          <w:lang w:val="ru-RU"/>
        </w:rPr>
        <w:t>до</w:t>
      </w:r>
      <w:r w:rsidRPr="0087719C">
        <w:rPr>
          <w:rFonts w:eastAsia="Calibri" w:hAnsi="Calibri" w:cs="Calibri"/>
          <w:color w:val="231916"/>
          <w:sz w:val="16"/>
          <w:lang w:val="ru-RU"/>
        </w:rPr>
        <w:t xml:space="preserve"> 59.</w:t>
      </w:r>
    </w:p>
    <w:p w:rsidR="00191113" w:rsidRPr="00191113" w:rsidRDefault="0087719C" w:rsidP="0087719C">
      <w:pPr>
        <w:spacing w:before="178" w:line="232" w:lineRule="auto"/>
        <w:ind w:left="313" w:right="142"/>
        <w:rPr>
          <w:b/>
          <w:bCs/>
          <w:color w:val="231916"/>
          <w:sz w:val="16"/>
          <w:szCs w:val="16"/>
          <w:lang w:val="ru-RU"/>
        </w:rPr>
      </w:pPr>
      <w:r w:rsidRPr="0087719C">
        <w:rPr>
          <w:rFonts w:eastAsia="Calibri" w:hAnsi="Calibri" w:cs="Calibri"/>
          <w:color w:val="231916"/>
          <w:sz w:val="16"/>
          <w:lang w:val="ru-RU"/>
        </w:rPr>
        <w:t>е</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Нажмите</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КНОПКУ</w:t>
      </w:r>
      <w:r w:rsidRPr="0087719C">
        <w:rPr>
          <w:rFonts w:eastAsia="Calibri" w:hAnsi="Calibri" w:cs="Calibri"/>
          <w:color w:val="231916"/>
          <w:sz w:val="16"/>
          <w:lang w:val="ru-RU"/>
        </w:rPr>
        <w:t xml:space="preserve"> 3, </w:t>
      </w:r>
      <w:r w:rsidRPr="0087719C">
        <w:rPr>
          <w:rFonts w:eastAsia="Calibri" w:hAnsi="Calibri" w:cs="Calibri"/>
          <w:color w:val="231916"/>
          <w:sz w:val="16"/>
          <w:lang w:val="ru-RU"/>
        </w:rPr>
        <w:t>чтобы</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подтвердить</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настройку</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времени</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приготовления</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после</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чего</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начнется</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приготовление</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Приготовление</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прекратится</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автоматически</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когда</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завершится</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установленный</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обратный</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отсчет</w:t>
      </w:r>
      <w:r w:rsidRPr="0087719C">
        <w:rPr>
          <w:rFonts w:eastAsia="Calibri" w:hAnsi="Calibri" w:cs="Calibri"/>
          <w:color w:val="231916"/>
          <w:sz w:val="16"/>
          <w:lang w:val="ru-RU"/>
        </w:rPr>
        <w:t xml:space="preserve"> </w:t>
      </w:r>
      <w:r w:rsidRPr="0087719C">
        <w:rPr>
          <w:rFonts w:eastAsia="Calibri" w:hAnsi="Calibri" w:cs="Calibri"/>
          <w:color w:val="231916"/>
          <w:sz w:val="16"/>
          <w:lang w:val="ru-RU"/>
        </w:rPr>
        <w:t>времени</w:t>
      </w:r>
      <w:r w:rsidRPr="0087719C">
        <w:rPr>
          <w:rFonts w:eastAsia="Calibri" w:hAnsi="Calibri" w:cs="Calibri"/>
          <w:color w:val="231916"/>
          <w:sz w:val="16"/>
          <w:lang w:val="ru-RU"/>
        </w:rPr>
        <w:t xml:space="preserve"> </w:t>
      </w:r>
      <w:proofErr w:type="spellStart"/>
      <w:proofErr w:type="gramStart"/>
      <w:r w:rsidRPr="0087719C">
        <w:rPr>
          <w:rFonts w:eastAsia="Calibri" w:hAnsi="Calibri" w:cs="Calibri"/>
          <w:color w:val="231916"/>
          <w:sz w:val="16"/>
          <w:lang w:val="ru-RU"/>
        </w:rPr>
        <w:t>приготовления</w:t>
      </w:r>
      <w:r w:rsidRPr="0087719C">
        <w:rPr>
          <w:rFonts w:eastAsia="Calibri" w:hAnsi="Calibri" w:cs="Calibri"/>
          <w:color w:val="231916"/>
          <w:sz w:val="16"/>
          <w:lang w:val="ru-RU"/>
        </w:rPr>
        <w:t>.</w:t>
      </w:r>
      <w:r w:rsidR="00191113" w:rsidRPr="00191113">
        <w:rPr>
          <w:b/>
          <w:bCs/>
          <w:color w:val="231916"/>
          <w:sz w:val="16"/>
          <w:szCs w:val="16"/>
          <w:lang w:val="ru-RU"/>
        </w:rPr>
        <w:t>Сброс</w:t>
      </w:r>
      <w:proofErr w:type="spellEnd"/>
      <w:proofErr w:type="gramEnd"/>
      <w:r w:rsidR="00191113" w:rsidRPr="00191113">
        <w:rPr>
          <w:b/>
          <w:bCs/>
          <w:color w:val="231916"/>
          <w:sz w:val="16"/>
          <w:szCs w:val="16"/>
          <w:lang w:val="ru-RU"/>
        </w:rPr>
        <w:t xml:space="preserve"> времени приготовления</w:t>
      </w:r>
    </w:p>
    <w:p w:rsidR="00191113" w:rsidRDefault="00191113">
      <w:pPr>
        <w:pStyle w:val="a3"/>
        <w:spacing w:before="6" w:line="211" w:lineRule="auto"/>
        <w:ind w:left="313" w:right="305"/>
        <w:rPr>
          <w:b/>
          <w:color w:val="231916"/>
          <w:szCs w:val="22"/>
          <w:lang w:val="ru-RU"/>
        </w:rPr>
      </w:pPr>
      <w:r w:rsidRPr="00191113">
        <w:rPr>
          <w:b/>
          <w:color w:val="231916"/>
          <w:szCs w:val="22"/>
          <w:lang w:val="ru-RU"/>
        </w:rPr>
        <w:t>Время приготовления можно сбросить во время приготовления, выполнив ту же операцию установки таймера, упомянутую выше</w:t>
      </w:r>
    </w:p>
    <w:p w:rsidR="00500814" w:rsidRPr="00191113" w:rsidRDefault="00191113" w:rsidP="00191113">
      <w:pPr>
        <w:pStyle w:val="a3"/>
        <w:spacing w:before="6" w:line="211" w:lineRule="auto"/>
        <w:ind w:left="313" w:right="305"/>
        <w:rPr>
          <w:lang w:val="ru-RU"/>
        </w:rPr>
      </w:pPr>
      <w:r w:rsidRPr="00191113">
        <w:rPr>
          <w:color w:val="231916"/>
          <w:lang w:val="ru-RU"/>
        </w:rPr>
        <w:t>Не подтверждайте сброс времени приготовления, касаясь</w:t>
      </w:r>
      <w:r w:rsidR="00C63B7D" w:rsidRPr="00191113">
        <w:rPr>
          <w:color w:val="231916"/>
          <w:lang w:val="ru-RU"/>
        </w:rPr>
        <w:t xml:space="preserve"> </w:t>
      </w:r>
      <w:r w:rsidR="00C63B7D">
        <w:rPr>
          <w:noProof/>
          <w:color w:val="231916"/>
          <w:spacing w:val="-21"/>
          <w:position w:val="-4"/>
          <w:lang w:val="ru-RU" w:eastAsia="ru-RU"/>
        </w:rPr>
        <w:drawing>
          <wp:inline distT="0" distB="0" distL="0" distR="0">
            <wp:extent cx="137795" cy="137795"/>
            <wp:effectExtent l="0" t="0" r="0" b="0"/>
            <wp:docPr id="6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8.png"/>
                    <pic:cNvPicPr>
                      <a:picLocks noChangeAspect="1"/>
                    </pic:cNvPicPr>
                  </pic:nvPicPr>
                  <pic:blipFill>
                    <a:blip r:embed="rId137" cstate="print"/>
                    <a:stretch>
                      <a:fillRect/>
                    </a:stretch>
                  </pic:blipFill>
                  <pic:spPr>
                    <a:xfrm>
                      <a:off x="0" y="0"/>
                      <a:ext cx="138303" cy="138303"/>
                    </a:xfrm>
                    <a:prstGeom prst="rect">
                      <a:avLst/>
                    </a:prstGeom>
                  </pic:spPr>
                </pic:pic>
              </a:graphicData>
            </a:graphic>
          </wp:inline>
        </w:drawing>
      </w:r>
      <w:r w:rsidR="00C63B7D" w:rsidRPr="00191113">
        <w:rPr>
          <w:rFonts w:ascii="Times New Roman" w:hAnsi="Times New Roman"/>
          <w:color w:val="231916"/>
          <w:spacing w:val="-16"/>
          <w:lang w:val="ru-RU"/>
        </w:rPr>
        <w:t xml:space="preserve"> </w:t>
      </w:r>
      <w:r w:rsidR="00C63B7D">
        <w:rPr>
          <w:color w:val="231916"/>
        </w:rPr>
        <w:t>KEY</w:t>
      </w:r>
      <w:r w:rsidR="00C63B7D" w:rsidRPr="00191113">
        <w:rPr>
          <w:color w:val="231916"/>
          <w:lang w:val="ru-RU"/>
        </w:rPr>
        <w:t xml:space="preserve">3 </w:t>
      </w:r>
      <w:r w:rsidRPr="00191113">
        <w:rPr>
          <w:color w:val="231916"/>
          <w:lang w:val="ru-RU"/>
        </w:rPr>
        <w:t>через 10 секунд время приготовления не будет сброшено.</w:t>
      </w:r>
      <w:r w:rsidRPr="00191113">
        <w:rPr>
          <w:lang w:val="ru-RU"/>
        </w:rPr>
        <w:t xml:space="preserve"> </w:t>
      </w:r>
      <w:proofErr w:type="spellStart"/>
      <w:r w:rsidRPr="00191113">
        <w:rPr>
          <w:color w:val="231916"/>
        </w:rPr>
        <w:t>Настройка</w:t>
      </w:r>
      <w:proofErr w:type="spellEnd"/>
      <w:r w:rsidRPr="00191113">
        <w:rPr>
          <w:color w:val="231916"/>
        </w:rPr>
        <w:t xml:space="preserve"> </w:t>
      </w:r>
      <w:proofErr w:type="spellStart"/>
      <w:r w:rsidRPr="00191113">
        <w:rPr>
          <w:color w:val="231916"/>
        </w:rPr>
        <w:t>таймера</w:t>
      </w:r>
      <w:proofErr w:type="spellEnd"/>
      <w:r w:rsidRPr="00191113">
        <w:rPr>
          <w:color w:val="231916"/>
        </w:rPr>
        <w:t xml:space="preserve"> </w:t>
      </w:r>
      <w:proofErr w:type="spellStart"/>
      <w:r w:rsidRPr="00191113">
        <w:rPr>
          <w:color w:val="231916"/>
        </w:rPr>
        <w:t>кухонного</w:t>
      </w:r>
      <w:proofErr w:type="spellEnd"/>
      <w:r w:rsidRPr="00191113">
        <w:rPr>
          <w:color w:val="231916"/>
        </w:rPr>
        <w:t xml:space="preserve"> </w:t>
      </w:r>
      <w:proofErr w:type="spellStart"/>
      <w:r w:rsidRPr="00191113">
        <w:rPr>
          <w:color w:val="231916"/>
        </w:rPr>
        <w:t>терминала</w:t>
      </w:r>
      <w:proofErr w:type="spellEnd"/>
    </w:p>
    <w:p w:rsidR="00A6241E" w:rsidRPr="00A6241E" w:rsidRDefault="00A6241E" w:rsidP="00A6241E">
      <w:pPr>
        <w:pStyle w:val="a5"/>
        <w:numPr>
          <w:ilvl w:val="0"/>
          <w:numId w:val="9"/>
        </w:numPr>
        <w:tabs>
          <w:tab w:val="left" w:pos="536"/>
        </w:tabs>
        <w:spacing w:before="173" w:line="181" w:lineRule="exact"/>
        <w:rPr>
          <w:rFonts w:ascii="Arial"/>
          <w:sz w:val="16"/>
          <w:lang w:val="ru-RU"/>
        </w:rPr>
      </w:pPr>
      <w:r w:rsidRPr="00A6241E">
        <w:rPr>
          <w:rFonts w:ascii="Arial" w:eastAsia="Arial" w:hAnsi="Arial" w:cs="Arial"/>
          <w:b/>
          <w:color w:val="231916"/>
          <w:sz w:val="16"/>
          <w:lang w:val="ru-RU"/>
        </w:rPr>
        <w:t>Таймер кухонного терминала запускает и останавливает приготовление в соответствии с функцией приготовления, температурой приготовления, временем приготовления и временем на часах, которые вы устанавливаете автоматически.</w:t>
      </w:r>
    </w:p>
    <w:p w:rsidR="00500814" w:rsidRPr="00A6241E" w:rsidRDefault="00A6241E" w:rsidP="00A6241E">
      <w:pPr>
        <w:pStyle w:val="a5"/>
        <w:numPr>
          <w:ilvl w:val="0"/>
          <w:numId w:val="9"/>
        </w:numPr>
        <w:tabs>
          <w:tab w:val="left" w:pos="536"/>
        </w:tabs>
        <w:spacing w:before="173" w:line="181" w:lineRule="exact"/>
        <w:rPr>
          <w:rFonts w:ascii="Arial"/>
          <w:sz w:val="16"/>
          <w:lang w:val="ru-RU"/>
        </w:rPr>
      </w:pPr>
      <w:r w:rsidRPr="00A6241E">
        <w:rPr>
          <w:rFonts w:ascii="Arial"/>
          <w:color w:val="231916"/>
          <w:sz w:val="16"/>
          <w:lang w:val="ru-RU"/>
        </w:rPr>
        <w:t>Установите</w:t>
      </w:r>
      <w:r w:rsidRPr="00A6241E">
        <w:rPr>
          <w:rFonts w:ascii="Arial"/>
          <w:color w:val="231916"/>
          <w:sz w:val="16"/>
          <w:lang w:val="ru-RU"/>
        </w:rPr>
        <w:t xml:space="preserve"> </w:t>
      </w:r>
      <w:r w:rsidRPr="00A6241E">
        <w:rPr>
          <w:rFonts w:ascii="Arial"/>
          <w:color w:val="231916"/>
          <w:sz w:val="16"/>
          <w:lang w:val="ru-RU"/>
        </w:rPr>
        <w:t>функцию</w:t>
      </w:r>
      <w:r w:rsidRPr="00A6241E">
        <w:rPr>
          <w:rFonts w:ascii="Arial"/>
          <w:color w:val="231916"/>
          <w:sz w:val="16"/>
          <w:lang w:val="ru-RU"/>
        </w:rPr>
        <w:t xml:space="preserve"> </w:t>
      </w:r>
      <w:r w:rsidRPr="00A6241E">
        <w:rPr>
          <w:rFonts w:ascii="Arial"/>
          <w:color w:val="231916"/>
          <w:sz w:val="16"/>
          <w:lang w:val="ru-RU"/>
        </w:rPr>
        <w:t>приготовления</w:t>
      </w:r>
      <w:r w:rsidRPr="00A6241E">
        <w:rPr>
          <w:rFonts w:ascii="Arial"/>
          <w:color w:val="231916"/>
          <w:sz w:val="16"/>
          <w:lang w:val="ru-RU"/>
        </w:rPr>
        <w:t xml:space="preserve"> </w:t>
      </w:r>
      <w:r w:rsidRPr="00A6241E">
        <w:rPr>
          <w:rFonts w:ascii="Arial"/>
          <w:color w:val="231916"/>
          <w:sz w:val="16"/>
          <w:lang w:val="ru-RU"/>
        </w:rPr>
        <w:t>и</w:t>
      </w:r>
      <w:r w:rsidRPr="00A6241E">
        <w:rPr>
          <w:rFonts w:ascii="Arial"/>
          <w:color w:val="231916"/>
          <w:sz w:val="16"/>
          <w:lang w:val="ru-RU"/>
        </w:rPr>
        <w:t xml:space="preserve"> </w:t>
      </w:r>
      <w:r w:rsidRPr="00A6241E">
        <w:rPr>
          <w:rFonts w:ascii="Arial"/>
          <w:color w:val="231916"/>
          <w:sz w:val="16"/>
          <w:lang w:val="ru-RU"/>
        </w:rPr>
        <w:t>температуру</w:t>
      </w:r>
      <w:r w:rsidRPr="00A6241E">
        <w:rPr>
          <w:rFonts w:ascii="Arial"/>
          <w:color w:val="231916"/>
          <w:sz w:val="16"/>
          <w:lang w:val="ru-RU"/>
        </w:rPr>
        <w:t xml:space="preserve"> </w:t>
      </w:r>
      <w:r w:rsidRPr="00A6241E">
        <w:rPr>
          <w:rFonts w:ascii="Arial"/>
          <w:color w:val="231916"/>
          <w:sz w:val="16"/>
          <w:lang w:val="ru-RU"/>
        </w:rPr>
        <w:t>приготовления</w:t>
      </w:r>
      <w:r w:rsidR="00C63B7D" w:rsidRPr="00A6241E">
        <w:rPr>
          <w:rFonts w:ascii="Arial"/>
          <w:color w:val="231916"/>
          <w:sz w:val="16"/>
          <w:lang w:val="ru-RU"/>
        </w:rPr>
        <w:t>.</w:t>
      </w:r>
    </w:p>
    <w:p w:rsidR="00A6241E" w:rsidRPr="00A6241E" w:rsidRDefault="00A6241E" w:rsidP="00A6241E">
      <w:pPr>
        <w:pStyle w:val="a5"/>
        <w:numPr>
          <w:ilvl w:val="0"/>
          <w:numId w:val="9"/>
        </w:numPr>
        <w:tabs>
          <w:tab w:val="left" w:pos="524"/>
        </w:tabs>
        <w:spacing w:before="12" w:line="211" w:lineRule="auto"/>
        <w:ind w:right="267"/>
        <w:rPr>
          <w:rFonts w:ascii="Arial" w:hAnsi="Arial"/>
          <w:sz w:val="16"/>
        </w:rPr>
      </w:pPr>
      <w:proofErr w:type="spellStart"/>
      <w:r w:rsidRPr="00A6241E">
        <w:rPr>
          <w:rFonts w:ascii="Arial"/>
          <w:color w:val="231916"/>
          <w:sz w:val="16"/>
        </w:rPr>
        <w:t>Установить</w:t>
      </w:r>
      <w:proofErr w:type="spellEnd"/>
      <w:r w:rsidRPr="00A6241E">
        <w:rPr>
          <w:rFonts w:ascii="Arial"/>
          <w:color w:val="231916"/>
          <w:sz w:val="16"/>
        </w:rPr>
        <w:t xml:space="preserve"> </w:t>
      </w:r>
      <w:proofErr w:type="spellStart"/>
      <w:r w:rsidRPr="00A6241E">
        <w:rPr>
          <w:rFonts w:ascii="Arial"/>
          <w:color w:val="231916"/>
          <w:sz w:val="16"/>
        </w:rPr>
        <w:t>время</w:t>
      </w:r>
      <w:proofErr w:type="spellEnd"/>
      <w:r w:rsidRPr="00A6241E">
        <w:rPr>
          <w:rFonts w:ascii="Arial"/>
          <w:color w:val="231916"/>
          <w:sz w:val="16"/>
        </w:rPr>
        <w:t xml:space="preserve"> </w:t>
      </w:r>
      <w:proofErr w:type="spellStart"/>
      <w:r w:rsidRPr="00A6241E">
        <w:rPr>
          <w:rFonts w:ascii="Arial"/>
          <w:color w:val="231916"/>
          <w:sz w:val="16"/>
        </w:rPr>
        <w:t>приготовления</w:t>
      </w:r>
      <w:proofErr w:type="spellEnd"/>
    </w:p>
    <w:p w:rsidR="00A6241E" w:rsidRPr="00A6241E" w:rsidRDefault="00A6241E" w:rsidP="00A6241E">
      <w:pPr>
        <w:pStyle w:val="a5"/>
        <w:numPr>
          <w:ilvl w:val="0"/>
          <w:numId w:val="9"/>
        </w:numPr>
        <w:tabs>
          <w:tab w:val="left" w:pos="533"/>
        </w:tabs>
        <w:spacing w:before="12" w:line="165" w:lineRule="exact"/>
        <w:ind w:right="267"/>
        <w:rPr>
          <w:rFonts w:ascii="Arial"/>
          <w:sz w:val="16"/>
        </w:rPr>
      </w:pPr>
      <w:r w:rsidRPr="00A6241E">
        <w:rPr>
          <w:rFonts w:ascii="Arial" w:hAnsi="Arial"/>
          <w:color w:val="231916"/>
          <w:spacing w:val="-4"/>
          <w:sz w:val="16"/>
          <w:lang w:val="ru-RU"/>
        </w:rPr>
        <w:t>нажать</w:t>
      </w:r>
      <w:r w:rsidR="00C63B7D" w:rsidRPr="00A6241E">
        <w:rPr>
          <w:rFonts w:ascii="Arial" w:hAnsi="Arial"/>
          <w:color w:val="231916"/>
          <w:spacing w:val="-4"/>
          <w:sz w:val="16"/>
          <w:lang w:val="ru-RU"/>
        </w:rPr>
        <w:t xml:space="preserve"> </w:t>
      </w:r>
      <w:r w:rsidR="00C63B7D">
        <w:rPr>
          <w:rFonts w:ascii="Arial" w:hAnsi="Arial"/>
          <w:noProof/>
          <w:color w:val="231916"/>
          <w:spacing w:val="-21"/>
          <w:position w:val="-4"/>
          <w:sz w:val="16"/>
          <w:lang w:val="ru-RU" w:eastAsia="ru-RU"/>
        </w:rPr>
        <w:drawing>
          <wp:inline distT="0" distB="0" distL="0" distR="0">
            <wp:extent cx="122555" cy="120650"/>
            <wp:effectExtent l="0" t="0" r="0" b="0"/>
            <wp:docPr id="7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5.png"/>
                    <pic:cNvPicPr>
                      <a:picLocks noChangeAspect="1"/>
                    </pic:cNvPicPr>
                  </pic:nvPicPr>
                  <pic:blipFill>
                    <a:blip r:embed="rId140" cstate="print"/>
                    <a:stretch>
                      <a:fillRect/>
                    </a:stretch>
                  </pic:blipFill>
                  <pic:spPr>
                    <a:xfrm>
                      <a:off x="0" y="0"/>
                      <a:ext cx="122970" cy="121079"/>
                    </a:xfrm>
                    <a:prstGeom prst="rect">
                      <a:avLst/>
                    </a:prstGeom>
                  </pic:spPr>
                </pic:pic>
              </a:graphicData>
            </a:graphic>
          </wp:inline>
        </w:drawing>
      </w:r>
      <w:r w:rsidR="00C63B7D" w:rsidRPr="00A6241E">
        <w:rPr>
          <w:rFonts w:ascii="Times New Roman" w:hAnsi="Times New Roman"/>
          <w:color w:val="231916"/>
          <w:spacing w:val="8"/>
          <w:sz w:val="16"/>
          <w:lang w:val="ru-RU"/>
        </w:rPr>
        <w:t xml:space="preserve"> </w:t>
      </w:r>
      <w:r w:rsidRPr="00A6241E">
        <w:rPr>
          <w:rFonts w:ascii="Arial" w:hAnsi="Arial"/>
          <w:color w:val="231916"/>
          <w:sz w:val="16"/>
        </w:rPr>
        <w:t>KEY</w:t>
      </w:r>
      <w:r w:rsidRPr="00A6241E">
        <w:rPr>
          <w:rFonts w:ascii="Arial" w:hAnsi="Arial"/>
          <w:color w:val="231916"/>
          <w:sz w:val="16"/>
          <w:lang w:val="ru-RU"/>
        </w:rPr>
        <w:t>2 еще раз после установки времени приготовления и</w:t>
      </w:r>
      <w:r w:rsidR="00C63B7D" w:rsidRPr="00A6241E">
        <w:rPr>
          <w:rFonts w:ascii="Arial" w:hAnsi="Arial"/>
          <w:color w:val="231916"/>
          <w:sz w:val="16"/>
          <w:lang w:val="ru-RU"/>
        </w:rPr>
        <w:t xml:space="preserve"> </w:t>
      </w:r>
      <w:r w:rsidR="00C63B7D">
        <w:rPr>
          <w:rFonts w:ascii="Arial" w:hAnsi="Arial"/>
          <w:noProof/>
          <w:color w:val="231916"/>
          <w:spacing w:val="-9"/>
          <w:w w:val="99"/>
          <w:position w:val="-4"/>
          <w:sz w:val="16"/>
          <w:lang w:val="ru-RU" w:eastAsia="ru-RU"/>
        </w:rPr>
        <w:drawing>
          <wp:inline distT="0" distB="0" distL="0" distR="0">
            <wp:extent cx="142875" cy="142875"/>
            <wp:effectExtent l="0" t="0" r="0" b="0"/>
            <wp:docPr id="7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76.png"/>
                    <pic:cNvPicPr>
                      <a:picLocks noChangeAspect="1"/>
                    </pic:cNvPicPr>
                  </pic:nvPicPr>
                  <pic:blipFill>
                    <a:blip r:embed="rId141" cstate="print"/>
                    <a:stretch>
                      <a:fillRect/>
                    </a:stretch>
                  </pic:blipFill>
                  <pic:spPr>
                    <a:xfrm>
                      <a:off x="0" y="0"/>
                      <a:ext cx="143381" cy="143381"/>
                    </a:xfrm>
                    <a:prstGeom prst="rect">
                      <a:avLst/>
                    </a:prstGeom>
                  </pic:spPr>
                </pic:pic>
              </a:graphicData>
            </a:graphic>
          </wp:inline>
        </w:drawing>
      </w:r>
      <w:r w:rsidR="00C63B7D" w:rsidRPr="00A6241E">
        <w:rPr>
          <w:rFonts w:ascii="Times New Roman" w:hAnsi="Times New Roman"/>
          <w:color w:val="231916"/>
          <w:spacing w:val="8"/>
          <w:w w:val="99"/>
          <w:sz w:val="16"/>
          <w:lang w:val="ru-RU"/>
        </w:rPr>
        <w:t xml:space="preserve"> </w:t>
      </w:r>
      <w:r w:rsidRPr="00A6241E">
        <w:rPr>
          <w:rFonts w:ascii="Arial" w:hAnsi="Arial"/>
          <w:color w:val="231916"/>
          <w:sz w:val="16"/>
          <w:lang w:val="ru-RU"/>
        </w:rPr>
        <w:t xml:space="preserve">мигнет, чтобы начать настройку таймера кухонного терминала. </w:t>
      </w:r>
      <w:proofErr w:type="spellStart"/>
      <w:r w:rsidRPr="00A6241E">
        <w:rPr>
          <w:rFonts w:ascii="Arial" w:hAnsi="Arial"/>
          <w:color w:val="231916"/>
          <w:sz w:val="16"/>
        </w:rPr>
        <w:t>Цифры</w:t>
      </w:r>
      <w:proofErr w:type="spellEnd"/>
      <w:r w:rsidRPr="00A6241E">
        <w:rPr>
          <w:rFonts w:ascii="Arial" w:hAnsi="Arial"/>
          <w:color w:val="231916"/>
          <w:sz w:val="16"/>
        </w:rPr>
        <w:t xml:space="preserve"> </w:t>
      </w:r>
      <w:proofErr w:type="spellStart"/>
      <w:r w:rsidRPr="00A6241E">
        <w:rPr>
          <w:rFonts w:ascii="Arial" w:hAnsi="Arial"/>
          <w:color w:val="231916"/>
          <w:sz w:val="16"/>
        </w:rPr>
        <w:t>часов</w:t>
      </w:r>
      <w:proofErr w:type="spellEnd"/>
      <w:r w:rsidRPr="00A6241E">
        <w:rPr>
          <w:rFonts w:ascii="Arial" w:hAnsi="Arial"/>
          <w:color w:val="231916"/>
          <w:sz w:val="16"/>
        </w:rPr>
        <w:t xml:space="preserve"> </w:t>
      </w:r>
      <w:proofErr w:type="spellStart"/>
      <w:r w:rsidRPr="00A6241E">
        <w:rPr>
          <w:rFonts w:ascii="Arial" w:hAnsi="Arial"/>
          <w:color w:val="231916"/>
          <w:sz w:val="16"/>
        </w:rPr>
        <w:t>будут</w:t>
      </w:r>
      <w:proofErr w:type="spellEnd"/>
      <w:r w:rsidRPr="00A6241E">
        <w:rPr>
          <w:rFonts w:ascii="Arial" w:hAnsi="Arial"/>
          <w:color w:val="231916"/>
          <w:sz w:val="16"/>
        </w:rPr>
        <w:t xml:space="preserve"> </w:t>
      </w:r>
      <w:proofErr w:type="spellStart"/>
      <w:r w:rsidRPr="00A6241E">
        <w:rPr>
          <w:rFonts w:ascii="Arial" w:hAnsi="Arial"/>
          <w:color w:val="231916"/>
          <w:sz w:val="16"/>
        </w:rPr>
        <w:t>мигать</w:t>
      </w:r>
      <w:proofErr w:type="spellEnd"/>
    </w:p>
    <w:p w:rsidR="00500814" w:rsidRPr="00A6241E" w:rsidRDefault="00A6241E" w:rsidP="00A6241E">
      <w:pPr>
        <w:pStyle w:val="a5"/>
        <w:numPr>
          <w:ilvl w:val="0"/>
          <w:numId w:val="9"/>
        </w:numPr>
        <w:tabs>
          <w:tab w:val="left" w:pos="533"/>
        </w:tabs>
        <w:spacing w:before="12" w:line="165" w:lineRule="exact"/>
        <w:ind w:right="267"/>
        <w:rPr>
          <w:rFonts w:ascii="Arial"/>
          <w:sz w:val="16"/>
          <w:lang w:val="ru-RU"/>
        </w:rPr>
      </w:pPr>
      <w:r w:rsidRPr="00A6241E">
        <w:rPr>
          <w:rFonts w:ascii="Arial"/>
          <w:color w:val="231916"/>
          <w:sz w:val="16"/>
          <w:lang w:val="ru-RU"/>
        </w:rPr>
        <w:t>Поверните</w:t>
      </w:r>
      <w:r w:rsidRPr="00A6241E">
        <w:rPr>
          <w:rFonts w:ascii="Arial"/>
          <w:color w:val="231916"/>
          <w:sz w:val="16"/>
          <w:lang w:val="ru-RU"/>
        </w:rPr>
        <w:t xml:space="preserve"> </w:t>
      </w:r>
      <w:r w:rsidRPr="00A6241E">
        <w:rPr>
          <w:rFonts w:ascii="Arial"/>
          <w:color w:val="231916"/>
          <w:sz w:val="16"/>
        </w:rPr>
        <w:t>K</w:t>
      </w:r>
      <w:r w:rsidRPr="00A6241E">
        <w:rPr>
          <w:rFonts w:ascii="Arial"/>
          <w:color w:val="231916"/>
          <w:sz w:val="16"/>
          <w:lang w:val="ru-RU"/>
        </w:rPr>
        <w:t xml:space="preserve">2 </w:t>
      </w:r>
      <w:r w:rsidRPr="00A6241E">
        <w:rPr>
          <w:rFonts w:ascii="Arial"/>
          <w:color w:val="231916"/>
          <w:sz w:val="16"/>
          <w:lang w:val="ru-RU"/>
        </w:rPr>
        <w:t>влево</w:t>
      </w:r>
      <w:r w:rsidRPr="00A6241E">
        <w:rPr>
          <w:rFonts w:ascii="Arial"/>
          <w:color w:val="231916"/>
          <w:sz w:val="16"/>
          <w:lang w:val="ru-RU"/>
        </w:rPr>
        <w:t>/</w:t>
      </w:r>
      <w:r w:rsidRPr="00A6241E">
        <w:rPr>
          <w:rFonts w:ascii="Arial"/>
          <w:color w:val="231916"/>
          <w:sz w:val="16"/>
          <w:lang w:val="ru-RU"/>
        </w:rPr>
        <w:t>вправо</w:t>
      </w:r>
      <w:r w:rsidRPr="00A6241E">
        <w:rPr>
          <w:rFonts w:ascii="Arial"/>
          <w:color w:val="231916"/>
          <w:sz w:val="16"/>
          <w:lang w:val="ru-RU"/>
        </w:rPr>
        <w:t xml:space="preserve">, </w:t>
      </w:r>
      <w:r w:rsidRPr="00A6241E">
        <w:rPr>
          <w:rFonts w:ascii="Arial"/>
          <w:color w:val="231916"/>
          <w:sz w:val="16"/>
          <w:lang w:val="ru-RU"/>
        </w:rPr>
        <w:t>чтобы</w:t>
      </w:r>
      <w:r w:rsidRPr="00A6241E">
        <w:rPr>
          <w:rFonts w:ascii="Arial"/>
          <w:color w:val="231916"/>
          <w:sz w:val="16"/>
          <w:lang w:val="ru-RU"/>
        </w:rPr>
        <w:t xml:space="preserve"> </w:t>
      </w:r>
      <w:r w:rsidRPr="00A6241E">
        <w:rPr>
          <w:rFonts w:ascii="Arial"/>
          <w:color w:val="231916"/>
          <w:sz w:val="16"/>
          <w:lang w:val="ru-RU"/>
        </w:rPr>
        <w:t>установить</w:t>
      </w:r>
      <w:r w:rsidRPr="00A6241E">
        <w:rPr>
          <w:rFonts w:ascii="Arial"/>
          <w:color w:val="231916"/>
          <w:sz w:val="16"/>
          <w:lang w:val="ru-RU"/>
        </w:rPr>
        <w:t xml:space="preserve"> </w:t>
      </w:r>
      <w:r w:rsidRPr="00A6241E">
        <w:rPr>
          <w:rFonts w:ascii="Arial"/>
          <w:color w:val="231916"/>
          <w:sz w:val="16"/>
          <w:lang w:val="ru-RU"/>
        </w:rPr>
        <w:t>часы</w:t>
      </w:r>
      <w:r w:rsidRPr="00A6241E">
        <w:rPr>
          <w:rFonts w:ascii="Arial"/>
          <w:color w:val="231916"/>
          <w:sz w:val="16"/>
          <w:lang w:val="ru-RU"/>
        </w:rPr>
        <w:t xml:space="preserve"> </w:t>
      </w:r>
      <w:r w:rsidRPr="00A6241E">
        <w:rPr>
          <w:rFonts w:ascii="Arial"/>
          <w:color w:val="231916"/>
          <w:sz w:val="16"/>
          <w:lang w:val="ru-RU"/>
        </w:rPr>
        <w:t>от</w:t>
      </w:r>
      <w:r w:rsidRPr="00A6241E">
        <w:rPr>
          <w:rFonts w:ascii="Arial"/>
          <w:color w:val="231916"/>
          <w:sz w:val="16"/>
          <w:lang w:val="ru-RU"/>
        </w:rPr>
        <w:t xml:space="preserve"> 0 </w:t>
      </w:r>
      <w:r w:rsidRPr="00A6241E">
        <w:rPr>
          <w:rFonts w:ascii="Arial"/>
          <w:color w:val="231916"/>
          <w:sz w:val="16"/>
          <w:lang w:val="ru-RU"/>
        </w:rPr>
        <w:t>до</w:t>
      </w:r>
      <w:r w:rsidRPr="00A6241E">
        <w:rPr>
          <w:rFonts w:ascii="Arial"/>
          <w:color w:val="231916"/>
          <w:sz w:val="16"/>
          <w:lang w:val="ru-RU"/>
        </w:rPr>
        <w:t xml:space="preserve"> </w:t>
      </w:r>
      <w:proofErr w:type="gramStart"/>
      <w:r w:rsidRPr="00A6241E">
        <w:rPr>
          <w:rFonts w:ascii="Arial"/>
          <w:color w:val="231916"/>
          <w:sz w:val="16"/>
          <w:lang w:val="ru-RU"/>
        </w:rPr>
        <w:t>23.</w:t>
      </w:r>
      <w:r w:rsidR="00C63B7D" w:rsidRPr="00A6241E">
        <w:rPr>
          <w:rFonts w:ascii="Arial"/>
          <w:color w:val="231916"/>
          <w:sz w:val="16"/>
          <w:lang w:val="ru-RU"/>
        </w:rPr>
        <w:t>.</w:t>
      </w:r>
      <w:proofErr w:type="gramEnd"/>
    </w:p>
    <w:p w:rsidR="00A6241E" w:rsidRPr="00A6241E" w:rsidRDefault="00A6241E" w:rsidP="00A6241E">
      <w:pPr>
        <w:pStyle w:val="a5"/>
        <w:numPr>
          <w:ilvl w:val="0"/>
          <w:numId w:val="9"/>
        </w:numPr>
        <w:tabs>
          <w:tab w:val="left" w:pos="533"/>
        </w:tabs>
        <w:spacing w:line="200" w:lineRule="exact"/>
        <w:rPr>
          <w:rFonts w:ascii="Arial" w:hAnsi="Arial"/>
          <w:color w:val="231916"/>
          <w:sz w:val="16"/>
          <w:lang w:val="ru-RU"/>
        </w:rPr>
      </w:pPr>
      <w:r>
        <w:rPr>
          <w:rFonts w:ascii="Arial" w:hAnsi="Arial"/>
          <w:color w:val="231916"/>
          <w:spacing w:val="-4"/>
          <w:sz w:val="16"/>
          <w:lang w:val="ru-RU"/>
        </w:rPr>
        <w:t>Нажать</w:t>
      </w:r>
      <w:r w:rsidR="00C63B7D" w:rsidRPr="00A6241E">
        <w:rPr>
          <w:rFonts w:ascii="Arial" w:hAnsi="Arial"/>
          <w:color w:val="231916"/>
          <w:spacing w:val="-4"/>
          <w:sz w:val="16"/>
          <w:lang w:val="ru-RU"/>
        </w:rPr>
        <w:t xml:space="preserve"> </w:t>
      </w:r>
      <w:r w:rsidR="00C63B7D">
        <w:rPr>
          <w:rFonts w:ascii="Arial" w:hAnsi="Arial"/>
          <w:noProof/>
          <w:color w:val="231916"/>
          <w:spacing w:val="-13"/>
          <w:position w:val="-3"/>
          <w:sz w:val="16"/>
          <w:lang w:val="ru-RU" w:eastAsia="ru-RU"/>
        </w:rPr>
        <w:drawing>
          <wp:inline distT="0" distB="0" distL="0" distR="0">
            <wp:extent cx="123190" cy="121285"/>
            <wp:effectExtent l="0" t="0" r="0" b="0"/>
            <wp:docPr id="7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5.png"/>
                    <pic:cNvPicPr>
                      <a:picLocks noChangeAspect="1"/>
                    </pic:cNvPicPr>
                  </pic:nvPicPr>
                  <pic:blipFill>
                    <a:blip r:embed="rId140" cstate="print"/>
                    <a:stretch>
                      <a:fillRect/>
                    </a:stretch>
                  </pic:blipFill>
                  <pic:spPr>
                    <a:xfrm>
                      <a:off x="0" y="0"/>
                      <a:ext cx="123392" cy="121496"/>
                    </a:xfrm>
                    <a:prstGeom prst="rect">
                      <a:avLst/>
                    </a:prstGeom>
                  </pic:spPr>
                </pic:pic>
              </a:graphicData>
            </a:graphic>
          </wp:inline>
        </w:drawing>
      </w:r>
      <w:r w:rsidR="00C63B7D" w:rsidRPr="00A6241E">
        <w:rPr>
          <w:rFonts w:ascii="Times New Roman" w:hAnsi="Times New Roman"/>
          <w:color w:val="231916"/>
          <w:sz w:val="16"/>
          <w:lang w:val="ru-RU"/>
        </w:rPr>
        <w:t xml:space="preserve"> </w:t>
      </w:r>
      <w:r w:rsidRPr="00A6241E">
        <w:rPr>
          <w:rFonts w:ascii="Arial" w:hAnsi="Arial"/>
          <w:color w:val="231916"/>
          <w:sz w:val="16"/>
        </w:rPr>
        <w:t>KEY</w:t>
      </w:r>
      <w:r w:rsidRPr="00A6241E">
        <w:rPr>
          <w:rFonts w:ascii="Arial" w:hAnsi="Arial"/>
          <w:color w:val="231916"/>
          <w:sz w:val="16"/>
          <w:lang w:val="ru-RU"/>
        </w:rPr>
        <w:t>2 еще раз, чтобы установить минуты, пока оба</w:t>
      </w:r>
      <w:r w:rsidR="00C63B7D" w:rsidRPr="00A6241E">
        <w:rPr>
          <w:rFonts w:ascii="Arial" w:hAnsi="Arial"/>
          <w:color w:val="231916"/>
          <w:sz w:val="16"/>
          <w:lang w:val="ru-RU"/>
        </w:rPr>
        <w:t xml:space="preserve"> </w:t>
      </w:r>
      <w:r w:rsidR="00C63B7D">
        <w:rPr>
          <w:rFonts w:ascii="Arial" w:hAnsi="Arial"/>
          <w:noProof/>
          <w:color w:val="231916"/>
          <w:position w:val="-4"/>
          <w:sz w:val="16"/>
          <w:lang w:val="ru-RU" w:eastAsia="ru-RU"/>
        </w:rPr>
        <w:drawing>
          <wp:inline distT="0" distB="0" distL="0" distR="0">
            <wp:extent cx="142875" cy="142875"/>
            <wp:effectExtent l="0" t="0" r="0" b="0"/>
            <wp:docPr id="7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6.png"/>
                    <pic:cNvPicPr>
                      <a:picLocks noChangeAspect="1"/>
                    </pic:cNvPicPr>
                  </pic:nvPicPr>
                  <pic:blipFill>
                    <a:blip r:embed="rId141" cstate="print"/>
                    <a:stretch>
                      <a:fillRect/>
                    </a:stretch>
                  </pic:blipFill>
                  <pic:spPr>
                    <a:xfrm>
                      <a:off x="0" y="0"/>
                      <a:ext cx="143381" cy="143381"/>
                    </a:xfrm>
                    <a:prstGeom prst="rect">
                      <a:avLst/>
                    </a:prstGeom>
                  </pic:spPr>
                </pic:pic>
              </a:graphicData>
            </a:graphic>
          </wp:inline>
        </w:drawing>
      </w:r>
      <w:r w:rsidR="00C63B7D" w:rsidRPr="00A6241E">
        <w:rPr>
          <w:rFonts w:ascii="Times New Roman" w:hAnsi="Times New Roman"/>
          <w:color w:val="231916"/>
          <w:sz w:val="16"/>
          <w:lang w:val="ru-RU"/>
        </w:rPr>
        <w:t xml:space="preserve"> </w:t>
      </w:r>
      <w:r w:rsidRPr="00A6241E">
        <w:rPr>
          <w:rFonts w:ascii="Arial" w:hAnsi="Arial"/>
          <w:color w:val="231916"/>
          <w:sz w:val="16"/>
          <w:lang w:val="ru-RU"/>
        </w:rPr>
        <w:t>и цифры мигания минут.</w:t>
      </w:r>
    </w:p>
    <w:p w:rsidR="00500814" w:rsidRPr="008434EF" w:rsidRDefault="00A6241E" w:rsidP="008434EF">
      <w:pPr>
        <w:pStyle w:val="a5"/>
        <w:numPr>
          <w:ilvl w:val="0"/>
          <w:numId w:val="9"/>
        </w:numPr>
        <w:tabs>
          <w:tab w:val="left" w:pos="533"/>
        </w:tabs>
        <w:spacing w:line="211" w:lineRule="auto"/>
        <w:rPr>
          <w:sz w:val="16"/>
          <w:lang w:val="ru-RU"/>
        </w:rPr>
        <w:sectPr w:rsidR="00500814" w:rsidRPr="008434EF">
          <w:footerReference w:type="default" r:id="rId142"/>
          <w:pgSz w:w="8390" w:h="11910"/>
          <w:pgMar w:top="840" w:right="400" w:bottom="760" w:left="420" w:header="436" w:footer="564" w:gutter="0"/>
          <w:cols w:space="720"/>
        </w:sectPr>
      </w:pPr>
      <w:r w:rsidRPr="008434EF">
        <w:rPr>
          <w:rFonts w:ascii="Arial" w:hAnsi="Arial"/>
          <w:color w:val="231916"/>
          <w:sz w:val="16"/>
          <w:lang w:val="ru-RU"/>
        </w:rPr>
        <w:t xml:space="preserve">г. Поверните </w:t>
      </w:r>
      <w:r w:rsidRPr="008434EF">
        <w:rPr>
          <w:rFonts w:ascii="Arial" w:hAnsi="Arial"/>
          <w:color w:val="231916"/>
          <w:sz w:val="16"/>
        </w:rPr>
        <w:t>K</w:t>
      </w:r>
      <w:r w:rsidRPr="008434EF">
        <w:rPr>
          <w:rFonts w:ascii="Arial" w:hAnsi="Arial"/>
          <w:color w:val="231916"/>
          <w:sz w:val="16"/>
          <w:lang w:val="ru-RU"/>
        </w:rPr>
        <w:t>2 влево/вправо, чтобы установить минуты от 0 до 59.</w:t>
      </w:r>
      <w:r w:rsidR="00C63B7D" w:rsidRPr="008434EF">
        <w:rPr>
          <w:rFonts w:ascii="Arial" w:hAnsi="Arial"/>
          <w:color w:val="231916"/>
          <w:spacing w:val="-4"/>
          <w:sz w:val="16"/>
        </w:rPr>
        <w:t>Touch</w:t>
      </w:r>
      <w:r w:rsidR="00C63B7D" w:rsidRPr="008434EF">
        <w:rPr>
          <w:rFonts w:ascii="Arial" w:hAnsi="Arial"/>
          <w:color w:val="231916"/>
          <w:spacing w:val="-4"/>
          <w:sz w:val="16"/>
          <w:lang w:val="ru-RU"/>
        </w:rPr>
        <w:t xml:space="preserve">  </w:t>
      </w:r>
      <w:r w:rsidR="00C63B7D">
        <w:rPr>
          <w:rFonts w:ascii="Arial" w:hAnsi="Arial"/>
          <w:noProof/>
          <w:color w:val="231916"/>
          <w:spacing w:val="20"/>
          <w:position w:val="-4"/>
          <w:sz w:val="16"/>
          <w:lang w:val="ru-RU" w:eastAsia="ru-RU"/>
        </w:rPr>
        <w:drawing>
          <wp:inline distT="0" distB="0" distL="0" distR="0">
            <wp:extent cx="127635" cy="127635"/>
            <wp:effectExtent l="0" t="0" r="0" b="0"/>
            <wp:docPr id="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7.png"/>
                    <pic:cNvPicPr>
                      <a:picLocks noChangeAspect="1"/>
                    </pic:cNvPicPr>
                  </pic:nvPicPr>
                  <pic:blipFill>
                    <a:blip r:embed="rId143" cstate="print"/>
                    <a:stretch>
                      <a:fillRect/>
                    </a:stretch>
                  </pic:blipFill>
                  <pic:spPr>
                    <a:xfrm>
                      <a:off x="0" y="0"/>
                      <a:ext cx="128074" cy="128075"/>
                    </a:xfrm>
                    <a:prstGeom prst="rect">
                      <a:avLst/>
                    </a:prstGeom>
                  </pic:spPr>
                </pic:pic>
              </a:graphicData>
            </a:graphic>
          </wp:inline>
        </w:drawing>
      </w:r>
      <w:r w:rsidR="00C63B7D" w:rsidRPr="008434EF">
        <w:rPr>
          <w:rFonts w:ascii="Times New Roman" w:hAnsi="Times New Roman"/>
          <w:color w:val="231916"/>
          <w:spacing w:val="20"/>
          <w:sz w:val="16"/>
          <w:lang w:val="ru-RU"/>
        </w:rPr>
        <w:t xml:space="preserve"> </w:t>
      </w:r>
      <w:r w:rsidR="00C63B7D" w:rsidRPr="008434EF">
        <w:rPr>
          <w:rFonts w:ascii="Times New Roman" w:hAnsi="Times New Roman"/>
          <w:color w:val="231916"/>
          <w:spacing w:val="8"/>
          <w:sz w:val="16"/>
          <w:lang w:val="ru-RU"/>
        </w:rPr>
        <w:t xml:space="preserve"> </w:t>
      </w:r>
      <w:r w:rsidR="008434EF" w:rsidRPr="008434EF">
        <w:rPr>
          <w:rFonts w:ascii="Arial" w:hAnsi="Arial"/>
          <w:color w:val="231916"/>
          <w:sz w:val="16"/>
          <w:lang w:val="ru-RU"/>
        </w:rPr>
        <w:t>КНОПКА 3 для подтверждения настройки таймера кухни. Духовка начнет и остановит приготовление в соответствии с автоматически установленной функцией приготовления, температурой приготовления, временем приготовления и временем на часах.</w:t>
      </w:r>
    </w:p>
    <w:p w:rsidR="00500814" w:rsidRPr="00BC338A" w:rsidRDefault="00C57DED">
      <w:pPr>
        <w:spacing w:before="95"/>
        <w:ind w:left="196"/>
        <w:rPr>
          <w:b/>
          <w:lang w:val="ru-RU"/>
        </w:rPr>
      </w:pPr>
      <w:r>
        <w:rPr>
          <w:noProof/>
          <w:lang w:val="ru-RU" w:eastAsia="ru-RU"/>
        </w:rPr>
        <w:lastRenderedPageBreak/>
        <mc:AlternateContent>
          <mc:Choice Requires="wps">
            <w:drawing>
              <wp:anchor distT="0" distB="0" distL="114300" distR="114300" simplePos="0" relativeHeight="251651584" behindDoc="0" locked="0" layoutInCell="1" allowOverlap="1">
                <wp:simplePos x="0" y="0"/>
                <wp:positionH relativeFrom="page">
                  <wp:posOffset>363855</wp:posOffset>
                </wp:positionH>
                <wp:positionV relativeFrom="paragraph">
                  <wp:posOffset>272415</wp:posOffset>
                </wp:positionV>
                <wp:extent cx="4607560" cy="71755"/>
                <wp:effectExtent l="1905" t="2540" r="635" b="1905"/>
                <wp:wrapTopAndBottom/>
                <wp:docPr id="6598"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4F928" id="Rectangle 452" o:spid="_x0000_s1026" style="position:absolute;margin-left:28.65pt;margin-top:21.45pt;width:362.8pt;height:5.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" fillcolor="#d1d3d4" stroked="f">
                <w10:wrap type="topAndBottom" anchorx="page"/>
              </v:rect>
            </w:pict>
          </mc:Fallback>
        </mc:AlternateContent>
      </w:r>
      <w:r w:rsidR="00BC338A">
        <w:rPr>
          <w:b/>
          <w:color w:val="231F20"/>
          <w:lang w:val="ru-RU"/>
        </w:rPr>
        <w:t>Инструкция</w:t>
      </w:r>
    </w:p>
    <w:p w:rsidR="00500814" w:rsidRPr="00BC338A" w:rsidRDefault="00500814">
      <w:pPr>
        <w:pStyle w:val="a3"/>
        <w:spacing w:before="3"/>
        <w:rPr>
          <w:b/>
          <w:sz w:val="15"/>
          <w:lang w:val="ru-RU"/>
        </w:rPr>
      </w:pPr>
    </w:p>
    <w:p w:rsidR="00BC338A" w:rsidRPr="00BC338A" w:rsidRDefault="00BC338A" w:rsidP="00BC338A">
      <w:pPr>
        <w:pStyle w:val="a3"/>
        <w:tabs>
          <w:tab w:val="left" w:pos="3118"/>
        </w:tabs>
        <w:spacing w:before="2" w:line="232" w:lineRule="auto"/>
        <w:ind w:left="326" w:right="144"/>
        <w:rPr>
          <w:b/>
          <w:bCs/>
          <w:color w:val="231916"/>
          <w:lang w:val="ru-RU"/>
        </w:rPr>
      </w:pPr>
      <w:r w:rsidRPr="00BC338A">
        <w:rPr>
          <w:b/>
          <w:bCs/>
          <w:color w:val="231916"/>
          <w:lang w:val="ru-RU"/>
        </w:rPr>
        <w:t>Сброс времени кухонного терминала.</w:t>
      </w:r>
    </w:p>
    <w:p w:rsidR="00BC338A" w:rsidRPr="00BC338A" w:rsidRDefault="00BC338A" w:rsidP="00BC338A">
      <w:pPr>
        <w:pStyle w:val="a3"/>
        <w:tabs>
          <w:tab w:val="left" w:pos="3118"/>
        </w:tabs>
        <w:spacing w:before="2" w:line="232" w:lineRule="auto"/>
        <w:ind w:left="326" w:right="144"/>
        <w:rPr>
          <w:color w:val="231916"/>
          <w:lang w:val="ru-RU"/>
        </w:rPr>
      </w:pPr>
      <w:r w:rsidRPr="00BC338A">
        <w:rPr>
          <w:color w:val="231916"/>
          <w:lang w:val="ru-RU"/>
        </w:rPr>
        <w:t xml:space="preserve">Таймер кухонного терминала можно сбросить с помощью той же операции, упомянутой выше. Не подтверждайте сброс времени на кухонном терминале, касаясь </w:t>
      </w:r>
      <w:r>
        <w:rPr>
          <w:noProof/>
          <w:color w:val="231916"/>
          <w:spacing w:val="-21"/>
          <w:position w:val="-4"/>
          <w:lang w:val="ru-RU" w:eastAsia="ru-RU"/>
        </w:rPr>
        <w:drawing>
          <wp:inline distT="0" distB="0" distL="0" distR="0" wp14:anchorId="5C3615A4" wp14:editId="21E90AAC">
            <wp:extent cx="137795" cy="137795"/>
            <wp:effectExtent l="0" t="0" r="0" b="0"/>
            <wp:docPr id="1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8.png"/>
                    <pic:cNvPicPr>
                      <a:picLocks noChangeAspect="1"/>
                    </pic:cNvPicPr>
                  </pic:nvPicPr>
                  <pic:blipFill>
                    <a:blip r:embed="rId137" cstate="print"/>
                    <a:stretch>
                      <a:fillRect/>
                    </a:stretch>
                  </pic:blipFill>
                  <pic:spPr>
                    <a:xfrm>
                      <a:off x="0" y="0"/>
                      <a:ext cx="138303" cy="138303"/>
                    </a:xfrm>
                    <a:prstGeom prst="rect">
                      <a:avLst/>
                    </a:prstGeom>
                  </pic:spPr>
                </pic:pic>
              </a:graphicData>
            </a:graphic>
          </wp:inline>
        </w:drawing>
      </w:r>
      <w:r w:rsidR="00C63B7D" w:rsidRPr="00BC338A">
        <w:rPr>
          <w:color w:val="231916"/>
          <w:lang w:val="ru-RU"/>
        </w:rPr>
        <w:tab/>
      </w:r>
      <w:r w:rsidRPr="00BC338A">
        <w:rPr>
          <w:color w:val="231916"/>
        </w:rPr>
        <w:t>KEY</w:t>
      </w:r>
      <w:r w:rsidRPr="00BC338A">
        <w:rPr>
          <w:color w:val="231916"/>
          <w:lang w:val="ru-RU"/>
        </w:rPr>
        <w:t>3 в течение 10 секунд, время кухонного терминала не будет сброшено</w:t>
      </w:r>
    </w:p>
    <w:p w:rsidR="00BC338A" w:rsidRPr="00BC338A" w:rsidRDefault="00BC338A">
      <w:pPr>
        <w:pStyle w:val="a3"/>
        <w:tabs>
          <w:tab w:val="left" w:pos="1109"/>
        </w:tabs>
        <w:spacing w:before="3" w:line="232" w:lineRule="auto"/>
        <w:ind w:left="326" w:right="672"/>
        <w:rPr>
          <w:noProof/>
          <w:lang w:eastAsia="ru-RU"/>
        </w:rPr>
      </w:pPr>
      <w:r w:rsidRPr="00BC338A">
        <w:rPr>
          <w:noProof/>
          <w:lang w:val="ru-RU" w:eastAsia="ru-RU"/>
        </w:rPr>
        <w:t>Отмена</w:t>
      </w:r>
      <w:r w:rsidRPr="00BC338A">
        <w:rPr>
          <w:noProof/>
          <w:lang w:eastAsia="ru-RU"/>
        </w:rPr>
        <w:t xml:space="preserve"> </w:t>
      </w:r>
      <w:r w:rsidRPr="00BC338A">
        <w:rPr>
          <w:noProof/>
          <w:lang w:val="ru-RU" w:eastAsia="ru-RU"/>
        </w:rPr>
        <w:t>таймера</w:t>
      </w:r>
      <w:r w:rsidRPr="00BC338A">
        <w:rPr>
          <w:noProof/>
          <w:lang w:eastAsia="ru-RU"/>
        </w:rPr>
        <w:t xml:space="preserve"> </w:t>
      </w:r>
      <w:r w:rsidRPr="00BC338A">
        <w:rPr>
          <w:noProof/>
          <w:lang w:val="ru-RU" w:eastAsia="ru-RU"/>
        </w:rPr>
        <w:t>кухонного</w:t>
      </w:r>
      <w:r w:rsidRPr="00BC338A">
        <w:rPr>
          <w:noProof/>
          <w:lang w:eastAsia="ru-RU"/>
        </w:rPr>
        <w:t xml:space="preserve"> </w:t>
      </w:r>
      <w:r w:rsidRPr="00BC338A">
        <w:rPr>
          <w:noProof/>
          <w:lang w:val="ru-RU" w:eastAsia="ru-RU"/>
        </w:rPr>
        <w:t>терминала</w:t>
      </w:r>
    </w:p>
    <w:p w:rsidR="00500814" w:rsidRDefault="00C63B7D">
      <w:pPr>
        <w:pStyle w:val="a3"/>
        <w:tabs>
          <w:tab w:val="left" w:pos="1109"/>
        </w:tabs>
        <w:spacing w:before="3" w:line="232" w:lineRule="auto"/>
        <w:ind w:left="326" w:right="672"/>
      </w:pPr>
      <w:r>
        <w:rPr>
          <w:color w:val="231916"/>
          <w:spacing w:val="-4"/>
        </w:rPr>
        <w:t>Touch</w:t>
      </w:r>
      <w:r w:rsidR="00BC338A" w:rsidRPr="00BC338A">
        <w:rPr>
          <w:color w:val="231916"/>
          <w:spacing w:val="-4"/>
        </w:rPr>
        <w:t xml:space="preserve"> </w:t>
      </w:r>
      <w:r w:rsidR="00BC338A">
        <w:rPr>
          <w:noProof/>
          <w:color w:val="231916"/>
          <w:spacing w:val="-21"/>
          <w:position w:val="-4"/>
          <w:lang w:val="ru-RU" w:eastAsia="ru-RU"/>
        </w:rPr>
        <w:drawing>
          <wp:inline distT="0" distB="0" distL="0" distR="0" wp14:anchorId="1FC1B3DB" wp14:editId="651D93E6">
            <wp:extent cx="137795" cy="137795"/>
            <wp:effectExtent l="0" t="0" r="0" b="0"/>
            <wp:docPr id="1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8.png"/>
                    <pic:cNvPicPr>
                      <a:picLocks noChangeAspect="1"/>
                    </pic:cNvPicPr>
                  </pic:nvPicPr>
                  <pic:blipFill>
                    <a:blip r:embed="rId137" cstate="print"/>
                    <a:stretch>
                      <a:fillRect/>
                    </a:stretch>
                  </pic:blipFill>
                  <pic:spPr>
                    <a:xfrm>
                      <a:off x="0" y="0"/>
                      <a:ext cx="138303" cy="138303"/>
                    </a:xfrm>
                    <a:prstGeom prst="rect">
                      <a:avLst/>
                    </a:prstGeom>
                  </pic:spPr>
                </pic:pic>
              </a:graphicData>
            </a:graphic>
          </wp:inline>
        </w:drawing>
      </w:r>
      <w:r>
        <w:rPr>
          <w:color w:val="231916"/>
          <w:spacing w:val="-4"/>
        </w:rPr>
        <w:tab/>
      </w:r>
      <w:r>
        <w:rPr>
          <w:color w:val="231916"/>
        </w:rPr>
        <w:t>KEY3 for 3 seconds after the cuisine terminal timer set. The cuisine</w:t>
      </w:r>
      <w:r>
        <w:rPr>
          <w:color w:val="231916"/>
          <w:spacing w:val="-4"/>
        </w:rPr>
        <w:t xml:space="preserve"> </w:t>
      </w:r>
      <w:r>
        <w:rPr>
          <w:color w:val="231916"/>
        </w:rPr>
        <w:t>terminal</w:t>
      </w:r>
      <w:r>
        <w:rPr>
          <w:color w:val="231916"/>
          <w:spacing w:val="-1"/>
        </w:rPr>
        <w:t xml:space="preserve"> </w:t>
      </w:r>
      <w:r>
        <w:rPr>
          <w:color w:val="231916"/>
        </w:rPr>
        <w:t>timer operation will be</w:t>
      </w:r>
      <w:r>
        <w:rPr>
          <w:color w:val="231916"/>
          <w:spacing w:val="-1"/>
        </w:rPr>
        <w:t xml:space="preserve"> </w:t>
      </w:r>
      <w:r>
        <w:rPr>
          <w:color w:val="231916"/>
        </w:rPr>
        <w:t>cancelled.</w:t>
      </w:r>
    </w:p>
    <w:p w:rsidR="00500814" w:rsidRDefault="00C63B7D">
      <w:pPr>
        <w:pStyle w:val="7"/>
        <w:numPr>
          <w:ilvl w:val="0"/>
          <w:numId w:val="4"/>
        </w:numPr>
        <w:tabs>
          <w:tab w:val="left" w:pos="550"/>
        </w:tabs>
        <w:spacing w:line="175" w:lineRule="exact"/>
        <w:ind w:left="549" w:hanging="223"/>
        <w:jc w:val="left"/>
      </w:pPr>
      <w:r>
        <w:rPr>
          <w:noProof/>
          <w:lang w:val="ru-RU" w:eastAsia="ru-RU"/>
        </w:rPr>
        <w:drawing>
          <wp:anchor distT="0" distB="0" distL="0" distR="0" simplePos="0" relativeHeight="251624960" behindDoc="1" locked="0" layoutInCell="1" allowOverlap="1">
            <wp:simplePos x="0" y="0"/>
            <wp:positionH relativeFrom="page">
              <wp:posOffset>793750</wp:posOffset>
            </wp:positionH>
            <wp:positionV relativeFrom="paragraph">
              <wp:posOffset>213995</wp:posOffset>
            </wp:positionV>
            <wp:extent cx="142875" cy="140970"/>
            <wp:effectExtent l="0" t="0" r="0" b="0"/>
            <wp:wrapNone/>
            <wp:docPr id="8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8.png"/>
                    <pic:cNvPicPr>
                      <a:picLocks noChangeAspect="1"/>
                    </pic:cNvPicPr>
                  </pic:nvPicPr>
                  <pic:blipFill>
                    <a:blip r:embed="rId144" cstate="print"/>
                    <a:stretch>
                      <a:fillRect/>
                    </a:stretch>
                  </pic:blipFill>
                  <pic:spPr>
                    <a:xfrm>
                      <a:off x="0" y="0"/>
                      <a:ext cx="142811" cy="140906"/>
                    </a:xfrm>
                    <a:prstGeom prst="rect">
                      <a:avLst/>
                    </a:prstGeom>
                  </pic:spPr>
                </pic:pic>
              </a:graphicData>
            </a:graphic>
          </wp:anchor>
        </w:drawing>
      </w:r>
      <w:r w:rsidR="00BC338A">
        <w:rPr>
          <w:color w:val="231916"/>
          <w:lang w:val="ru-RU"/>
        </w:rPr>
        <w:t>Защита от детей</w:t>
      </w:r>
    </w:p>
    <w:p w:rsidR="00500814" w:rsidRPr="00DF2663" w:rsidRDefault="00C63B7D" w:rsidP="00DF2663">
      <w:pPr>
        <w:pStyle w:val="a3"/>
        <w:tabs>
          <w:tab w:val="left" w:pos="1109"/>
        </w:tabs>
        <w:spacing w:line="232" w:lineRule="auto"/>
        <w:ind w:left="326" w:right="564"/>
        <w:rPr>
          <w:color w:val="231916"/>
          <w:spacing w:val="-3"/>
          <w:lang w:val="ru-RU"/>
        </w:rPr>
      </w:pPr>
      <w:r>
        <w:rPr>
          <w:noProof/>
          <w:lang w:val="ru-RU" w:eastAsia="ru-RU"/>
        </w:rPr>
        <w:drawing>
          <wp:anchor distT="0" distB="0" distL="0" distR="0" simplePos="0" relativeHeight="251625984" behindDoc="1" locked="0" layoutInCell="1" allowOverlap="1">
            <wp:simplePos x="0" y="0"/>
            <wp:positionH relativeFrom="page">
              <wp:posOffset>892175</wp:posOffset>
            </wp:positionH>
            <wp:positionV relativeFrom="paragraph">
              <wp:posOffset>224790</wp:posOffset>
            </wp:positionV>
            <wp:extent cx="142875" cy="140970"/>
            <wp:effectExtent l="0" t="0" r="0" b="0"/>
            <wp:wrapNone/>
            <wp:docPr id="8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8.png"/>
                    <pic:cNvPicPr>
                      <a:picLocks noChangeAspect="1"/>
                    </pic:cNvPicPr>
                  </pic:nvPicPr>
                  <pic:blipFill>
                    <a:blip r:embed="rId144" cstate="print"/>
                    <a:stretch>
                      <a:fillRect/>
                    </a:stretch>
                  </pic:blipFill>
                  <pic:spPr>
                    <a:xfrm>
                      <a:off x="0" y="0"/>
                      <a:ext cx="142805" cy="140906"/>
                    </a:xfrm>
                    <a:prstGeom prst="rect">
                      <a:avLst/>
                    </a:prstGeom>
                  </pic:spPr>
                </pic:pic>
              </a:graphicData>
            </a:graphic>
          </wp:anchor>
        </w:drawing>
      </w:r>
      <w:r w:rsidR="00DF2663">
        <w:rPr>
          <w:color w:val="231916"/>
          <w:spacing w:val="-4"/>
          <w:lang w:val="ru-RU"/>
        </w:rPr>
        <w:t>Нажать</w:t>
      </w:r>
      <w:r w:rsidR="00DF2663" w:rsidRPr="00DF2663">
        <w:rPr>
          <w:color w:val="231916"/>
          <w:spacing w:val="-4"/>
          <w:lang w:val="ru-RU"/>
        </w:rPr>
        <w:t xml:space="preserve"> </w:t>
      </w:r>
      <w:r w:rsidRPr="00DF2663">
        <w:rPr>
          <w:color w:val="231916"/>
          <w:spacing w:val="-4"/>
          <w:lang w:val="ru-RU"/>
        </w:rPr>
        <w:tab/>
      </w:r>
      <w:r w:rsidR="00DF2663" w:rsidRPr="00DF2663">
        <w:rPr>
          <w:color w:val="231916"/>
        </w:rPr>
        <w:t>KEY</w:t>
      </w:r>
      <w:r w:rsidR="00DF2663" w:rsidRPr="00DF2663">
        <w:rPr>
          <w:color w:val="231916"/>
          <w:lang w:val="ru-RU"/>
        </w:rPr>
        <w:t xml:space="preserve">1 на 3 секунды, а затем гаснет, когда блокировка от детей включена. </w:t>
      </w:r>
      <w:r>
        <w:rPr>
          <w:noProof/>
          <w:color w:val="231916"/>
          <w:spacing w:val="-28"/>
          <w:position w:val="-2"/>
          <w:lang w:val="ru-RU" w:eastAsia="ru-RU"/>
        </w:rPr>
        <w:drawing>
          <wp:inline distT="0" distB="0" distL="0" distR="0">
            <wp:extent cx="132715" cy="124460"/>
            <wp:effectExtent l="0" t="0" r="0" b="0"/>
            <wp:docPr id="8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9.png"/>
                    <pic:cNvPicPr>
                      <a:picLocks noChangeAspect="1"/>
                    </pic:cNvPicPr>
                  </pic:nvPicPr>
                  <pic:blipFill>
                    <a:blip r:embed="rId145" cstate="print"/>
                    <a:stretch>
                      <a:fillRect/>
                    </a:stretch>
                  </pic:blipFill>
                  <pic:spPr>
                    <a:xfrm>
                      <a:off x="0" y="0"/>
                      <a:ext cx="132892" cy="124763"/>
                    </a:xfrm>
                    <a:prstGeom prst="rect">
                      <a:avLst/>
                    </a:prstGeom>
                  </pic:spPr>
                </pic:pic>
              </a:graphicData>
            </a:graphic>
          </wp:inline>
        </w:drawing>
      </w:r>
      <w:r w:rsidRPr="00DF2663">
        <w:rPr>
          <w:rFonts w:ascii="Times New Roman" w:hAnsi="Times New Roman"/>
          <w:color w:val="231916"/>
          <w:lang w:val="ru-RU"/>
        </w:rPr>
        <w:t xml:space="preserve"> </w:t>
      </w:r>
      <w:r w:rsidR="00DF2663" w:rsidRPr="00DF2663">
        <w:rPr>
          <w:color w:val="231916"/>
          <w:lang w:val="ru-RU"/>
        </w:rPr>
        <w:t>светится. Никакие операции не могут быть выполнены, когда включена блокировка от детей.</w:t>
      </w:r>
      <w:r w:rsidRPr="00DF2663">
        <w:rPr>
          <w:color w:val="231916"/>
          <w:lang w:val="ru-RU"/>
        </w:rPr>
        <w:t>1)</w:t>
      </w:r>
      <w:r w:rsidRPr="00DF2663">
        <w:rPr>
          <w:color w:val="231916"/>
          <w:spacing w:val="-3"/>
          <w:lang w:val="ru-RU"/>
        </w:rPr>
        <w:t xml:space="preserve"> </w:t>
      </w:r>
      <w:r w:rsidR="00DF2663">
        <w:rPr>
          <w:color w:val="231916"/>
          <w:spacing w:val="-3"/>
          <w:lang w:val="ru-RU"/>
        </w:rPr>
        <w:t xml:space="preserve">       </w:t>
      </w:r>
      <w:r w:rsidR="00DF2663">
        <w:rPr>
          <w:color w:val="231916"/>
          <w:spacing w:val="-4"/>
          <w:lang w:val="ru-RU"/>
        </w:rPr>
        <w:t xml:space="preserve">Нажать </w:t>
      </w:r>
      <w:r w:rsidR="00DF2663">
        <w:rPr>
          <w:noProof/>
          <w:color w:val="231916"/>
          <w:spacing w:val="-28"/>
          <w:position w:val="-2"/>
          <w:lang w:val="ru-RU" w:eastAsia="ru-RU"/>
        </w:rPr>
        <w:drawing>
          <wp:inline distT="0" distB="0" distL="0" distR="0" wp14:anchorId="3A9D9273" wp14:editId="4A080C22">
            <wp:extent cx="132715" cy="124460"/>
            <wp:effectExtent l="0" t="0" r="0" b="0"/>
            <wp:docPr id="2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9.png"/>
                    <pic:cNvPicPr>
                      <a:picLocks noChangeAspect="1"/>
                    </pic:cNvPicPr>
                  </pic:nvPicPr>
                  <pic:blipFill>
                    <a:blip r:embed="rId145" cstate="print"/>
                    <a:stretch>
                      <a:fillRect/>
                    </a:stretch>
                  </pic:blipFill>
                  <pic:spPr>
                    <a:xfrm>
                      <a:off x="0" y="0"/>
                      <a:ext cx="132892" cy="124763"/>
                    </a:xfrm>
                    <a:prstGeom prst="rect">
                      <a:avLst/>
                    </a:prstGeom>
                  </pic:spPr>
                </pic:pic>
              </a:graphicData>
            </a:graphic>
          </wp:inline>
        </w:drawing>
      </w:r>
      <w:r w:rsidR="00DF2663" w:rsidRPr="00DF2663">
        <w:rPr>
          <w:lang w:val="ru-RU"/>
        </w:rPr>
        <w:t xml:space="preserve"> </w:t>
      </w:r>
      <w:r w:rsidR="00DF2663" w:rsidRPr="00DF2663">
        <w:rPr>
          <w:color w:val="231916"/>
          <w:lang w:val="ru-RU"/>
        </w:rPr>
        <w:t xml:space="preserve">светится. Никакие операции не могут быть выполнены, когда включена блокировка от детей. </w:t>
      </w:r>
      <w:r>
        <w:rPr>
          <w:noProof/>
          <w:color w:val="231916"/>
          <w:spacing w:val="-2"/>
          <w:position w:val="-4"/>
          <w:lang w:val="ru-RU" w:eastAsia="ru-RU"/>
        </w:rPr>
        <w:drawing>
          <wp:inline distT="0" distB="0" distL="0" distR="0">
            <wp:extent cx="132715" cy="124460"/>
            <wp:effectExtent l="0" t="0" r="0" b="0"/>
            <wp:docPr id="9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9.png"/>
                    <pic:cNvPicPr>
                      <a:picLocks noChangeAspect="1"/>
                    </pic:cNvPicPr>
                  </pic:nvPicPr>
                  <pic:blipFill>
                    <a:blip r:embed="rId145" cstate="print"/>
                    <a:stretch>
                      <a:fillRect/>
                    </a:stretch>
                  </pic:blipFill>
                  <pic:spPr>
                    <a:xfrm>
                      <a:off x="0" y="0"/>
                      <a:ext cx="132892" cy="124763"/>
                    </a:xfrm>
                    <a:prstGeom prst="rect">
                      <a:avLst/>
                    </a:prstGeom>
                  </pic:spPr>
                </pic:pic>
              </a:graphicData>
            </a:graphic>
          </wp:inline>
        </w:drawing>
      </w:r>
      <w:r w:rsidRPr="00DF2663">
        <w:rPr>
          <w:rFonts w:ascii="Times New Roman" w:hAnsi="Times New Roman"/>
          <w:color w:val="231916"/>
          <w:spacing w:val="17"/>
          <w:lang w:val="ru-RU"/>
        </w:rPr>
        <w:t xml:space="preserve"> </w:t>
      </w:r>
      <w:r>
        <w:rPr>
          <w:color w:val="231916"/>
        </w:rPr>
        <w:t>will</w:t>
      </w:r>
      <w:r w:rsidRPr="00DF2663">
        <w:rPr>
          <w:color w:val="231916"/>
          <w:lang w:val="ru-RU"/>
        </w:rPr>
        <w:t xml:space="preserve"> </w:t>
      </w:r>
      <w:r>
        <w:rPr>
          <w:color w:val="231916"/>
        </w:rPr>
        <w:t>be</w:t>
      </w:r>
      <w:r w:rsidRPr="00DF2663">
        <w:rPr>
          <w:color w:val="231916"/>
          <w:lang w:val="ru-RU"/>
        </w:rPr>
        <w:t xml:space="preserve"> </w:t>
      </w:r>
      <w:r>
        <w:rPr>
          <w:color w:val="231916"/>
        </w:rPr>
        <w:t>light</w:t>
      </w:r>
      <w:r w:rsidRPr="00DF2663">
        <w:rPr>
          <w:color w:val="231916"/>
          <w:lang w:val="ru-RU"/>
        </w:rPr>
        <w:t xml:space="preserve"> </w:t>
      </w:r>
      <w:r>
        <w:rPr>
          <w:color w:val="231916"/>
        </w:rPr>
        <w:t>off</w:t>
      </w:r>
      <w:r w:rsidRPr="00DF2663">
        <w:rPr>
          <w:color w:val="231916"/>
          <w:spacing w:val="-6"/>
          <w:lang w:val="ru-RU"/>
        </w:rPr>
        <w:t xml:space="preserve"> </w:t>
      </w:r>
      <w:r>
        <w:rPr>
          <w:color w:val="231916"/>
        </w:rPr>
        <w:t>then</w:t>
      </w:r>
      <w:r w:rsidRPr="00DF2663">
        <w:rPr>
          <w:color w:val="231916"/>
          <w:lang w:val="ru-RU"/>
        </w:rPr>
        <w:t>.</w:t>
      </w:r>
    </w:p>
    <w:p w:rsidR="00500814" w:rsidRPr="00DF2663" w:rsidRDefault="00C63B7D">
      <w:pPr>
        <w:pStyle w:val="7"/>
        <w:spacing w:before="125"/>
        <w:ind w:left="326"/>
        <w:rPr>
          <w:lang w:val="ru-RU"/>
        </w:rPr>
      </w:pPr>
      <w:r w:rsidRPr="00DF2663">
        <w:rPr>
          <w:color w:val="231916"/>
          <w:lang w:val="ru-RU"/>
        </w:rPr>
        <w:t>4</w:t>
      </w:r>
      <w:r>
        <w:rPr>
          <w:rFonts w:ascii="MingLiU_HKSCS" w:eastAsia="MingLiU_HKSCS" w:hint="eastAsia"/>
          <w:b w:val="0"/>
          <w:color w:val="231916"/>
        </w:rPr>
        <w:t>、</w:t>
      </w:r>
      <w:r>
        <w:rPr>
          <w:color w:val="231916"/>
        </w:rPr>
        <w:t>Alarm</w:t>
      </w:r>
      <w:r w:rsidRPr="00DF2663">
        <w:rPr>
          <w:color w:val="231916"/>
          <w:lang w:val="ru-RU"/>
        </w:rPr>
        <w:t xml:space="preserve"> </w:t>
      </w:r>
      <w:r>
        <w:rPr>
          <w:color w:val="231916"/>
        </w:rPr>
        <w:t>setting</w:t>
      </w:r>
    </w:p>
    <w:p w:rsidR="00DF2663" w:rsidRPr="00DF2663" w:rsidRDefault="00C63B7D" w:rsidP="00DF2663">
      <w:pPr>
        <w:pStyle w:val="a5"/>
        <w:numPr>
          <w:ilvl w:val="0"/>
          <w:numId w:val="10"/>
        </w:numPr>
        <w:tabs>
          <w:tab w:val="left" w:pos="564"/>
          <w:tab w:val="left" w:pos="1257"/>
        </w:tabs>
        <w:spacing w:before="173" w:line="199" w:lineRule="auto"/>
        <w:ind w:right="398"/>
        <w:rPr>
          <w:rFonts w:ascii="Arial"/>
          <w:sz w:val="16"/>
        </w:rPr>
      </w:pPr>
      <w:r>
        <w:rPr>
          <w:noProof/>
          <w:lang w:val="ru-RU" w:eastAsia="ru-RU"/>
        </w:rPr>
        <w:drawing>
          <wp:anchor distT="0" distB="0" distL="0" distR="0" simplePos="0" relativeHeight="251627008" behindDoc="1" locked="0" layoutInCell="1" allowOverlap="1">
            <wp:simplePos x="0" y="0"/>
            <wp:positionH relativeFrom="page">
              <wp:posOffset>928370</wp:posOffset>
            </wp:positionH>
            <wp:positionV relativeFrom="paragraph">
              <wp:posOffset>108585</wp:posOffset>
            </wp:positionV>
            <wp:extent cx="107315" cy="106045"/>
            <wp:effectExtent l="0" t="0" r="0" b="0"/>
            <wp:wrapNone/>
            <wp:docPr id="9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1.png"/>
                    <pic:cNvPicPr>
                      <a:picLocks noChangeAspect="1"/>
                    </pic:cNvPicPr>
                  </pic:nvPicPr>
                  <pic:blipFill>
                    <a:blip r:embed="rId146" cstate="print"/>
                    <a:stretch>
                      <a:fillRect/>
                    </a:stretch>
                  </pic:blipFill>
                  <pic:spPr>
                    <a:xfrm>
                      <a:off x="0" y="0"/>
                      <a:ext cx="107543" cy="105892"/>
                    </a:xfrm>
                    <a:prstGeom prst="rect">
                      <a:avLst/>
                    </a:prstGeom>
                  </pic:spPr>
                </pic:pic>
              </a:graphicData>
            </a:graphic>
          </wp:anchor>
        </w:drawing>
      </w:r>
      <w:r w:rsidR="00DF2663" w:rsidRPr="00DF2663">
        <w:rPr>
          <w:rFonts w:ascii="Arial" w:hAnsi="Arial"/>
          <w:color w:val="231916"/>
          <w:spacing w:val="-4"/>
          <w:sz w:val="16"/>
          <w:lang w:val="ru-RU"/>
        </w:rPr>
        <w:t>Нажать</w:t>
      </w:r>
      <w:r w:rsidRPr="00DF2663">
        <w:rPr>
          <w:rFonts w:ascii="Arial" w:hAnsi="Arial"/>
          <w:color w:val="231916"/>
          <w:spacing w:val="-4"/>
          <w:sz w:val="16"/>
          <w:lang w:val="ru-RU"/>
        </w:rPr>
        <w:tab/>
      </w:r>
      <w:r w:rsidR="00DF2663" w:rsidRPr="00DF2663">
        <w:rPr>
          <w:rFonts w:ascii="Arial" w:hAnsi="Arial"/>
          <w:color w:val="231916"/>
          <w:sz w:val="16"/>
        </w:rPr>
        <w:t>KEY</w:t>
      </w:r>
      <w:r w:rsidR="00DF2663" w:rsidRPr="00DF2663">
        <w:rPr>
          <w:rFonts w:ascii="Arial" w:hAnsi="Arial"/>
          <w:color w:val="231916"/>
          <w:sz w:val="16"/>
          <w:lang w:val="ru-RU"/>
        </w:rPr>
        <w:t>2, когда духовка находится в режиме ожидания, а</w:t>
      </w:r>
      <w:r w:rsidRPr="00DF2663">
        <w:rPr>
          <w:rFonts w:ascii="Arial" w:hAnsi="Arial"/>
          <w:color w:val="231916"/>
          <w:sz w:val="16"/>
          <w:lang w:val="ru-RU"/>
        </w:rPr>
        <w:t xml:space="preserve"> </w:t>
      </w:r>
      <w:r>
        <w:rPr>
          <w:rFonts w:ascii="Arial" w:hAnsi="Arial"/>
          <w:noProof/>
          <w:color w:val="231916"/>
          <w:spacing w:val="-27"/>
          <w:position w:val="-6"/>
          <w:sz w:val="16"/>
          <w:lang w:val="ru-RU" w:eastAsia="ru-RU"/>
        </w:rPr>
        <w:drawing>
          <wp:inline distT="0" distB="0" distL="0" distR="0">
            <wp:extent cx="163830" cy="158750"/>
            <wp:effectExtent l="0" t="0" r="0" b="0"/>
            <wp:docPr id="9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0.png"/>
                    <pic:cNvPicPr>
                      <a:picLocks noChangeAspect="1"/>
                    </pic:cNvPicPr>
                  </pic:nvPicPr>
                  <pic:blipFill>
                    <a:blip r:embed="rId147" cstate="print"/>
                    <a:stretch>
                      <a:fillRect/>
                    </a:stretch>
                  </pic:blipFill>
                  <pic:spPr>
                    <a:xfrm>
                      <a:off x="0" y="0"/>
                      <a:ext cx="164091" cy="158799"/>
                    </a:xfrm>
                    <a:prstGeom prst="rect">
                      <a:avLst/>
                    </a:prstGeom>
                  </pic:spPr>
                </pic:pic>
              </a:graphicData>
            </a:graphic>
          </wp:inline>
        </w:drawing>
      </w:r>
      <w:r w:rsidRPr="00DF2663">
        <w:rPr>
          <w:rFonts w:ascii="Times New Roman" w:hAnsi="Times New Roman"/>
          <w:color w:val="231916"/>
          <w:spacing w:val="-6"/>
          <w:sz w:val="16"/>
          <w:lang w:val="ru-RU"/>
        </w:rPr>
        <w:t xml:space="preserve"> </w:t>
      </w:r>
      <w:r w:rsidR="00DF2663" w:rsidRPr="00DF2663">
        <w:rPr>
          <w:rFonts w:ascii="Arial" w:hAnsi="Arial"/>
          <w:color w:val="231916"/>
          <w:sz w:val="16"/>
          <w:lang w:val="ru-RU"/>
        </w:rPr>
        <w:t xml:space="preserve">будет мигать, чтобы установить будильник. </w:t>
      </w:r>
      <w:proofErr w:type="spellStart"/>
      <w:r w:rsidR="00DF2663" w:rsidRPr="00DF2663">
        <w:rPr>
          <w:rFonts w:ascii="Arial" w:hAnsi="Arial"/>
          <w:color w:val="231916"/>
          <w:sz w:val="16"/>
        </w:rPr>
        <w:t>Во</w:t>
      </w:r>
      <w:proofErr w:type="spellEnd"/>
      <w:r w:rsidR="00DF2663" w:rsidRPr="00DF2663">
        <w:rPr>
          <w:rFonts w:ascii="Arial" w:hAnsi="Arial"/>
          <w:color w:val="231916"/>
          <w:sz w:val="16"/>
        </w:rPr>
        <w:t xml:space="preserve"> </w:t>
      </w:r>
      <w:proofErr w:type="spellStart"/>
      <w:r w:rsidR="00DF2663" w:rsidRPr="00DF2663">
        <w:rPr>
          <w:rFonts w:ascii="Arial" w:hAnsi="Arial"/>
          <w:color w:val="231916"/>
          <w:sz w:val="16"/>
        </w:rPr>
        <w:t>время</w:t>
      </w:r>
      <w:proofErr w:type="spellEnd"/>
      <w:r w:rsidR="00DF2663" w:rsidRPr="00DF2663">
        <w:rPr>
          <w:rFonts w:ascii="Arial" w:hAnsi="Arial"/>
          <w:color w:val="231916"/>
          <w:sz w:val="16"/>
        </w:rPr>
        <w:t xml:space="preserve"> </w:t>
      </w:r>
      <w:proofErr w:type="spellStart"/>
      <w:r w:rsidR="00DF2663" w:rsidRPr="00DF2663">
        <w:rPr>
          <w:rFonts w:ascii="Arial" w:hAnsi="Arial"/>
          <w:color w:val="231916"/>
          <w:sz w:val="16"/>
        </w:rPr>
        <w:t>установки</w:t>
      </w:r>
      <w:proofErr w:type="spellEnd"/>
      <w:r w:rsidR="00DF2663" w:rsidRPr="00DF2663">
        <w:rPr>
          <w:rFonts w:ascii="Arial" w:hAnsi="Arial"/>
          <w:color w:val="231916"/>
          <w:sz w:val="16"/>
        </w:rPr>
        <w:t xml:space="preserve"> </w:t>
      </w:r>
      <w:proofErr w:type="spellStart"/>
      <w:r w:rsidR="00DF2663" w:rsidRPr="00DF2663">
        <w:rPr>
          <w:rFonts w:ascii="Arial" w:hAnsi="Arial"/>
          <w:color w:val="231916"/>
          <w:sz w:val="16"/>
        </w:rPr>
        <w:t>часов</w:t>
      </w:r>
      <w:proofErr w:type="spellEnd"/>
      <w:r w:rsidR="00DF2663" w:rsidRPr="00DF2663">
        <w:rPr>
          <w:rFonts w:ascii="Arial" w:hAnsi="Arial"/>
          <w:color w:val="231916"/>
          <w:sz w:val="16"/>
        </w:rPr>
        <w:t xml:space="preserve"> </w:t>
      </w:r>
      <w:proofErr w:type="spellStart"/>
      <w:r w:rsidR="00DF2663" w:rsidRPr="00DF2663">
        <w:rPr>
          <w:rFonts w:ascii="Arial" w:hAnsi="Arial"/>
          <w:color w:val="231916"/>
          <w:sz w:val="16"/>
        </w:rPr>
        <w:t>будут</w:t>
      </w:r>
      <w:proofErr w:type="spellEnd"/>
      <w:r w:rsidR="00DF2663" w:rsidRPr="00DF2663">
        <w:rPr>
          <w:rFonts w:ascii="Arial" w:hAnsi="Arial"/>
          <w:color w:val="231916"/>
          <w:sz w:val="16"/>
        </w:rPr>
        <w:t xml:space="preserve"> </w:t>
      </w:r>
      <w:proofErr w:type="spellStart"/>
      <w:r w:rsidR="00DF2663" w:rsidRPr="00DF2663">
        <w:rPr>
          <w:rFonts w:ascii="Arial" w:hAnsi="Arial"/>
          <w:color w:val="231916"/>
          <w:sz w:val="16"/>
        </w:rPr>
        <w:t>мигать</w:t>
      </w:r>
      <w:proofErr w:type="spellEnd"/>
      <w:r w:rsidR="00DF2663" w:rsidRPr="00DF2663">
        <w:rPr>
          <w:rFonts w:ascii="Arial" w:hAnsi="Arial"/>
          <w:color w:val="231916"/>
          <w:sz w:val="16"/>
        </w:rPr>
        <w:t xml:space="preserve"> </w:t>
      </w:r>
      <w:proofErr w:type="spellStart"/>
      <w:r w:rsidR="00DF2663" w:rsidRPr="00DF2663">
        <w:rPr>
          <w:rFonts w:ascii="Arial" w:hAnsi="Arial"/>
          <w:color w:val="231916"/>
          <w:sz w:val="16"/>
        </w:rPr>
        <w:t>цифры</w:t>
      </w:r>
      <w:proofErr w:type="spellEnd"/>
      <w:r w:rsidR="00DF2663" w:rsidRPr="00DF2663">
        <w:rPr>
          <w:rFonts w:ascii="Arial" w:hAnsi="Arial"/>
          <w:color w:val="231916"/>
          <w:sz w:val="16"/>
        </w:rPr>
        <w:t xml:space="preserve"> </w:t>
      </w:r>
      <w:proofErr w:type="spellStart"/>
      <w:r w:rsidR="00DF2663" w:rsidRPr="00DF2663">
        <w:rPr>
          <w:rFonts w:ascii="Arial" w:hAnsi="Arial"/>
          <w:color w:val="231916"/>
          <w:sz w:val="16"/>
        </w:rPr>
        <w:t>часов</w:t>
      </w:r>
      <w:proofErr w:type="spellEnd"/>
      <w:r w:rsidR="00DF2663" w:rsidRPr="00DF2663">
        <w:rPr>
          <w:rFonts w:ascii="Arial" w:hAnsi="Arial"/>
          <w:color w:val="231916"/>
          <w:sz w:val="16"/>
        </w:rPr>
        <w:t>.</w:t>
      </w:r>
    </w:p>
    <w:p w:rsidR="00500814" w:rsidRPr="005D5AA1" w:rsidRDefault="005D5AA1" w:rsidP="005D5AA1">
      <w:pPr>
        <w:pStyle w:val="a5"/>
        <w:numPr>
          <w:ilvl w:val="0"/>
          <w:numId w:val="10"/>
        </w:numPr>
        <w:tabs>
          <w:tab w:val="left" w:pos="564"/>
          <w:tab w:val="left" w:pos="1257"/>
        </w:tabs>
        <w:spacing w:before="173" w:line="199" w:lineRule="auto"/>
        <w:ind w:right="398"/>
        <w:rPr>
          <w:rFonts w:ascii="Arial"/>
          <w:sz w:val="16"/>
          <w:lang w:val="ru-RU"/>
        </w:rPr>
      </w:pPr>
      <w:r w:rsidRPr="005D5AA1">
        <w:rPr>
          <w:rFonts w:ascii="Arial"/>
          <w:color w:val="231916"/>
          <w:sz w:val="16"/>
          <w:lang w:val="ru-RU"/>
        </w:rPr>
        <w:t>Поверните</w:t>
      </w:r>
      <w:r w:rsidRPr="005D5AA1">
        <w:rPr>
          <w:rFonts w:ascii="Arial"/>
          <w:color w:val="231916"/>
          <w:sz w:val="16"/>
          <w:lang w:val="ru-RU"/>
        </w:rPr>
        <w:t xml:space="preserve"> </w:t>
      </w:r>
      <w:r w:rsidRPr="005D5AA1">
        <w:rPr>
          <w:rFonts w:ascii="Arial"/>
          <w:color w:val="231916"/>
          <w:sz w:val="16"/>
          <w:lang w:val="ru-RU"/>
        </w:rPr>
        <w:t>ручку</w:t>
      </w:r>
      <w:r w:rsidRPr="005D5AA1">
        <w:rPr>
          <w:rFonts w:ascii="Arial"/>
          <w:color w:val="231916"/>
          <w:sz w:val="16"/>
          <w:lang w:val="ru-RU"/>
        </w:rPr>
        <w:t xml:space="preserve"> </w:t>
      </w:r>
      <w:r w:rsidRPr="005D5AA1">
        <w:rPr>
          <w:rFonts w:ascii="Arial"/>
          <w:color w:val="231916"/>
          <w:sz w:val="16"/>
        </w:rPr>
        <w:t>K</w:t>
      </w:r>
      <w:r w:rsidRPr="005D5AA1">
        <w:rPr>
          <w:rFonts w:ascii="Arial"/>
          <w:color w:val="231916"/>
          <w:sz w:val="16"/>
          <w:lang w:val="ru-RU"/>
        </w:rPr>
        <w:t xml:space="preserve">2 </w:t>
      </w:r>
      <w:r w:rsidRPr="005D5AA1">
        <w:rPr>
          <w:rFonts w:ascii="Arial"/>
          <w:color w:val="231916"/>
          <w:sz w:val="16"/>
          <w:lang w:val="ru-RU"/>
        </w:rPr>
        <w:t>влево</w:t>
      </w:r>
      <w:r w:rsidRPr="005D5AA1">
        <w:rPr>
          <w:rFonts w:ascii="Arial"/>
          <w:color w:val="231916"/>
          <w:sz w:val="16"/>
          <w:lang w:val="ru-RU"/>
        </w:rPr>
        <w:t>/</w:t>
      </w:r>
      <w:r w:rsidRPr="005D5AA1">
        <w:rPr>
          <w:rFonts w:ascii="Arial"/>
          <w:color w:val="231916"/>
          <w:sz w:val="16"/>
          <w:lang w:val="ru-RU"/>
        </w:rPr>
        <w:t>вправо</w:t>
      </w:r>
      <w:r w:rsidRPr="005D5AA1">
        <w:rPr>
          <w:rFonts w:ascii="Arial"/>
          <w:color w:val="231916"/>
          <w:sz w:val="16"/>
          <w:lang w:val="ru-RU"/>
        </w:rPr>
        <w:t xml:space="preserve">, </w:t>
      </w:r>
      <w:r w:rsidRPr="005D5AA1">
        <w:rPr>
          <w:rFonts w:ascii="Arial"/>
          <w:color w:val="231916"/>
          <w:sz w:val="16"/>
          <w:lang w:val="ru-RU"/>
        </w:rPr>
        <w:t>чтобы</w:t>
      </w:r>
      <w:r w:rsidRPr="005D5AA1">
        <w:rPr>
          <w:rFonts w:ascii="Arial"/>
          <w:color w:val="231916"/>
          <w:sz w:val="16"/>
          <w:lang w:val="ru-RU"/>
        </w:rPr>
        <w:t xml:space="preserve"> </w:t>
      </w:r>
      <w:r w:rsidRPr="005D5AA1">
        <w:rPr>
          <w:rFonts w:ascii="Arial"/>
          <w:color w:val="231916"/>
          <w:sz w:val="16"/>
          <w:lang w:val="ru-RU"/>
        </w:rPr>
        <w:t>установить</w:t>
      </w:r>
      <w:r w:rsidRPr="005D5AA1">
        <w:rPr>
          <w:rFonts w:ascii="Arial"/>
          <w:color w:val="231916"/>
          <w:sz w:val="16"/>
          <w:lang w:val="ru-RU"/>
        </w:rPr>
        <w:t xml:space="preserve"> </w:t>
      </w:r>
      <w:r w:rsidRPr="005D5AA1">
        <w:rPr>
          <w:rFonts w:ascii="Arial"/>
          <w:color w:val="231916"/>
          <w:sz w:val="16"/>
          <w:lang w:val="ru-RU"/>
        </w:rPr>
        <w:t>часы</w:t>
      </w:r>
      <w:r w:rsidRPr="005D5AA1">
        <w:rPr>
          <w:rFonts w:ascii="Arial"/>
          <w:color w:val="231916"/>
          <w:sz w:val="16"/>
          <w:lang w:val="ru-RU"/>
        </w:rPr>
        <w:t xml:space="preserve"> </w:t>
      </w:r>
      <w:r w:rsidRPr="005D5AA1">
        <w:rPr>
          <w:rFonts w:ascii="Arial"/>
          <w:color w:val="231916"/>
          <w:sz w:val="16"/>
          <w:lang w:val="ru-RU"/>
        </w:rPr>
        <w:t>от</w:t>
      </w:r>
      <w:r w:rsidRPr="005D5AA1">
        <w:rPr>
          <w:rFonts w:ascii="Arial"/>
          <w:color w:val="231916"/>
          <w:sz w:val="16"/>
          <w:lang w:val="ru-RU"/>
        </w:rPr>
        <w:t xml:space="preserve"> 0 </w:t>
      </w:r>
      <w:r w:rsidRPr="005D5AA1">
        <w:rPr>
          <w:rFonts w:ascii="Arial"/>
          <w:color w:val="231916"/>
          <w:sz w:val="16"/>
          <w:lang w:val="ru-RU"/>
        </w:rPr>
        <w:t>до</w:t>
      </w:r>
      <w:r w:rsidRPr="005D5AA1">
        <w:rPr>
          <w:rFonts w:ascii="Arial"/>
          <w:color w:val="231916"/>
          <w:sz w:val="16"/>
          <w:lang w:val="ru-RU"/>
        </w:rPr>
        <w:t xml:space="preserve"> </w:t>
      </w:r>
      <w:proofErr w:type="gramStart"/>
      <w:r w:rsidRPr="005D5AA1">
        <w:rPr>
          <w:rFonts w:ascii="Arial"/>
          <w:color w:val="231916"/>
          <w:sz w:val="16"/>
          <w:lang w:val="ru-RU"/>
        </w:rPr>
        <w:t>23.</w:t>
      </w:r>
      <w:r w:rsidR="00C63B7D" w:rsidRPr="005D5AA1">
        <w:rPr>
          <w:rFonts w:ascii="Arial"/>
          <w:color w:val="231916"/>
          <w:sz w:val="16"/>
          <w:lang w:val="ru-RU"/>
        </w:rPr>
        <w:t>.</w:t>
      </w:r>
      <w:proofErr w:type="gramEnd"/>
    </w:p>
    <w:p w:rsidR="00500814" w:rsidRPr="005D5AA1" w:rsidRDefault="005D5AA1" w:rsidP="005D5AA1">
      <w:pPr>
        <w:pStyle w:val="a5"/>
        <w:numPr>
          <w:ilvl w:val="0"/>
          <w:numId w:val="10"/>
        </w:numPr>
        <w:tabs>
          <w:tab w:val="left" w:pos="564"/>
        </w:tabs>
        <w:spacing w:before="164"/>
        <w:rPr>
          <w:rFonts w:ascii="Arial" w:hAnsi="Arial"/>
          <w:sz w:val="16"/>
          <w:lang w:val="ru-RU"/>
        </w:rPr>
      </w:pPr>
      <w:r>
        <w:rPr>
          <w:rFonts w:ascii="Arial" w:hAnsi="Arial"/>
          <w:color w:val="231916"/>
          <w:spacing w:val="-4"/>
          <w:position w:val="1"/>
          <w:sz w:val="16"/>
          <w:lang w:val="ru-RU"/>
        </w:rPr>
        <w:t>Нажать</w:t>
      </w:r>
      <w:r w:rsidR="00C63B7D" w:rsidRPr="005D5AA1">
        <w:rPr>
          <w:rFonts w:ascii="Arial" w:hAnsi="Arial"/>
          <w:color w:val="231916"/>
          <w:spacing w:val="-4"/>
          <w:position w:val="1"/>
          <w:sz w:val="16"/>
          <w:lang w:val="ru-RU"/>
        </w:rPr>
        <w:t xml:space="preserve"> </w:t>
      </w:r>
      <w:r w:rsidR="00C63B7D">
        <w:rPr>
          <w:rFonts w:ascii="Arial" w:hAnsi="Arial"/>
          <w:noProof/>
          <w:color w:val="231916"/>
          <w:spacing w:val="1"/>
          <w:sz w:val="16"/>
          <w:lang w:val="ru-RU" w:eastAsia="ru-RU"/>
        </w:rPr>
        <w:drawing>
          <wp:inline distT="0" distB="0" distL="0" distR="0">
            <wp:extent cx="107315" cy="105410"/>
            <wp:effectExtent l="0" t="0" r="0" b="0"/>
            <wp:docPr id="9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1.png"/>
                    <pic:cNvPicPr>
                      <a:picLocks noChangeAspect="1"/>
                    </pic:cNvPicPr>
                  </pic:nvPicPr>
                  <pic:blipFill>
                    <a:blip r:embed="rId146" cstate="print"/>
                    <a:stretch>
                      <a:fillRect/>
                    </a:stretch>
                  </pic:blipFill>
                  <pic:spPr>
                    <a:xfrm>
                      <a:off x="0" y="0"/>
                      <a:ext cx="107543" cy="105892"/>
                    </a:xfrm>
                    <a:prstGeom prst="rect">
                      <a:avLst/>
                    </a:prstGeom>
                  </pic:spPr>
                </pic:pic>
              </a:graphicData>
            </a:graphic>
          </wp:inline>
        </w:drawing>
      </w:r>
      <w:r w:rsidR="00C63B7D" w:rsidRPr="005D5AA1">
        <w:rPr>
          <w:rFonts w:ascii="Times New Roman" w:hAnsi="Times New Roman"/>
          <w:color w:val="231916"/>
          <w:spacing w:val="10"/>
          <w:position w:val="1"/>
          <w:sz w:val="16"/>
          <w:lang w:val="ru-RU"/>
        </w:rPr>
        <w:t xml:space="preserve"> </w:t>
      </w:r>
      <w:r w:rsidRPr="005D5AA1">
        <w:rPr>
          <w:rFonts w:ascii="Arial" w:hAnsi="Arial"/>
          <w:color w:val="231916"/>
          <w:position w:val="1"/>
          <w:sz w:val="16"/>
        </w:rPr>
        <w:t>KEY</w:t>
      </w:r>
      <w:r w:rsidRPr="005D5AA1">
        <w:rPr>
          <w:rFonts w:ascii="Arial" w:hAnsi="Arial"/>
          <w:color w:val="231916"/>
          <w:position w:val="1"/>
          <w:sz w:val="16"/>
          <w:lang w:val="ru-RU"/>
        </w:rPr>
        <w:t>2 еще раз, чтобы установить минуты. Во время настройки цифры минут будут мигать.</w:t>
      </w:r>
    </w:p>
    <w:p w:rsidR="00500814" w:rsidRPr="005D5AA1" w:rsidRDefault="00500814">
      <w:pPr>
        <w:rPr>
          <w:sz w:val="16"/>
          <w:lang w:val="ru-RU"/>
        </w:rPr>
      </w:pPr>
    </w:p>
    <w:p w:rsidR="00DF2663" w:rsidRPr="005D5AA1" w:rsidRDefault="00DF2663">
      <w:pPr>
        <w:rPr>
          <w:sz w:val="16"/>
          <w:lang w:val="ru-RU"/>
        </w:rPr>
        <w:sectPr w:rsidR="00DF2663" w:rsidRPr="005D5AA1">
          <w:headerReference w:type="default" r:id="rId148"/>
          <w:footerReference w:type="default" r:id="rId149"/>
          <w:pgSz w:w="8510" w:h="12180"/>
          <w:pgMar w:top="580" w:right="520" w:bottom="760" w:left="420" w:header="0" w:footer="564" w:gutter="0"/>
          <w:cols w:space="720"/>
        </w:sectPr>
      </w:pPr>
    </w:p>
    <w:p w:rsidR="00291543" w:rsidRPr="000034C0" w:rsidRDefault="00291543" w:rsidP="00A2206A">
      <w:pPr>
        <w:pStyle w:val="a3"/>
        <w:spacing w:before="7" w:line="249" w:lineRule="auto"/>
        <w:ind w:right="1039"/>
        <w:rPr>
          <w:b/>
          <w:bCs/>
          <w:noProof/>
          <w:lang w:val="ru-RU" w:eastAsia="ru-RU"/>
        </w:rPr>
      </w:pPr>
    </w:p>
    <w:p w:rsidR="00291543" w:rsidRPr="000034C0" w:rsidRDefault="00291543" w:rsidP="00291543">
      <w:pPr>
        <w:rPr>
          <w:sz w:val="18"/>
          <w:lang w:val="ru-RU"/>
        </w:rPr>
        <w:sectPr w:rsidR="00291543" w:rsidRPr="000034C0" w:rsidSect="00291543">
          <w:headerReference w:type="default" r:id="rId150"/>
          <w:footerReference w:type="default" r:id="rId151"/>
          <w:type w:val="continuous"/>
          <w:pgSz w:w="8400" w:h="11910"/>
          <w:pgMar w:top="840" w:right="260" w:bottom="760" w:left="420" w:header="373" w:footer="574" w:gutter="0"/>
          <w:pgNumType w:start="16"/>
          <w:cols w:space="720"/>
        </w:sectPr>
      </w:pPr>
    </w:p>
    <w:p w:rsidR="00291543" w:rsidRPr="000034C0" w:rsidRDefault="00291543" w:rsidP="00291543">
      <w:pPr>
        <w:pStyle w:val="a3"/>
        <w:spacing w:before="6"/>
        <w:rPr>
          <w:sz w:val="8"/>
          <w:lang w:val="ru-RU"/>
        </w:rPr>
      </w:pPr>
    </w:p>
    <w:p w:rsidR="00291543" w:rsidRPr="00E57573" w:rsidRDefault="00291543" w:rsidP="00291543">
      <w:pPr>
        <w:ind w:left="331"/>
        <w:rPr>
          <w:sz w:val="20"/>
          <w:lang w:val="ru-RU"/>
        </w:rPr>
      </w:pPr>
      <w:r>
        <w:rPr>
          <w:noProof/>
          <w:sz w:val="20"/>
          <w:lang w:val="ru-RU" w:eastAsia="ru-RU"/>
        </w:rPr>
        <mc:AlternateContent>
          <mc:Choice Requires="wpg">
            <w:drawing>
              <wp:inline distT="0" distB="0" distL="0" distR="0" wp14:anchorId="644BB646" wp14:editId="479C9470">
                <wp:extent cx="908050" cy="206375"/>
                <wp:effectExtent l="2540" t="0" r="0" b="5080"/>
                <wp:docPr id="457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206375"/>
                          <a:chOff x="0" y="0"/>
                          <a:chExt cx="1430" cy="325"/>
                        </a:xfrm>
                      </wpg:grpSpPr>
                      <pic:pic xmlns:pic="http://schemas.openxmlformats.org/drawingml/2006/picture">
                        <pic:nvPicPr>
                          <pic:cNvPr id="4580" name="Picture 5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 y="0"/>
                            <a:ext cx="142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1" name="Picture 50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210"/>
                            <a:ext cx="38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22C4AA" id="Group 507" o:spid="_x0000_s1026" style="width:71.5pt;height:16.25pt;mso-position-horizontal-relative:char;mso-position-vertical-relative:line" coordsize="1430,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">
                <v:shape id="Picture 508" o:spid="_x0000_s1027" type="#_x0000_t75" style="position:absolute;left:1;width:142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">
                  <v:imagedata r:id="rId155" o:title=""/>
                </v:shape>
                <v:shape id="Picture 509" o:spid="_x0000_s1028" type="#_x0000_t75" style="position:absolute;top:210;width:38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">
                  <v:imagedata r:id="rId156" o:title=""/>
                </v:shape>
                <w10:anchorlock/>
              </v:group>
            </w:pict>
          </mc:Fallback>
        </mc:AlternateContent>
      </w:r>
      <w:r w:rsidRPr="00E57573">
        <w:rPr>
          <w:rFonts w:ascii="Times New Roman"/>
          <w:spacing w:val="53"/>
          <w:sz w:val="11"/>
          <w:lang w:val="ru-RU"/>
        </w:rPr>
        <w:t xml:space="preserve"> </w:t>
      </w:r>
      <w:r>
        <w:rPr>
          <w:noProof/>
          <w:spacing w:val="53"/>
          <w:position w:val="21"/>
          <w:sz w:val="20"/>
          <w:lang w:val="ru-RU" w:eastAsia="ru-RU"/>
        </w:rPr>
        <w:drawing>
          <wp:inline distT="0" distB="0" distL="0" distR="0" wp14:anchorId="5CF773F0" wp14:editId="1C27A391">
            <wp:extent cx="97155" cy="73025"/>
            <wp:effectExtent l="0" t="0" r="0" b="0"/>
            <wp:docPr id="4602"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4.png"/>
                    <pic:cNvPicPr>
                      <a:picLocks noChangeAspect="1"/>
                    </pic:cNvPicPr>
                  </pic:nvPicPr>
                  <pic:blipFill>
                    <a:blip r:embed="rId157" cstate="print"/>
                    <a:stretch>
                      <a:fillRect/>
                    </a:stretch>
                  </pic:blipFill>
                  <pic:spPr>
                    <a:xfrm>
                      <a:off x="0" y="0"/>
                      <a:ext cx="97691" cy="73151"/>
                    </a:xfrm>
                    <a:prstGeom prst="rect">
                      <a:avLst/>
                    </a:prstGeom>
                  </pic:spPr>
                </pic:pic>
              </a:graphicData>
            </a:graphic>
          </wp:inline>
        </w:drawing>
      </w:r>
      <w:r w:rsidRPr="00E57573">
        <w:rPr>
          <w:rFonts w:ascii="Times New Roman"/>
          <w:spacing w:val="50"/>
          <w:position w:val="21"/>
          <w:sz w:val="11"/>
          <w:lang w:val="ru-RU"/>
        </w:rPr>
        <w:t xml:space="preserve"> </w:t>
      </w:r>
      <w:r>
        <w:rPr>
          <w:noProof/>
          <w:spacing w:val="50"/>
          <w:position w:val="21"/>
          <w:sz w:val="20"/>
          <w:lang w:val="ru-RU" w:eastAsia="ru-RU"/>
        </w:rPr>
        <w:drawing>
          <wp:inline distT="0" distB="0" distL="0" distR="0" wp14:anchorId="37BAC24D" wp14:editId="12BCC889">
            <wp:extent cx="155575" cy="72390"/>
            <wp:effectExtent l="0" t="0" r="0" b="0"/>
            <wp:docPr id="460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5.png"/>
                    <pic:cNvPicPr>
                      <a:picLocks noChangeAspect="1"/>
                    </pic:cNvPicPr>
                  </pic:nvPicPr>
                  <pic:blipFill>
                    <a:blip r:embed="rId158" cstate="print"/>
                    <a:stretch>
                      <a:fillRect/>
                    </a:stretch>
                  </pic:blipFill>
                  <pic:spPr>
                    <a:xfrm>
                      <a:off x="0" y="0"/>
                      <a:ext cx="155912" cy="72866"/>
                    </a:xfrm>
                    <a:prstGeom prst="rect">
                      <a:avLst/>
                    </a:prstGeom>
                  </pic:spPr>
                </pic:pic>
              </a:graphicData>
            </a:graphic>
          </wp:inline>
        </w:drawing>
      </w:r>
      <w:r w:rsidRPr="00E57573">
        <w:rPr>
          <w:rFonts w:ascii="Times New Roman"/>
          <w:spacing w:val="61"/>
          <w:position w:val="21"/>
          <w:sz w:val="11"/>
          <w:lang w:val="ru-RU"/>
        </w:rPr>
        <w:t xml:space="preserve"> </w:t>
      </w:r>
      <w:r>
        <w:rPr>
          <w:noProof/>
          <w:spacing w:val="61"/>
          <w:position w:val="21"/>
          <w:sz w:val="20"/>
          <w:lang w:val="ru-RU" w:eastAsia="ru-RU"/>
        </w:rPr>
        <w:drawing>
          <wp:inline distT="0" distB="0" distL="0" distR="0" wp14:anchorId="6F65EAF6" wp14:editId="33F3CC3D">
            <wp:extent cx="714375" cy="73025"/>
            <wp:effectExtent l="0" t="0" r="0" b="0"/>
            <wp:docPr id="460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6.png"/>
                    <pic:cNvPicPr>
                      <a:picLocks noChangeAspect="1"/>
                    </pic:cNvPicPr>
                  </pic:nvPicPr>
                  <pic:blipFill>
                    <a:blip r:embed="rId159" cstate="print"/>
                    <a:stretch>
                      <a:fillRect/>
                    </a:stretch>
                  </pic:blipFill>
                  <pic:spPr>
                    <a:xfrm>
                      <a:off x="0" y="0"/>
                      <a:ext cx="714438" cy="73151"/>
                    </a:xfrm>
                    <a:prstGeom prst="rect">
                      <a:avLst/>
                    </a:prstGeom>
                  </pic:spPr>
                </pic:pic>
              </a:graphicData>
            </a:graphic>
          </wp:inline>
        </w:drawing>
      </w:r>
    </w:p>
    <w:p w:rsidR="00291543" w:rsidRPr="00E57573" w:rsidRDefault="00291543" w:rsidP="00291543">
      <w:pPr>
        <w:pStyle w:val="a3"/>
        <w:rPr>
          <w:sz w:val="18"/>
          <w:lang w:val="ru-RU"/>
        </w:rPr>
      </w:pPr>
    </w:p>
    <w:p w:rsidR="00291543" w:rsidRPr="00E57573" w:rsidRDefault="00291543" w:rsidP="00291543">
      <w:pPr>
        <w:pStyle w:val="a3"/>
        <w:spacing w:before="7"/>
        <w:rPr>
          <w:sz w:val="23"/>
          <w:lang w:val="ru-RU"/>
        </w:rPr>
      </w:pPr>
    </w:p>
    <w:p w:rsidR="00B63179" w:rsidRPr="00E57573" w:rsidRDefault="00291543" w:rsidP="00B63179">
      <w:pPr>
        <w:pStyle w:val="8"/>
        <w:ind w:left="1041"/>
        <w:rPr>
          <w:rFonts w:ascii="Arial" w:eastAsia="Arial" w:hAnsi="Arial" w:cs="Arial"/>
          <w:color w:val="231F20"/>
          <w:spacing w:val="5"/>
          <w:sz w:val="16"/>
          <w:szCs w:val="16"/>
          <w:lang w:val="ru-RU"/>
        </w:rPr>
      </w:pPr>
      <w:r>
        <w:rPr>
          <w:noProof/>
          <w:lang w:val="ru-RU" w:eastAsia="ru-RU"/>
        </w:rPr>
        <mc:AlternateContent>
          <mc:Choice Requires="wps">
            <w:drawing>
              <wp:anchor distT="0" distB="0" distL="114300" distR="114300" simplePos="0" relativeHeight="251722240" behindDoc="0" locked="0" layoutInCell="1" allowOverlap="1" wp14:anchorId="2AEF1727" wp14:editId="31580896">
                <wp:simplePos x="0" y="0"/>
                <wp:positionH relativeFrom="page">
                  <wp:posOffset>468630</wp:posOffset>
                </wp:positionH>
                <wp:positionV relativeFrom="paragraph">
                  <wp:posOffset>-226060</wp:posOffset>
                </wp:positionV>
                <wp:extent cx="2119630" cy="0"/>
                <wp:effectExtent l="20955" t="16510" r="21590" b="21590"/>
                <wp:wrapNone/>
                <wp:docPr id="457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9630" cy="0"/>
                        </a:xfrm>
                        <a:prstGeom prst="line">
                          <a:avLst/>
                        </a:prstGeom>
                        <a:noFill/>
                        <a:ln w="24930">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E0450" id="Line 510"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pt,-17.8pt" to="203.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" strokecolor="#a7a9ac" strokeweight=".6925mm">
                <w10:wrap anchorx="page"/>
              </v:line>
            </w:pict>
          </mc:Fallback>
        </mc:AlternateContent>
      </w:r>
      <w:r>
        <w:rPr>
          <w:noProof/>
          <w:lang w:val="ru-RU" w:eastAsia="ru-RU"/>
        </w:rPr>
        <mc:AlternateContent>
          <mc:Choice Requires="wpg">
            <w:drawing>
              <wp:anchor distT="0" distB="0" distL="114300" distR="114300" simplePos="0" relativeHeight="251723264" behindDoc="0" locked="0" layoutInCell="1" allowOverlap="1" wp14:anchorId="194E3F08" wp14:editId="69D4D5E5">
                <wp:simplePos x="0" y="0"/>
                <wp:positionH relativeFrom="page">
                  <wp:posOffset>457200</wp:posOffset>
                </wp:positionH>
                <wp:positionV relativeFrom="page">
                  <wp:posOffset>1231900</wp:posOffset>
                </wp:positionV>
                <wp:extent cx="336550" cy="346075"/>
                <wp:effectExtent l="0" t="0" r="6350" b="0"/>
                <wp:wrapNone/>
                <wp:docPr id="457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46075"/>
                          <a:chOff x="715" y="-5"/>
                          <a:chExt cx="530" cy="545"/>
                        </a:xfrm>
                      </wpg:grpSpPr>
                      <wps:wsp>
                        <wps:cNvPr id="4575" name="AutoShape 512"/>
                        <wps:cNvSpPr>
                          <a:spLocks/>
                        </wps:cNvSpPr>
                        <wps:spPr bwMode="auto">
                          <a:xfrm>
                            <a:off x="1082" y="164"/>
                            <a:ext cx="162" cy="335"/>
                          </a:xfrm>
                          <a:custGeom>
                            <a:avLst/>
                            <a:gdLst>
                              <a:gd name="T0" fmla="+- 0 1156 1083"/>
                              <a:gd name="T1" fmla="*/ T0 w 162"/>
                              <a:gd name="T2" fmla="+- 0 476 164"/>
                              <a:gd name="T3" fmla="*/ 476 h 335"/>
                              <a:gd name="T4" fmla="+- 0 1115 1083"/>
                              <a:gd name="T5" fmla="*/ T4 w 162"/>
                              <a:gd name="T6" fmla="+- 0 420 164"/>
                              <a:gd name="T7" fmla="*/ 420 h 335"/>
                              <a:gd name="T8" fmla="+- 0 1083 1083"/>
                              <a:gd name="T9" fmla="*/ T8 w 162"/>
                              <a:gd name="T10" fmla="+- 0 443 164"/>
                              <a:gd name="T11" fmla="*/ 443 h 335"/>
                              <a:gd name="T12" fmla="+- 0 1124 1083"/>
                              <a:gd name="T13" fmla="*/ T12 w 162"/>
                              <a:gd name="T14" fmla="+- 0 499 164"/>
                              <a:gd name="T15" fmla="*/ 499 h 335"/>
                              <a:gd name="T16" fmla="+- 0 1156 1083"/>
                              <a:gd name="T17" fmla="*/ T16 w 162"/>
                              <a:gd name="T18" fmla="+- 0 476 164"/>
                              <a:gd name="T19" fmla="*/ 476 h 335"/>
                              <a:gd name="T20" fmla="+- 0 1245 1083"/>
                              <a:gd name="T21" fmla="*/ T20 w 162"/>
                              <a:gd name="T22" fmla="+- 0 332 164"/>
                              <a:gd name="T23" fmla="*/ 332 h 335"/>
                              <a:gd name="T24" fmla="+- 0 1179 1083"/>
                              <a:gd name="T25" fmla="*/ T24 w 162"/>
                              <a:gd name="T26" fmla="+- 0 311 164"/>
                              <a:gd name="T27" fmla="*/ 311 h 335"/>
                              <a:gd name="T28" fmla="+- 0 1167 1083"/>
                              <a:gd name="T29" fmla="*/ T28 w 162"/>
                              <a:gd name="T30" fmla="+- 0 349 164"/>
                              <a:gd name="T31" fmla="*/ 349 h 335"/>
                              <a:gd name="T32" fmla="+- 0 1232 1083"/>
                              <a:gd name="T33" fmla="*/ T32 w 162"/>
                              <a:gd name="T34" fmla="+- 0 370 164"/>
                              <a:gd name="T35" fmla="*/ 370 h 335"/>
                              <a:gd name="T36" fmla="+- 0 1245 1083"/>
                              <a:gd name="T37" fmla="*/ T36 w 162"/>
                              <a:gd name="T38" fmla="+- 0 332 164"/>
                              <a:gd name="T39" fmla="*/ 332 h 335"/>
                              <a:gd name="T40" fmla="+- 0 1245 1083"/>
                              <a:gd name="T41" fmla="*/ T40 w 162"/>
                              <a:gd name="T42" fmla="+- 0 202 164"/>
                              <a:gd name="T43" fmla="*/ 202 h 335"/>
                              <a:gd name="T44" fmla="+- 0 1232 1083"/>
                              <a:gd name="T45" fmla="*/ T44 w 162"/>
                              <a:gd name="T46" fmla="+- 0 164 164"/>
                              <a:gd name="T47" fmla="*/ 164 h 335"/>
                              <a:gd name="T48" fmla="+- 0 1167 1083"/>
                              <a:gd name="T49" fmla="*/ T48 w 162"/>
                              <a:gd name="T50" fmla="+- 0 186 164"/>
                              <a:gd name="T51" fmla="*/ 186 h 335"/>
                              <a:gd name="T52" fmla="+- 0 1179 1083"/>
                              <a:gd name="T53" fmla="*/ T52 w 162"/>
                              <a:gd name="T54" fmla="+- 0 223 164"/>
                              <a:gd name="T55" fmla="*/ 223 h 335"/>
                              <a:gd name="T56" fmla="+- 0 1245 1083"/>
                              <a:gd name="T57" fmla="*/ T56 w 162"/>
                              <a:gd name="T58" fmla="+- 0 202 164"/>
                              <a:gd name="T59" fmla="*/ 202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2" h="335">
                                <a:moveTo>
                                  <a:pt x="73" y="312"/>
                                </a:moveTo>
                                <a:lnTo>
                                  <a:pt x="32" y="256"/>
                                </a:lnTo>
                                <a:lnTo>
                                  <a:pt x="0" y="279"/>
                                </a:lnTo>
                                <a:lnTo>
                                  <a:pt x="41" y="335"/>
                                </a:lnTo>
                                <a:lnTo>
                                  <a:pt x="73" y="312"/>
                                </a:lnTo>
                                <a:moveTo>
                                  <a:pt x="162" y="168"/>
                                </a:moveTo>
                                <a:lnTo>
                                  <a:pt x="96" y="147"/>
                                </a:lnTo>
                                <a:lnTo>
                                  <a:pt x="84" y="185"/>
                                </a:lnTo>
                                <a:lnTo>
                                  <a:pt x="149" y="206"/>
                                </a:lnTo>
                                <a:lnTo>
                                  <a:pt x="162" y="168"/>
                                </a:lnTo>
                                <a:moveTo>
                                  <a:pt x="162" y="38"/>
                                </a:moveTo>
                                <a:lnTo>
                                  <a:pt x="149" y="0"/>
                                </a:lnTo>
                                <a:lnTo>
                                  <a:pt x="84" y="22"/>
                                </a:lnTo>
                                <a:lnTo>
                                  <a:pt x="96" y="59"/>
                                </a:lnTo>
                                <a:lnTo>
                                  <a:pt x="162" y="38"/>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6" name="Line 513"/>
                        <wps:cNvCnPr>
                          <a:cxnSpLocks noChangeShapeType="1"/>
                        </wps:cNvCnPr>
                        <wps:spPr bwMode="auto">
                          <a:xfrm>
                            <a:off x="960" y="505"/>
                            <a:ext cx="40" cy="0"/>
                          </a:xfrm>
                          <a:prstGeom prst="line">
                            <a:avLst/>
                          </a:prstGeom>
                          <a:noFill/>
                          <a:ln w="43980">
                            <a:solidFill>
                              <a:srgbClr val="040B0B"/>
                            </a:solidFill>
                            <a:round/>
                            <a:headEnd/>
                            <a:tailEnd/>
                          </a:ln>
                          <a:extLst>
                            <a:ext uri="{909E8E84-426E-40DD-AFC4-6F175D3DCCD1}">
                              <a14:hiddenFill xmlns:a14="http://schemas.microsoft.com/office/drawing/2010/main">
                                <a:noFill/>
                              </a14:hiddenFill>
                            </a:ext>
                          </a:extLst>
                        </wps:spPr>
                        <wps:bodyPr/>
                      </wps:wsp>
                      <wps:wsp>
                        <wps:cNvPr id="4577" name="AutoShape 514"/>
                        <wps:cNvSpPr>
                          <a:spLocks/>
                        </wps:cNvSpPr>
                        <wps:spPr bwMode="auto">
                          <a:xfrm>
                            <a:off x="714" y="-6"/>
                            <a:ext cx="441" cy="504"/>
                          </a:xfrm>
                          <a:custGeom>
                            <a:avLst/>
                            <a:gdLst>
                              <a:gd name="T0" fmla="+- 0 781 715"/>
                              <a:gd name="T1" fmla="*/ T0 w 441"/>
                              <a:gd name="T2" fmla="+- 0 311 -5"/>
                              <a:gd name="T3" fmla="*/ 311 h 504"/>
                              <a:gd name="T4" fmla="+- 0 727 715"/>
                              <a:gd name="T5" fmla="*/ T4 w 441"/>
                              <a:gd name="T6" fmla="+- 0 370 -5"/>
                              <a:gd name="T7" fmla="*/ 370 h 504"/>
                              <a:gd name="T8" fmla="+- 0 793 715"/>
                              <a:gd name="T9" fmla="*/ T8 w 441"/>
                              <a:gd name="T10" fmla="+- 0 186 -5"/>
                              <a:gd name="T11" fmla="*/ 186 h 504"/>
                              <a:gd name="T12" fmla="+- 0 715 715"/>
                              <a:gd name="T13" fmla="*/ T12 w 441"/>
                              <a:gd name="T14" fmla="+- 0 202 -5"/>
                              <a:gd name="T15" fmla="*/ 202 h 504"/>
                              <a:gd name="T16" fmla="+- 0 793 715"/>
                              <a:gd name="T17" fmla="*/ T16 w 441"/>
                              <a:gd name="T18" fmla="+- 0 186 -5"/>
                              <a:gd name="T19" fmla="*/ 186 h 504"/>
                              <a:gd name="T20" fmla="+- 0 836 715"/>
                              <a:gd name="T21" fmla="*/ T20 w 441"/>
                              <a:gd name="T22" fmla="+- 0 35 -5"/>
                              <a:gd name="T23" fmla="*/ 35 h 504"/>
                              <a:gd name="T24" fmla="+- 0 844 715"/>
                              <a:gd name="T25" fmla="*/ T24 w 441"/>
                              <a:gd name="T26" fmla="+- 0 115 -5"/>
                              <a:gd name="T27" fmla="*/ 115 h 504"/>
                              <a:gd name="T28" fmla="+- 0 877 715"/>
                              <a:gd name="T29" fmla="*/ T28 w 441"/>
                              <a:gd name="T30" fmla="+- 0 443 -5"/>
                              <a:gd name="T31" fmla="*/ 443 h 504"/>
                              <a:gd name="T32" fmla="+- 0 804 715"/>
                              <a:gd name="T33" fmla="*/ T32 w 441"/>
                              <a:gd name="T34" fmla="+- 0 476 -5"/>
                              <a:gd name="T35" fmla="*/ 476 h 504"/>
                              <a:gd name="T36" fmla="+- 0 877 715"/>
                              <a:gd name="T37" fmla="*/ T36 w 441"/>
                              <a:gd name="T38" fmla="+- 0 443 -5"/>
                              <a:gd name="T39" fmla="*/ 443 h 504"/>
                              <a:gd name="T40" fmla="+- 0 1150 715"/>
                              <a:gd name="T41" fmla="*/ T40 w 441"/>
                              <a:gd name="T42" fmla="+- 0 236 -5"/>
                              <a:gd name="T43" fmla="*/ 236 h 504"/>
                              <a:gd name="T44" fmla="+- 0 1113 715"/>
                              <a:gd name="T45" fmla="*/ T44 w 441"/>
                              <a:gd name="T46" fmla="+- 0 161 -5"/>
                              <a:gd name="T47" fmla="*/ 161 h 504"/>
                              <a:gd name="T48" fmla="+- 0 1103 715"/>
                              <a:gd name="T49" fmla="*/ T48 w 441"/>
                              <a:gd name="T50" fmla="+- 0 319 -5"/>
                              <a:gd name="T51" fmla="*/ 319 h 504"/>
                              <a:gd name="T52" fmla="+- 0 1032 715"/>
                              <a:gd name="T53" fmla="*/ T52 w 441"/>
                              <a:gd name="T54" fmla="+- 0 390 -5"/>
                              <a:gd name="T55" fmla="*/ 390 h 504"/>
                              <a:gd name="T56" fmla="+- 0 928 715"/>
                              <a:gd name="T57" fmla="*/ T56 w 441"/>
                              <a:gd name="T58" fmla="+- 0 390 -5"/>
                              <a:gd name="T59" fmla="*/ 390 h 504"/>
                              <a:gd name="T60" fmla="+- 0 857 715"/>
                              <a:gd name="T61" fmla="*/ T60 w 441"/>
                              <a:gd name="T62" fmla="+- 0 319 -5"/>
                              <a:gd name="T63" fmla="*/ 319 h 504"/>
                              <a:gd name="T64" fmla="+- 0 857 715"/>
                              <a:gd name="T65" fmla="*/ T64 w 441"/>
                              <a:gd name="T66" fmla="+- 0 215 -5"/>
                              <a:gd name="T67" fmla="*/ 215 h 504"/>
                              <a:gd name="T68" fmla="+- 0 928 715"/>
                              <a:gd name="T69" fmla="*/ T68 w 441"/>
                              <a:gd name="T70" fmla="+- 0 144 -5"/>
                              <a:gd name="T71" fmla="*/ 144 h 504"/>
                              <a:gd name="T72" fmla="+- 0 1032 715"/>
                              <a:gd name="T73" fmla="*/ T72 w 441"/>
                              <a:gd name="T74" fmla="+- 0 144 -5"/>
                              <a:gd name="T75" fmla="*/ 144 h 504"/>
                              <a:gd name="T76" fmla="+- 0 1103 715"/>
                              <a:gd name="T77" fmla="*/ T76 w 441"/>
                              <a:gd name="T78" fmla="+- 0 215 -5"/>
                              <a:gd name="T79" fmla="*/ 215 h 504"/>
                              <a:gd name="T80" fmla="+- 0 1113 715"/>
                              <a:gd name="T81" fmla="*/ T80 w 441"/>
                              <a:gd name="T82" fmla="+- 0 161 -5"/>
                              <a:gd name="T83" fmla="*/ 161 h 504"/>
                              <a:gd name="T84" fmla="+- 0 1089 715"/>
                              <a:gd name="T85" fmla="*/ T84 w 441"/>
                              <a:gd name="T86" fmla="+- 0 133 -5"/>
                              <a:gd name="T87" fmla="*/ 133 h 504"/>
                              <a:gd name="T88" fmla="+- 0 1039 715"/>
                              <a:gd name="T89" fmla="*/ T88 w 441"/>
                              <a:gd name="T90" fmla="+- 0 -5 -5"/>
                              <a:gd name="T91" fmla="*/ -5 h 504"/>
                              <a:gd name="T92" fmla="+- 0 920 715"/>
                              <a:gd name="T93" fmla="*/ T92 w 441"/>
                              <a:gd name="T94" fmla="+- 0 104 -5"/>
                              <a:gd name="T95" fmla="*/ 104 h 504"/>
                              <a:gd name="T96" fmla="+- 0 830 715"/>
                              <a:gd name="T97" fmla="*/ T96 w 441"/>
                              <a:gd name="T98" fmla="+- 0 181 -5"/>
                              <a:gd name="T99" fmla="*/ 181 h 504"/>
                              <a:gd name="T100" fmla="+- 0 809 715"/>
                              <a:gd name="T101" fmla="*/ T100 w 441"/>
                              <a:gd name="T102" fmla="+- 0 297 -5"/>
                              <a:gd name="T103" fmla="*/ 297 h 504"/>
                              <a:gd name="T104" fmla="+- 0 868 715"/>
                              <a:gd name="T105" fmla="*/ T104 w 441"/>
                              <a:gd name="T106" fmla="+- 0 400 -5"/>
                              <a:gd name="T107" fmla="*/ 400 h 504"/>
                              <a:gd name="T108" fmla="+- 0 980 715"/>
                              <a:gd name="T109" fmla="*/ T108 w 441"/>
                              <a:gd name="T110" fmla="+- 0 440 -5"/>
                              <a:gd name="T111" fmla="*/ 440 h 504"/>
                              <a:gd name="T112" fmla="+- 0 1090 715"/>
                              <a:gd name="T113" fmla="*/ T112 w 441"/>
                              <a:gd name="T114" fmla="+- 0 401 -5"/>
                              <a:gd name="T115" fmla="*/ 401 h 504"/>
                              <a:gd name="T116" fmla="+- 0 1129 715"/>
                              <a:gd name="T117" fmla="*/ T116 w 441"/>
                              <a:gd name="T118" fmla="+- 0 355 -5"/>
                              <a:gd name="T119" fmla="*/ 355 h 504"/>
                              <a:gd name="T120" fmla="+- 0 1156 715"/>
                              <a:gd name="T121" fmla="*/ T120 w 441"/>
                              <a:gd name="T122" fmla="+- 0 59 -5"/>
                              <a:gd name="T123" fmla="*/ 59 h 504"/>
                              <a:gd name="T124" fmla="+- 0 1083 715"/>
                              <a:gd name="T125" fmla="*/ T124 w 441"/>
                              <a:gd name="T126" fmla="+- 0 91 -5"/>
                              <a:gd name="T127" fmla="*/ 91 h 504"/>
                              <a:gd name="T128" fmla="+- 0 1156 715"/>
                              <a:gd name="T129" fmla="*/ T128 w 441"/>
                              <a:gd name="T130" fmla="+- 0 59 -5"/>
                              <a:gd name="T131" fmla="*/ 5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1" h="504">
                                <a:moveTo>
                                  <a:pt x="78" y="354"/>
                                </a:moveTo>
                                <a:lnTo>
                                  <a:pt x="66" y="316"/>
                                </a:lnTo>
                                <a:lnTo>
                                  <a:pt x="0" y="337"/>
                                </a:lnTo>
                                <a:lnTo>
                                  <a:pt x="12" y="375"/>
                                </a:lnTo>
                                <a:lnTo>
                                  <a:pt x="78" y="354"/>
                                </a:lnTo>
                                <a:moveTo>
                                  <a:pt x="78" y="191"/>
                                </a:moveTo>
                                <a:lnTo>
                                  <a:pt x="12" y="169"/>
                                </a:lnTo>
                                <a:lnTo>
                                  <a:pt x="0" y="207"/>
                                </a:lnTo>
                                <a:lnTo>
                                  <a:pt x="66" y="228"/>
                                </a:lnTo>
                                <a:lnTo>
                                  <a:pt x="78" y="191"/>
                                </a:lnTo>
                                <a:moveTo>
                                  <a:pt x="162" y="96"/>
                                </a:moveTo>
                                <a:lnTo>
                                  <a:pt x="121" y="40"/>
                                </a:lnTo>
                                <a:lnTo>
                                  <a:pt x="89" y="64"/>
                                </a:lnTo>
                                <a:lnTo>
                                  <a:pt x="129" y="120"/>
                                </a:lnTo>
                                <a:lnTo>
                                  <a:pt x="162" y="96"/>
                                </a:lnTo>
                                <a:moveTo>
                                  <a:pt x="162" y="448"/>
                                </a:moveTo>
                                <a:lnTo>
                                  <a:pt x="130" y="425"/>
                                </a:lnTo>
                                <a:lnTo>
                                  <a:pt x="89" y="481"/>
                                </a:lnTo>
                                <a:lnTo>
                                  <a:pt x="121" y="504"/>
                                </a:lnTo>
                                <a:lnTo>
                                  <a:pt x="162" y="448"/>
                                </a:lnTo>
                                <a:moveTo>
                                  <a:pt x="435" y="302"/>
                                </a:moveTo>
                                <a:lnTo>
                                  <a:pt x="435" y="241"/>
                                </a:lnTo>
                                <a:lnTo>
                                  <a:pt x="415" y="186"/>
                                </a:lnTo>
                                <a:lnTo>
                                  <a:pt x="398" y="166"/>
                                </a:lnTo>
                                <a:lnTo>
                                  <a:pt x="398" y="272"/>
                                </a:lnTo>
                                <a:lnTo>
                                  <a:pt x="388" y="324"/>
                                </a:lnTo>
                                <a:lnTo>
                                  <a:pt x="359" y="367"/>
                                </a:lnTo>
                                <a:lnTo>
                                  <a:pt x="317" y="395"/>
                                </a:lnTo>
                                <a:lnTo>
                                  <a:pt x="265" y="406"/>
                                </a:lnTo>
                                <a:lnTo>
                                  <a:pt x="213" y="395"/>
                                </a:lnTo>
                                <a:lnTo>
                                  <a:pt x="170" y="367"/>
                                </a:lnTo>
                                <a:lnTo>
                                  <a:pt x="142" y="324"/>
                                </a:lnTo>
                                <a:lnTo>
                                  <a:pt x="131" y="272"/>
                                </a:lnTo>
                                <a:lnTo>
                                  <a:pt x="142" y="220"/>
                                </a:lnTo>
                                <a:lnTo>
                                  <a:pt x="170" y="178"/>
                                </a:lnTo>
                                <a:lnTo>
                                  <a:pt x="213" y="149"/>
                                </a:lnTo>
                                <a:lnTo>
                                  <a:pt x="265" y="138"/>
                                </a:lnTo>
                                <a:lnTo>
                                  <a:pt x="317" y="149"/>
                                </a:lnTo>
                                <a:lnTo>
                                  <a:pt x="359" y="178"/>
                                </a:lnTo>
                                <a:lnTo>
                                  <a:pt x="388" y="220"/>
                                </a:lnTo>
                                <a:lnTo>
                                  <a:pt x="398" y="272"/>
                                </a:lnTo>
                                <a:lnTo>
                                  <a:pt x="398" y="166"/>
                                </a:lnTo>
                                <a:lnTo>
                                  <a:pt x="377" y="140"/>
                                </a:lnTo>
                                <a:lnTo>
                                  <a:pt x="374" y="138"/>
                                </a:lnTo>
                                <a:lnTo>
                                  <a:pt x="324" y="109"/>
                                </a:lnTo>
                                <a:lnTo>
                                  <a:pt x="324" y="0"/>
                                </a:lnTo>
                                <a:lnTo>
                                  <a:pt x="205" y="0"/>
                                </a:lnTo>
                                <a:lnTo>
                                  <a:pt x="205" y="109"/>
                                </a:lnTo>
                                <a:lnTo>
                                  <a:pt x="153" y="140"/>
                                </a:lnTo>
                                <a:lnTo>
                                  <a:pt x="115" y="186"/>
                                </a:lnTo>
                                <a:lnTo>
                                  <a:pt x="94" y="241"/>
                                </a:lnTo>
                                <a:lnTo>
                                  <a:pt x="94" y="302"/>
                                </a:lnTo>
                                <a:lnTo>
                                  <a:pt x="115" y="360"/>
                                </a:lnTo>
                                <a:lnTo>
                                  <a:pt x="153" y="405"/>
                                </a:lnTo>
                                <a:lnTo>
                                  <a:pt x="205" y="435"/>
                                </a:lnTo>
                                <a:lnTo>
                                  <a:pt x="265" y="445"/>
                                </a:lnTo>
                                <a:lnTo>
                                  <a:pt x="325" y="435"/>
                                </a:lnTo>
                                <a:lnTo>
                                  <a:pt x="375" y="406"/>
                                </a:lnTo>
                                <a:lnTo>
                                  <a:pt x="376" y="405"/>
                                </a:lnTo>
                                <a:lnTo>
                                  <a:pt x="414" y="360"/>
                                </a:lnTo>
                                <a:lnTo>
                                  <a:pt x="435" y="302"/>
                                </a:lnTo>
                                <a:moveTo>
                                  <a:pt x="441" y="64"/>
                                </a:moveTo>
                                <a:lnTo>
                                  <a:pt x="409" y="40"/>
                                </a:lnTo>
                                <a:lnTo>
                                  <a:pt x="368" y="96"/>
                                </a:lnTo>
                                <a:lnTo>
                                  <a:pt x="400" y="120"/>
                                </a:lnTo>
                                <a:lnTo>
                                  <a:pt x="441" y="64"/>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78B14" id="Group 511" o:spid="_x0000_s1026" style="position:absolute;margin-left:36pt;margin-top:97pt;width:26.5pt;height:27.25pt;z-index:251723264;mso-position-horizontal-relative:page;mso-position-vertical-relative:page" coordorigin="715,-5" coordsize="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">
                <v:shape id="AutoShape 512" o:spid="_x0000_s1027" style="position:absolute;left:1082;top:164;width:162;height:335;visibility:visible;mso-wrap-style:square;v-text-anchor:top" coordsize="16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" path="m73,312l32,256,,279r41,56l73,312m162,168l96,147,84,185r65,21l162,168t,-130l149,,84,22,96,59,162,38e" fillcolor="#040b0b" stroked="f">
                  <v:path arrowok="t" o:connecttype="custom" o:connectlocs="73,476;32,420;0,443;41,499;73,476;162,332;96,311;84,349;149,370;162,332;162,202;149,164;84,186;96,223;162,202" o:connectangles="0,0,0,0,0,0,0,0,0,0,0,0,0,0,0"/>
                </v:shape>
                <v:line id="Line 513" o:spid="_x0000_s1028" style="position:absolute;visibility:visible;mso-wrap-style:square" from="960,505" to="100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" strokecolor="#040b0b" strokeweight="1.2217mm"/>
                <v:shape id="AutoShape 514" o:spid="_x0000_s1029" style="position:absolute;left:714;top:-6;width:441;height:504;visibility:visible;mso-wrap-style:square;v-text-anchor:top" coordsize="4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" path="m78,354l66,316,,337r12,38l78,354t,-163l12,169,,207r66,21l78,191m162,96l121,40,89,64r40,56l162,96t,352l130,425,89,481r32,23l162,448m435,302r,-61l415,186,398,166r,106l388,324r-29,43l317,395r-52,11l213,395,170,367,142,324,131,272r11,-52l170,178r43,-29l265,138r52,11l359,178r29,42l398,272r,-106l377,140r-3,-2l324,109,324,,205,r,109l153,140r-38,46l94,241r,61l115,360r38,45l205,435r60,10l325,435r50,-29l376,405r38,-45l435,302m441,64l409,40,368,96r32,24l441,64e" fillcolor="#040b0b" stroked="f">
                  <v:path arrowok="t" o:connecttype="custom" o:connectlocs="66,311;12,370;78,186;0,202;78,186;121,35;129,115;162,443;89,476;162,443;435,236;398,161;388,319;317,390;213,390;142,319;142,215;213,144;317,144;388,215;398,161;374,133;324,-5;205,104;115,181;94,297;153,400;265,440;375,401;414,355;441,59;368,91;441,59" o:connectangles="0,0,0,0,0,0,0,0,0,0,0,0,0,0,0,0,0,0,0,0,0,0,0,0,0,0,0,0,0,0,0,0,0"/>
                </v:shape>
                <w10:wrap anchorx="page" anchory="page"/>
              </v:group>
            </w:pict>
          </mc:Fallback>
        </mc:AlternateContent>
      </w:r>
      <w:bookmarkStart w:id="5" w:name="页_17"/>
      <w:bookmarkEnd w:id="5"/>
      <w:r w:rsidR="00B63179" w:rsidRPr="00E57573">
        <w:rPr>
          <w:rFonts w:ascii="Arial" w:eastAsia="Arial" w:hAnsi="Arial" w:cs="Arial"/>
          <w:color w:val="231F20"/>
          <w:spacing w:val="5"/>
          <w:sz w:val="16"/>
          <w:szCs w:val="16"/>
          <w:lang w:val="ru-RU"/>
        </w:rPr>
        <w:t>Отдельное освещение духовки.</w:t>
      </w:r>
    </w:p>
    <w:p w:rsidR="00291543" w:rsidRPr="00E57573" w:rsidRDefault="00B63179" w:rsidP="00B63179">
      <w:pPr>
        <w:pStyle w:val="8"/>
        <w:ind w:left="1041"/>
        <w:rPr>
          <w:rFonts w:ascii="Arial" w:eastAsia="Arial" w:hAnsi="Arial" w:cs="Arial"/>
          <w:color w:val="231F20"/>
          <w:spacing w:val="5"/>
          <w:sz w:val="16"/>
          <w:szCs w:val="16"/>
          <w:lang w:val="ru-RU"/>
        </w:rPr>
      </w:pPr>
      <w:r w:rsidRPr="00E57573">
        <w:rPr>
          <w:rFonts w:ascii="Arial" w:eastAsia="Arial" w:hAnsi="Arial" w:cs="Arial"/>
          <w:color w:val="231F20"/>
          <w:spacing w:val="5"/>
          <w:sz w:val="16"/>
          <w:szCs w:val="16"/>
          <w:lang w:val="ru-RU"/>
        </w:rPr>
        <w:t>При установке ручки в это положение включается освещение внутри духовки, напр. использовать при мытье камеры духовки</w:t>
      </w:r>
      <w:r w:rsidR="00291543" w:rsidRPr="00E57573">
        <w:rPr>
          <w:rFonts w:ascii="Arial" w:eastAsia="Arial" w:hAnsi="Arial" w:cs="Arial"/>
          <w:color w:val="231F20"/>
          <w:spacing w:val="5"/>
          <w:sz w:val="16"/>
          <w:szCs w:val="16"/>
          <w:lang w:val="ru-RU"/>
        </w:rPr>
        <w:t>.</w:t>
      </w:r>
    </w:p>
    <w:p w:rsidR="00291543" w:rsidRPr="00B63179" w:rsidRDefault="00291543" w:rsidP="00291543">
      <w:pPr>
        <w:pStyle w:val="a3"/>
        <w:rPr>
          <w:sz w:val="18"/>
          <w:lang w:val="ru-RU"/>
        </w:rPr>
      </w:pPr>
    </w:p>
    <w:p w:rsidR="004F661F" w:rsidRPr="004F661F" w:rsidRDefault="00291543" w:rsidP="004F661F">
      <w:pPr>
        <w:spacing w:line="232" w:lineRule="auto"/>
        <w:ind w:left="1041" w:right="336"/>
        <w:rPr>
          <w:color w:val="231F20"/>
          <w:sz w:val="16"/>
          <w:lang w:val="ru-RU"/>
        </w:rPr>
      </w:pPr>
      <w:r>
        <w:rPr>
          <w:noProof/>
          <w:lang w:val="ru-RU" w:eastAsia="ru-RU"/>
        </w:rPr>
        <mc:AlternateContent>
          <mc:Choice Requires="wpg">
            <w:drawing>
              <wp:anchor distT="0" distB="0" distL="114300" distR="114300" simplePos="0" relativeHeight="251724288" behindDoc="0" locked="0" layoutInCell="1" allowOverlap="1" wp14:anchorId="251E90AE" wp14:editId="20A11890">
                <wp:simplePos x="0" y="0"/>
                <wp:positionH relativeFrom="page">
                  <wp:posOffset>441960</wp:posOffset>
                </wp:positionH>
                <wp:positionV relativeFrom="paragraph">
                  <wp:posOffset>89535</wp:posOffset>
                </wp:positionV>
                <wp:extent cx="360045" cy="360045"/>
                <wp:effectExtent l="3810" t="3810" r="7620" b="7620"/>
                <wp:wrapNone/>
                <wp:docPr id="4571"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141"/>
                          <a:chExt cx="567" cy="567"/>
                        </a:xfrm>
                      </wpg:grpSpPr>
                      <wps:wsp>
                        <wps:cNvPr id="4572" name="AutoShape 516"/>
                        <wps:cNvSpPr>
                          <a:spLocks/>
                        </wps:cNvSpPr>
                        <wps:spPr bwMode="auto">
                          <a:xfrm>
                            <a:off x="696" y="141"/>
                            <a:ext cx="567" cy="567"/>
                          </a:xfrm>
                          <a:custGeom>
                            <a:avLst/>
                            <a:gdLst>
                              <a:gd name="T0" fmla="+- 0 1192 696"/>
                              <a:gd name="T1" fmla="*/ T0 w 567"/>
                              <a:gd name="T2" fmla="+- 0 141 141"/>
                              <a:gd name="T3" fmla="*/ 141 h 567"/>
                              <a:gd name="T4" fmla="+- 0 767 696"/>
                              <a:gd name="T5" fmla="*/ T4 w 567"/>
                              <a:gd name="T6" fmla="+- 0 141 141"/>
                              <a:gd name="T7" fmla="*/ 141 h 567"/>
                              <a:gd name="T8" fmla="+- 0 753 696"/>
                              <a:gd name="T9" fmla="*/ T8 w 567"/>
                              <a:gd name="T10" fmla="+- 0 143 141"/>
                              <a:gd name="T11" fmla="*/ 143 h 567"/>
                              <a:gd name="T12" fmla="+- 0 740 696"/>
                              <a:gd name="T13" fmla="*/ T12 w 567"/>
                              <a:gd name="T14" fmla="+- 0 147 141"/>
                              <a:gd name="T15" fmla="*/ 147 h 567"/>
                              <a:gd name="T16" fmla="+- 0 728 696"/>
                              <a:gd name="T17" fmla="*/ T16 w 567"/>
                              <a:gd name="T18" fmla="+- 0 153 141"/>
                              <a:gd name="T19" fmla="*/ 153 h 567"/>
                              <a:gd name="T20" fmla="+- 0 717 696"/>
                              <a:gd name="T21" fmla="*/ T20 w 567"/>
                              <a:gd name="T22" fmla="+- 0 162 141"/>
                              <a:gd name="T23" fmla="*/ 162 h 567"/>
                              <a:gd name="T24" fmla="+- 0 708 696"/>
                              <a:gd name="T25" fmla="*/ T24 w 567"/>
                              <a:gd name="T26" fmla="+- 0 173 141"/>
                              <a:gd name="T27" fmla="*/ 173 h 567"/>
                              <a:gd name="T28" fmla="+- 0 702 696"/>
                              <a:gd name="T29" fmla="*/ T28 w 567"/>
                              <a:gd name="T30" fmla="+- 0 185 141"/>
                              <a:gd name="T31" fmla="*/ 185 h 567"/>
                              <a:gd name="T32" fmla="+- 0 698 696"/>
                              <a:gd name="T33" fmla="*/ T32 w 567"/>
                              <a:gd name="T34" fmla="+- 0 198 141"/>
                              <a:gd name="T35" fmla="*/ 198 h 567"/>
                              <a:gd name="T36" fmla="+- 0 696 696"/>
                              <a:gd name="T37" fmla="*/ T36 w 567"/>
                              <a:gd name="T38" fmla="+- 0 212 141"/>
                              <a:gd name="T39" fmla="*/ 212 h 567"/>
                              <a:gd name="T40" fmla="+- 0 696 696"/>
                              <a:gd name="T41" fmla="*/ T40 w 567"/>
                              <a:gd name="T42" fmla="+- 0 637 141"/>
                              <a:gd name="T43" fmla="*/ 637 h 567"/>
                              <a:gd name="T44" fmla="+- 0 698 696"/>
                              <a:gd name="T45" fmla="*/ T44 w 567"/>
                              <a:gd name="T46" fmla="+- 0 651 141"/>
                              <a:gd name="T47" fmla="*/ 651 h 567"/>
                              <a:gd name="T48" fmla="+- 0 702 696"/>
                              <a:gd name="T49" fmla="*/ T48 w 567"/>
                              <a:gd name="T50" fmla="+- 0 665 141"/>
                              <a:gd name="T51" fmla="*/ 665 h 567"/>
                              <a:gd name="T52" fmla="+- 0 708 696"/>
                              <a:gd name="T53" fmla="*/ T52 w 567"/>
                              <a:gd name="T54" fmla="+- 0 677 141"/>
                              <a:gd name="T55" fmla="*/ 677 h 567"/>
                              <a:gd name="T56" fmla="+- 0 717 696"/>
                              <a:gd name="T57" fmla="*/ T56 w 567"/>
                              <a:gd name="T58" fmla="+- 0 688 141"/>
                              <a:gd name="T59" fmla="*/ 688 h 567"/>
                              <a:gd name="T60" fmla="+- 0 728 696"/>
                              <a:gd name="T61" fmla="*/ T60 w 567"/>
                              <a:gd name="T62" fmla="+- 0 696 141"/>
                              <a:gd name="T63" fmla="*/ 696 h 567"/>
                              <a:gd name="T64" fmla="+- 0 740 696"/>
                              <a:gd name="T65" fmla="*/ T64 w 567"/>
                              <a:gd name="T66" fmla="+- 0 703 141"/>
                              <a:gd name="T67" fmla="*/ 703 h 567"/>
                              <a:gd name="T68" fmla="+- 0 753 696"/>
                              <a:gd name="T69" fmla="*/ T68 w 567"/>
                              <a:gd name="T70" fmla="+- 0 707 141"/>
                              <a:gd name="T71" fmla="*/ 707 h 567"/>
                              <a:gd name="T72" fmla="+- 0 767 696"/>
                              <a:gd name="T73" fmla="*/ T72 w 567"/>
                              <a:gd name="T74" fmla="+- 0 708 141"/>
                              <a:gd name="T75" fmla="*/ 708 h 567"/>
                              <a:gd name="T76" fmla="+- 0 1192 696"/>
                              <a:gd name="T77" fmla="*/ T76 w 567"/>
                              <a:gd name="T78" fmla="+- 0 708 141"/>
                              <a:gd name="T79" fmla="*/ 708 h 567"/>
                              <a:gd name="T80" fmla="+- 0 1206 696"/>
                              <a:gd name="T81" fmla="*/ T80 w 567"/>
                              <a:gd name="T82" fmla="+- 0 707 141"/>
                              <a:gd name="T83" fmla="*/ 707 h 567"/>
                              <a:gd name="T84" fmla="+- 0 1219 696"/>
                              <a:gd name="T85" fmla="*/ T84 w 567"/>
                              <a:gd name="T86" fmla="+- 0 703 141"/>
                              <a:gd name="T87" fmla="*/ 703 h 567"/>
                              <a:gd name="T88" fmla="+- 0 1232 696"/>
                              <a:gd name="T89" fmla="*/ T88 w 567"/>
                              <a:gd name="T90" fmla="+- 0 696 141"/>
                              <a:gd name="T91" fmla="*/ 696 h 567"/>
                              <a:gd name="T92" fmla="+- 0 1242 696"/>
                              <a:gd name="T93" fmla="*/ T92 w 567"/>
                              <a:gd name="T94" fmla="+- 0 688 141"/>
                              <a:gd name="T95" fmla="*/ 688 h 567"/>
                              <a:gd name="T96" fmla="+- 0 1251 696"/>
                              <a:gd name="T97" fmla="*/ T96 w 567"/>
                              <a:gd name="T98" fmla="+- 0 677 141"/>
                              <a:gd name="T99" fmla="*/ 677 h 567"/>
                              <a:gd name="T100" fmla="+- 0 1255 696"/>
                              <a:gd name="T101" fmla="*/ T100 w 567"/>
                              <a:gd name="T102" fmla="+- 0 671 141"/>
                              <a:gd name="T103" fmla="*/ 671 h 567"/>
                              <a:gd name="T104" fmla="+- 0 758 696"/>
                              <a:gd name="T105" fmla="*/ T104 w 567"/>
                              <a:gd name="T106" fmla="+- 0 671 141"/>
                              <a:gd name="T107" fmla="*/ 671 h 567"/>
                              <a:gd name="T108" fmla="+- 0 750 696"/>
                              <a:gd name="T109" fmla="*/ T108 w 567"/>
                              <a:gd name="T110" fmla="+- 0 667 141"/>
                              <a:gd name="T111" fmla="*/ 667 h 567"/>
                              <a:gd name="T112" fmla="+- 0 738 696"/>
                              <a:gd name="T113" fmla="*/ T112 w 567"/>
                              <a:gd name="T114" fmla="+- 0 655 141"/>
                              <a:gd name="T115" fmla="*/ 655 h 567"/>
                              <a:gd name="T116" fmla="+- 0 734 696"/>
                              <a:gd name="T117" fmla="*/ T116 w 567"/>
                              <a:gd name="T118" fmla="+- 0 646 141"/>
                              <a:gd name="T119" fmla="*/ 646 h 567"/>
                              <a:gd name="T120" fmla="+- 0 734 696"/>
                              <a:gd name="T121" fmla="*/ T120 w 567"/>
                              <a:gd name="T122" fmla="+- 0 204 141"/>
                              <a:gd name="T123" fmla="*/ 204 h 567"/>
                              <a:gd name="T124" fmla="+- 0 738 696"/>
                              <a:gd name="T125" fmla="*/ T124 w 567"/>
                              <a:gd name="T126" fmla="+- 0 195 141"/>
                              <a:gd name="T127" fmla="*/ 195 h 567"/>
                              <a:gd name="T128" fmla="+- 0 750 696"/>
                              <a:gd name="T129" fmla="*/ T128 w 567"/>
                              <a:gd name="T130" fmla="+- 0 183 141"/>
                              <a:gd name="T131" fmla="*/ 183 h 567"/>
                              <a:gd name="T132" fmla="+- 0 758 696"/>
                              <a:gd name="T133" fmla="*/ T132 w 567"/>
                              <a:gd name="T134" fmla="+- 0 179 141"/>
                              <a:gd name="T135" fmla="*/ 179 h 567"/>
                              <a:gd name="T136" fmla="+- 0 1255 696"/>
                              <a:gd name="T137" fmla="*/ T136 w 567"/>
                              <a:gd name="T138" fmla="+- 0 179 141"/>
                              <a:gd name="T139" fmla="*/ 179 h 567"/>
                              <a:gd name="T140" fmla="+- 0 1251 696"/>
                              <a:gd name="T141" fmla="*/ T140 w 567"/>
                              <a:gd name="T142" fmla="+- 0 173 141"/>
                              <a:gd name="T143" fmla="*/ 173 h 567"/>
                              <a:gd name="T144" fmla="+- 0 1242 696"/>
                              <a:gd name="T145" fmla="*/ T144 w 567"/>
                              <a:gd name="T146" fmla="+- 0 162 141"/>
                              <a:gd name="T147" fmla="*/ 162 h 567"/>
                              <a:gd name="T148" fmla="+- 0 1232 696"/>
                              <a:gd name="T149" fmla="*/ T148 w 567"/>
                              <a:gd name="T150" fmla="+- 0 153 141"/>
                              <a:gd name="T151" fmla="*/ 153 h 567"/>
                              <a:gd name="T152" fmla="+- 0 1219 696"/>
                              <a:gd name="T153" fmla="*/ T152 w 567"/>
                              <a:gd name="T154" fmla="+- 0 147 141"/>
                              <a:gd name="T155" fmla="*/ 147 h 567"/>
                              <a:gd name="T156" fmla="+- 0 1206 696"/>
                              <a:gd name="T157" fmla="*/ T156 w 567"/>
                              <a:gd name="T158" fmla="+- 0 143 141"/>
                              <a:gd name="T159" fmla="*/ 143 h 567"/>
                              <a:gd name="T160" fmla="+- 0 1192 696"/>
                              <a:gd name="T161" fmla="*/ T160 w 567"/>
                              <a:gd name="T162" fmla="+- 0 141 141"/>
                              <a:gd name="T163" fmla="*/ 141 h 567"/>
                              <a:gd name="T164" fmla="+- 0 1255 696"/>
                              <a:gd name="T165" fmla="*/ T164 w 567"/>
                              <a:gd name="T166" fmla="+- 0 179 141"/>
                              <a:gd name="T167" fmla="*/ 179 h 567"/>
                              <a:gd name="T168" fmla="+- 0 1201 696"/>
                              <a:gd name="T169" fmla="*/ T168 w 567"/>
                              <a:gd name="T170" fmla="+- 0 179 141"/>
                              <a:gd name="T171" fmla="*/ 179 h 567"/>
                              <a:gd name="T172" fmla="+- 0 1210 696"/>
                              <a:gd name="T173" fmla="*/ T172 w 567"/>
                              <a:gd name="T174" fmla="+- 0 183 141"/>
                              <a:gd name="T175" fmla="*/ 183 h 567"/>
                              <a:gd name="T176" fmla="+- 0 1222 696"/>
                              <a:gd name="T177" fmla="*/ T176 w 567"/>
                              <a:gd name="T178" fmla="+- 0 195 141"/>
                              <a:gd name="T179" fmla="*/ 195 h 567"/>
                              <a:gd name="T180" fmla="+- 0 1225 696"/>
                              <a:gd name="T181" fmla="*/ T180 w 567"/>
                              <a:gd name="T182" fmla="+- 0 204 141"/>
                              <a:gd name="T183" fmla="*/ 204 h 567"/>
                              <a:gd name="T184" fmla="+- 0 1225 696"/>
                              <a:gd name="T185" fmla="*/ T184 w 567"/>
                              <a:gd name="T186" fmla="+- 0 646 141"/>
                              <a:gd name="T187" fmla="*/ 646 h 567"/>
                              <a:gd name="T188" fmla="+- 0 1222 696"/>
                              <a:gd name="T189" fmla="*/ T188 w 567"/>
                              <a:gd name="T190" fmla="+- 0 655 141"/>
                              <a:gd name="T191" fmla="*/ 655 h 567"/>
                              <a:gd name="T192" fmla="+- 0 1209 696"/>
                              <a:gd name="T193" fmla="*/ T192 w 567"/>
                              <a:gd name="T194" fmla="+- 0 667 141"/>
                              <a:gd name="T195" fmla="*/ 667 h 567"/>
                              <a:gd name="T196" fmla="+- 0 1201 696"/>
                              <a:gd name="T197" fmla="*/ T196 w 567"/>
                              <a:gd name="T198" fmla="+- 0 671 141"/>
                              <a:gd name="T199" fmla="*/ 671 h 567"/>
                              <a:gd name="T200" fmla="+- 0 1255 696"/>
                              <a:gd name="T201" fmla="*/ T200 w 567"/>
                              <a:gd name="T202" fmla="+- 0 671 141"/>
                              <a:gd name="T203" fmla="*/ 671 h 567"/>
                              <a:gd name="T204" fmla="+- 0 1258 696"/>
                              <a:gd name="T205" fmla="*/ T204 w 567"/>
                              <a:gd name="T206" fmla="+- 0 665 141"/>
                              <a:gd name="T207" fmla="*/ 665 h 567"/>
                              <a:gd name="T208" fmla="+- 0 1262 696"/>
                              <a:gd name="T209" fmla="*/ T208 w 567"/>
                              <a:gd name="T210" fmla="+- 0 651 141"/>
                              <a:gd name="T211" fmla="*/ 651 h 567"/>
                              <a:gd name="T212" fmla="+- 0 1263 696"/>
                              <a:gd name="T213" fmla="*/ T212 w 567"/>
                              <a:gd name="T214" fmla="+- 0 637 141"/>
                              <a:gd name="T215" fmla="*/ 637 h 567"/>
                              <a:gd name="T216" fmla="+- 0 1263 696"/>
                              <a:gd name="T217" fmla="*/ T216 w 567"/>
                              <a:gd name="T218" fmla="+- 0 212 141"/>
                              <a:gd name="T219" fmla="*/ 212 h 567"/>
                              <a:gd name="T220" fmla="+- 0 1262 696"/>
                              <a:gd name="T221" fmla="*/ T220 w 567"/>
                              <a:gd name="T222" fmla="+- 0 198 141"/>
                              <a:gd name="T223" fmla="*/ 198 h 567"/>
                              <a:gd name="T224" fmla="+- 0 1258 696"/>
                              <a:gd name="T225" fmla="*/ T224 w 567"/>
                              <a:gd name="T226" fmla="+- 0 185 141"/>
                              <a:gd name="T227" fmla="*/ 185 h 567"/>
                              <a:gd name="T228" fmla="+- 0 1255 696"/>
                              <a:gd name="T229" fmla="*/ T228 w 567"/>
                              <a:gd name="T230" fmla="+- 0 179 141"/>
                              <a:gd name="T231" fmla="*/ 17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7" h="567">
                                <a:moveTo>
                                  <a:pt x="496" y="0"/>
                                </a:moveTo>
                                <a:lnTo>
                                  <a:pt x="71" y="0"/>
                                </a:lnTo>
                                <a:lnTo>
                                  <a:pt x="57" y="2"/>
                                </a:lnTo>
                                <a:lnTo>
                                  <a:pt x="44" y="6"/>
                                </a:lnTo>
                                <a:lnTo>
                                  <a:pt x="32" y="12"/>
                                </a:lnTo>
                                <a:lnTo>
                                  <a:pt x="21" y="21"/>
                                </a:lnTo>
                                <a:lnTo>
                                  <a:pt x="12" y="32"/>
                                </a:lnTo>
                                <a:lnTo>
                                  <a:pt x="6" y="44"/>
                                </a:lnTo>
                                <a:lnTo>
                                  <a:pt x="2" y="57"/>
                                </a:lnTo>
                                <a:lnTo>
                                  <a:pt x="0" y="71"/>
                                </a:lnTo>
                                <a:lnTo>
                                  <a:pt x="0" y="496"/>
                                </a:lnTo>
                                <a:lnTo>
                                  <a:pt x="2" y="510"/>
                                </a:lnTo>
                                <a:lnTo>
                                  <a:pt x="6" y="524"/>
                                </a:lnTo>
                                <a:lnTo>
                                  <a:pt x="12" y="536"/>
                                </a:lnTo>
                                <a:lnTo>
                                  <a:pt x="21" y="547"/>
                                </a:lnTo>
                                <a:lnTo>
                                  <a:pt x="32" y="555"/>
                                </a:lnTo>
                                <a:lnTo>
                                  <a:pt x="44" y="562"/>
                                </a:lnTo>
                                <a:lnTo>
                                  <a:pt x="57" y="566"/>
                                </a:lnTo>
                                <a:lnTo>
                                  <a:pt x="71" y="567"/>
                                </a:lnTo>
                                <a:lnTo>
                                  <a:pt x="496" y="567"/>
                                </a:lnTo>
                                <a:lnTo>
                                  <a:pt x="510" y="566"/>
                                </a:lnTo>
                                <a:lnTo>
                                  <a:pt x="523" y="562"/>
                                </a:lnTo>
                                <a:lnTo>
                                  <a:pt x="536" y="555"/>
                                </a:lnTo>
                                <a:lnTo>
                                  <a:pt x="546" y="547"/>
                                </a:lnTo>
                                <a:lnTo>
                                  <a:pt x="555" y="536"/>
                                </a:lnTo>
                                <a:lnTo>
                                  <a:pt x="559" y="530"/>
                                </a:lnTo>
                                <a:lnTo>
                                  <a:pt x="62" y="530"/>
                                </a:lnTo>
                                <a:lnTo>
                                  <a:pt x="54" y="526"/>
                                </a:lnTo>
                                <a:lnTo>
                                  <a:pt x="42" y="514"/>
                                </a:lnTo>
                                <a:lnTo>
                                  <a:pt x="38" y="505"/>
                                </a:lnTo>
                                <a:lnTo>
                                  <a:pt x="38" y="63"/>
                                </a:lnTo>
                                <a:lnTo>
                                  <a:pt x="42" y="54"/>
                                </a:lnTo>
                                <a:lnTo>
                                  <a:pt x="54" y="42"/>
                                </a:lnTo>
                                <a:lnTo>
                                  <a:pt x="62" y="38"/>
                                </a:lnTo>
                                <a:lnTo>
                                  <a:pt x="559" y="38"/>
                                </a:lnTo>
                                <a:lnTo>
                                  <a:pt x="555" y="32"/>
                                </a:lnTo>
                                <a:lnTo>
                                  <a:pt x="546" y="21"/>
                                </a:lnTo>
                                <a:lnTo>
                                  <a:pt x="536" y="12"/>
                                </a:lnTo>
                                <a:lnTo>
                                  <a:pt x="523" y="6"/>
                                </a:lnTo>
                                <a:lnTo>
                                  <a:pt x="510" y="2"/>
                                </a:lnTo>
                                <a:lnTo>
                                  <a:pt x="496" y="0"/>
                                </a:lnTo>
                                <a:close/>
                                <a:moveTo>
                                  <a:pt x="559" y="38"/>
                                </a:moveTo>
                                <a:lnTo>
                                  <a:pt x="505" y="38"/>
                                </a:lnTo>
                                <a:lnTo>
                                  <a:pt x="514" y="42"/>
                                </a:lnTo>
                                <a:lnTo>
                                  <a:pt x="526" y="54"/>
                                </a:lnTo>
                                <a:lnTo>
                                  <a:pt x="529" y="63"/>
                                </a:lnTo>
                                <a:lnTo>
                                  <a:pt x="529" y="505"/>
                                </a:lnTo>
                                <a:lnTo>
                                  <a:pt x="526" y="514"/>
                                </a:lnTo>
                                <a:lnTo>
                                  <a:pt x="513" y="526"/>
                                </a:lnTo>
                                <a:lnTo>
                                  <a:pt x="505" y="530"/>
                                </a:lnTo>
                                <a:lnTo>
                                  <a:pt x="559" y="530"/>
                                </a:lnTo>
                                <a:lnTo>
                                  <a:pt x="562" y="524"/>
                                </a:lnTo>
                                <a:lnTo>
                                  <a:pt x="566" y="510"/>
                                </a:lnTo>
                                <a:lnTo>
                                  <a:pt x="567" y="496"/>
                                </a:lnTo>
                                <a:lnTo>
                                  <a:pt x="567" y="71"/>
                                </a:lnTo>
                                <a:lnTo>
                                  <a:pt x="566" y="57"/>
                                </a:lnTo>
                                <a:lnTo>
                                  <a:pt x="562" y="44"/>
                                </a:lnTo>
                                <a:lnTo>
                                  <a:pt x="559" y="38"/>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3" name="Picture 5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33" y="236"/>
                            <a:ext cx="28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2FC8B" id="Group 515" o:spid="_x0000_s1026" style="position:absolute;margin-left:34.8pt;margin-top:7.05pt;width:28.35pt;height:28.35pt;z-index:251724288;mso-position-horizontal-relative:page" coordorigin="696,141"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">
                <v:shape id="AutoShape 516" o:spid="_x0000_s1027" style="position:absolute;left:696;top:141;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" path="m496,l71,,57,2,44,6,32,12,21,21,12,32,6,44,2,57,,71,,496r2,14l6,524r6,12l21,547r11,8l44,562r13,4l71,567r425,l510,566r13,-4l536,555r10,-8l555,536r4,-6l62,530r-8,-4l42,514r-4,-9l38,63r4,-9l54,42r8,-4l559,38r-4,-6l546,21,536,12,523,6,510,2,496,xm559,38r-54,l514,42r12,12l529,63r,442l526,514r-13,12l505,530r54,l562,524r4,-14l567,496r,-425l566,57,562,44r-3,-6xe" fillcolor="#040b0b" stroked="f">
                  <v:path arrowok="t" o:connecttype="custom" o:connectlocs="496,141;71,141;57,143;44,147;32,153;21,162;12,173;6,185;2,198;0,212;0,637;2,651;6,665;12,677;21,688;32,696;44,703;57,707;71,708;496,708;510,707;523,703;536,696;546,688;555,677;559,671;62,671;54,667;42,655;38,646;38,204;42,195;54,183;62,179;559,179;555,173;546,162;536,153;523,147;510,143;496,141;559,179;505,179;514,183;526,195;529,204;529,646;526,655;513,667;505,671;559,671;562,665;566,651;567,637;567,212;566,198;562,185;559,179" o:connectangles="0,0,0,0,0,0,0,0,0,0,0,0,0,0,0,0,0,0,0,0,0,0,0,0,0,0,0,0,0,0,0,0,0,0,0,0,0,0,0,0,0,0,0,0,0,0,0,0,0,0,0,0,0,0,0,0,0,0"/>
                </v:shape>
                <v:shape id="Picture 517" o:spid="_x0000_s1028" type="#_x0000_t75" style="position:absolute;left:833;top:236;width:28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">
                  <v:imagedata r:id="rId161" o:title=""/>
                </v:shape>
                <w10:wrap anchorx="page"/>
              </v:group>
            </w:pict>
          </mc:Fallback>
        </mc:AlternateContent>
      </w:r>
      <w:proofErr w:type="spellStart"/>
      <w:r w:rsidR="004F661F" w:rsidRPr="00E57573">
        <w:rPr>
          <w:color w:val="231F20"/>
          <w:sz w:val="16"/>
          <w:lang w:val="ru-RU"/>
        </w:rPr>
        <w:t>Разморозка</w:t>
      </w:r>
      <w:proofErr w:type="spellEnd"/>
    </w:p>
    <w:p w:rsidR="00291543" w:rsidRPr="004F661F" w:rsidRDefault="004F661F" w:rsidP="004F661F">
      <w:pPr>
        <w:spacing w:line="232" w:lineRule="auto"/>
        <w:ind w:left="1041" w:right="336"/>
        <w:rPr>
          <w:color w:val="231F20"/>
          <w:sz w:val="16"/>
          <w:lang w:val="ru-RU"/>
        </w:rPr>
      </w:pPr>
      <w:r w:rsidRPr="004F661F">
        <w:rPr>
          <w:color w:val="231F20"/>
          <w:sz w:val="16"/>
          <w:lang w:val="ru-RU"/>
        </w:rPr>
        <w:t>Эта функция позволяет быстро и деликатно разморозить все замороженные продукты благодаря внутреннему вентилятору.</w:t>
      </w:r>
    </w:p>
    <w:p w:rsidR="00291543" w:rsidRPr="004F661F" w:rsidRDefault="00291543" w:rsidP="00291543">
      <w:pPr>
        <w:pStyle w:val="a3"/>
        <w:spacing w:before="4"/>
        <w:rPr>
          <w:lang w:val="ru-RU"/>
        </w:rPr>
      </w:pPr>
    </w:p>
    <w:p w:rsidR="004F661F" w:rsidRPr="00E57573" w:rsidRDefault="00291543" w:rsidP="004F661F">
      <w:pPr>
        <w:spacing w:line="232" w:lineRule="auto"/>
        <w:ind w:left="1041" w:right="336"/>
        <w:rPr>
          <w:color w:val="231F20"/>
          <w:sz w:val="16"/>
          <w:lang w:val="ru-RU"/>
        </w:rPr>
      </w:pPr>
      <w:r w:rsidRPr="004F661F">
        <w:rPr>
          <w:noProof/>
          <w:color w:val="231F20"/>
          <w:sz w:val="16"/>
          <w:lang w:val="ru-RU" w:eastAsia="ru-RU"/>
        </w:rPr>
        <mc:AlternateContent>
          <mc:Choice Requires="wpg">
            <w:drawing>
              <wp:anchor distT="0" distB="0" distL="114300" distR="114300" simplePos="0" relativeHeight="251725312" behindDoc="0" locked="0" layoutInCell="1" allowOverlap="1" wp14:anchorId="5F380C60" wp14:editId="043FA455">
                <wp:simplePos x="0" y="0"/>
                <wp:positionH relativeFrom="page">
                  <wp:posOffset>441960</wp:posOffset>
                </wp:positionH>
                <wp:positionV relativeFrom="paragraph">
                  <wp:posOffset>66040</wp:posOffset>
                </wp:positionV>
                <wp:extent cx="360045" cy="360045"/>
                <wp:effectExtent l="3810" t="5715" r="7620" b="5715"/>
                <wp:wrapNone/>
                <wp:docPr id="456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105"/>
                          <a:chExt cx="567" cy="567"/>
                        </a:xfrm>
                      </wpg:grpSpPr>
                      <wps:wsp>
                        <wps:cNvPr id="4569" name="AutoShape 519"/>
                        <wps:cNvSpPr>
                          <a:spLocks/>
                        </wps:cNvSpPr>
                        <wps:spPr bwMode="auto">
                          <a:xfrm>
                            <a:off x="696" y="104"/>
                            <a:ext cx="567" cy="567"/>
                          </a:xfrm>
                          <a:custGeom>
                            <a:avLst/>
                            <a:gdLst>
                              <a:gd name="T0" fmla="+- 0 1192 696"/>
                              <a:gd name="T1" fmla="*/ T0 w 567"/>
                              <a:gd name="T2" fmla="+- 0 105 105"/>
                              <a:gd name="T3" fmla="*/ 105 h 567"/>
                              <a:gd name="T4" fmla="+- 0 767 696"/>
                              <a:gd name="T5" fmla="*/ T4 w 567"/>
                              <a:gd name="T6" fmla="+- 0 105 105"/>
                              <a:gd name="T7" fmla="*/ 105 h 567"/>
                              <a:gd name="T8" fmla="+- 0 753 696"/>
                              <a:gd name="T9" fmla="*/ T8 w 567"/>
                              <a:gd name="T10" fmla="+- 0 106 105"/>
                              <a:gd name="T11" fmla="*/ 106 h 567"/>
                              <a:gd name="T12" fmla="+- 0 740 696"/>
                              <a:gd name="T13" fmla="*/ T12 w 567"/>
                              <a:gd name="T14" fmla="+- 0 110 105"/>
                              <a:gd name="T15" fmla="*/ 110 h 567"/>
                              <a:gd name="T16" fmla="+- 0 728 696"/>
                              <a:gd name="T17" fmla="*/ T16 w 567"/>
                              <a:gd name="T18" fmla="+- 0 117 105"/>
                              <a:gd name="T19" fmla="*/ 117 h 567"/>
                              <a:gd name="T20" fmla="+- 0 717 696"/>
                              <a:gd name="T21" fmla="*/ T20 w 567"/>
                              <a:gd name="T22" fmla="+- 0 125 105"/>
                              <a:gd name="T23" fmla="*/ 125 h 567"/>
                              <a:gd name="T24" fmla="+- 0 708 696"/>
                              <a:gd name="T25" fmla="*/ T24 w 567"/>
                              <a:gd name="T26" fmla="+- 0 136 105"/>
                              <a:gd name="T27" fmla="*/ 136 h 567"/>
                              <a:gd name="T28" fmla="+- 0 702 696"/>
                              <a:gd name="T29" fmla="*/ T28 w 567"/>
                              <a:gd name="T30" fmla="+- 0 148 105"/>
                              <a:gd name="T31" fmla="*/ 148 h 567"/>
                              <a:gd name="T32" fmla="+- 0 698 696"/>
                              <a:gd name="T33" fmla="*/ T32 w 567"/>
                              <a:gd name="T34" fmla="+- 0 162 105"/>
                              <a:gd name="T35" fmla="*/ 162 h 567"/>
                              <a:gd name="T36" fmla="+- 0 696 696"/>
                              <a:gd name="T37" fmla="*/ T36 w 567"/>
                              <a:gd name="T38" fmla="+- 0 176 105"/>
                              <a:gd name="T39" fmla="*/ 176 h 567"/>
                              <a:gd name="T40" fmla="+- 0 696 696"/>
                              <a:gd name="T41" fmla="*/ T40 w 567"/>
                              <a:gd name="T42" fmla="+- 0 601 105"/>
                              <a:gd name="T43" fmla="*/ 601 h 567"/>
                              <a:gd name="T44" fmla="+- 0 698 696"/>
                              <a:gd name="T45" fmla="*/ T44 w 567"/>
                              <a:gd name="T46" fmla="+- 0 615 105"/>
                              <a:gd name="T47" fmla="*/ 615 h 567"/>
                              <a:gd name="T48" fmla="+- 0 702 696"/>
                              <a:gd name="T49" fmla="*/ T48 w 567"/>
                              <a:gd name="T50" fmla="+- 0 628 105"/>
                              <a:gd name="T51" fmla="*/ 628 h 567"/>
                              <a:gd name="T52" fmla="+- 0 708 696"/>
                              <a:gd name="T53" fmla="*/ T52 w 567"/>
                              <a:gd name="T54" fmla="+- 0 640 105"/>
                              <a:gd name="T55" fmla="*/ 640 h 567"/>
                              <a:gd name="T56" fmla="+- 0 717 696"/>
                              <a:gd name="T57" fmla="*/ T56 w 567"/>
                              <a:gd name="T58" fmla="+- 0 651 105"/>
                              <a:gd name="T59" fmla="*/ 651 h 567"/>
                              <a:gd name="T60" fmla="+- 0 728 696"/>
                              <a:gd name="T61" fmla="*/ T60 w 567"/>
                              <a:gd name="T62" fmla="+- 0 660 105"/>
                              <a:gd name="T63" fmla="*/ 660 h 567"/>
                              <a:gd name="T64" fmla="+- 0 740 696"/>
                              <a:gd name="T65" fmla="*/ T64 w 567"/>
                              <a:gd name="T66" fmla="+- 0 666 105"/>
                              <a:gd name="T67" fmla="*/ 666 h 567"/>
                              <a:gd name="T68" fmla="+- 0 753 696"/>
                              <a:gd name="T69" fmla="*/ T68 w 567"/>
                              <a:gd name="T70" fmla="+- 0 670 105"/>
                              <a:gd name="T71" fmla="*/ 670 h 567"/>
                              <a:gd name="T72" fmla="+- 0 767 696"/>
                              <a:gd name="T73" fmla="*/ T72 w 567"/>
                              <a:gd name="T74" fmla="+- 0 672 105"/>
                              <a:gd name="T75" fmla="*/ 672 h 567"/>
                              <a:gd name="T76" fmla="+- 0 1192 696"/>
                              <a:gd name="T77" fmla="*/ T76 w 567"/>
                              <a:gd name="T78" fmla="+- 0 672 105"/>
                              <a:gd name="T79" fmla="*/ 672 h 567"/>
                              <a:gd name="T80" fmla="+- 0 1206 696"/>
                              <a:gd name="T81" fmla="*/ T80 w 567"/>
                              <a:gd name="T82" fmla="+- 0 670 105"/>
                              <a:gd name="T83" fmla="*/ 670 h 567"/>
                              <a:gd name="T84" fmla="+- 0 1219 696"/>
                              <a:gd name="T85" fmla="*/ T84 w 567"/>
                              <a:gd name="T86" fmla="+- 0 666 105"/>
                              <a:gd name="T87" fmla="*/ 666 h 567"/>
                              <a:gd name="T88" fmla="+- 0 1232 696"/>
                              <a:gd name="T89" fmla="*/ T88 w 567"/>
                              <a:gd name="T90" fmla="+- 0 660 105"/>
                              <a:gd name="T91" fmla="*/ 660 h 567"/>
                              <a:gd name="T92" fmla="+- 0 1242 696"/>
                              <a:gd name="T93" fmla="*/ T92 w 567"/>
                              <a:gd name="T94" fmla="+- 0 651 105"/>
                              <a:gd name="T95" fmla="*/ 651 h 567"/>
                              <a:gd name="T96" fmla="+- 0 1251 696"/>
                              <a:gd name="T97" fmla="*/ T96 w 567"/>
                              <a:gd name="T98" fmla="+- 0 640 105"/>
                              <a:gd name="T99" fmla="*/ 640 h 567"/>
                              <a:gd name="T100" fmla="+- 0 1255 696"/>
                              <a:gd name="T101" fmla="*/ T100 w 567"/>
                              <a:gd name="T102" fmla="+- 0 634 105"/>
                              <a:gd name="T103" fmla="*/ 634 h 567"/>
                              <a:gd name="T104" fmla="+- 0 758 696"/>
                              <a:gd name="T105" fmla="*/ T104 w 567"/>
                              <a:gd name="T106" fmla="+- 0 634 105"/>
                              <a:gd name="T107" fmla="*/ 634 h 567"/>
                              <a:gd name="T108" fmla="+- 0 750 696"/>
                              <a:gd name="T109" fmla="*/ T108 w 567"/>
                              <a:gd name="T110" fmla="+- 0 630 105"/>
                              <a:gd name="T111" fmla="*/ 630 h 567"/>
                              <a:gd name="T112" fmla="+- 0 738 696"/>
                              <a:gd name="T113" fmla="*/ T112 w 567"/>
                              <a:gd name="T114" fmla="+- 0 618 105"/>
                              <a:gd name="T115" fmla="*/ 618 h 567"/>
                              <a:gd name="T116" fmla="+- 0 734 696"/>
                              <a:gd name="T117" fmla="*/ T116 w 567"/>
                              <a:gd name="T118" fmla="+- 0 609 105"/>
                              <a:gd name="T119" fmla="*/ 609 h 567"/>
                              <a:gd name="T120" fmla="+- 0 734 696"/>
                              <a:gd name="T121" fmla="*/ T120 w 567"/>
                              <a:gd name="T122" fmla="+- 0 167 105"/>
                              <a:gd name="T123" fmla="*/ 167 h 567"/>
                              <a:gd name="T124" fmla="+- 0 738 696"/>
                              <a:gd name="T125" fmla="*/ T124 w 567"/>
                              <a:gd name="T126" fmla="+- 0 158 105"/>
                              <a:gd name="T127" fmla="*/ 158 h 567"/>
                              <a:gd name="T128" fmla="+- 0 750 696"/>
                              <a:gd name="T129" fmla="*/ T128 w 567"/>
                              <a:gd name="T130" fmla="+- 0 146 105"/>
                              <a:gd name="T131" fmla="*/ 146 h 567"/>
                              <a:gd name="T132" fmla="+- 0 758 696"/>
                              <a:gd name="T133" fmla="*/ T132 w 567"/>
                              <a:gd name="T134" fmla="+- 0 142 105"/>
                              <a:gd name="T135" fmla="*/ 142 h 567"/>
                              <a:gd name="T136" fmla="+- 0 1255 696"/>
                              <a:gd name="T137" fmla="*/ T136 w 567"/>
                              <a:gd name="T138" fmla="+- 0 142 105"/>
                              <a:gd name="T139" fmla="*/ 142 h 567"/>
                              <a:gd name="T140" fmla="+- 0 1251 696"/>
                              <a:gd name="T141" fmla="*/ T140 w 567"/>
                              <a:gd name="T142" fmla="+- 0 136 105"/>
                              <a:gd name="T143" fmla="*/ 136 h 567"/>
                              <a:gd name="T144" fmla="+- 0 1242 696"/>
                              <a:gd name="T145" fmla="*/ T144 w 567"/>
                              <a:gd name="T146" fmla="+- 0 125 105"/>
                              <a:gd name="T147" fmla="*/ 125 h 567"/>
                              <a:gd name="T148" fmla="+- 0 1232 696"/>
                              <a:gd name="T149" fmla="*/ T148 w 567"/>
                              <a:gd name="T150" fmla="+- 0 117 105"/>
                              <a:gd name="T151" fmla="*/ 117 h 567"/>
                              <a:gd name="T152" fmla="+- 0 1219 696"/>
                              <a:gd name="T153" fmla="*/ T152 w 567"/>
                              <a:gd name="T154" fmla="+- 0 110 105"/>
                              <a:gd name="T155" fmla="*/ 110 h 567"/>
                              <a:gd name="T156" fmla="+- 0 1206 696"/>
                              <a:gd name="T157" fmla="*/ T156 w 567"/>
                              <a:gd name="T158" fmla="+- 0 106 105"/>
                              <a:gd name="T159" fmla="*/ 106 h 567"/>
                              <a:gd name="T160" fmla="+- 0 1192 696"/>
                              <a:gd name="T161" fmla="*/ T160 w 567"/>
                              <a:gd name="T162" fmla="+- 0 105 105"/>
                              <a:gd name="T163" fmla="*/ 105 h 567"/>
                              <a:gd name="T164" fmla="+- 0 1255 696"/>
                              <a:gd name="T165" fmla="*/ T164 w 567"/>
                              <a:gd name="T166" fmla="+- 0 142 105"/>
                              <a:gd name="T167" fmla="*/ 142 h 567"/>
                              <a:gd name="T168" fmla="+- 0 1201 696"/>
                              <a:gd name="T169" fmla="*/ T168 w 567"/>
                              <a:gd name="T170" fmla="+- 0 142 105"/>
                              <a:gd name="T171" fmla="*/ 142 h 567"/>
                              <a:gd name="T172" fmla="+- 0 1210 696"/>
                              <a:gd name="T173" fmla="*/ T172 w 567"/>
                              <a:gd name="T174" fmla="+- 0 146 105"/>
                              <a:gd name="T175" fmla="*/ 146 h 567"/>
                              <a:gd name="T176" fmla="+- 0 1222 696"/>
                              <a:gd name="T177" fmla="*/ T176 w 567"/>
                              <a:gd name="T178" fmla="+- 0 158 105"/>
                              <a:gd name="T179" fmla="*/ 158 h 567"/>
                              <a:gd name="T180" fmla="+- 0 1225 696"/>
                              <a:gd name="T181" fmla="*/ T180 w 567"/>
                              <a:gd name="T182" fmla="+- 0 167 105"/>
                              <a:gd name="T183" fmla="*/ 167 h 567"/>
                              <a:gd name="T184" fmla="+- 0 1225 696"/>
                              <a:gd name="T185" fmla="*/ T184 w 567"/>
                              <a:gd name="T186" fmla="+- 0 609 105"/>
                              <a:gd name="T187" fmla="*/ 609 h 567"/>
                              <a:gd name="T188" fmla="+- 0 1222 696"/>
                              <a:gd name="T189" fmla="*/ T188 w 567"/>
                              <a:gd name="T190" fmla="+- 0 618 105"/>
                              <a:gd name="T191" fmla="*/ 618 h 567"/>
                              <a:gd name="T192" fmla="+- 0 1210 696"/>
                              <a:gd name="T193" fmla="*/ T192 w 567"/>
                              <a:gd name="T194" fmla="+- 0 630 105"/>
                              <a:gd name="T195" fmla="*/ 630 h 567"/>
                              <a:gd name="T196" fmla="+- 0 1201 696"/>
                              <a:gd name="T197" fmla="*/ T196 w 567"/>
                              <a:gd name="T198" fmla="+- 0 634 105"/>
                              <a:gd name="T199" fmla="*/ 634 h 567"/>
                              <a:gd name="T200" fmla="+- 0 767 696"/>
                              <a:gd name="T201" fmla="*/ T200 w 567"/>
                              <a:gd name="T202" fmla="+- 0 634 105"/>
                              <a:gd name="T203" fmla="*/ 634 h 567"/>
                              <a:gd name="T204" fmla="+- 0 1255 696"/>
                              <a:gd name="T205" fmla="*/ T204 w 567"/>
                              <a:gd name="T206" fmla="+- 0 634 105"/>
                              <a:gd name="T207" fmla="*/ 634 h 567"/>
                              <a:gd name="T208" fmla="+- 0 1258 696"/>
                              <a:gd name="T209" fmla="*/ T208 w 567"/>
                              <a:gd name="T210" fmla="+- 0 628 105"/>
                              <a:gd name="T211" fmla="*/ 628 h 567"/>
                              <a:gd name="T212" fmla="+- 0 1262 696"/>
                              <a:gd name="T213" fmla="*/ T212 w 567"/>
                              <a:gd name="T214" fmla="+- 0 615 105"/>
                              <a:gd name="T215" fmla="*/ 615 h 567"/>
                              <a:gd name="T216" fmla="+- 0 1263 696"/>
                              <a:gd name="T217" fmla="*/ T216 w 567"/>
                              <a:gd name="T218" fmla="+- 0 601 105"/>
                              <a:gd name="T219" fmla="*/ 601 h 567"/>
                              <a:gd name="T220" fmla="+- 0 1263 696"/>
                              <a:gd name="T221" fmla="*/ T220 w 567"/>
                              <a:gd name="T222" fmla="+- 0 176 105"/>
                              <a:gd name="T223" fmla="*/ 176 h 567"/>
                              <a:gd name="T224" fmla="+- 0 1262 696"/>
                              <a:gd name="T225" fmla="*/ T224 w 567"/>
                              <a:gd name="T226" fmla="+- 0 162 105"/>
                              <a:gd name="T227" fmla="*/ 162 h 567"/>
                              <a:gd name="T228" fmla="+- 0 1258 696"/>
                              <a:gd name="T229" fmla="*/ T228 w 567"/>
                              <a:gd name="T230" fmla="+- 0 148 105"/>
                              <a:gd name="T231" fmla="*/ 148 h 567"/>
                              <a:gd name="T232" fmla="+- 0 1255 696"/>
                              <a:gd name="T233" fmla="*/ T232 w 567"/>
                              <a:gd name="T234" fmla="+- 0 142 105"/>
                              <a:gd name="T235" fmla="*/ 14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67" h="567">
                                <a:moveTo>
                                  <a:pt x="496" y="0"/>
                                </a:moveTo>
                                <a:lnTo>
                                  <a:pt x="71" y="0"/>
                                </a:lnTo>
                                <a:lnTo>
                                  <a:pt x="57" y="1"/>
                                </a:lnTo>
                                <a:lnTo>
                                  <a:pt x="44" y="5"/>
                                </a:lnTo>
                                <a:lnTo>
                                  <a:pt x="32" y="12"/>
                                </a:lnTo>
                                <a:lnTo>
                                  <a:pt x="21" y="20"/>
                                </a:lnTo>
                                <a:lnTo>
                                  <a:pt x="12" y="31"/>
                                </a:lnTo>
                                <a:lnTo>
                                  <a:pt x="6" y="43"/>
                                </a:lnTo>
                                <a:lnTo>
                                  <a:pt x="2" y="57"/>
                                </a:lnTo>
                                <a:lnTo>
                                  <a:pt x="0" y="71"/>
                                </a:lnTo>
                                <a:lnTo>
                                  <a:pt x="0" y="496"/>
                                </a:lnTo>
                                <a:lnTo>
                                  <a:pt x="2" y="510"/>
                                </a:lnTo>
                                <a:lnTo>
                                  <a:pt x="6" y="523"/>
                                </a:lnTo>
                                <a:lnTo>
                                  <a:pt x="12" y="535"/>
                                </a:lnTo>
                                <a:lnTo>
                                  <a:pt x="21" y="546"/>
                                </a:lnTo>
                                <a:lnTo>
                                  <a:pt x="32" y="555"/>
                                </a:lnTo>
                                <a:lnTo>
                                  <a:pt x="44" y="561"/>
                                </a:lnTo>
                                <a:lnTo>
                                  <a:pt x="57" y="565"/>
                                </a:lnTo>
                                <a:lnTo>
                                  <a:pt x="71" y="567"/>
                                </a:lnTo>
                                <a:lnTo>
                                  <a:pt x="496" y="567"/>
                                </a:lnTo>
                                <a:lnTo>
                                  <a:pt x="510" y="565"/>
                                </a:lnTo>
                                <a:lnTo>
                                  <a:pt x="523" y="561"/>
                                </a:lnTo>
                                <a:lnTo>
                                  <a:pt x="536" y="555"/>
                                </a:lnTo>
                                <a:lnTo>
                                  <a:pt x="546" y="546"/>
                                </a:lnTo>
                                <a:lnTo>
                                  <a:pt x="555" y="535"/>
                                </a:lnTo>
                                <a:lnTo>
                                  <a:pt x="559" y="529"/>
                                </a:lnTo>
                                <a:lnTo>
                                  <a:pt x="62" y="529"/>
                                </a:lnTo>
                                <a:lnTo>
                                  <a:pt x="54" y="525"/>
                                </a:lnTo>
                                <a:lnTo>
                                  <a:pt x="42" y="513"/>
                                </a:lnTo>
                                <a:lnTo>
                                  <a:pt x="38" y="504"/>
                                </a:lnTo>
                                <a:lnTo>
                                  <a:pt x="38" y="62"/>
                                </a:lnTo>
                                <a:lnTo>
                                  <a:pt x="42" y="53"/>
                                </a:lnTo>
                                <a:lnTo>
                                  <a:pt x="54" y="41"/>
                                </a:lnTo>
                                <a:lnTo>
                                  <a:pt x="62" y="37"/>
                                </a:lnTo>
                                <a:lnTo>
                                  <a:pt x="559" y="37"/>
                                </a:lnTo>
                                <a:lnTo>
                                  <a:pt x="555" y="31"/>
                                </a:lnTo>
                                <a:lnTo>
                                  <a:pt x="546" y="20"/>
                                </a:lnTo>
                                <a:lnTo>
                                  <a:pt x="536" y="12"/>
                                </a:lnTo>
                                <a:lnTo>
                                  <a:pt x="523" y="5"/>
                                </a:lnTo>
                                <a:lnTo>
                                  <a:pt x="510" y="1"/>
                                </a:lnTo>
                                <a:lnTo>
                                  <a:pt x="496" y="0"/>
                                </a:lnTo>
                                <a:close/>
                                <a:moveTo>
                                  <a:pt x="559" y="37"/>
                                </a:moveTo>
                                <a:lnTo>
                                  <a:pt x="505" y="37"/>
                                </a:lnTo>
                                <a:lnTo>
                                  <a:pt x="514" y="41"/>
                                </a:lnTo>
                                <a:lnTo>
                                  <a:pt x="526" y="53"/>
                                </a:lnTo>
                                <a:lnTo>
                                  <a:pt x="529" y="62"/>
                                </a:lnTo>
                                <a:lnTo>
                                  <a:pt x="529" y="504"/>
                                </a:lnTo>
                                <a:lnTo>
                                  <a:pt x="526" y="513"/>
                                </a:lnTo>
                                <a:lnTo>
                                  <a:pt x="514" y="525"/>
                                </a:lnTo>
                                <a:lnTo>
                                  <a:pt x="505" y="529"/>
                                </a:lnTo>
                                <a:lnTo>
                                  <a:pt x="71" y="529"/>
                                </a:lnTo>
                                <a:lnTo>
                                  <a:pt x="559" y="529"/>
                                </a:lnTo>
                                <a:lnTo>
                                  <a:pt x="562" y="523"/>
                                </a:lnTo>
                                <a:lnTo>
                                  <a:pt x="566" y="510"/>
                                </a:lnTo>
                                <a:lnTo>
                                  <a:pt x="567" y="496"/>
                                </a:lnTo>
                                <a:lnTo>
                                  <a:pt x="567" y="71"/>
                                </a:lnTo>
                                <a:lnTo>
                                  <a:pt x="566" y="57"/>
                                </a:lnTo>
                                <a:lnTo>
                                  <a:pt x="562" y="43"/>
                                </a:lnTo>
                                <a:lnTo>
                                  <a:pt x="559" y="37"/>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0" name="Line 520"/>
                        <wps:cNvCnPr>
                          <a:cxnSpLocks noChangeShapeType="1"/>
                        </wps:cNvCnPr>
                        <wps:spPr bwMode="auto">
                          <a:xfrm>
                            <a:off x="776" y="554"/>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3C14AE" id="Group 518" o:spid="_x0000_s1026" style="position:absolute;margin-left:34.8pt;margin-top:5.2pt;width:28.35pt;height:28.35pt;z-index:251725312;mso-position-horizontal-relative:page" coordorigin="696,105"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">
                <v:shape id="AutoShape 519" o:spid="_x0000_s1027" style="position:absolute;left:696;top:104;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" path="m496,l71,,57,1,44,5,32,12,21,20,12,31,6,43,2,57,,71,,496r2,14l6,523r6,12l21,546r11,9l44,561r13,4l71,567r425,l510,565r13,-4l536,555r10,-9l555,535r4,-6l62,529r-8,-4l42,513r-4,-9l38,62r4,-9l54,41r8,-4l559,37r-4,-6l546,20,536,12,523,5,510,1,496,xm559,37r-54,l514,41r12,12l529,62r,442l526,513r-12,12l505,529r-434,l559,529r3,-6l566,510r1,-14l567,71,566,57,562,43r-3,-6xe" fillcolor="#040b0b" stroked="f">
                  <v:path arrowok="t" o:connecttype="custom" o:connectlocs="496,105;71,105;57,106;44,110;32,117;21,125;12,136;6,148;2,162;0,176;0,601;2,615;6,628;12,640;21,651;32,660;44,666;57,670;71,672;496,672;510,670;523,666;536,660;546,651;555,640;559,634;62,634;54,630;42,618;38,609;38,167;42,158;54,146;62,142;559,142;555,136;546,125;536,117;523,110;510,106;496,105;559,142;505,142;514,146;526,158;529,167;529,609;526,618;514,630;505,634;71,634;559,634;562,628;566,615;567,601;567,176;566,162;562,148;559,142" o:connectangles="0,0,0,0,0,0,0,0,0,0,0,0,0,0,0,0,0,0,0,0,0,0,0,0,0,0,0,0,0,0,0,0,0,0,0,0,0,0,0,0,0,0,0,0,0,0,0,0,0,0,0,0,0,0,0,0,0,0,0"/>
                </v:shape>
                <v:line id="Line 520" o:spid="_x0000_s1028" style="position:absolute;visibility:visible;mso-wrap-style:square" from="776,554" to="118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" strokecolor="#040b0b" strokeweight=".80011mm"/>
                <w10:wrap anchorx="page"/>
              </v:group>
            </w:pict>
          </mc:Fallback>
        </mc:AlternateContent>
      </w:r>
      <w:r w:rsidR="004F661F" w:rsidRPr="00E57573">
        <w:rPr>
          <w:color w:val="231F20"/>
          <w:sz w:val="16"/>
          <w:lang w:val="ru-RU"/>
        </w:rPr>
        <w:t>Нижний нагреватель включен</w:t>
      </w:r>
    </w:p>
    <w:p w:rsidR="00291543" w:rsidRPr="00E57573" w:rsidRDefault="004F661F" w:rsidP="004F661F">
      <w:pPr>
        <w:spacing w:line="232" w:lineRule="auto"/>
        <w:ind w:left="1041" w:right="336"/>
        <w:rPr>
          <w:lang w:val="ru-RU"/>
        </w:rPr>
      </w:pPr>
      <w:r w:rsidRPr="00E57573">
        <w:rPr>
          <w:color w:val="231F20"/>
          <w:sz w:val="16"/>
          <w:lang w:val="ru-RU"/>
        </w:rPr>
        <w:t>Когда ручка установлена ​​в это положение, духовка нагревается только с помощью нижнего нагревателя. Используйте для, например. г. окончательная выпечка снизу.</w:t>
      </w:r>
      <w:r w:rsidR="00291543" w:rsidRPr="00E57573">
        <w:rPr>
          <w:lang w:val="ru-RU"/>
        </w:rPr>
        <w:br w:type="column"/>
      </w:r>
      <w:r w:rsidR="00291543">
        <w:rPr>
          <w:color w:val="231F20"/>
        </w:rPr>
        <w:lastRenderedPageBreak/>
        <w:t>Central</w:t>
      </w:r>
      <w:r w:rsidR="00291543" w:rsidRPr="00E57573">
        <w:rPr>
          <w:color w:val="231F20"/>
          <w:lang w:val="ru-RU"/>
        </w:rPr>
        <w:t xml:space="preserve"> </w:t>
      </w:r>
      <w:r w:rsidR="00291543">
        <w:rPr>
          <w:color w:val="231F20"/>
        </w:rPr>
        <w:t>element</w:t>
      </w:r>
      <w:r w:rsidR="00291543" w:rsidRPr="00E57573">
        <w:rPr>
          <w:color w:val="231F20"/>
          <w:lang w:val="ru-RU"/>
        </w:rPr>
        <w:t xml:space="preserve"> </w:t>
      </w:r>
      <w:r w:rsidR="00291543">
        <w:rPr>
          <w:color w:val="231F20"/>
        </w:rPr>
        <w:t>with</w:t>
      </w:r>
      <w:r w:rsidR="00291543" w:rsidRPr="00E57573">
        <w:rPr>
          <w:color w:val="231F20"/>
          <w:lang w:val="ru-RU"/>
        </w:rPr>
        <w:t xml:space="preserve"> </w:t>
      </w:r>
      <w:r w:rsidR="00291543">
        <w:rPr>
          <w:color w:val="231F20"/>
        </w:rPr>
        <w:t>fan</w:t>
      </w:r>
      <w:r w:rsidR="00291543" w:rsidRPr="00E57573">
        <w:rPr>
          <w:color w:val="231F20"/>
          <w:lang w:val="ru-RU"/>
        </w:rPr>
        <w:t xml:space="preserve"> </w:t>
      </w:r>
      <w:r w:rsidR="00291543">
        <w:rPr>
          <w:color w:val="231F20"/>
        </w:rPr>
        <w:t>On</w:t>
      </w:r>
    </w:p>
    <w:p w:rsidR="00291543" w:rsidRDefault="00291543" w:rsidP="00291543">
      <w:pPr>
        <w:pStyle w:val="a3"/>
        <w:spacing w:before="2" w:line="232" w:lineRule="auto"/>
        <w:ind w:left="1074" w:right="120"/>
      </w:pPr>
      <w:r>
        <w:rPr>
          <w:noProof/>
          <w:lang w:val="ru-RU" w:eastAsia="ru-RU"/>
        </w:rPr>
        <mc:AlternateContent>
          <mc:Choice Requires="wpg">
            <w:drawing>
              <wp:anchor distT="0" distB="0" distL="114300" distR="114300" simplePos="0" relativeHeight="251726336" behindDoc="0" locked="0" layoutInCell="1" allowOverlap="1" wp14:anchorId="1890021C" wp14:editId="67ADAC9C">
                <wp:simplePos x="0" y="0"/>
                <wp:positionH relativeFrom="page">
                  <wp:posOffset>2823210</wp:posOffset>
                </wp:positionH>
                <wp:positionV relativeFrom="paragraph">
                  <wp:posOffset>-80645</wp:posOffset>
                </wp:positionV>
                <wp:extent cx="348615" cy="348615"/>
                <wp:effectExtent l="3810" t="1905" r="9525" b="1905"/>
                <wp:wrapNone/>
                <wp:docPr id="456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48615"/>
                          <a:chOff x="4446" y="-127"/>
                          <a:chExt cx="549" cy="549"/>
                        </a:xfrm>
                      </wpg:grpSpPr>
                      <wps:wsp>
                        <wps:cNvPr id="4565" name="AutoShape 522"/>
                        <wps:cNvSpPr>
                          <a:spLocks/>
                        </wps:cNvSpPr>
                        <wps:spPr bwMode="auto">
                          <a:xfrm>
                            <a:off x="4446" y="-128"/>
                            <a:ext cx="549" cy="549"/>
                          </a:xfrm>
                          <a:custGeom>
                            <a:avLst/>
                            <a:gdLst>
                              <a:gd name="T0" fmla="+- 0 4926 4446"/>
                              <a:gd name="T1" fmla="*/ T0 w 549"/>
                              <a:gd name="T2" fmla="+- 0 -127 -127"/>
                              <a:gd name="T3" fmla="*/ -127 h 549"/>
                              <a:gd name="T4" fmla="+- 0 4515 4446"/>
                              <a:gd name="T5" fmla="*/ T4 w 549"/>
                              <a:gd name="T6" fmla="+- 0 -127 -127"/>
                              <a:gd name="T7" fmla="*/ -127 h 549"/>
                              <a:gd name="T8" fmla="+- 0 4501 4446"/>
                              <a:gd name="T9" fmla="*/ T8 w 549"/>
                              <a:gd name="T10" fmla="+- 0 -126 -127"/>
                              <a:gd name="T11" fmla="*/ -126 h 549"/>
                              <a:gd name="T12" fmla="+- 0 4488 4446"/>
                              <a:gd name="T13" fmla="*/ T12 w 549"/>
                              <a:gd name="T14" fmla="+- 0 -122 -127"/>
                              <a:gd name="T15" fmla="*/ -122 h 549"/>
                              <a:gd name="T16" fmla="+- 0 4477 4446"/>
                              <a:gd name="T17" fmla="*/ T16 w 549"/>
                              <a:gd name="T18" fmla="+- 0 -116 -127"/>
                              <a:gd name="T19" fmla="*/ -116 h 549"/>
                              <a:gd name="T20" fmla="+- 0 4466 4446"/>
                              <a:gd name="T21" fmla="*/ T20 w 549"/>
                              <a:gd name="T22" fmla="+- 0 -107 -127"/>
                              <a:gd name="T23" fmla="*/ -107 h 549"/>
                              <a:gd name="T24" fmla="+- 0 4458 4446"/>
                              <a:gd name="T25" fmla="*/ T24 w 549"/>
                              <a:gd name="T26" fmla="+- 0 -97 -127"/>
                              <a:gd name="T27" fmla="*/ -97 h 549"/>
                              <a:gd name="T28" fmla="+- 0 4451 4446"/>
                              <a:gd name="T29" fmla="*/ T28 w 549"/>
                              <a:gd name="T30" fmla="+- 0 -85 -127"/>
                              <a:gd name="T31" fmla="*/ -85 h 549"/>
                              <a:gd name="T32" fmla="+- 0 4447 4446"/>
                              <a:gd name="T33" fmla="*/ T32 w 549"/>
                              <a:gd name="T34" fmla="+- 0 -72 -127"/>
                              <a:gd name="T35" fmla="*/ -72 h 549"/>
                              <a:gd name="T36" fmla="+- 0 4446 4446"/>
                              <a:gd name="T37" fmla="*/ T36 w 549"/>
                              <a:gd name="T38" fmla="+- 0 -59 -127"/>
                              <a:gd name="T39" fmla="*/ -59 h 549"/>
                              <a:gd name="T40" fmla="+- 0 4446 4446"/>
                              <a:gd name="T41" fmla="*/ T40 w 549"/>
                              <a:gd name="T42" fmla="+- 0 353 -127"/>
                              <a:gd name="T43" fmla="*/ 353 h 549"/>
                              <a:gd name="T44" fmla="+- 0 4447 4446"/>
                              <a:gd name="T45" fmla="*/ T44 w 549"/>
                              <a:gd name="T46" fmla="+- 0 366 -127"/>
                              <a:gd name="T47" fmla="*/ 366 h 549"/>
                              <a:gd name="T48" fmla="+- 0 4451 4446"/>
                              <a:gd name="T49" fmla="*/ T48 w 549"/>
                              <a:gd name="T50" fmla="+- 0 379 -127"/>
                              <a:gd name="T51" fmla="*/ 379 h 549"/>
                              <a:gd name="T52" fmla="+- 0 4458 4446"/>
                              <a:gd name="T53" fmla="*/ T52 w 549"/>
                              <a:gd name="T54" fmla="+- 0 391 -127"/>
                              <a:gd name="T55" fmla="*/ 391 h 549"/>
                              <a:gd name="T56" fmla="+- 0 4466 4446"/>
                              <a:gd name="T57" fmla="*/ T56 w 549"/>
                              <a:gd name="T58" fmla="+- 0 401 -127"/>
                              <a:gd name="T59" fmla="*/ 401 h 549"/>
                              <a:gd name="T60" fmla="+- 0 4477 4446"/>
                              <a:gd name="T61" fmla="*/ T60 w 549"/>
                              <a:gd name="T62" fmla="+- 0 410 -127"/>
                              <a:gd name="T63" fmla="*/ 410 h 549"/>
                              <a:gd name="T64" fmla="+- 0 4488 4446"/>
                              <a:gd name="T65" fmla="*/ T64 w 549"/>
                              <a:gd name="T66" fmla="+- 0 416 -127"/>
                              <a:gd name="T67" fmla="*/ 416 h 549"/>
                              <a:gd name="T68" fmla="+- 0 4501 4446"/>
                              <a:gd name="T69" fmla="*/ T68 w 549"/>
                              <a:gd name="T70" fmla="+- 0 420 -127"/>
                              <a:gd name="T71" fmla="*/ 420 h 549"/>
                              <a:gd name="T72" fmla="+- 0 4515 4446"/>
                              <a:gd name="T73" fmla="*/ T72 w 549"/>
                              <a:gd name="T74" fmla="+- 0 421 -127"/>
                              <a:gd name="T75" fmla="*/ 421 h 549"/>
                              <a:gd name="T76" fmla="+- 0 4926 4446"/>
                              <a:gd name="T77" fmla="*/ T76 w 549"/>
                              <a:gd name="T78" fmla="+- 0 421 -127"/>
                              <a:gd name="T79" fmla="*/ 421 h 549"/>
                              <a:gd name="T80" fmla="+- 0 4939 4446"/>
                              <a:gd name="T81" fmla="*/ T80 w 549"/>
                              <a:gd name="T82" fmla="+- 0 420 -127"/>
                              <a:gd name="T83" fmla="*/ 420 h 549"/>
                              <a:gd name="T84" fmla="+- 0 4952 4446"/>
                              <a:gd name="T85" fmla="*/ T84 w 549"/>
                              <a:gd name="T86" fmla="+- 0 416 -127"/>
                              <a:gd name="T87" fmla="*/ 416 h 549"/>
                              <a:gd name="T88" fmla="+- 0 4964 4446"/>
                              <a:gd name="T89" fmla="*/ T88 w 549"/>
                              <a:gd name="T90" fmla="+- 0 410 -127"/>
                              <a:gd name="T91" fmla="*/ 410 h 549"/>
                              <a:gd name="T92" fmla="+- 0 4975 4446"/>
                              <a:gd name="T93" fmla="*/ T92 w 549"/>
                              <a:gd name="T94" fmla="+- 0 401 -127"/>
                              <a:gd name="T95" fmla="*/ 401 h 549"/>
                              <a:gd name="T96" fmla="+- 0 4983 4446"/>
                              <a:gd name="T97" fmla="*/ T96 w 549"/>
                              <a:gd name="T98" fmla="+- 0 391 -127"/>
                              <a:gd name="T99" fmla="*/ 391 h 549"/>
                              <a:gd name="T100" fmla="+- 0 4986 4446"/>
                              <a:gd name="T101" fmla="*/ T100 w 549"/>
                              <a:gd name="T102" fmla="+- 0 385 -127"/>
                              <a:gd name="T103" fmla="*/ 385 h 549"/>
                              <a:gd name="T104" fmla="+- 0 4506 4446"/>
                              <a:gd name="T105" fmla="*/ T104 w 549"/>
                              <a:gd name="T106" fmla="+- 0 385 -127"/>
                              <a:gd name="T107" fmla="*/ 385 h 549"/>
                              <a:gd name="T108" fmla="+- 0 4498 4446"/>
                              <a:gd name="T109" fmla="*/ T108 w 549"/>
                              <a:gd name="T110" fmla="+- 0 381 -127"/>
                              <a:gd name="T111" fmla="*/ 381 h 549"/>
                              <a:gd name="T112" fmla="+- 0 4486 4446"/>
                              <a:gd name="T113" fmla="*/ T112 w 549"/>
                              <a:gd name="T114" fmla="+- 0 369 -127"/>
                              <a:gd name="T115" fmla="*/ 369 h 549"/>
                              <a:gd name="T116" fmla="+- 0 4483 4446"/>
                              <a:gd name="T117" fmla="*/ T116 w 549"/>
                              <a:gd name="T118" fmla="+- 0 361 -127"/>
                              <a:gd name="T119" fmla="*/ 361 h 549"/>
                              <a:gd name="T120" fmla="+- 0 4483 4446"/>
                              <a:gd name="T121" fmla="*/ T120 w 549"/>
                              <a:gd name="T122" fmla="+- 0 -67 -127"/>
                              <a:gd name="T123" fmla="*/ -67 h 549"/>
                              <a:gd name="T124" fmla="+- 0 4486 4446"/>
                              <a:gd name="T125" fmla="*/ T124 w 549"/>
                              <a:gd name="T126" fmla="+- 0 -75 -127"/>
                              <a:gd name="T127" fmla="*/ -75 h 549"/>
                              <a:gd name="T128" fmla="+- 0 4498 4446"/>
                              <a:gd name="T129" fmla="*/ T128 w 549"/>
                              <a:gd name="T130" fmla="+- 0 -87 -127"/>
                              <a:gd name="T131" fmla="*/ -87 h 549"/>
                              <a:gd name="T132" fmla="+- 0 4506 4446"/>
                              <a:gd name="T133" fmla="*/ T132 w 549"/>
                              <a:gd name="T134" fmla="+- 0 -91 -127"/>
                              <a:gd name="T135" fmla="*/ -91 h 549"/>
                              <a:gd name="T136" fmla="+- 0 4986 4446"/>
                              <a:gd name="T137" fmla="*/ T136 w 549"/>
                              <a:gd name="T138" fmla="+- 0 -91 -127"/>
                              <a:gd name="T139" fmla="*/ -91 h 549"/>
                              <a:gd name="T140" fmla="+- 0 4983 4446"/>
                              <a:gd name="T141" fmla="*/ T140 w 549"/>
                              <a:gd name="T142" fmla="+- 0 -97 -127"/>
                              <a:gd name="T143" fmla="*/ -97 h 549"/>
                              <a:gd name="T144" fmla="+- 0 4974 4446"/>
                              <a:gd name="T145" fmla="*/ T144 w 549"/>
                              <a:gd name="T146" fmla="+- 0 -107 -127"/>
                              <a:gd name="T147" fmla="*/ -107 h 549"/>
                              <a:gd name="T148" fmla="+- 0 4964 4446"/>
                              <a:gd name="T149" fmla="*/ T148 w 549"/>
                              <a:gd name="T150" fmla="+- 0 -116 -127"/>
                              <a:gd name="T151" fmla="*/ -116 h 549"/>
                              <a:gd name="T152" fmla="+- 0 4952 4446"/>
                              <a:gd name="T153" fmla="*/ T152 w 549"/>
                              <a:gd name="T154" fmla="+- 0 -122 -127"/>
                              <a:gd name="T155" fmla="*/ -122 h 549"/>
                              <a:gd name="T156" fmla="+- 0 4939 4446"/>
                              <a:gd name="T157" fmla="*/ T156 w 549"/>
                              <a:gd name="T158" fmla="+- 0 -126 -127"/>
                              <a:gd name="T159" fmla="*/ -126 h 549"/>
                              <a:gd name="T160" fmla="+- 0 4926 4446"/>
                              <a:gd name="T161" fmla="*/ T160 w 549"/>
                              <a:gd name="T162" fmla="+- 0 -127 -127"/>
                              <a:gd name="T163" fmla="*/ -127 h 549"/>
                              <a:gd name="T164" fmla="+- 0 4986 4446"/>
                              <a:gd name="T165" fmla="*/ T164 w 549"/>
                              <a:gd name="T166" fmla="+- 0 -91 -127"/>
                              <a:gd name="T167" fmla="*/ -91 h 549"/>
                              <a:gd name="T168" fmla="+- 0 4935 4446"/>
                              <a:gd name="T169" fmla="*/ T168 w 549"/>
                              <a:gd name="T170" fmla="+- 0 -91 -127"/>
                              <a:gd name="T171" fmla="*/ -91 h 549"/>
                              <a:gd name="T172" fmla="+- 0 4943 4446"/>
                              <a:gd name="T173" fmla="*/ T172 w 549"/>
                              <a:gd name="T174" fmla="+- 0 -87 -127"/>
                              <a:gd name="T175" fmla="*/ -87 h 549"/>
                              <a:gd name="T176" fmla="+- 0 4955 4446"/>
                              <a:gd name="T177" fmla="*/ T176 w 549"/>
                              <a:gd name="T178" fmla="+- 0 -75 -127"/>
                              <a:gd name="T179" fmla="*/ -75 h 549"/>
                              <a:gd name="T180" fmla="+- 0 4958 4446"/>
                              <a:gd name="T181" fmla="*/ T180 w 549"/>
                              <a:gd name="T182" fmla="+- 0 -67 -127"/>
                              <a:gd name="T183" fmla="*/ -67 h 549"/>
                              <a:gd name="T184" fmla="+- 0 4958 4446"/>
                              <a:gd name="T185" fmla="*/ T184 w 549"/>
                              <a:gd name="T186" fmla="+- 0 361 -127"/>
                              <a:gd name="T187" fmla="*/ 361 h 549"/>
                              <a:gd name="T188" fmla="+- 0 4955 4446"/>
                              <a:gd name="T189" fmla="*/ T188 w 549"/>
                              <a:gd name="T190" fmla="+- 0 369 -127"/>
                              <a:gd name="T191" fmla="*/ 369 h 549"/>
                              <a:gd name="T192" fmla="+- 0 4943 4446"/>
                              <a:gd name="T193" fmla="*/ T192 w 549"/>
                              <a:gd name="T194" fmla="+- 0 381 -127"/>
                              <a:gd name="T195" fmla="*/ 381 h 549"/>
                              <a:gd name="T196" fmla="+- 0 4935 4446"/>
                              <a:gd name="T197" fmla="*/ T196 w 549"/>
                              <a:gd name="T198" fmla="+- 0 385 -127"/>
                              <a:gd name="T199" fmla="*/ 385 h 549"/>
                              <a:gd name="T200" fmla="+- 0 4986 4446"/>
                              <a:gd name="T201" fmla="*/ T200 w 549"/>
                              <a:gd name="T202" fmla="+- 0 385 -127"/>
                              <a:gd name="T203" fmla="*/ 385 h 549"/>
                              <a:gd name="T204" fmla="+- 0 4989 4446"/>
                              <a:gd name="T205" fmla="*/ T204 w 549"/>
                              <a:gd name="T206" fmla="+- 0 379 -127"/>
                              <a:gd name="T207" fmla="*/ 379 h 549"/>
                              <a:gd name="T208" fmla="+- 0 4993 4446"/>
                              <a:gd name="T209" fmla="*/ T208 w 549"/>
                              <a:gd name="T210" fmla="+- 0 366 -127"/>
                              <a:gd name="T211" fmla="*/ 366 h 549"/>
                              <a:gd name="T212" fmla="+- 0 4995 4446"/>
                              <a:gd name="T213" fmla="*/ T212 w 549"/>
                              <a:gd name="T214" fmla="+- 0 353 -127"/>
                              <a:gd name="T215" fmla="*/ 353 h 549"/>
                              <a:gd name="T216" fmla="+- 0 4995 4446"/>
                              <a:gd name="T217" fmla="*/ T216 w 549"/>
                              <a:gd name="T218" fmla="+- 0 -59 -127"/>
                              <a:gd name="T219" fmla="*/ -59 h 549"/>
                              <a:gd name="T220" fmla="+- 0 4993 4446"/>
                              <a:gd name="T221" fmla="*/ T220 w 549"/>
                              <a:gd name="T222" fmla="+- 0 -72 -127"/>
                              <a:gd name="T223" fmla="*/ -72 h 549"/>
                              <a:gd name="T224" fmla="+- 0 4989 4446"/>
                              <a:gd name="T225" fmla="*/ T224 w 549"/>
                              <a:gd name="T226" fmla="+- 0 -85 -127"/>
                              <a:gd name="T227" fmla="*/ -85 h 549"/>
                              <a:gd name="T228" fmla="+- 0 4986 4446"/>
                              <a:gd name="T229" fmla="*/ T228 w 549"/>
                              <a:gd name="T230" fmla="+- 0 -91 -127"/>
                              <a:gd name="T231" fmla="*/ -91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9" h="549">
                                <a:moveTo>
                                  <a:pt x="480" y="0"/>
                                </a:moveTo>
                                <a:lnTo>
                                  <a:pt x="69" y="0"/>
                                </a:lnTo>
                                <a:lnTo>
                                  <a:pt x="55" y="1"/>
                                </a:lnTo>
                                <a:lnTo>
                                  <a:pt x="42" y="5"/>
                                </a:lnTo>
                                <a:lnTo>
                                  <a:pt x="31" y="11"/>
                                </a:lnTo>
                                <a:lnTo>
                                  <a:pt x="20" y="20"/>
                                </a:lnTo>
                                <a:lnTo>
                                  <a:pt x="12" y="30"/>
                                </a:lnTo>
                                <a:lnTo>
                                  <a:pt x="5" y="42"/>
                                </a:lnTo>
                                <a:lnTo>
                                  <a:pt x="1" y="55"/>
                                </a:lnTo>
                                <a:lnTo>
                                  <a:pt x="0" y="68"/>
                                </a:lnTo>
                                <a:lnTo>
                                  <a:pt x="0" y="480"/>
                                </a:lnTo>
                                <a:lnTo>
                                  <a:pt x="1" y="493"/>
                                </a:lnTo>
                                <a:lnTo>
                                  <a:pt x="5" y="506"/>
                                </a:lnTo>
                                <a:lnTo>
                                  <a:pt x="12" y="518"/>
                                </a:lnTo>
                                <a:lnTo>
                                  <a:pt x="20" y="528"/>
                                </a:lnTo>
                                <a:lnTo>
                                  <a:pt x="31" y="537"/>
                                </a:lnTo>
                                <a:lnTo>
                                  <a:pt x="42" y="543"/>
                                </a:lnTo>
                                <a:lnTo>
                                  <a:pt x="55" y="547"/>
                                </a:lnTo>
                                <a:lnTo>
                                  <a:pt x="69" y="548"/>
                                </a:lnTo>
                                <a:lnTo>
                                  <a:pt x="480" y="548"/>
                                </a:lnTo>
                                <a:lnTo>
                                  <a:pt x="493" y="547"/>
                                </a:lnTo>
                                <a:lnTo>
                                  <a:pt x="506" y="543"/>
                                </a:lnTo>
                                <a:lnTo>
                                  <a:pt x="518" y="537"/>
                                </a:lnTo>
                                <a:lnTo>
                                  <a:pt x="529" y="528"/>
                                </a:lnTo>
                                <a:lnTo>
                                  <a:pt x="537" y="518"/>
                                </a:lnTo>
                                <a:lnTo>
                                  <a:pt x="540" y="512"/>
                                </a:lnTo>
                                <a:lnTo>
                                  <a:pt x="60" y="512"/>
                                </a:lnTo>
                                <a:lnTo>
                                  <a:pt x="52" y="508"/>
                                </a:lnTo>
                                <a:lnTo>
                                  <a:pt x="40" y="496"/>
                                </a:lnTo>
                                <a:lnTo>
                                  <a:pt x="37" y="488"/>
                                </a:lnTo>
                                <a:lnTo>
                                  <a:pt x="37" y="60"/>
                                </a:lnTo>
                                <a:lnTo>
                                  <a:pt x="40" y="52"/>
                                </a:lnTo>
                                <a:lnTo>
                                  <a:pt x="52" y="40"/>
                                </a:lnTo>
                                <a:lnTo>
                                  <a:pt x="60" y="36"/>
                                </a:lnTo>
                                <a:lnTo>
                                  <a:pt x="540" y="36"/>
                                </a:lnTo>
                                <a:lnTo>
                                  <a:pt x="537" y="30"/>
                                </a:lnTo>
                                <a:lnTo>
                                  <a:pt x="528" y="20"/>
                                </a:lnTo>
                                <a:lnTo>
                                  <a:pt x="518" y="11"/>
                                </a:lnTo>
                                <a:lnTo>
                                  <a:pt x="506" y="5"/>
                                </a:lnTo>
                                <a:lnTo>
                                  <a:pt x="493" y="1"/>
                                </a:lnTo>
                                <a:lnTo>
                                  <a:pt x="480" y="0"/>
                                </a:lnTo>
                                <a:close/>
                                <a:moveTo>
                                  <a:pt x="540" y="36"/>
                                </a:moveTo>
                                <a:lnTo>
                                  <a:pt x="489" y="36"/>
                                </a:lnTo>
                                <a:lnTo>
                                  <a:pt x="497" y="40"/>
                                </a:lnTo>
                                <a:lnTo>
                                  <a:pt x="509" y="52"/>
                                </a:lnTo>
                                <a:lnTo>
                                  <a:pt x="512" y="60"/>
                                </a:lnTo>
                                <a:lnTo>
                                  <a:pt x="512" y="488"/>
                                </a:lnTo>
                                <a:lnTo>
                                  <a:pt x="509" y="496"/>
                                </a:lnTo>
                                <a:lnTo>
                                  <a:pt x="497" y="508"/>
                                </a:lnTo>
                                <a:lnTo>
                                  <a:pt x="489" y="512"/>
                                </a:lnTo>
                                <a:lnTo>
                                  <a:pt x="540" y="512"/>
                                </a:lnTo>
                                <a:lnTo>
                                  <a:pt x="543" y="506"/>
                                </a:lnTo>
                                <a:lnTo>
                                  <a:pt x="547" y="493"/>
                                </a:lnTo>
                                <a:lnTo>
                                  <a:pt x="549" y="480"/>
                                </a:lnTo>
                                <a:lnTo>
                                  <a:pt x="549" y="68"/>
                                </a:lnTo>
                                <a:lnTo>
                                  <a:pt x="547" y="55"/>
                                </a:lnTo>
                                <a:lnTo>
                                  <a:pt x="543" y="42"/>
                                </a:lnTo>
                                <a:lnTo>
                                  <a:pt x="540" y="36"/>
                                </a:lnTo>
                                <a:close/>
                              </a:path>
                            </a:pathLst>
                          </a:custGeom>
                          <a:solidFill>
                            <a:srgbClr val="02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6" name="AutoShape 523"/>
                        <wps:cNvSpPr>
                          <a:spLocks/>
                        </wps:cNvSpPr>
                        <wps:spPr bwMode="auto">
                          <a:xfrm>
                            <a:off x="4519" y="-55"/>
                            <a:ext cx="403" cy="403"/>
                          </a:xfrm>
                          <a:custGeom>
                            <a:avLst/>
                            <a:gdLst>
                              <a:gd name="T0" fmla="+- 0 4720 4519"/>
                              <a:gd name="T1" fmla="*/ T0 w 403"/>
                              <a:gd name="T2" fmla="+- 0 -54 -54"/>
                              <a:gd name="T3" fmla="*/ -54 h 403"/>
                              <a:gd name="T4" fmla="+- 0 4642 4519"/>
                              <a:gd name="T5" fmla="*/ T4 w 403"/>
                              <a:gd name="T6" fmla="+- 0 -38 -54"/>
                              <a:gd name="T7" fmla="*/ -38 h 403"/>
                              <a:gd name="T8" fmla="+- 0 4578 4519"/>
                              <a:gd name="T9" fmla="*/ T8 w 403"/>
                              <a:gd name="T10" fmla="+- 0 5 -54"/>
                              <a:gd name="T11" fmla="*/ 5 h 403"/>
                              <a:gd name="T12" fmla="+- 0 4535 4519"/>
                              <a:gd name="T13" fmla="*/ T12 w 403"/>
                              <a:gd name="T14" fmla="+- 0 69 -54"/>
                              <a:gd name="T15" fmla="*/ 69 h 403"/>
                              <a:gd name="T16" fmla="+- 0 4519 4519"/>
                              <a:gd name="T17" fmla="*/ T16 w 403"/>
                              <a:gd name="T18" fmla="+- 0 147 -54"/>
                              <a:gd name="T19" fmla="*/ 147 h 403"/>
                              <a:gd name="T20" fmla="+- 0 4535 4519"/>
                              <a:gd name="T21" fmla="*/ T20 w 403"/>
                              <a:gd name="T22" fmla="+- 0 225 -54"/>
                              <a:gd name="T23" fmla="*/ 225 h 403"/>
                              <a:gd name="T24" fmla="+- 0 4578 4519"/>
                              <a:gd name="T25" fmla="*/ T24 w 403"/>
                              <a:gd name="T26" fmla="+- 0 289 -54"/>
                              <a:gd name="T27" fmla="*/ 289 h 403"/>
                              <a:gd name="T28" fmla="+- 0 4642 4519"/>
                              <a:gd name="T29" fmla="*/ T28 w 403"/>
                              <a:gd name="T30" fmla="+- 0 332 -54"/>
                              <a:gd name="T31" fmla="*/ 332 h 403"/>
                              <a:gd name="T32" fmla="+- 0 4720 4519"/>
                              <a:gd name="T33" fmla="*/ T32 w 403"/>
                              <a:gd name="T34" fmla="+- 0 348 -54"/>
                              <a:gd name="T35" fmla="*/ 348 h 403"/>
                              <a:gd name="T36" fmla="+- 0 4799 4519"/>
                              <a:gd name="T37" fmla="*/ T36 w 403"/>
                              <a:gd name="T38" fmla="+- 0 332 -54"/>
                              <a:gd name="T39" fmla="*/ 332 h 403"/>
                              <a:gd name="T40" fmla="+- 0 4829 4519"/>
                              <a:gd name="T41" fmla="*/ T40 w 403"/>
                              <a:gd name="T42" fmla="+- 0 312 -54"/>
                              <a:gd name="T43" fmla="*/ 312 h 403"/>
                              <a:gd name="T44" fmla="+- 0 4720 4519"/>
                              <a:gd name="T45" fmla="*/ T44 w 403"/>
                              <a:gd name="T46" fmla="+- 0 312 -54"/>
                              <a:gd name="T47" fmla="*/ 312 h 403"/>
                              <a:gd name="T48" fmla="+- 0 4656 4519"/>
                              <a:gd name="T49" fmla="*/ T48 w 403"/>
                              <a:gd name="T50" fmla="+- 0 299 -54"/>
                              <a:gd name="T51" fmla="*/ 299 h 403"/>
                              <a:gd name="T52" fmla="+- 0 4604 4519"/>
                              <a:gd name="T53" fmla="*/ T52 w 403"/>
                              <a:gd name="T54" fmla="+- 0 263 -54"/>
                              <a:gd name="T55" fmla="*/ 263 h 403"/>
                              <a:gd name="T56" fmla="+- 0 4569 4519"/>
                              <a:gd name="T57" fmla="*/ T56 w 403"/>
                              <a:gd name="T58" fmla="+- 0 211 -54"/>
                              <a:gd name="T59" fmla="*/ 211 h 403"/>
                              <a:gd name="T60" fmla="+- 0 4556 4519"/>
                              <a:gd name="T61" fmla="*/ T60 w 403"/>
                              <a:gd name="T62" fmla="+- 0 147 -54"/>
                              <a:gd name="T63" fmla="*/ 147 h 403"/>
                              <a:gd name="T64" fmla="+- 0 4569 4519"/>
                              <a:gd name="T65" fmla="*/ T64 w 403"/>
                              <a:gd name="T66" fmla="+- 0 83 -54"/>
                              <a:gd name="T67" fmla="*/ 83 h 403"/>
                              <a:gd name="T68" fmla="+- 0 4604 4519"/>
                              <a:gd name="T69" fmla="*/ T68 w 403"/>
                              <a:gd name="T70" fmla="+- 0 31 -54"/>
                              <a:gd name="T71" fmla="*/ 31 h 403"/>
                              <a:gd name="T72" fmla="+- 0 4656 4519"/>
                              <a:gd name="T73" fmla="*/ T72 w 403"/>
                              <a:gd name="T74" fmla="+- 0 -5 -54"/>
                              <a:gd name="T75" fmla="*/ -5 h 403"/>
                              <a:gd name="T76" fmla="+- 0 4720 4519"/>
                              <a:gd name="T77" fmla="*/ T76 w 403"/>
                              <a:gd name="T78" fmla="+- 0 -17 -54"/>
                              <a:gd name="T79" fmla="*/ -17 h 403"/>
                              <a:gd name="T80" fmla="+- 0 4829 4519"/>
                              <a:gd name="T81" fmla="*/ T80 w 403"/>
                              <a:gd name="T82" fmla="+- 0 -17 -54"/>
                              <a:gd name="T83" fmla="*/ -17 h 403"/>
                              <a:gd name="T84" fmla="+- 0 4799 4519"/>
                              <a:gd name="T85" fmla="*/ T84 w 403"/>
                              <a:gd name="T86" fmla="+- 0 -38 -54"/>
                              <a:gd name="T87" fmla="*/ -38 h 403"/>
                              <a:gd name="T88" fmla="+- 0 4720 4519"/>
                              <a:gd name="T89" fmla="*/ T88 w 403"/>
                              <a:gd name="T90" fmla="+- 0 -54 -54"/>
                              <a:gd name="T91" fmla="*/ -54 h 403"/>
                              <a:gd name="T92" fmla="+- 0 4829 4519"/>
                              <a:gd name="T93" fmla="*/ T92 w 403"/>
                              <a:gd name="T94" fmla="+- 0 -17 -54"/>
                              <a:gd name="T95" fmla="*/ -17 h 403"/>
                              <a:gd name="T96" fmla="+- 0 4720 4519"/>
                              <a:gd name="T97" fmla="*/ T96 w 403"/>
                              <a:gd name="T98" fmla="+- 0 -17 -54"/>
                              <a:gd name="T99" fmla="*/ -17 h 403"/>
                              <a:gd name="T100" fmla="+- 0 4784 4519"/>
                              <a:gd name="T101" fmla="*/ T100 w 403"/>
                              <a:gd name="T102" fmla="+- 0 -5 -54"/>
                              <a:gd name="T103" fmla="*/ -5 h 403"/>
                              <a:gd name="T104" fmla="+- 0 4837 4519"/>
                              <a:gd name="T105" fmla="*/ T104 w 403"/>
                              <a:gd name="T106" fmla="+- 0 31 -54"/>
                              <a:gd name="T107" fmla="*/ 31 h 403"/>
                              <a:gd name="T108" fmla="+- 0 4872 4519"/>
                              <a:gd name="T109" fmla="*/ T108 w 403"/>
                              <a:gd name="T110" fmla="+- 0 83 -54"/>
                              <a:gd name="T111" fmla="*/ 83 h 403"/>
                              <a:gd name="T112" fmla="+- 0 4885 4519"/>
                              <a:gd name="T113" fmla="*/ T112 w 403"/>
                              <a:gd name="T114" fmla="+- 0 147 -54"/>
                              <a:gd name="T115" fmla="*/ 147 h 403"/>
                              <a:gd name="T116" fmla="+- 0 4872 4519"/>
                              <a:gd name="T117" fmla="*/ T116 w 403"/>
                              <a:gd name="T118" fmla="+- 0 211 -54"/>
                              <a:gd name="T119" fmla="*/ 211 h 403"/>
                              <a:gd name="T120" fmla="+- 0 4837 4519"/>
                              <a:gd name="T121" fmla="*/ T120 w 403"/>
                              <a:gd name="T122" fmla="+- 0 263 -54"/>
                              <a:gd name="T123" fmla="*/ 263 h 403"/>
                              <a:gd name="T124" fmla="+- 0 4784 4519"/>
                              <a:gd name="T125" fmla="*/ T124 w 403"/>
                              <a:gd name="T126" fmla="+- 0 299 -54"/>
                              <a:gd name="T127" fmla="*/ 299 h 403"/>
                              <a:gd name="T128" fmla="+- 0 4720 4519"/>
                              <a:gd name="T129" fmla="*/ T128 w 403"/>
                              <a:gd name="T130" fmla="+- 0 312 -54"/>
                              <a:gd name="T131" fmla="*/ 312 h 403"/>
                              <a:gd name="T132" fmla="+- 0 4829 4519"/>
                              <a:gd name="T133" fmla="*/ T132 w 403"/>
                              <a:gd name="T134" fmla="+- 0 312 -54"/>
                              <a:gd name="T135" fmla="*/ 312 h 403"/>
                              <a:gd name="T136" fmla="+- 0 4863 4519"/>
                              <a:gd name="T137" fmla="*/ T136 w 403"/>
                              <a:gd name="T138" fmla="+- 0 289 -54"/>
                              <a:gd name="T139" fmla="*/ 289 h 403"/>
                              <a:gd name="T140" fmla="+- 0 4906 4519"/>
                              <a:gd name="T141" fmla="*/ T140 w 403"/>
                              <a:gd name="T142" fmla="+- 0 225 -54"/>
                              <a:gd name="T143" fmla="*/ 225 h 403"/>
                              <a:gd name="T144" fmla="+- 0 4921 4519"/>
                              <a:gd name="T145" fmla="*/ T144 w 403"/>
                              <a:gd name="T146" fmla="+- 0 147 -54"/>
                              <a:gd name="T147" fmla="*/ 147 h 403"/>
                              <a:gd name="T148" fmla="+- 0 4906 4519"/>
                              <a:gd name="T149" fmla="*/ T148 w 403"/>
                              <a:gd name="T150" fmla="+- 0 69 -54"/>
                              <a:gd name="T151" fmla="*/ 69 h 403"/>
                              <a:gd name="T152" fmla="+- 0 4863 4519"/>
                              <a:gd name="T153" fmla="*/ T152 w 403"/>
                              <a:gd name="T154" fmla="+- 0 5 -54"/>
                              <a:gd name="T155" fmla="*/ 5 h 403"/>
                              <a:gd name="T156" fmla="+- 0 4829 4519"/>
                              <a:gd name="T157" fmla="*/ T156 w 403"/>
                              <a:gd name="T158" fmla="+- 0 -17 -54"/>
                              <a:gd name="T159" fmla="*/ -17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03" h="403">
                                <a:moveTo>
                                  <a:pt x="201" y="0"/>
                                </a:moveTo>
                                <a:lnTo>
                                  <a:pt x="123" y="16"/>
                                </a:lnTo>
                                <a:lnTo>
                                  <a:pt x="59" y="59"/>
                                </a:lnTo>
                                <a:lnTo>
                                  <a:pt x="16" y="123"/>
                                </a:lnTo>
                                <a:lnTo>
                                  <a:pt x="0" y="201"/>
                                </a:lnTo>
                                <a:lnTo>
                                  <a:pt x="16" y="279"/>
                                </a:lnTo>
                                <a:lnTo>
                                  <a:pt x="59" y="343"/>
                                </a:lnTo>
                                <a:lnTo>
                                  <a:pt x="123" y="386"/>
                                </a:lnTo>
                                <a:lnTo>
                                  <a:pt x="201" y="402"/>
                                </a:lnTo>
                                <a:lnTo>
                                  <a:pt x="280" y="386"/>
                                </a:lnTo>
                                <a:lnTo>
                                  <a:pt x="310" y="366"/>
                                </a:lnTo>
                                <a:lnTo>
                                  <a:pt x="201" y="366"/>
                                </a:lnTo>
                                <a:lnTo>
                                  <a:pt x="137" y="353"/>
                                </a:lnTo>
                                <a:lnTo>
                                  <a:pt x="85" y="317"/>
                                </a:lnTo>
                                <a:lnTo>
                                  <a:pt x="50" y="265"/>
                                </a:lnTo>
                                <a:lnTo>
                                  <a:pt x="37" y="201"/>
                                </a:lnTo>
                                <a:lnTo>
                                  <a:pt x="50" y="137"/>
                                </a:lnTo>
                                <a:lnTo>
                                  <a:pt x="85" y="85"/>
                                </a:lnTo>
                                <a:lnTo>
                                  <a:pt x="137" y="49"/>
                                </a:lnTo>
                                <a:lnTo>
                                  <a:pt x="201" y="37"/>
                                </a:lnTo>
                                <a:lnTo>
                                  <a:pt x="310" y="37"/>
                                </a:lnTo>
                                <a:lnTo>
                                  <a:pt x="280" y="16"/>
                                </a:lnTo>
                                <a:lnTo>
                                  <a:pt x="201" y="0"/>
                                </a:lnTo>
                                <a:close/>
                                <a:moveTo>
                                  <a:pt x="310" y="37"/>
                                </a:moveTo>
                                <a:lnTo>
                                  <a:pt x="201" y="37"/>
                                </a:lnTo>
                                <a:lnTo>
                                  <a:pt x="265" y="49"/>
                                </a:lnTo>
                                <a:lnTo>
                                  <a:pt x="318" y="85"/>
                                </a:lnTo>
                                <a:lnTo>
                                  <a:pt x="353" y="137"/>
                                </a:lnTo>
                                <a:lnTo>
                                  <a:pt x="366" y="201"/>
                                </a:lnTo>
                                <a:lnTo>
                                  <a:pt x="353" y="265"/>
                                </a:lnTo>
                                <a:lnTo>
                                  <a:pt x="318" y="317"/>
                                </a:lnTo>
                                <a:lnTo>
                                  <a:pt x="265" y="353"/>
                                </a:lnTo>
                                <a:lnTo>
                                  <a:pt x="201" y="366"/>
                                </a:lnTo>
                                <a:lnTo>
                                  <a:pt x="310" y="366"/>
                                </a:lnTo>
                                <a:lnTo>
                                  <a:pt x="344" y="343"/>
                                </a:lnTo>
                                <a:lnTo>
                                  <a:pt x="387" y="279"/>
                                </a:lnTo>
                                <a:lnTo>
                                  <a:pt x="402" y="201"/>
                                </a:lnTo>
                                <a:lnTo>
                                  <a:pt x="387" y="123"/>
                                </a:lnTo>
                                <a:lnTo>
                                  <a:pt x="344" y="59"/>
                                </a:lnTo>
                                <a:lnTo>
                                  <a:pt x="310" y="37"/>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7" name="Picture 5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579" y="5"/>
                            <a:ext cx="27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1F4C44" id="Group 521" o:spid="_x0000_s1026" style="position:absolute;margin-left:222.3pt;margin-top:-6.35pt;width:27.45pt;height:27.45pt;z-index:251726336;mso-position-horizontal-relative:page" coordorigin="4446,-127" coordsize="5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">
                <v:shape id="AutoShape 522" o:spid="_x0000_s1027" style="position:absolute;left:4446;top:-128;width:549;height:549;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" path="m480,l69,,55,1,42,5,31,11,20,20,12,30,5,42,1,55,,68,,480r1,13l5,506r7,12l20,528r11,9l42,543r13,4l69,548r411,l493,547r13,-4l518,537r11,-9l537,518r3,-6l60,512r-8,-4l40,496r-3,-8l37,60r3,-8l52,40r8,-4l540,36r-3,-6l528,20,518,11,506,5,493,1,480,xm540,36r-51,l497,40r12,12l512,60r,428l509,496r-12,12l489,512r51,l543,506r4,-13l549,480r,-412l547,55,543,42r-3,-6xe" fillcolor="#020707" stroked="f">
                  <v:path arrowok="t" o:connecttype="custom" o:connectlocs="480,-127;69,-127;55,-126;42,-122;31,-116;20,-107;12,-97;5,-85;1,-72;0,-59;0,353;1,366;5,379;12,391;20,401;31,410;42,416;55,420;69,421;480,421;493,420;506,416;518,410;529,401;537,391;540,385;60,385;52,381;40,369;37,361;37,-67;40,-75;52,-87;60,-91;540,-91;537,-97;528,-107;518,-116;506,-122;493,-126;480,-127;540,-91;489,-91;497,-87;509,-75;512,-67;512,361;509,369;497,381;489,385;540,385;543,379;547,366;549,353;549,-59;547,-72;543,-85;540,-91" o:connectangles="0,0,0,0,0,0,0,0,0,0,0,0,0,0,0,0,0,0,0,0,0,0,0,0,0,0,0,0,0,0,0,0,0,0,0,0,0,0,0,0,0,0,0,0,0,0,0,0,0,0,0,0,0,0,0,0,0,0"/>
                </v:shape>
                <v:shape id="AutoShape 523" o:spid="_x0000_s1028" style="position:absolute;left:4519;top:-55;width:403;height:403;visibility:visible;mso-wrap-style:square;v-text-anchor:top" coordsize="40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" path="m201,l123,16,59,59,16,123,,201r16,78l59,343r64,43l201,402r79,-16l310,366r-109,l137,353,85,317,50,265,37,201,50,137,85,85,137,49,201,37r109,l280,16,201,xm310,37r-109,l265,49r53,36l353,137r13,64l353,265r-35,52l265,353r-64,13l310,366r34,-23l387,279r15,-78l387,123,344,59,310,37xe" fillcolor="#040b0b" stroked="f">
                  <v:path arrowok="t" o:connecttype="custom" o:connectlocs="201,-54;123,-38;59,5;16,69;0,147;16,225;59,289;123,332;201,348;280,332;310,312;201,312;137,299;85,263;50,211;37,147;50,83;85,31;137,-5;201,-17;310,-17;280,-38;201,-54;310,-17;201,-17;265,-5;318,31;353,83;366,147;353,211;318,263;265,299;201,312;310,312;344,289;387,225;402,147;387,69;344,5;310,-17" o:connectangles="0,0,0,0,0,0,0,0,0,0,0,0,0,0,0,0,0,0,0,0,0,0,0,0,0,0,0,0,0,0,0,0,0,0,0,0,0,0,0,0"/>
                </v:shape>
                <v:shape id="Picture 524" o:spid="_x0000_s1029" type="#_x0000_t75" style="position:absolute;left:4579;top:5;width:271;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">
                  <v:imagedata r:id="rId163" o:title=""/>
                </v:shape>
                <w10:wrap anchorx="page"/>
              </v:group>
            </w:pict>
          </mc:Fallback>
        </mc:AlternateContent>
      </w:r>
      <w:r>
        <w:rPr>
          <w:color w:val="231F20"/>
          <w:spacing w:val="5"/>
        </w:rPr>
        <w:t xml:space="preserve">This cooking mode allows homogenous distribution </w:t>
      </w:r>
      <w:r>
        <w:rPr>
          <w:color w:val="231F20"/>
          <w:spacing w:val="2"/>
        </w:rPr>
        <w:t xml:space="preserve">of </w:t>
      </w:r>
      <w:r>
        <w:rPr>
          <w:color w:val="231F20"/>
          <w:spacing w:val="3"/>
        </w:rPr>
        <w:t xml:space="preserve">the </w:t>
      </w:r>
      <w:r>
        <w:rPr>
          <w:color w:val="231F20"/>
          <w:spacing w:val="5"/>
        </w:rPr>
        <w:t xml:space="preserve">heat inside </w:t>
      </w:r>
      <w:r>
        <w:rPr>
          <w:color w:val="231F20"/>
          <w:spacing w:val="3"/>
        </w:rPr>
        <w:t xml:space="preserve">the </w:t>
      </w:r>
      <w:r>
        <w:rPr>
          <w:color w:val="231F20"/>
          <w:spacing w:val="5"/>
        </w:rPr>
        <w:t xml:space="preserve">oven. Making </w:t>
      </w:r>
      <w:r>
        <w:rPr>
          <w:color w:val="231F20"/>
          <w:spacing w:val="2"/>
        </w:rPr>
        <w:t xml:space="preserve">it </w:t>
      </w:r>
      <w:r>
        <w:rPr>
          <w:color w:val="231F20"/>
          <w:spacing w:val="5"/>
        </w:rPr>
        <w:t xml:space="preserve">possible </w:t>
      </w:r>
      <w:r>
        <w:rPr>
          <w:color w:val="231F20"/>
          <w:spacing w:val="2"/>
        </w:rPr>
        <w:t xml:space="preserve">to </w:t>
      </w:r>
      <w:r>
        <w:rPr>
          <w:color w:val="231F20"/>
          <w:spacing w:val="5"/>
        </w:rPr>
        <w:t xml:space="preserve">cook several items </w:t>
      </w:r>
      <w:r>
        <w:rPr>
          <w:color w:val="231F20"/>
          <w:spacing w:val="2"/>
        </w:rPr>
        <w:t xml:space="preserve">of </w:t>
      </w:r>
      <w:r>
        <w:rPr>
          <w:color w:val="231F20"/>
          <w:spacing w:val="5"/>
        </w:rPr>
        <w:t xml:space="preserve">food </w:t>
      </w:r>
      <w:r>
        <w:rPr>
          <w:color w:val="231F20"/>
          <w:spacing w:val="2"/>
        </w:rPr>
        <w:t xml:space="preserve">at </w:t>
      </w:r>
      <w:r>
        <w:rPr>
          <w:color w:val="231F20"/>
          <w:spacing w:val="3"/>
        </w:rPr>
        <w:t xml:space="preserve">the </w:t>
      </w:r>
      <w:r>
        <w:rPr>
          <w:color w:val="231F20"/>
          <w:spacing w:val="5"/>
        </w:rPr>
        <w:t>same</w:t>
      </w:r>
      <w:r>
        <w:rPr>
          <w:color w:val="231F20"/>
          <w:spacing w:val="10"/>
        </w:rPr>
        <w:t xml:space="preserve"> </w:t>
      </w:r>
      <w:r>
        <w:rPr>
          <w:color w:val="231F20"/>
          <w:spacing w:val="5"/>
        </w:rPr>
        <w:t>time.</w:t>
      </w:r>
    </w:p>
    <w:p w:rsidR="00291543" w:rsidRDefault="00291543" w:rsidP="00291543">
      <w:pPr>
        <w:pStyle w:val="a3"/>
        <w:rPr>
          <w:sz w:val="20"/>
        </w:rPr>
      </w:pPr>
    </w:p>
    <w:p w:rsidR="00291543" w:rsidRDefault="00291543" w:rsidP="00291543">
      <w:pPr>
        <w:pStyle w:val="a3"/>
        <w:spacing w:before="8"/>
        <w:rPr>
          <w:sz w:val="15"/>
        </w:rPr>
      </w:pPr>
    </w:p>
    <w:p w:rsidR="00291543" w:rsidRDefault="00291543" w:rsidP="00291543">
      <w:pPr>
        <w:pStyle w:val="8"/>
        <w:spacing w:line="181" w:lineRule="exact"/>
        <w:ind w:left="1065"/>
      </w:pPr>
      <w:r>
        <w:rPr>
          <w:noProof/>
          <w:lang w:val="ru-RU" w:eastAsia="ru-RU"/>
        </w:rPr>
        <mc:AlternateContent>
          <mc:Choice Requires="wpg">
            <w:drawing>
              <wp:anchor distT="0" distB="0" distL="114300" distR="114300" simplePos="0" relativeHeight="251727360" behindDoc="0" locked="0" layoutInCell="1" allowOverlap="1" wp14:anchorId="0CC3BE9B" wp14:editId="4C74034B">
                <wp:simplePos x="0" y="0"/>
                <wp:positionH relativeFrom="page">
                  <wp:posOffset>2823210</wp:posOffset>
                </wp:positionH>
                <wp:positionV relativeFrom="paragraph">
                  <wp:posOffset>25400</wp:posOffset>
                </wp:positionV>
                <wp:extent cx="348615" cy="348615"/>
                <wp:effectExtent l="3810" t="1270" r="9525" b="2540"/>
                <wp:wrapNone/>
                <wp:docPr id="4560"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48615"/>
                          <a:chOff x="4446" y="40"/>
                          <a:chExt cx="549" cy="549"/>
                        </a:xfrm>
                      </wpg:grpSpPr>
                      <wps:wsp>
                        <wps:cNvPr id="4561" name="AutoShape 526"/>
                        <wps:cNvSpPr>
                          <a:spLocks/>
                        </wps:cNvSpPr>
                        <wps:spPr bwMode="auto">
                          <a:xfrm>
                            <a:off x="4446" y="40"/>
                            <a:ext cx="549" cy="549"/>
                          </a:xfrm>
                          <a:custGeom>
                            <a:avLst/>
                            <a:gdLst>
                              <a:gd name="T0" fmla="+- 0 4926 4446"/>
                              <a:gd name="T1" fmla="*/ T0 w 549"/>
                              <a:gd name="T2" fmla="+- 0 40 40"/>
                              <a:gd name="T3" fmla="*/ 40 h 549"/>
                              <a:gd name="T4" fmla="+- 0 4515 4446"/>
                              <a:gd name="T5" fmla="*/ T4 w 549"/>
                              <a:gd name="T6" fmla="+- 0 40 40"/>
                              <a:gd name="T7" fmla="*/ 40 h 549"/>
                              <a:gd name="T8" fmla="+- 0 4501 4446"/>
                              <a:gd name="T9" fmla="*/ T8 w 549"/>
                              <a:gd name="T10" fmla="+- 0 42 40"/>
                              <a:gd name="T11" fmla="*/ 42 h 549"/>
                              <a:gd name="T12" fmla="+- 0 4488 4446"/>
                              <a:gd name="T13" fmla="*/ T12 w 549"/>
                              <a:gd name="T14" fmla="+- 0 46 40"/>
                              <a:gd name="T15" fmla="*/ 46 h 549"/>
                              <a:gd name="T16" fmla="+- 0 4477 4446"/>
                              <a:gd name="T17" fmla="*/ T16 w 549"/>
                              <a:gd name="T18" fmla="+- 0 52 40"/>
                              <a:gd name="T19" fmla="*/ 52 h 549"/>
                              <a:gd name="T20" fmla="+- 0 4466 4446"/>
                              <a:gd name="T21" fmla="*/ T20 w 549"/>
                              <a:gd name="T22" fmla="+- 0 60 40"/>
                              <a:gd name="T23" fmla="*/ 60 h 549"/>
                              <a:gd name="T24" fmla="+- 0 4458 4446"/>
                              <a:gd name="T25" fmla="*/ T24 w 549"/>
                              <a:gd name="T26" fmla="+- 0 71 40"/>
                              <a:gd name="T27" fmla="*/ 71 h 549"/>
                              <a:gd name="T28" fmla="+- 0 4451 4446"/>
                              <a:gd name="T29" fmla="*/ T28 w 549"/>
                              <a:gd name="T30" fmla="+- 0 83 40"/>
                              <a:gd name="T31" fmla="*/ 83 h 549"/>
                              <a:gd name="T32" fmla="+- 0 4447 4446"/>
                              <a:gd name="T33" fmla="*/ T32 w 549"/>
                              <a:gd name="T34" fmla="+- 0 95 40"/>
                              <a:gd name="T35" fmla="*/ 95 h 549"/>
                              <a:gd name="T36" fmla="+- 0 4446 4446"/>
                              <a:gd name="T37" fmla="*/ T36 w 549"/>
                              <a:gd name="T38" fmla="+- 0 109 40"/>
                              <a:gd name="T39" fmla="*/ 109 h 549"/>
                              <a:gd name="T40" fmla="+- 0 4446 4446"/>
                              <a:gd name="T41" fmla="*/ T40 w 549"/>
                              <a:gd name="T42" fmla="+- 0 520 40"/>
                              <a:gd name="T43" fmla="*/ 520 h 549"/>
                              <a:gd name="T44" fmla="+- 0 4447 4446"/>
                              <a:gd name="T45" fmla="*/ T44 w 549"/>
                              <a:gd name="T46" fmla="+- 0 534 40"/>
                              <a:gd name="T47" fmla="*/ 534 h 549"/>
                              <a:gd name="T48" fmla="+- 0 4451 4446"/>
                              <a:gd name="T49" fmla="*/ T48 w 549"/>
                              <a:gd name="T50" fmla="+- 0 547 40"/>
                              <a:gd name="T51" fmla="*/ 547 h 549"/>
                              <a:gd name="T52" fmla="+- 0 4458 4446"/>
                              <a:gd name="T53" fmla="*/ T52 w 549"/>
                              <a:gd name="T54" fmla="+- 0 558 40"/>
                              <a:gd name="T55" fmla="*/ 558 h 549"/>
                              <a:gd name="T56" fmla="+- 0 4466 4446"/>
                              <a:gd name="T57" fmla="*/ T56 w 549"/>
                              <a:gd name="T58" fmla="+- 0 569 40"/>
                              <a:gd name="T59" fmla="*/ 569 h 549"/>
                              <a:gd name="T60" fmla="+- 0 4477 4446"/>
                              <a:gd name="T61" fmla="*/ T60 w 549"/>
                              <a:gd name="T62" fmla="+- 0 577 40"/>
                              <a:gd name="T63" fmla="*/ 577 h 549"/>
                              <a:gd name="T64" fmla="+- 0 4488 4446"/>
                              <a:gd name="T65" fmla="*/ T64 w 549"/>
                              <a:gd name="T66" fmla="+- 0 584 40"/>
                              <a:gd name="T67" fmla="*/ 584 h 549"/>
                              <a:gd name="T68" fmla="+- 0 4501 4446"/>
                              <a:gd name="T69" fmla="*/ T68 w 549"/>
                              <a:gd name="T70" fmla="+- 0 588 40"/>
                              <a:gd name="T71" fmla="*/ 588 h 549"/>
                              <a:gd name="T72" fmla="+- 0 4515 4446"/>
                              <a:gd name="T73" fmla="*/ T72 w 549"/>
                              <a:gd name="T74" fmla="+- 0 589 40"/>
                              <a:gd name="T75" fmla="*/ 589 h 549"/>
                              <a:gd name="T76" fmla="+- 0 4926 4446"/>
                              <a:gd name="T77" fmla="*/ T76 w 549"/>
                              <a:gd name="T78" fmla="+- 0 589 40"/>
                              <a:gd name="T79" fmla="*/ 589 h 549"/>
                              <a:gd name="T80" fmla="+- 0 4939 4446"/>
                              <a:gd name="T81" fmla="*/ T80 w 549"/>
                              <a:gd name="T82" fmla="+- 0 587 40"/>
                              <a:gd name="T83" fmla="*/ 587 h 549"/>
                              <a:gd name="T84" fmla="+- 0 4952 4446"/>
                              <a:gd name="T85" fmla="*/ T84 w 549"/>
                              <a:gd name="T86" fmla="+- 0 584 40"/>
                              <a:gd name="T87" fmla="*/ 584 h 549"/>
                              <a:gd name="T88" fmla="+- 0 4964 4446"/>
                              <a:gd name="T89" fmla="*/ T88 w 549"/>
                              <a:gd name="T90" fmla="+- 0 577 40"/>
                              <a:gd name="T91" fmla="*/ 577 h 549"/>
                              <a:gd name="T92" fmla="+- 0 4974 4446"/>
                              <a:gd name="T93" fmla="*/ T92 w 549"/>
                              <a:gd name="T94" fmla="+- 0 569 40"/>
                              <a:gd name="T95" fmla="*/ 569 h 549"/>
                              <a:gd name="T96" fmla="+- 0 4983 4446"/>
                              <a:gd name="T97" fmla="*/ T96 w 549"/>
                              <a:gd name="T98" fmla="+- 0 558 40"/>
                              <a:gd name="T99" fmla="*/ 558 h 549"/>
                              <a:gd name="T100" fmla="+- 0 4986 4446"/>
                              <a:gd name="T101" fmla="*/ T100 w 549"/>
                              <a:gd name="T102" fmla="+- 0 552 40"/>
                              <a:gd name="T103" fmla="*/ 552 h 549"/>
                              <a:gd name="T104" fmla="+- 0 4506 4446"/>
                              <a:gd name="T105" fmla="*/ T104 w 549"/>
                              <a:gd name="T106" fmla="+- 0 552 40"/>
                              <a:gd name="T107" fmla="*/ 552 h 549"/>
                              <a:gd name="T108" fmla="+- 0 4498 4446"/>
                              <a:gd name="T109" fmla="*/ T108 w 549"/>
                              <a:gd name="T110" fmla="+- 0 549 40"/>
                              <a:gd name="T111" fmla="*/ 549 h 549"/>
                              <a:gd name="T112" fmla="+- 0 4486 4446"/>
                              <a:gd name="T113" fmla="*/ T112 w 549"/>
                              <a:gd name="T114" fmla="+- 0 537 40"/>
                              <a:gd name="T115" fmla="*/ 537 h 549"/>
                              <a:gd name="T116" fmla="+- 0 4483 4446"/>
                              <a:gd name="T117" fmla="*/ T116 w 549"/>
                              <a:gd name="T118" fmla="+- 0 529 40"/>
                              <a:gd name="T119" fmla="*/ 529 h 549"/>
                              <a:gd name="T120" fmla="+- 0 4483 4446"/>
                              <a:gd name="T121" fmla="*/ T120 w 549"/>
                              <a:gd name="T122" fmla="+- 0 100 40"/>
                              <a:gd name="T123" fmla="*/ 100 h 549"/>
                              <a:gd name="T124" fmla="+- 0 4486 4446"/>
                              <a:gd name="T125" fmla="*/ T124 w 549"/>
                              <a:gd name="T126" fmla="+- 0 92 40"/>
                              <a:gd name="T127" fmla="*/ 92 h 549"/>
                              <a:gd name="T128" fmla="+- 0 4498 4446"/>
                              <a:gd name="T129" fmla="*/ T128 w 549"/>
                              <a:gd name="T130" fmla="+- 0 80 40"/>
                              <a:gd name="T131" fmla="*/ 80 h 549"/>
                              <a:gd name="T132" fmla="+- 0 4506 4446"/>
                              <a:gd name="T133" fmla="*/ T132 w 549"/>
                              <a:gd name="T134" fmla="+- 0 77 40"/>
                              <a:gd name="T135" fmla="*/ 77 h 549"/>
                              <a:gd name="T136" fmla="+- 0 4986 4446"/>
                              <a:gd name="T137" fmla="*/ T136 w 549"/>
                              <a:gd name="T138" fmla="+- 0 77 40"/>
                              <a:gd name="T139" fmla="*/ 77 h 549"/>
                              <a:gd name="T140" fmla="+- 0 4983 4446"/>
                              <a:gd name="T141" fmla="*/ T140 w 549"/>
                              <a:gd name="T142" fmla="+- 0 71 40"/>
                              <a:gd name="T143" fmla="*/ 71 h 549"/>
                              <a:gd name="T144" fmla="+- 0 4974 4446"/>
                              <a:gd name="T145" fmla="*/ T144 w 549"/>
                              <a:gd name="T146" fmla="+- 0 60 40"/>
                              <a:gd name="T147" fmla="*/ 60 h 549"/>
                              <a:gd name="T148" fmla="+- 0 4964 4446"/>
                              <a:gd name="T149" fmla="*/ T148 w 549"/>
                              <a:gd name="T150" fmla="+- 0 52 40"/>
                              <a:gd name="T151" fmla="*/ 52 h 549"/>
                              <a:gd name="T152" fmla="+- 0 4952 4446"/>
                              <a:gd name="T153" fmla="*/ T152 w 549"/>
                              <a:gd name="T154" fmla="+- 0 46 40"/>
                              <a:gd name="T155" fmla="*/ 46 h 549"/>
                              <a:gd name="T156" fmla="+- 0 4939 4446"/>
                              <a:gd name="T157" fmla="*/ T156 w 549"/>
                              <a:gd name="T158" fmla="+- 0 42 40"/>
                              <a:gd name="T159" fmla="*/ 42 h 549"/>
                              <a:gd name="T160" fmla="+- 0 4926 4446"/>
                              <a:gd name="T161" fmla="*/ T160 w 549"/>
                              <a:gd name="T162" fmla="+- 0 40 40"/>
                              <a:gd name="T163" fmla="*/ 40 h 549"/>
                              <a:gd name="T164" fmla="+- 0 4986 4446"/>
                              <a:gd name="T165" fmla="*/ T164 w 549"/>
                              <a:gd name="T166" fmla="+- 0 77 40"/>
                              <a:gd name="T167" fmla="*/ 77 h 549"/>
                              <a:gd name="T168" fmla="+- 0 4934 4446"/>
                              <a:gd name="T169" fmla="*/ T168 w 549"/>
                              <a:gd name="T170" fmla="+- 0 77 40"/>
                              <a:gd name="T171" fmla="*/ 77 h 549"/>
                              <a:gd name="T172" fmla="+- 0 4943 4446"/>
                              <a:gd name="T173" fmla="*/ T172 w 549"/>
                              <a:gd name="T174" fmla="+- 0 80 40"/>
                              <a:gd name="T175" fmla="*/ 80 h 549"/>
                              <a:gd name="T176" fmla="+- 0 4955 4446"/>
                              <a:gd name="T177" fmla="*/ T176 w 549"/>
                              <a:gd name="T178" fmla="+- 0 92 40"/>
                              <a:gd name="T179" fmla="*/ 92 h 549"/>
                              <a:gd name="T180" fmla="+- 0 4958 4446"/>
                              <a:gd name="T181" fmla="*/ T180 w 549"/>
                              <a:gd name="T182" fmla="+- 0 100 40"/>
                              <a:gd name="T183" fmla="*/ 100 h 549"/>
                              <a:gd name="T184" fmla="+- 0 4958 4446"/>
                              <a:gd name="T185" fmla="*/ T184 w 549"/>
                              <a:gd name="T186" fmla="+- 0 529 40"/>
                              <a:gd name="T187" fmla="*/ 529 h 549"/>
                              <a:gd name="T188" fmla="+- 0 4955 4446"/>
                              <a:gd name="T189" fmla="*/ T188 w 549"/>
                              <a:gd name="T190" fmla="+- 0 537 40"/>
                              <a:gd name="T191" fmla="*/ 537 h 549"/>
                              <a:gd name="T192" fmla="+- 0 4943 4446"/>
                              <a:gd name="T193" fmla="*/ T192 w 549"/>
                              <a:gd name="T194" fmla="+- 0 549 40"/>
                              <a:gd name="T195" fmla="*/ 549 h 549"/>
                              <a:gd name="T196" fmla="+- 0 4934 4446"/>
                              <a:gd name="T197" fmla="*/ T196 w 549"/>
                              <a:gd name="T198" fmla="+- 0 552 40"/>
                              <a:gd name="T199" fmla="*/ 552 h 549"/>
                              <a:gd name="T200" fmla="+- 0 4986 4446"/>
                              <a:gd name="T201" fmla="*/ T200 w 549"/>
                              <a:gd name="T202" fmla="+- 0 552 40"/>
                              <a:gd name="T203" fmla="*/ 552 h 549"/>
                              <a:gd name="T204" fmla="+- 0 4989 4446"/>
                              <a:gd name="T205" fmla="*/ T204 w 549"/>
                              <a:gd name="T206" fmla="+- 0 546 40"/>
                              <a:gd name="T207" fmla="*/ 546 h 549"/>
                              <a:gd name="T208" fmla="+- 0 4993 4446"/>
                              <a:gd name="T209" fmla="*/ T208 w 549"/>
                              <a:gd name="T210" fmla="+- 0 534 40"/>
                              <a:gd name="T211" fmla="*/ 534 h 549"/>
                              <a:gd name="T212" fmla="+- 0 4995 4446"/>
                              <a:gd name="T213" fmla="*/ T212 w 549"/>
                              <a:gd name="T214" fmla="+- 0 520 40"/>
                              <a:gd name="T215" fmla="*/ 520 h 549"/>
                              <a:gd name="T216" fmla="+- 0 4995 4446"/>
                              <a:gd name="T217" fmla="*/ T216 w 549"/>
                              <a:gd name="T218" fmla="+- 0 109 40"/>
                              <a:gd name="T219" fmla="*/ 109 h 549"/>
                              <a:gd name="T220" fmla="+- 0 4993 4446"/>
                              <a:gd name="T221" fmla="*/ T220 w 549"/>
                              <a:gd name="T222" fmla="+- 0 95 40"/>
                              <a:gd name="T223" fmla="*/ 95 h 549"/>
                              <a:gd name="T224" fmla="+- 0 4989 4446"/>
                              <a:gd name="T225" fmla="*/ T224 w 549"/>
                              <a:gd name="T226" fmla="+- 0 83 40"/>
                              <a:gd name="T227" fmla="*/ 83 h 549"/>
                              <a:gd name="T228" fmla="+- 0 4986 4446"/>
                              <a:gd name="T229" fmla="*/ T228 w 549"/>
                              <a:gd name="T230" fmla="+- 0 77 40"/>
                              <a:gd name="T231" fmla="*/ 77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9" h="549">
                                <a:moveTo>
                                  <a:pt x="480" y="0"/>
                                </a:moveTo>
                                <a:lnTo>
                                  <a:pt x="69" y="0"/>
                                </a:lnTo>
                                <a:lnTo>
                                  <a:pt x="55" y="2"/>
                                </a:lnTo>
                                <a:lnTo>
                                  <a:pt x="42" y="6"/>
                                </a:lnTo>
                                <a:lnTo>
                                  <a:pt x="31" y="12"/>
                                </a:lnTo>
                                <a:lnTo>
                                  <a:pt x="20" y="20"/>
                                </a:lnTo>
                                <a:lnTo>
                                  <a:pt x="12" y="31"/>
                                </a:lnTo>
                                <a:lnTo>
                                  <a:pt x="5" y="43"/>
                                </a:lnTo>
                                <a:lnTo>
                                  <a:pt x="1" y="55"/>
                                </a:lnTo>
                                <a:lnTo>
                                  <a:pt x="0" y="69"/>
                                </a:lnTo>
                                <a:lnTo>
                                  <a:pt x="0" y="480"/>
                                </a:lnTo>
                                <a:lnTo>
                                  <a:pt x="1" y="494"/>
                                </a:lnTo>
                                <a:lnTo>
                                  <a:pt x="5" y="507"/>
                                </a:lnTo>
                                <a:lnTo>
                                  <a:pt x="12" y="518"/>
                                </a:lnTo>
                                <a:lnTo>
                                  <a:pt x="20" y="529"/>
                                </a:lnTo>
                                <a:lnTo>
                                  <a:pt x="31" y="537"/>
                                </a:lnTo>
                                <a:lnTo>
                                  <a:pt x="42" y="544"/>
                                </a:lnTo>
                                <a:lnTo>
                                  <a:pt x="55" y="548"/>
                                </a:lnTo>
                                <a:lnTo>
                                  <a:pt x="69" y="549"/>
                                </a:lnTo>
                                <a:lnTo>
                                  <a:pt x="480" y="549"/>
                                </a:lnTo>
                                <a:lnTo>
                                  <a:pt x="493" y="547"/>
                                </a:lnTo>
                                <a:lnTo>
                                  <a:pt x="506" y="544"/>
                                </a:lnTo>
                                <a:lnTo>
                                  <a:pt x="518" y="537"/>
                                </a:lnTo>
                                <a:lnTo>
                                  <a:pt x="528" y="529"/>
                                </a:lnTo>
                                <a:lnTo>
                                  <a:pt x="537" y="518"/>
                                </a:lnTo>
                                <a:lnTo>
                                  <a:pt x="540" y="512"/>
                                </a:lnTo>
                                <a:lnTo>
                                  <a:pt x="60" y="512"/>
                                </a:lnTo>
                                <a:lnTo>
                                  <a:pt x="52" y="509"/>
                                </a:lnTo>
                                <a:lnTo>
                                  <a:pt x="40" y="497"/>
                                </a:lnTo>
                                <a:lnTo>
                                  <a:pt x="37" y="489"/>
                                </a:lnTo>
                                <a:lnTo>
                                  <a:pt x="37" y="60"/>
                                </a:lnTo>
                                <a:lnTo>
                                  <a:pt x="40" y="52"/>
                                </a:lnTo>
                                <a:lnTo>
                                  <a:pt x="52" y="40"/>
                                </a:lnTo>
                                <a:lnTo>
                                  <a:pt x="60" y="37"/>
                                </a:lnTo>
                                <a:lnTo>
                                  <a:pt x="540" y="37"/>
                                </a:lnTo>
                                <a:lnTo>
                                  <a:pt x="537" y="31"/>
                                </a:lnTo>
                                <a:lnTo>
                                  <a:pt x="528" y="20"/>
                                </a:lnTo>
                                <a:lnTo>
                                  <a:pt x="518" y="12"/>
                                </a:lnTo>
                                <a:lnTo>
                                  <a:pt x="506" y="6"/>
                                </a:lnTo>
                                <a:lnTo>
                                  <a:pt x="493" y="2"/>
                                </a:lnTo>
                                <a:lnTo>
                                  <a:pt x="480" y="0"/>
                                </a:lnTo>
                                <a:close/>
                                <a:moveTo>
                                  <a:pt x="540" y="37"/>
                                </a:moveTo>
                                <a:lnTo>
                                  <a:pt x="488" y="37"/>
                                </a:lnTo>
                                <a:lnTo>
                                  <a:pt x="497" y="40"/>
                                </a:lnTo>
                                <a:lnTo>
                                  <a:pt x="509" y="52"/>
                                </a:lnTo>
                                <a:lnTo>
                                  <a:pt x="512" y="60"/>
                                </a:lnTo>
                                <a:lnTo>
                                  <a:pt x="512" y="489"/>
                                </a:lnTo>
                                <a:lnTo>
                                  <a:pt x="509" y="497"/>
                                </a:lnTo>
                                <a:lnTo>
                                  <a:pt x="497" y="509"/>
                                </a:lnTo>
                                <a:lnTo>
                                  <a:pt x="488" y="512"/>
                                </a:lnTo>
                                <a:lnTo>
                                  <a:pt x="540" y="512"/>
                                </a:lnTo>
                                <a:lnTo>
                                  <a:pt x="543" y="506"/>
                                </a:lnTo>
                                <a:lnTo>
                                  <a:pt x="547" y="494"/>
                                </a:lnTo>
                                <a:lnTo>
                                  <a:pt x="549" y="480"/>
                                </a:lnTo>
                                <a:lnTo>
                                  <a:pt x="549" y="69"/>
                                </a:lnTo>
                                <a:lnTo>
                                  <a:pt x="547" y="55"/>
                                </a:lnTo>
                                <a:lnTo>
                                  <a:pt x="543" y="43"/>
                                </a:lnTo>
                                <a:lnTo>
                                  <a:pt x="540" y="37"/>
                                </a:lnTo>
                                <a:close/>
                              </a:path>
                            </a:pathLst>
                          </a:custGeom>
                          <a:solidFill>
                            <a:srgbClr val="02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2" name="Picture 52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551" y="114"/>
                            <a:ext cx="34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3" name="Line 528"/>
                        <wps:cNvCnPr>
                          <a:cxnSpLocks noChangeShapeType="1"/>
                        </wps:cNvCnPr>
                        <wps:spPr bwMode="auto">
                          <a:xfrm>
                            <a:off x="4522" y="496"/>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F3953" id="Group 525" o:spid="_x0000_s1026" style="position:absolute;margin-left:222.3pt;margin-top:2pt;width:27.45pt;height:27.45pt;z-index:251727360;mso-position-horizontal-relative:page" coordorigin="4446,40" coordsize="549,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&#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">
                <v:shape id="AutoShape 526" o:spid="_x0000_s1027" style="position:absolute;left:4446;top:40;width:549;height:549;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" path="m480,l69,,55,2,42,6,31,12,20,20,12,31,5,43,1,55,,69,,480r1,14l5,507r7,11l20,529r11,8l42,544r13,4l69,549r411,l493,547r13,-3l518,537r10,-8l537,518r3,-6l60,512r-8,-3l40,497r-3,-8l37,60r3,-8l52,40r8,-3l540,37r-3,-6l528,20,518,12,506,6,493,2,480,xm540,37r-52,l497,40r12,12l512,60r,429l509,497r-12,12l488,512r52,l543,506r4,-12l549,480r,-411l547,55,543,43r-3,-6xe" fillcolor="#020707" stroked="f">
                  <v:path arrowok="t" o:connecttype="custom" o:connectlocs="480,40;69,40;55,42;42,46;31,52;20,60;12,71;5,83;1,95;0,109;0,520;1,534;5,547;12,558;20,569;31,577;42,584;55,588;69,589;480,589;493,587;506,584;518,577;528,569;537,558;540,552;60,552;52,549;40,537;37,529;37,100;40,92;52,80;60,77;540,77;537,71;528,60;518,52;506,46;493,42;480,40;540,77;488,77;497,80;509,92;512,100;512,529;509,537;497,549;488,552;540,552;543,546;547,534;549,520;549,109;547,95;543,83;540,77" o:connectangles="0,0,0,0,0,0,0,0,0,0,0,0,0,0,0,0,0,0,0,0,0,0,0,0,0,0,0,0,0,0,0,0,0,0,0,0,0,0,0,0,0,0,0,0,0,0,0,0,0,0,0,0,0,0,0,0,0,0"/>
                </v:shape>
                <v:shape id="Picture 527" o:spid="_x0000_s1028" type="#_x0000_t75" style="position:absolute;left:4551;top:114;width:34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">
                  <v:imagedata r:id="rId165" o:title=""/>
                </v:shape>
                <v:line id="Line 528" o:spid="_x0000_s1029" style="position:absolute;visibility:visible;mso-wrap-style:square" from="4522,496" to="492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" strokecolor="#040b0b" strokeweight=".80011mm"/>
                <w10:wrap anchorx="page"/>
              </v:group>
            </w:pict>
          </mc:Fallback>
        </mc:AlternateContent>
      </w:r>
      <w:proofErr w:type="spellStart"/>
      <w:r>
        <w:rPr>
          <w:color w:val="231F20"/>
        </w:rPr>
        <w:t>Bottom+circular+fan</w:t>
      </w:r>
      <w:proofErr w:type="spellEnd"/>
    </w:p>
    <w:p w:rsidR="00291543" w:rsidRDefault="00291543" w:rsidP="00291543">
      <w:pPr>
        <w:pStyle w:val="a3"/>
        <w:spacing w:before="2" w:line="232" w:lineRule="auto"/>
        <w:ind w:left="1065" w:right="336"/>
      </w:pPr>
      <w:r>
        <w:rPr>
          <w:color w:val="231F20"/>
        </w:rPr>
        <w:t>A crisp underside to pizza bases, quiches and pastry cases can be achieved by activating the intensive hot air setting. No need to preheat the oven when using this setting when cooking from frozen.</w:t>
      </w:r>
    </w:p>
    <w:p w:rsidR="00291543" w:rsidRDefault="00291543" w:rsidP="00291543">
      <w:pPr>
        <w:pStyle w:val="a3"/>
        <w:rPr>
          <w:sz w:val="20"/>
        </w:rPr>
      </w:pPr>
    </w:p>
    <w:p w:rsidR="00291543" w:rsidRDefault="00291543" w:rsidP="00291543">
      <w:pPr>
        <w:pStyle w:val="a3"/>
        <w:spacing w:before="6"/>
        <w:rPr>
          <w:sz w:val="28"/>
        </w:rPr>
      </w:pPr>
    </w:p>
    <w:p w:rsidR="004F661F" w:rsidRPr="00E57573" w:rsidRDefault="00291543" w:rsidP="004F661F">
      <w:pPr>
        <w:spacing w:line="232" w:lineRule="auto"/>
        <w:ind w:left="1041" w:right="336"/>
        <w:rPr>
          <w:color w:val="231F20"/>
          <w:sz w:val="16"/>
          <w:lang w:val="ru-RU"/>
        </w:rPr>
      </w:pPr>
      <w:r>
        <w:rPr>
          <w:noProof/>
          <w:lang w:val="ru-RU" w:eastAsia="ru-RU"/>
        </w:rPr>
        <mc:AlternateContent>
          <mc:Choice Requires="wpg">
            <w:drawing>
              <wp:anchor distT="0" distB="0" distL="114300" distR="114300" simplePos="0" relativeHeight="251728384" behindDoc="0" locked="0" layoutInCell="1" allowOverlap="1" wp14:anchorId="19AF3CEC" wp14:editId="72C0FA0E">
                <wp:simplePos x="0" y="0"/>
                <wp:positionH relativeFrom="page">
                  <wp:posOffset>2816860</wp:posOffset>
                </wp:positionH>
                <wp:positionV relativeFrom="paragraph">
                  <wp:posOffset>-19685</wp:posOffset>
                </wp:positionV>
                <wp:extent cx="360045" cy="360045"/>
                <wp:effectExtent l="6985" t="8890" r="4445" b="2540"/>
                <wp:wrapNone/>
                <wp:docPr id="4555"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4437" y="-31"/>
                          <a:chExt cx="567" cy="567"/>
                        </a:xfrm>
                      </wpg:grpSpPr>
                      <wps:wsp>
                        <wps:cNvPr id="4556" name="AutoShape 530"/>
                        <wps:cNvSpPr>
                          <a:spLocks/>
                        </wps:cNvSpPr>
                        <wps:spPr bwMode="auto">
                          <a:xfrm>
                            <a:off x="4436" y="-32"/>
                            <a:ext cx="567" cy="567"/>
                          </a:xfrm>
                          <a:custGeom>
                            <a:avLst/>
                            <a:gdLst>
                              <a:gd name="T0" fmla="+- 0 4933 4437"/>
                              <a:gd name="T1" fmla="*/ T0 w 567"/>
                              <a:gd name="T2" fmla="+- 0 -31 -31"/>
                              <a:gd name="T3" fmla="*/ -31 h 567"/>
                              <a:gd name="T4" fmla="+- 0 4508 4437"/>
                              <a:gd name="T5" fmla="*/ T4 w 567"/>
                              <a:gd name="T6" fmla="+- 0 -31 -31"/>
                              <a:gd name="T7" fmla="*/ -31 h 567"/>
                              <a:gd name="T8" fmla="+- 0 4494 4437"/>
                              <a:gd name="T9" fmla="*/ T8 w 567"/>
                              <a:gd name="T10" fmla="+- 0 -30 -31"/>
                              <a:gd name="T11" fmla="*/ -30 h 567"/>
                              <a:gd name="T12" fmla="+- 0 4481 4437"/>
                              <a:gd name="T13" fmla="*/ T12 w 567"/>
                              <a:gd name="T14" fmla="+- 0 -26 -31"/>
                              <a:gd name="T15" fmla="*/ -26 h 567"/>
                              <a:gd name="T16" fmla="+- 0 4468 4437"/>
                              <a:gd name="T17" fmla="*/ T16 w 567"/>
                              <a:gd name="T18" fmla="+- 0 -19 -31"/>
                              <a:gd name="T19" fmla="*/ -19 h 567"/>
                              <a:gd name="T20" fmla="+- 0 4458 4437"/>
                              <a:gd name="T21" fmla="*/ T20 w 567"/>
                              <a:gd name="T22" fmla="+- 0 -10 -31"/>
                              <a:gd name="T23" fmla="*/ -10 h 567"/>
                              <a:gd name="T24" fmla="+- 0 4449 4437"/>
                              <a:gd name="T25" fmla="*/ T24 w 567"/>
                              <a:gd name="T26" fmla="+- 0 1 -31"/>
                              <a:gd name="T27" fmla="*/ 1 h 567"/>
                              <a:gd name="T28" fmla="+- 0 4442 4437"/>
                              <a:gd name="T29" fmla="*/ T28 w 567"/>
                              <a:gd name="T30" fmla="+- 0 13 -31"/>
                              <a:gd name="T31" fmla="*/ 13 h 567"/>
                              <a:gd name="T32" fmla="+- 0 4438 4437"/>
                              <a:gd name="T33" fmla="*/ T32 w 567"/>
                              <a:gd name="T34" fmla="+- 0 26 -31"/>
                              <a:gd name="T35" fmla="*/ 26 h 567"/>
                              <a:gd name="T36" fmla="+- 0 4437 4437"/>
                              <a:gd name="T37" fmla="*/ T36 w 567"/>
                              <a:gd name="T38" fmla="+- 0 40 -31"/>
                              <a:gd name="T39" fmla="*/ 40 h 567"/>
                              <a:gd name="T40" fmla="+- 0 4437 4437"/>
                              <a:gd name="T41" fmla="*/ T40 w 567"/>
                              <a:gd name="T42" fmla="+- 0 465 -31"/>
                              <a:gd name="T43" fmla="*/ 465 h 567"/>
                              <a:gd name="T44" fmla="+- 0 4438 4437"/>
                              <a:gd name="T45" fmla="*/ T44 w 567"/>
                              <a:gd name="T46" fmla="+- 0 479 -31"/>
                              <a:gd name="T47" fmla="*/ 479 h 567"/>
                              <a:gd name="T48" fmla="+- 0 4442 4437"/>
                              <a:gd name="T49" fmla="*/ T48 w 567"/>
                              <a:gd name="T50" fmla="+- 0 492 -31"/>
                              <a:gd name="T51" fmla="*/ 492 h 567"/>
                              <a:gd name="T52" fmla="+- 0 4449 4437"/>
                              <a:gd name="T53" fmla="*/ T52 w 567"/>
                              <a:gd name="T54" fmla="+- 0 504 -31"/>
                              <a:gd name="T55" fmla="*/ 504 h 567"/>
                              <a:gd name="T56" fmla="+- 0 4458 4437"/>
                              <a:gd name="T57" fmla="*/ T56 w 567"/>
                              <a:gd name="T58" fmla="+- 0 515 -31"/>
                              <a:gd name="T59" fmla="*/ 515 h 567"/>
                              <a:gd name="T60" fmla="+- 0 4468 4437"/>
                              <a:gd name="T61" fmla="*/ T60 w 567"/>
                              <a:gd name="T62" fmla="+- 0 524 -31"/>
                              <a:gd name="T63" fmla="*/ 524 h 567"/>
                              <a:gd name="T64" fmla="+- 0 4481 4437"/>
                              <a:gd name="T65" fmla="*/ T64 w 567"/>
                              <a:gd name="T66" fmla="+- 0 531 -31"/>
                              <a:gd name="T67" fmla="*/ 531 h 567"/>
                              <a:gd name="T68" fmla="+- 0 4494 4437"/>
                              <a:gd name="T69" fmla="*/ T68 w 567"/>
                              <a:gd name="T70" fmla="+- 0 535 -31"/>
                              <a:gd name="T71" fmla="*/ 535 h 567"/>
                              <a:gd name="T72" fmla="+- 0 4508 4437"/>
                              <a:gd name="T73" fmla="*/ T72 w 567"/>
                              <a:gd name="T74" fmla="+- 0 536 -31"/>
                              <a:gd name="T75" fmla="*/ 536 h 567"/>
                              <a:gd name="T76" fmla="+- 0 4933 4437"/>
                              <a:gd name="T77" fmla="*/ T76 w 567"/>
                              <a:gd name="T78" fmla="+- 0 536 -31"/>
                              <a:gd name="T79" fmla="*/ 536 h 567"/>
                              <a:gd name="T80" fmla="+- 0 4947 4437"/>
                              <a:gd name="T81" fmla="*/ T80 w 567"/>
                              <a:gd name="T82" fmla="+- 0 534 -31"/>
                              <a:gd name="T83" fmla="*/ 534 h 567"/>
                              <a:gd name="T84" fmla="+- 0 4960 4437"/>
                              <a:gd name="T85" fmla="*/ T84 w 567"/>
                              <a:gd name="T86" fmla="+- 0 530 -31"/>
                              <a:gd name="T87" fmla="*/ 530 h 567"/>
                              <a:gd name="T88" fmla="+- 0 4972 4437"/>
                              <a:gd name="T89" fmla="*/ T88 w 567"/>
                              <a:gd name="T90" fmla="+- 0 524 -31"/>
                              <a:gd name="T91" fmla="*/ 524 h 567"/>
                              <a:gd name="T92" fmla="+- 0 4983 4437"/>
                              <a:gd name="T93" fmla="*/ T92 w 567"/>
                              <a:gd name="T94" fmla="+- 0 515 -31"/>
                              <a:gd name="T95" fmla="*/ 515 h 567"/>
                              <a:gd name="T96" fmla="+- 0 4992 4437"/>
                              <a:gd name="T97" fmla="*/ T96 w 567"/>
                              <a:gd name="T98" fmla="+- 0 504 -31"/>
                              <a:gd name="T99" fmla="*/ 504 h 567"/>
                              <a:gd name="T100" fmla="+- 0 4995 4437"/>
                              <a:gd name="T101" fmla="*/ T100 w 567"/>
                              <a:gd name="T102" fmla="+- 0 498 -31"/>
                              <a:gd name="T103" fmla="*/ 498 h 567"/>
                              <a:gd name="T104" fmla="+- 0 4499 4437"/>
                              <a:gd name="T105" fmla="*/ T104 w 567"/>
                              <a:gd name="T106" fmla="+- 0 498 -31"/>
                              <a:gd name="T107" fmla="*/ 498 h 567"/>
                              <a:gd name="T108" fmla="+- 0 4491 4437"/>
                              <a:gd name="T109" fmla="*/ T108 w 567"/>
                              <a:gd name="T110" fmla="+- 0 495 -31"/>
                              <a:gd name="T111" fmla="*/ 495 h 567"/>
                              <a:gd name="T112" fmla="+- 0 4478 4437"/>
                              <a:gd name="T113" fmla="*/ T112 w 567"/>
                              <a:gd name="T114" fmla="+- 0 482 -31"/>
                              <a:gd name="T115" fmla="*/ 482 h 567"/>
                              <a:gd name="T116" fmla="+- 0 4475 4437"/>
                              <a:gd name="T117" fmla="*/ T116 w 567"/>
                              <a:gd name="T118" fmla="+- 0 474 -31"/>
                              <a:gd name="T119" fmla="*/ 474 h 567"/>
                              <a:gd name="T120" fmla="+- 0 4475 4437"/>
                              <a:gd name="T121" fmla="*/ T120 w 567"/>
                              <a:gd name="T122" fmla="+- 0 31 -31"/>
                              <a:gd name="T123" fmla="*/ 31 h 567"/>
                              <a:gd name="T124" fmla="+- 0 4478 4437"/>
                              <a:gd name="T125" fmla="*/ T124 w 567"/>
                              <a:gd name="T126" fmla="+- 0 23 -31"/>
                              <a:gd name="T127" fmla="*/ 23 h 567"/>
                              <a:gd name="T128" fmla="+- 0 4491 4437"/>
                              <a:gd name="T129" fmla="*/ T128 w 567"/>
                              <a:gd name="T130" fmla="+- 0 10 -31"/>
                              <a:gd name="T131" fmla="*/ 10 h 567"/>
                              <a:gd name="T132" fmla="+- 0 4499 4437"/>
                              <a:gd name="T133" fmla="*/ T132 w 567"/>
                              <a:gd name="T134" fmla="+- 0 7 -31"/>
                              <a:gd name="T135" fmla="*/ 7 h 567"/>
                              <a:gd name="T136" fmla="+- 0 4995 4437"/>
                              <a:gd name="T137" fmla="*/ T136 w 567"/>
                              <a:gd name="T138" fmla="+- 0 7 -31"/>
                              <a:gd name="T139" fmla="*/ 7 h 567"/>
                              <a:gd name="T140" fmla="+- 0 4992 4437"/>
                              <a:gd name="T141" fmla="*/ T140 w 567"/>
                              <a:gd name="T142" fmla="+- 0 1 -31"/>
                              <a:gd name="T143" fmla="*/ 1 h 567"/>
                              <a:gd name="T144" fmla="+- 0 4983 4437"/>
                              <a:gd name="T145" fmla="*/ T144 w 567"/>
                              <a:gd name="T146" fmla="+- 0 -10 -31"/>
                              <a:gd name="T147" fmla="*/ -10 h 567"/>
                              <a:gd name="T148" fmla="+- 0 4972 4437"/>
                              <a:gd name="T149" fmla="*/ T148 w 567"/>
                              <a:gd name="T150" fmla="+- 0 -19 -31"/>
                              <a:gd name="T151" fmla="*/ -19 h 567"/>
                              <a:gd name="T152" fmla="+- 0 4960 4437"/>
                              <a:gd name="T153" fmla="*/ T152 w 567"/>
                              <a:gd name="T154" fmla="+- 0 -26 -31"/>
                              <a:gd name="T155" fmla="*/ -26 h 567"/>
                              <a:gd name="T156" fmla="+- 0 4947 4437"/>
                              <a:gd name="T157" fmla="*/ T156 w 567"/>
                              <a:gd name="T158" fmla="+- 0 -30 -31"/>
                              <a:gd name="T159" fmla="*/ -30 h 567"/>
                              <a:gd name="T160" fmla="+- 0 4933 4437"/>
                              <a:gd name="T161" fmla="*/ T160 w 567"/>
                              <a:gd name="T162" fmla="+- 0 -31 -31"/>
                              <a:gd name="T163" fmla="*/ -31 h 567"/>
                              <a:gd name="T164" fmla="+- 0 4995 4437"/>
                              <a:gd name="T165" fmla="*/ T164 w 567"/>
                              <a:gd name="T166" fmla="+- 0 7 -31"/>
                              <a:gd name="T167" fmla="*/ 7 h 567"/>
                              <a:gd name="T168" fmla="+- 0 4942 4437"/>
                              <a:gd name="T169" fmla="*/ T168 w 567"/>
                              <a:gd name="T170" fmla="+- 0 7 -31"/>
                              <a:gd name="T171" fmla="*/ 7 h 567"/>
                              <a:gd name="T172" fmla="+- 0 4950 4437"/>
                              <a:gd name="T173" fmla="*/ T172 w 567"/>
                              <a:gd name="T174" fmla="+- 0 10 -31"/>
                              <a:gd name="T175" fmla="*/ 10 h 567"/>
                              <a:gd name="T176" fmla="+- 0 4962 4437"/>
                              <a:gd name="T177" fmla="*/ T176 w 567"/>
                              <a:gd name="T178" fmla="+- 0 23 -31"/>
                              <a:gd name="T179" fmla="*/ 23 h 567"/>
                              <a:gd name="T180" fmla="+- 0 4966 4437"/>
                              <a:gd name="T181" fmla="*/ T180 w 567"/>
                              <a:gd name="T182" fmla="+- 0 31 -31"/>
                              <a:gd name="T183" fmla="*/ 31 h 567"/>
                              <a:gd name="T184" fmla="+- 0 4966 4437"/>
                              <a:gd name="T185" fmla="*/ T184 w 567"/>
                              <a:gd name="T186" fmla="+- 0 474 -31"/>
                              <a:gd name="T187" fmla="*/ 474 h 567"/>
                              <a:gd name="T188" fmla="+- 0 4963 4437"/>
                              <a:gd name="T189" fmla="*/ T188 w 567"/>
                              <a:gd name="T190" fmla="+- 0 482 -31"/>
                              <a:gd name="T191" fmla="*/ 482 h 567"/>
                              <a:gd name="T192" fmla="+- 0 4950 4437"/>
                              <a:gd name="T193" fmla="*/ T192 w 567"/>
                              <a:gd name="T194" fmla="+- 0 495 -31"/>
                              <a:gd name="T195" fmla="*/ 495 h 567"/>
                              <a:gd name="T196" fmla="+- 0 4942 4437"/>
                              <a:gd name="T197" fmla="*/ T196 w 567"/>
                              <a:gd name="T198" fmla="+- 0 498 -31"/>
                              <a:gd name="T199" fmla="*/ 498 h 567"/>
                              <a:gd name="T200" fmla="+- 0 4508 4437"/>
                              <a:gd name="T201" fmla="*/ T200 w 567"/>
                              <a:gd name="T202" fmla="+- 0 498 -31"/>
                              <a:gd name="T203" fmla="*/ 498 h 567"/>
                              <a:gd name="T204" fmla="+- 0 4995 4437"/>
                              <a:gd name="T205" fmla="*/ T204 w 567"/>
                              <a:gd name="T206" fmla="+- 0 498 -31"/>
                              <a:gd name="T207" fmla="*/ 498 h 567"/>
                              <a:gd name="T208" fmla="+- 0 4998 4437"/>
                              <a:gd name="T209" fmla="*/ T208 w 567"/>
                              <a:gd name="T210" fmla="+- 0 492 -31"/>
                              <a:gd name="T211" fmla="*/ 492 h 567"/>
                              <a:gd name="T212" fmla="+- 0 5002 4437"/>
                              <a:gd name="T213" fmla="*/ T212 w 567"/>
                              <a:gd name="T214" fmla="+- 0 479 -31"/>
                              <a:gd name="T215" fmla="*/ 479 h 567"/>
                              <a:gd name="T216" fmla="+- 0 5004 4437"/>
                              <a:gd name="T217" fmla="*/ T216 w 567"/>
                              <a:gd name="T218" fmla="+- 0 465 -31"/>
                              <a:gd name="T219" fmla="*/ 465 h 567"/>
                              <a:gd name="T220" fmla="+- 0 5004 4437"/>
                              <a:gd name="T221" fmla="*/ T220 w 567"/>
                              <a:gd name="T222" fmla="+- 0 40 -31"/>
                              <a:gd name="T223" fmla="*/ 40 h 567"/>
                              <a:gd name="T224" fmla="+- 0 5002 4437"/>
                              <a:gd name="T225" fmla="*/ T224 w 567"/>
                              <a:gd name="T226" fmla="+- 0 26 -31"/>
                              <a:gd name="T227" fmla="*/ 26 h 567"/>
                              <a:gd name="T228" fmla="+- 0 4998 4437"/>
                              <a:gd name="T229" fmla="*/ T228 w 567"/>
                              <a:gd name="T230" fmla="+- 0 13 -31"/>
                              <a:gd name="T231" fmla="*/ 13 h 567"/>
                              <a:gd name="T232" fmla="+- 0 4995 4437"/>
                              <a:gd name="T233" fmla="*/ T232 w 567"/>
                              <a:gd name="T234" fmla="+- 0 7 -31"/>
                              <a:gd name="T235" fmla="*/ 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67" h="567">
                                <a:moveTo>
                                  <a:pt x="496" y="0"/>
                                </a:moveTo>
                                <a:lnTo>
                                  <a:pt x="71" y="0"/>
                                </a:lnTo>
                                <a:lnTo>
                                  <a:pt x="57" y="1"/>
                                </a:lnTo>
                                <a:lnTo>
                                  <a:pt x="44" y="5"/>
                                </a:lnTo>
                                <a:lnTo>
                                  <a:pt x="31" y="12"/>
                                </a:lnTo>
                                <a:lnTo>
                                  <a:pt x="21" y="21"/>
                                </a:lnTo>
                                <a:lnTo>
                                  <a:pt x="12" y="32"/>
                                </a:lnTo>
                                <a:lnTo>
                                  <a:pt x="5" y="44"/>
                                </a:lnTo>
                                <a:lnTo>
                                  <a:pt x="1" y="57"/>
                                </a:lnTo>
                                <a:lnTo>
                                  <a:pt x="0" y="71"/>
                                </a:lnTo>
                                <a:lnTo>
                                  <a:pt x="0" y="496"/>
                                </a:lnTo>
                                <a:lnTo>
                                  <a:pt x="1" y="510"/>
                                </a:lnTo>
                                <a:lnTo>
                                  <a:pt x="5" y="523"/>
                                </a:lnTo>
                                <a:lnTo>
                                  <a:pt x="12" y="535"/>
                                </a:lnTo>
                                <a:lnTo>
                                  <a:pt x="21" y="546"/>
                                </a:lnTo>
                                <a:lnTo>
                                  <a:pt x="31" y="555"/>
                                </a:lnTo>
                                <a:lnTo>
                                  <a:pt x="44" y="562"/>
                                </a:lnTo>
                                <a:lnTo>
                                  <a:pt x="57" y="566"/>
                                </a:lnTo>
                                <a:lnTo>
                                  <a:pt x="71" y="567"/>
                                </a:lnTo>
                                <a:lnTo>
                                  <a:pt x="496" y="567"/>
                                </a:lnTo>
                                <a:lnTo>
                                  <a:pt x="510" y="565"/>
                                </a:lnTo>
                                <a:lnTo>
                                  <a:pt x="523" y="561"/>
                                </a:lnTo>
                                <a:lnTo>
                                  <a:pt x="535" y="555"/>
                                </a:lnTo>
                                <a:lnTo>
                                  <a:pt x="546" y="546"/>
                                </a:lnTo>
                                <a:lnTo>
                                  <a:pt x="555" y="535"/>
                                </a:lnTo>
                                <a:lnTo>
                                  <a:pt x="558" y="529"/>
                                </a:lnTo>
                                <a:lnTo>
                                  <a:pt x="62" y="529"/>
                                </a:lnTo>
                                <a:lnTo>
                                  <a:pt x="54" y="526"/>
                                </a:lnTo>
                                <a:lnTo>
                                  <a:pt x="41" y="513"/>
                                </a:lnTo>
                                <a:lnTo>
                                  <a:pt x="38" y="505"/>
                                </a:lnTo>
                                <a:lnTo>
                                  <a:pt x="38" y="62"/>
                                </a:lnTo>
                                <a:lnTo>
                                  <a:pt x="41" y="54"/>
                                </a:lnTo>
                                <a:lnTo>
                                  <a:pt x="54" y="41"/>
                                </a:lnTo>
                                <a:lnTo>
                                  <a:pt x="62" y="38"/>
                                </a:lnTo>
                                <a:lnTo>
                                  <a:pt x="558" y="38"/>
                                </a:lnTo>
                                <a:lnTo>
                                  <a:pt x="555" y="32"/>
                                </a:lnTo>
                                <a:lnTo>
                                  <a:pt x="546" y="21"/>
                                </a:lnTo>
                                <a:lnTo>
                                  <a:pt x="535" y="12"/>
                                </a:lnTo>
                                <a:lnTo>
                                  <a:pt x="523" y="5"/>
                                </a:lnTo>
                                <a:lnTo>
                                  <a:pt x="510" y="1"/>
                                </a:lnTo>
                                <a:lnTo>
                                  <a:pt x="496" y="0"/>
                                </a:lnTo>
                                <a:close/>
                                <a:moveTo>
                                  <a:pt x="558" y="38"/>
                                </a:moveTo>
                                <a:lnTo>
                                  <a:pt x="505" y="38"/>
                                </a:lnTo>
                                <a:lnTo>
                                  <a:pt x="513" y="41"/>
                                </a:lnTo>
                                <a:lnTo>
                                  <a:pt x="525" y="54"/>
                                </a:lnTo>
                                <a:lnTo>
                                  <a:pt x="529" y="62"/>
                                </a:lnTo>
                                <a:lnTo>
                                  <a:pt x="529" y="505"/>
                                </a:lnTo>
                                <a:lnTo>
                                  <a:pt x="526" y="513"/>
                                </a:lnTo>
                                <a:lnTo>
                                  <a:pt x="513" y="526"/>
                                </a:lnTo>
                                <a:lnTo>
                                  <a:pt x="505" y="529"/>
                                </a:lnTo>
                                <a:lnTo>
                                  <a:pt x="71" y="529"/>
                                </a:lnTo>
                                <a:lnTo>
                                  <a:pt x="558" y="529"/>
                                </a:lnTo>
                                <a:lnTo>
                                  <a:pt x="561" y="523"/>
                                </a:lnTo>
                                <a:lnTo>
                                  <a:pt x="565" y="510"/>
                                </a:lnTo>
                                <a:lnTo>
                                  <a:pt x="567" y="496"/>
                                </a:lnTo>
                                <a:lnTo>
                                  <a:pt x="567" y="71"/>
                                </a:lnTo>
                                <a:lnTo>
                                  <a:pt x="565" y="57"/>
                                </a:lnTo>
                                <a:lnTo>
                                  <a:pt x="561" y="44"/>
                                </a:lnTo>
                                <a:lnTo>
                                  <a:pt x="558" y="38"/>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7" name="Line 531"/>
                        <wps:cNvCnPr>
                          <a:cxnSpLocks noChangeShapeType="1"/>
                        </wps:cNvCnPr>
                        <wps:spPr bwMode="auto">
                          <a:xfrm>
                            <a:off x="4517" y="67"/>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s:wsp>
                        <wps:cNvPr id="4558" name="Line 532"/>
                        <wps:cNvCnPr>
                          <a:cxnSpLocks noChangeShapeType="1"/>
                        </wps:cNvCnPr>
                        <wps:spPr bwMode="auto">
                          <a:xfrm>
                            <a:off x="4517" y="428"/>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9" name="Picture 5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574" y="115"/>
                            <a:ext cx="2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018D66" id="Group 529" o:spid="_x0000_s1026" style="position:absolute;margin-left:221.8pt;margin-top:-1.55pt;width:28.35pt;height:28.35pt;z-index:251728384;mso-position-horizontal-relative:page" coordorigin="4437,-31"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">
                <v:shape id="AutoShape 530" o:spid="_x0000_s1027" style="position:absolute;left:4436;top:-3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" path="m496,l71,,57,1,44,5,31,12,21,21,12,32,5,44,1,57,,71,,496r1,14l5,523r7,12l21,546r10,9l44,562r13,4l71,567r425,l510,565r13,-4l535,555r11,-9l555,535r3,-6l62,529r-8,-3l41,513r-3,-8l38,62r3,-8l54,41r8,-3l558,38r-3,-6l546,21,535,12,523,5,510,1,496,xm558,38r-53,l513,41r12,13l529,62r,443l526,513r-13,13l505,529r-434,l558,529r3,-6l565,510r2,-14l567,71,565,57,561,44r-3,-6xe" fillcolor="#040b0b" stroked="f">
                  <v:path arrowok="t" o:connecttype="custom" o:connectlocs="496,-31;71,-31;57,-30;44,-26;31,-19;21,-10;12,1;5,13;1,26;0,40;0,465;1,479;5,492;12,504;21,515;31,524;44,531;57,535;71,536;496,536;510,534;523,530;535,524;546,515;555,504;558,498;62,498;54,495;41,482;38,474;38,31;41,23;54,10;62,7;558,7;555,1;546,-10;535,-19;523,-26;510,-30;496,-31;558,7;505,7;513,10;525,23;529,31;529,474;526,482;513,495;505,498;71,498;558,498;561,492;565,479;567,465;567,40;565,26;561,13;558,7" o:connectangles="0,0,0,0,0,0,0,0,0,0,0,0,0,0,0,0,0,0,0,0,0,0,0,0,0,0,0,0,0,0,0,0,0,0,0,0,0,0,0,0,0,0,0,0,0,0,0,0,0,0,0,0,0,0,0,0,0,0,0"/>
                </v:shape>
                <v:line id="Line 531" o:spid="_x0000_s1028" style="position:absolute;visibility:visible;mso-wrap-style:square" from="4517,67" to="4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" strokecolor="#040b0b" strokeweight=".80011mm"/>
                <v:line id="Line 532" o:spid="_x0000_s1029" style="position:absolute;visibility:visible;mso-wrap-style:square" from="4517,428" to="49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" strokecolor="#040b0b" strokeweight=".80011mm"/>
                <v:shape id="Picture 533" o:spid="_x0000_s1030" type="#_x0000_t75" style="position:absolute;left:4574;top:115;width:28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">
                  <v:imagedata r:id="rId167" o:title=""/>
                </v:shape>
                <w10:wrap anchorx="page"/>
              </v:group>
            </w:pict>
          </mc:Fallback>
        </mc:AlternateContent>
      </w:r>
      <w:r w:rsidR="004F661F" w:rsidRPr="004F661F">
        <w:rPr>
          <w:b/>
          <w:color w:val="231F20"/>
          <w:sz w:val="16"/>
          <w:lang w:val="ru-RU"/>
        </w:rPr>
        <w:t>В</w:t>
      </w:r>
      <w:r w:rsidR="004F661F" w:rsidRPr="00E57573">
        <w:rPr>
          <w:color w:val="231F20"/>
          <w:sz w:val="16"/>
          <w:lang w:val="ru-RU"/>
        </w:rPr>
        <w:t>ентилятор, нижний и верхний нагреватели включены. В этом положении ручки духовка выполняет функцию приготовления торта.</w:t>
      </w:r>
    </w:p>
    <w:p w:rsidR="00291543" w:rsidRPr="00E57573" w:rsidRDefault="004F661F" w:rsidP="004F661F">
      <w:pPr>
        <w:spacing w:line="232" w:lineRule="auto"/>
        <w:ind w:left="1041" w:right="336"/>
        <w:rPr>
          <w:color w:val="231F20"/>
          <w:sz w:val="16"/>
          <w:lang w:val="ru-RU"/>
        </w:rPr>
        <w:sectPr w:rsidR="00291543" w:rsidRPr="00E57573">
          <w:type w:val="continuous"/>
          <w:pgSz w:w="8400" w:h="11910"/>
          <w:pgMar w:top="1100" w:right="260" w:bottom="280" w:left="420" w:header="720" w:footer="720" w:gutter="0"/>
          <w:cols w:num="2" w:space="720" w:equalWidth="0">
            <w:col w:w="3674" w:space="82"/>
            <w:col w:w="3964"/>
          </w:cols>
        </w:sectPr>
      </w:pPr>
      <w:r w:rsidRPr="00E57573">
        <w:rPr>
          <w:color w:val="231F20"/>
          <w:sz w:val="16"/>
          <w:lang w:val="ru-RU"/>
        </w:rPr>
        <w:t>Обычная духовка с вентилятором</w:t>
      </w:r>
    </w:p>
    <w:p w:rsidR="00291543" w:rsidRPr="00E57573" w:rsidRDefault="00291543" w:rsidP="00291543">
      <w:pPr>
        <w:pStyle w:val="a3"/>
        <w:spacing w:before="5"/>
        <w:rPr>
          <w:rFonts w:ascii="SimSun"/>
          <w:sz w:val="29"/>
          <w:lang w:val="ru-RU"/>
        </w:rPr>
      </w:pPr>
    </w:p>
    <w:p w:rsidR="00291543" w:rsidRPr="00E57573" w:rsidRDefault="00291543" w:rsidP="00291543">
      <w:pPr>
        <w:rPr>
          <w:rFonts w:ascii="SimSun"/>
          <w:sz w:val="29"/>
          <w:lang w:val="ru-RU"/>
        </w:rPr>
        <w:sectPr w:rsidR="00291543" w:rsidRPr="00E57573">
          <w:type w:val="continuous"/>
          <w:pgSz w:w="8400" w:h="11910"/>
          <w:pgMar w:top="1100" w:right="260" w:bottom="280" w:left="420" w:header="720" w:footer="720" w:gutter="0"/>
          <w:cols w:space="720"/>
        </w:sectPr>
      </w:pPr>
    </w:p>
    <w:p w:rsidR="00291543" w:rsidRPr="004F661F" w:rsidRDefault="00291543" w:rsidP="004F661F">
      <w:pPr>
        <w:spacing w:before="95" w:line="249" w:lineRule="auto"/>
        <w:ind w:left="1052" w:right="346"/>
        <w:rPr>
          <w:sz w:val="18"/>
          <w:lang w:val="ru-RU"/>
        </w:rPr>
      </w:pPr>
      <w:r>
        <w:rPr>
          <w:noProof/>
          <w:lang w:val="ru-RU" w:eastAsia="ru-RU"/>
        </w:rPr>
        <w:lastRenderedPageBreak/>
        <mc:AlternateContent>
          <mc:Choice Requires="wpg">
            <w:drawing>
              <wp:anchor distT="0" distB="0" distL="114300" distR="114300" simplePos="0" relativeHeight="251729408" behindDoc="0" locked="0" layoutInCell="1" allowOverlap="1" wp14:anchorId="5BF7AE13" wp14:editId="47DDED89">
                <wp:simplePos x="0" y="0"/>
                <wp:positionH relativeFrom="page">
                  <wp:posOffset>441960</wp:posOffset>
                </wp:positionH>
                <wp:positionV relativeFrom="paragraph">
                  <wp:posOffset>109220</wp:posOffset>
                </wp:positionV>
                <wp:extent cx="360045" cy="360045"/>
                <wp:effectExtent l="3810" t="1905" r="7620" b="0"/>
                <wp:wrapNone/>
                <wp:docPr id="455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173"/>
                          <a:chExt cx="567" cy="567"/>
                        </a:xfrm>
                      </wpg:grpSpPr>
                      <wps:wsp>
                        <wps:cNvPr id="4552" name="AutoShape 535"/>
                        <wps:cNvSpPr>
                          <a:spLocks/>
                        </wps:cNvSpPr>
                        <wps:spPr bwMode="auto">
                          <a:xfrm>
                            <a:off x="696" y="172"/>
                            <a:ext cx="567" cy="567"/>
                          </a:xfrm>
                          <a:custGeom>
                            <a:avLst/>
                            <a:gdLst>
                              <a:gd name="T0" fmla="+- 0 1192 696"/>
                              <a:gd name="T1" fmla="*/ T0 w 567"/>
                              <a:gd name="T2" fmla="+- 0 173 173"/>
                              <a:gd name="T3" fmla="*/ 173 h 567"/>
                              <a:gd name="T4" fmla="+- 0 767 696"/>
                              <a:gd name="T5" fmla="*/ T4 w 567"/>
                              <a:gd name="T6" fmla="+- 0 173 173"/>
                              <a:gd name="T7" fmla="*/ 173 h 567"/>
                              <a:gd name="T8" fmla="+- 0 753 696"/>
                              <a:gd name="T9" fmla="*/ T8 w 567"/>
                              <a:gd name="T10" fmla="+- 0 174 173"/>
                              <a:gd name="T11" fmla="*/ 174 h 567"/>
                              <a:gd name="T12" fmla="+- 0 740 696"/>
                              <a:gd name="T13" fmla="*/ T12 w 567"/>
                              <a:gd name="T14" fmla="+- 0 178 173"/>
                              <a:gd name="T15" fmla="*/ 178 h 567"/>
                              <a:gd name="T16" fmla="+- 0 728 696"/>
                              <a:gd name="T17" fmla="*/ T16 w 567"/>
                              <a:gd name="T18" fmla="+- 0 185 173"/>
                              <a:gd name="T19" fmla="*/ 185 h 567"/>
                              <a:gd name="T20" fmla="+- 0 717 696"/>
                              <a:gd name="T21" fmla="*/ T20 w 567"/>
                              <a:gd name="T22" fmla="+- 0 193 173"/>
                              <a:gd name="T23" fmla="*/ 193 h 567"/>
                              <a:gd name="T24" fmla="+- 0 708 696"/>
                              <a:gd name="T25" fmla="*/ T24 w 567"/>
                              <a:gd name="T26" fmla="+- 0 204 173"/>
                              <a:gd name="T27" fmla="*/ 204 h 567"/>
                              <a:gd name="T28" fmla="+- 0 702 696"/>
                              <a:gd name="T29" fmla="*/ T28 w 567"/>
                              <a:gd name="T30" fmla="+- 0 216 173"/>
                              <a:gd name="T31" fmla="*/ 216 h 567"/>
                              <a:gd name="T32" fmla="+- 0 698 696"/>
                              <a:gd name="T33" fmla="*/ T32 w 567"/>
                              <a:gd name="T34" fmla="+- 0 230 173"/>
                              <a:gd name="T35" fmla="*/ 230 h 567"/>
                              <a:gd name="T36" fmla="+- 0 696 696"/>
                              <a:gd name="T37" fmla="*/ T36 w 567"/>
                              <a:gd name="T38" fmla="+- 0 243 173"/>
                              <a:gd name="T39" fmla="*/ 243 h 567"/>
                              <a:gd name="T40" fmla="+- 0 696 696"/>
                              <a:gd name="T41" fmla="*/ T40 w 567"/>
                              <a:gd name="T42" fmla="+- 0 669 173"/>
                              <a:gd name="T43" fmla="*/ 669 h 567"/>
                              <a:gd name="T44" fmla="+- 0 698 696"/>
                              <a:gd name="T45" fmla="*/ T44 w 567"/>
                              <a:gd name="T46" fmla="+- 0 683 173"/>
                              <a:gd name="T47" fmla="*/ 683 h 567"/>
                              <a:gd name="T48" fmla="+- 0 702 696"/>
                              <a:gd name="T49" fmla="*/ T48 w 567"/>
                              <a:gd name="T50" fmla="+- 0 696 173"/>
                              <a:gd name="T51" fmla="*/ 696 h 567"/>
                              <a:gd name="T52" fmla="+- 0 708 696"/>
                              <a:gd name="T53" fmla="*/ T52 w 567"/>
                              <a:gd name="T54" fmla="+- 0 708 173"/>
                              <a:gd name="T55" fmla="*/ 708 h 567"/>
                              <a:gd name="T56" fmla="+- 0 717 696"/>
                              <a:gd name="T57" fmla="*/ T56 w 567"/>
                              <a:gd name="T58" fmla="+- 0 719 173"/>
                              <a:gd name="T59" fmla="*/ 719 h 567"/>
                              <a:gd name="T60" fmla="+- 0 728 696"/>
                              <a:gd name="T61" fmla="*/ T60 w 567"/>
                              <a:gd name="T62" fmla="+- 0 728 173"/>
                              <a:gd name="T63" fmla="*/ 728 h 567"/>
                              <a:gd name="T64" fmla="+- 0 740 696"/>
                              <a:gd name="T65" fmla="*/ T64 w 567"/>
                              <a:gd name="T66" fmla="+- 0 734 173"/>
                              <a:gd name="T67" fmla="*/ 734 h 567"/>
                              <a:gd name="T68" fmla="+- 0 753 696"/>
                              <a:gd name="T69" fmla="*/ T68 w 567"/>
                              <a:gd name="T70" fmla="+- 0 738 173"/>
                              <a:gd name="T71" fmla="*/ 738 h 567"/>
                              <a:gd name="T72" fmla="+- 0 767 696"/>
                              <a:gd name="T73" fmla="*/ T72 w 567"/>
                              <a:gd name="T74" fmla="+- 0 739 173"/>
                              <a:gd name="T75" fmla="*/ 739 h 567"/>
                              <a:gd name="T76" fmla="+- 0 1192 696"/>
                              <a:gd name="T77" fmla="*/ T76 w 567"/>
                              <a:gd name="T78" fmla="+- 0 739 173"/>
                              <a:gd name="T79" fmla="*/ 739 h 567"/>
                              <a:gd name="T80" fmla="+- 0 1206 696"/>
                              <a:gd name="T81" fmla="*/ T80 w 567"/>
                              <a:gd name="T82" fmla="+- 0 738 173"/>
                              <a:gd name="T83" fmla="*/ 738 h 567"/>
                              <a:gd name="T84" fmla="+- 0 1219 696"/>
                              <a:gd name="T85" fmla="*/ T84 w 567"/>
                              <a:gd name="T86" fmla="+- 0 734 173"/>
                              <a:gd name="T87" fmla="*/ 734 h 567"/>
                              <a:gd name="T88" fmla="+- 0 1232 696"/>
                              <a:gd name="T89" fmla="*/ T88 w 567"/>
                              <a:gd name="T90" fmla="+- 0 728 173"/>
                              <a:gd name="T91" fmla="*/ 728 h 567"/>
                              <a:gd name="T92" fmla="+- 0 1242 696"/>
                              <a:gd name="T93" fmla="*/ T92 w 567"/>
                              <a:gd name="T94" fmla="+- 0 719 173"/>
                              <a:gd name="T95" fmla="*/ 719 h 567"/>
                              <a:gd name="T96" fmla="+- 0 1251 696"/>
                              <a:gd name="T97" fmla="*/ T96 w 567"/>
                              <a:gd name="T98" fmla="+- 0 708 173"/>
                              <a:gd name="T99" fmla="*/ 708 h 567"/>
                              <a:gd name="T100" fmla="+- 0 1255 696"/>
                              <a:gd name="T101" fmla="*/ T100 w 567"/>
                              <a:gd name="T102" fmla="+- 0 702 173"/>
                              <a:gd name="T103" fmla="*/ 702 h 567"/>
                              <a:gd name="T104" fmla="+- 0 758 696"/>
                              <a:gd name="T105" fmla="*/ T104 w 567"/>
                              <a:gd name="T106" fmla="+- 0 702 173"/>
                              <a:gd name="T107" fmla="*/ 702 h 567"/>
                              <a:gd name="T108" fmla="+- 0 750 696"/>
                              <a:gd name="T109" fmla="*/ T108 w 567"/>
                              <a:gd name="T110" fmla="+- 0 698 173"/>
                              <a:gd name="T111" fmla="*/ 698 h 567"/>
                              <a:gd name="T112" fmla="+- 0 738 696"/>
                              <a:gd name="T113" fmla="*/ T112 w 567"/>
                              <a:gd name="T114" fmla="+- 0 686 173"/>
                              <a:gd name="T115" fmla="*/ 686 h 567"/>
                              <a:gd name="T116" fmla="+- 0 734 696"/>
                              <a:gd name="T117" fmla="*/ T116 w 567"/>
                              <a:gd name="T118" fmla="+- 0 677 173"/>
                              <a:gd name="T119" fmla="*/ 677 h 567"/>
                              <a:gd name="T120" fmla="+- 0 734 696"/>
                              <a:gd name="T121" fmla="*/ T120 w 567"/>
                              <a:gd name="T122" fmla="+- 0 235 173"/>
                              <a:gd name="T123" fmla="*/ 235 h 567"/>
                              <a:gd name="T124" fmla="+- 0 738 696"/>
                              <a:gd name="T125" fmla="*/ T124 w 567"/>
                              <a:gd name="T126" fmla="+- 0 226 173"/>
                              <a:gd name="T127" fmla="*/ 226 h 567"/>
                              <a:gd name="T128" fmla="+- 0 750 696"/>
                              <a:gd name="T129" fmla="*/ T128 w 567"/>
                              <a:gd name="T130" fmla="+- 0 214 173"/>
                              <a:gd name="T131" fmla="*/ 214 h 567"/>
                              <a:gd name="T132" fmla="+- 0 758 696"/>
                              <a:gd name="T133" fmla="*/ T132 w 567"/>
                              <a:gd name="T134" fmla="+- 0 210 173"/>
                              <a:gd name="T135" fmla="*/ 210 h 567"/>
                              <a:gd name="T136" fmla="+- 0 1255 696"/>
                              <a:gd name="T137" fmla="*/ T136 w 567"/>
                              <a:gd name="T138" fmla="+- 0 210 173"/>
                              <a:gd name="T139" fmla="*/ 210 h 567"/>
                              <a:gd name="T140" fmla="+- 0 1251 696"/>
                              <a:gd name="T141" fmla="*/ T140 w 567"/>
                              <a:gd name="T142" fmla="+- 0 204 173"/>
                              <a:gd name="T143" fmla="*/ 204 h 567"/>
                              <a:gd name="T144" fmla="+- 0 1242 696"/>
                              <a:gd name="T145" fmla="*/ T144 w 567"/>
                              <a:gd name="T146" fmla="+- 0 193 173"/>
                              <a:gd name="T147" fmla="*/ 193 h 567"/>
                              <a:gd name="T148" fmla="+- 0 1232 696"/>
                              <a:gd name="T149" fmla="*/ T148 w 567"/>
                              <a:gd name="T150" fmla="+- 0 184 173"/>
                              <a:gd name="T151" fmla="*/ 184 h 567"/>
                              <a:gd name="T152" fmla="+- 0 1219 696"/>
                              <a:gd name="T153" fmla="*/ T152 w 567"/>
                              <a:gd name="T154" fmla="+- 0 178 173"/>
                              <a:gd name="T155" fmla="*/ 178 h 567"/>
                              <a:gd name="T156" fmla="+- 0 1206 696"/>
                              <a:gd name="T157" fmla="*/ T156 w 567"/>
                              <a:gd name="T158" fmla="+- 0 174 173"/>
                              <a:gd name="T159" fmla="*/ 174 h 567"/>
                              <a:gd name="T160" fmla="+- 0 1192 696"/>
                              <a:gd name="T161" fmla="*/ T160 w 567"/>
                              <a:gd name="T162" fmla="+- 0 173 173"/>
                              <a:gd name="T163" fmla="*/ 173 h 567"/>
                              <a:gd name="T164" fmla="+- 0 1255 696"/>
                              <a:gd name="T165" fmla="*/ T164 w 567"/>
                              <a:gd name="T166" fmla="+- 0 210 173"/>
                              <a:gd name="T167" fmla="*/ 210 h 567"/>
                              <a:gd name="T168" fmla="+- 0 1201 696"/>
                              <a:gd name="T169" fmla="*/ T168 w 567"/>
                              <a:gd name="T170" fmla="+- 0 210 173"/>
                              <a:gd name="T171" fmla="*/ 210 h 567"/>
                              <a:gd name="T172" fmla="+- 0 1210 696"/>
                              <a:gd name="T173" fmla="*/ T172 w 567"/>
                              <a:gd name="T174" fmla="+- 0 214 173"/>
                              <a:gd name="T175" fmla="*/ 214 h 567"/>
                              <a:gd name="T176" fmla="+- 0 1222 696"/>
                              <a:gd name="T177" fmla="*/ T176 w 567"/>
                              <a:gd name="T178" fmla="+- 0 226 173"/>
                              <a:gd name="T179" fmla="*/ 226 h 567"/>
                              <a:gd name="T180" fmla="+- 0 1225 696"/>
                              <a:gd name="T181" fmla="*/ T180 w 567"/>
                              <a:gd name="T182" fmla="+- 0 235 173"/>
                              <a:gd name="T183" fmla="*/ 235 h 567"/>
                              <a:gd name="T184" fmla="+- 0 1225 696"/>
                              <a:gd name="T185" fmla="*/ T184 w 567"/>
                              <a:gd name="T186" fmla="+- 0 677 173"/>
                              <a:gd name="T187" fmla="*/ 677 h 567"/>
                              <a:gd name="T188" fmla="+- 0 1222 696"/>
                              <a:gd name="T189" fmla="*/ T188 w 567"/>
                              <a:gd name="T190" fmla="+- 0 686 173"/>
                              <a:gd name="T191" fmla="*/ 686 h 567"/>
                              <a:gd name="T192" fmla="+- 0 1209 696"/>
                              <a:gd name="T193" fmla="*/ T192 w 567"/>
                              <a:gd name="T194" fmla="+- 0 698 173"/>
                              <a:gd name="T195" fmla="*/ 698 h 567"/>
                              <a:gd name="T196" fmla="+- 0 1201 696"/>
                              <a:gd name="T197" fmla="*/ T196 w 567"/>
                              <a:gd name="T198" fmla="+- 0 702 173"/>
                              <a:gd name="T199" fmla="*/ 702 h 567"/>
                              <a:gd name="T200" fmla="+- 0 1255 696"/>
                              <a:gd name="T201" fmla="*/ T200 w 567"/>
                              <a:gd name="T202" fmla="+- 0 702 173"/>
                              <a:gd name="T203" fmla="*/ 702 h 567"/>
                              <a:gd name="T204" fmla="+- 0 1258 696"/>
                              <a:gd name="T205" fmla="*/ T204 w 567"/>
                              <a:gd name="T206" fmla="+- 0 696 173"/>
                              <a:gd name="T207" fmla="*/ 696 h 567"/>
                              <a:gd name="T208" fmla="+- 0 1262 696"/>
                              <a:gd name="T209" fmla="*/ T208 w 567"/>
                              <a:gd name="T210" fmla="+- 0 683 173"/>
                              <a:gd name="T211" fmla="*/ 683 h 567"/>
                              <a:gd name="T212" fmla="+- 0 1263 696"/>
                              <a:gd name="T213" fmla="*/ T212 w 567"/>
                              <a:gd name="T214" fmla="+- 0 669 173"/>
                              <a:gd name="T215" fmla="*/ 669 h 567"/>
                              <a:gd name="T216" fmla="+- 0 1263 696"/>
                              <a:gd name="T217" fmla="*/ T216 w 567"/>
                              <a:gd name="T218" fmla="+- 0 243 173"/>
                              <a:gd name="T219" fmla="*/ 243 h 567"/>
                              <a:gd name="T220" fmla="+- 0 1262 696"/>
                              <a:gd name="T221" fmla="*/ T220 w 567"/>
                              <a:gd name="T222" fmla="+- 0 230 173"/>
                              <a:gd name="T223" fmla="*/ 230 h 567"/>
                              <a:gd name="T224" fmla="+- 0 1258 696"/>
                              <a:gd name="T225" fmla="*/ T224 w 567"/>
                              <a:gd name="T226" fmla="+- 0 216 173"/>
                              <a:gd name="T227" fmla="*/ 216 h 567"/>
                              <a:gd name="T228" fmla="+- 0 1255 696"/>
                              <a:gd name="T229" fmla="*/ T228 w 567"/>
                              <a:gd name="T230" fmla="+- 0 210 173"/>
                              <a:gd name="T231" fmla="*/ 21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7" h="567">
                                <a:moveTo>
                                  <a:pt x="496" y="0"/>
                                </a:moveTo>
                                <a:lnTo>
                                  <a:pt x="71" y="0"/>
                                </a:lnTo>
                                <a:lnTo>
                                  <a:pt x="57" y="1"/>
                                </a:lnTo>
                                <a:lnTo>
                                  <a:pt x="44" y="5"/>
                                </a:lnTo>
                                <a:lnTo>
                                  <a:pt x="32" y="12"/>
                                </a:lnTo>
                                <a:lnTo>
                                  <a:pt x="21" y="20"/>
                                </a:lnTo>
                                <a:lnTo>
                                  <a:pt x="12" y="31"/>
                                </a:lnTo>
                                <a:lnTo>
                                  <a:pt x="6" y="43"/>
                                </a:lnTo>
                                <a:lnTo>
                                  <a:pt x="2" y="57"/>
                                </a:lnTo>
                                <a:lnTo>
                                  <a:pt x="0" y="70"/>
                                </a:lnTo>
                                <a:lnTo>
                                  <a:pt x="0" y="496"/>
                                </a:lnTo>
                                <a:lnTo>
                                  <a:pt x="2" y="510"/>
                                </a:lnTo>
                                <a:lnTo>
                                  <a:pt x="6" y="523"/>
                                </a:lnTo>
                                <a:lnTo>
                                  <a:pt x="12" y="535"/>
                                </a:lnTo>
                                <a:lnTo>
                                  <a:pt x="21" y="546"/>
                                </a:lnTo>
                                <a:lnTo>
                                  <a:pt x="32" y="555"/>
                                </a:lnTo>
                                <a:lnTo>
                                  <a:pt x="44" y="561"/>
                                </a:lnTo>
                                <a:lnTo>
                                  <a:pt x="57" y="565"/>
                                </a:lnTo>
                                <a:lnTo>
                                  <a:pt x="71" y="566"/>
                                </a:lnTo>
                                <a:lnTo>
                                  <a:pt x="496" y="566"/>
                                </a:lnTo>
                                <a:lnTo>
                                  <a:pt x="510" y="565"/>
                                </a:lnTo>
                                <a:lnTo>
                                  <a:pt x="523" y="561"/>
                                </a:lnTo>
                                <a:lnTo>
                                  <a:pt x="536" y="555"/>
                                </a:lnTo>
                                <a:lnTo>
                                  <a:pt x="546" y="546"/>
                                </a:lnTo>
                                <a:lnTo>
                                  <a:pt x="555" y="535"/>
                                </a:lnTo>
                                <a:lnTo>
                                  <a:pt x="559" y="529"/>
                                </a:lnTo>
                                <a:lnTo>
                                  <a:pt x="62" y="529"/>
                                </a:lnTo>
                                <a:lnTo>
                                  <a:pt x="54" y="525"/>
                                </a:lnTo>
                                <a:lnTo>
                                  <a:pt x="42" y="513"/>
                                </a:lnTo>
                                <a:lnTo>
                                  <a:pt x="38" y="504"/>
                                </a:lnTo>
                                <a:lnTo>
                                  <a:pt x="38" y="62"/>
                                </a:lnTo>
                                <a:lnTo>
                                  <a:pt x="42" y="53"/>
                                </a:lnTo>
                                <a:lnTo>
                                  <a:pt x="54" y="41"/>
                                </a:lnTo>
                                <a:lnTo>
                                  <a:pt x="62" y="37"/>
                                </a:lnTo>
                                <a:lnTo>
                                  <a:pt x="559" y="37"/>
                                </a:lnTo>
                                <a:lnTo>
                                  <a:pt x="555" y="31"/>
                                </a:lnTo>
                                <a:lnTo>
                                  <a:pt x="546" y="20"/>
                                </a:lnTo>
                                <a:lnTo>
                                  <a:pt x="536" y="11"/>
                                </a:lnTo>
                                <a:lnTo>
                                  <a:pt x="523" y="5"/>
                                </a:lnTo>
                                <a:lnTo>
                                  <a:pt x="510" y="1"/>
                                </a:lnTo>
                                <a:lnTo>
                                  <a:pt x="496" y="0"/>
                                </a:lnTo>
                                <a:close/>
                                <a:moveTo>
                                  <a:pt x="559" y="37"/>
                                </a:moveTo>
                                <a:lnTo>
                                  <a:pt x="505" y="37"/>
                                </a:lnTo>
                                <a:lnTo>
                                  <a:pt x="514" y="41"/>
                                </a:lnTo>
                                <a:lnTo>
                                  <a:pt x="526" y="53"/>
                                </a:lnTo>
                                <a:lnTo>
                                  <a:pt x="529" y="62"/>
                                </a:lnTo>
                                <a:lnTo>
                                  <a:pt x="529" y="504"/>
                                </a:lnTo>
                                <a:lnTo>
                                  <a:pt x="526" y="513"/>
                                </a:lnTo>
                                <a:lnTo>
                                  <a:pt x="513" y="525"/>
                                </a:lnTo>
                                <a:lnTo>
                                  <a:pt x="505" y="529"/>
                                </a:lnTo>
                                <a:lnTo>
                                  <a:pt x="559" y="529"/>
                                </a:lnTo>
                                <a:lnTo>
                                  <a:pt x="562" y="523"/>
                                </a:lnTo>
                                <a:lnTo>
                                  <a:pt x="566" y="510"/>
                                </a:lnTo>
                                <a:lnTo>
                                  <a:pt x="567" y="496"/>
                                </a:lnTo>
                                <a:lnTo>
                                  <a:pt x="567" y="70"/>
                                </a:lnTo>
                                <a:lnTo>
                                  <a:pt x="566" y="57"/>
                                </a:lnTo>
                                <a:lnTo>
                                  <a:pt x="562" y="43"/>
                                </a:lnTo>
                                <a:lnTo>
                                  <a:pt x="559" y="37"/>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3" name="Line 536"/>
                        <wps:cNvCnPr>
                          <a:cxnSpLocks noChangeShapeType="1"/>
                        </wps:cNvCnPr>
                        <wps:spPr bwMode="auto">
                          <a:xfrm>
                            <a:off x="776" y="290"/>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s:wsp>
                        <wps:cNvPr id="4554" name="Line 537"/>
                        <wps:cNvCnPr>
                          <a:cxnSpLocks noChangeShapeType="1"/>
                        </wps:cNvCnPr>
                        <wps:spPr bwMode="auto">
                          <a:xfrm>
                            <a:off x="776" y="622"/>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C3FF6" id="Group 534" o:spid="_x0000_s1026" style="position:absolute;margin-left:34.8pt;margin-top:8.6pt;width:28.35pt;height:28.35pt;z-index:251729408;mso-position-horizontal-relative:page" coordorigin="696,173"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">
                <v:shape id="AutoShape 535" o:spid="_x0000_s1027" style="position:absolute;left:696;top:17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" path="m496,l71,,57,1,44,5,32,12,21,20,12,31,6,43,2,57,,70,,496r2,14l6,523r6,12l21,546r11,9l44,561r13,4l71,566r425,l510,565r13,-4l536,555r10,-9l555,535r4,-6l62,529r-8,-4l42,513r-4,-9l38,62r4,-9l54,41r8,-4l559,37r-4,-6l546,20,536,11,523,5,510,1,496,xm559,37r-54,l514,41r12,12l529,62r,442l526,513r-13,12l505,529r54,l562,523r4,-13l567,496r,-426l566,57,562,43r-3,-6xe" fillcolor="#040b0b" stroked="f">
                  <v:path arrowok="t" o:connecttype="custom" o:connectlocs="496,173;71,173;57,174;44,178;32,185;21,193;12,204;6,216;2,230;0,243;0,669;2,683;6,696;12,708;21,719;32,728;44,734;57,738;71,739;496,739;510,738;523,734;536,728;546,719;555,708;559,702;62,702;54,698;42,686;38,677;38,235;42,226;54,214;62,210;559,210;555,204;546,193;536,184;523,178;510,174;496,173;559,210;505,210;514,214;526,226;529,235;529,677;526,686;513,698;505,702;559,702;562,696;566,683;567,669;567,243;566,230;562,216;559,210" o:connectangles="0,0,0,0,0,0,0,0,0,0,0,0,0,0,0,0,0,0,0,0,0,0,0,0,0,0,0,0,0,0,0,0,0,0,0,0,0,0,0,0,0,0,0,0,0,0,0,0,0,0,0,0,0,0,0,0,0,0"/>
                </v:shape>
                <v:line id="Line 536" o:spid="_x0000_s1028" style="position:absolute;visibility:visible;mso-wrap-style:square" from="776,290" to="118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" strokecolor="#040b0b" strokeweight=".80011mm"/>
                <v:line id="Line 537" o:spid="_x0000_s1029" style="position:absolute;visibility:visible;mso-wrap-style:square" from="776,622" to="118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" strokecolor="#040b0b" strokeweight=".80011mm"/>
                <w10:wrap anchorx="page"/>
              </v:group>
            </w:pict>
          </mc:Fallback>
        </mc:AlternateContent>
      </w:r>
      <w:r w:rsidR="004F661F" w:rsidRPr="004F661F">
        <w:rPr>
          <w:color w:val="231F20"/>
          <w:spacing w:val="5"/>
          <w:sz w:val="16"/>
          <w:szCs w:val="16"/>
          <w:lang w:val="ru-RU"/>
        </w:rPr>
        <w:t>Нижний и верхний нагреватели включены. Установка ручки в это положение позволяет нагревать духовку традиционным способом.</w:t>
      </w:r>
    </w:p>
    <w:p w:rsidR="004F661F" w:rsidRPr="004F661F" w:rsidRDefault="004F661F" w:rsidP="004F661F">
      <w:pPr>
        <w:pStyle w:val="8"/>
        <w:spacing w:before="138" w:line="249" w:lineRule="auto"/>
        <w:ind w:left="1046" w:right="424"/>
        <w:rPr>
          <w:rFonts w:ascii="Arial" w:eastAsia="Arial" w:hAnsi="Arial" w:cs="Arial"/>
          <w:color w:val="231F20"/>
          <w:spacing w:val="5"/>
          <w:sz w:val="16"/>
          <w:szCs w:val="16"/>
          <w:lang w:val="ru-RU"/>
        </w:rPr>
      </w:pPr>
      <w:r>
        <w:rPr>
          <w:noProof/>
          <w:lang w:val="ru-RU" w:eastAsia="ru-RU"/>
        </w:rPr>
        <w:lastRenderedPageBreak/>
        <mc:AlternateContent>
          <mc:Choice Requires="wpg">
            <w:drawing>
              <wp:anchor distT="0" distB="0" distL="114300" distR="114300" simplePos="0" relativeHeight="251730432" behindDoc="0" locked="0" layoutInCell="1" allowOverlap="1" wp14:anchorId="27EE8A6C" wp14:editId="0541090F">
                <wp:simplePos x="0" y="0"/>
                <wp:positionH relativeFrom="page">
                  <wp:posOffset>2790825</wp:posOffset>
                </wp:positionH>
                <wp:positionV relativeFrom="paragraph">
                  <wp:posOffset>126365</wp:posOffset>
                </wp:positionV>
                <wp:extent cx="360045" cy="360045"/>
                <wp:effectExtent l="3810" t="1270" r="7620" b="635"/>
                <wp:wrapNone/>
                <wp:docPr id="4547"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696" y="320"/>
                          <a:chExt cx="567" cy="567"/>
                        </a:xfrm>
                      </wpg:grpSpPr>
                      <wps:wsp>
                        <wps:cNvPr id="4548" name="AutoShape 539"/>
                        <wps:cNvSpPr>
                          <a:spLocks/>
                        </wps:cNvSpPr>
                        <wps:spPr bwMode="auto">
                          <a:xfrm>
                            <a:off x="770" y="462"/>
                            <a:ext cx="419" cy="80"/>
                          </a:xfrm>
                          <a:custGeom>
                            <a:avLst/>
                            <a:gdLst>
                              <a:gd name="T0" fmla="+- 0 816 770"/>
                              <a:gd name="T1" fmla="*/ T0 w 419"/>
                              <a:gd name="T2" fmla="+- 0 462 462"/>
                              <a:gd name="T3" fmla="*/ 462 h 80"/>
                              <a:gd name="T4" fmla="+- 0 803 770"/>
                              <a:gd name="T5" fmla="*/ T4 w 419"/>
                              <a:gd name="T6" fmla="+- 0 542 462"/>
                              <a:gd name="T7" fmla="*/ 542 h 80"/>
                              <a:gd name="T8" fmla="+- 0 861 770"/>
                              <a:gd name="T9" fmla="*/ T8 w 419"/>
                              <a:gd name="T10" fmla="+- 0 498 462"/>
                              <a:gd name="T11" fmla="*/ 498 h 80"/>
                              <a:gd name="T12" fmla="+- 0 861 770"/>
                              <a:gd name="T13" fmla="*/ T12 w 419"/>
                              <a:gd name="T14" fmla="+- 0 498 462"/>
                              <a:gd name="T15" fmla="*/ 498 h 80"/>
                              <a:gd name="T16" fmla="+- 0 854 770"/>
                              <a:gd name="T17" fmla="*/ T16 w 419"/>
                              <a:gd name="T18" fmla="+- 0 542 462"/>
                              <a:gd name="T19" fmla="*/ 542 h 80"/>
                              <a:gd name="T20" fmla="+- 0 899 770"/>
                              <a:gd name="T21" fmla="*/ T20 w 419"/>
                              <a:gd name="T22" fmla="+- 0 506 462"/>
                              <a:gd name="T23" fmla="*/ 506 h 80"/>
                              <a:gd name="T24" fmla="+- 0 861 770"/>
                              <a:gd name="T25" fmla="*/ T24 w 419"/>
                              <a:gd name="T26" fmla="+- 0 498 462"/>
                              <a:gd name="T27" fmla="*/ 498 h 80"/>
                              <a:gd name="T28" fmla="+- 0 904 770"/>
                              <a:gd name="T29" fmla="*/ T28 w 419"/>
                              <a:gd name="T30" fmla="+- 0 498 462"/>
                              <a:gd name="T31" fmla="*/ 498 h 80"/>
                              <a:gd name="T32" fmla="+- 0 954 770"/>
                              <a:gd name="T33" fmla="*/ T32 w 419"/>
                              <a:gd name="T34" fmla="+- 0 542 462"/>
                              <a:gd name="T35" fmla="*/ 542 h 80"/>
                              <a:gd name="T36" fmla="+- 0 942 770"/>
                              <a:gd name="T37" fmla="*/ T36 w 419"/>
                              <a:gd name="T38" fmla="+- 0 506 462"/>
                              <a:gd name="T39" fmla="*/ 506 h 80"/>
                              <a:gd name="T40" fmla="+- 0 1012 770"/>
                              <a:gd name="T41" fmla="*/ T40 w 419"/>
                              <a:gd name="T42" fmla="+- 0 498 462"/>
                              <a:gd name="T43" fmla="*/ 498 h 80"/>
                              <a:gd name="T44" fmla="+- 0 1005 770"/>
                              <a:gd name="T45" fmla="*/ T44 w 419"/>
                              <a:gd name="T46" fmla="+- 0 542 462"/>
                              <a:gd name="T47" fmla="*/ 542 h 80"/>
                              <a:gd name="T48" fmla="+- 0 1050 770"/>
                              <a:gd name="T49" fmla="*/ T48 w 419"/>
                              <a:gd name="T50" fmla="+- 0 506 462"/>
                              <a:gd name="T51" fmla="*/ 506 h 80"/>
                              <a:gd name="T52" fmla="+- 0 1012 770"/>
                              <a:gd name="T53" fmla="*/ T52 w 419"/>
                              <a:gd name="T54" fmla="+- 0 498 462"/>
                              <a:gd name="T55" fmla="*/ 498 h 80"/>
                              <a:gd name="T56" fmla="+- 0 1055 770"/>
                              <a:gd name="T57" fmla="*/ T56 w 419"/>
                              <a:gd name="T58" fmla="+- 0 498 462"/>
                              <a:gd name="T59" fmla="*/ 498 h 80"/>
                              <a:gd name="T60" fmla="+- 0 1105 770"/>
                              <a:gd name="T61" fmla="*/ T60 w 419"/>
                              <a:gd name="T62" fmla="+- 0 542 462"/>
                              <a:gd name="T63" fmla="*/ 542 h 80"/>
                              <a:gd name="T64" fmla="+- 0 1093 770"/>
                              <a:gd name="T65" fmla="*/ T64 w 419"/>
                              <a:gd name="T66" fmla="+- 0 506 462"/>
                              <a:gd name="T67" fmla="*/ 506 h 80"/>
                              <a:gd name="T68" fmla="+- 0 1163 770"/>
                              <a:gd name="T69" fmla="*/ T68 w 419"/>
                              <a:gd name="T70" fmla="+- 0 498 462"/>
                              <a:gd name="T71" fmla="*/ 498 h 80"/>
                              <a:gd name="T72" fmla="+- 0 1156 770"/>
                              <a:gd name="T73" fmla="*/ T72 w 419"/>
                              <a:gd name="T74" fmla="+- 0 542 462"/>
                              <a:gd name="T75" fmla="*/ 542 h 80"/>
                              <a:gd name="T76" fmla="+- 0 1163 770"/>
                              <a:gd name="T77" fmla="*/ T76 w 419"/>
                              <a:gd name="T78" fmla="+- 0 498 462"/>
                              <a:gd name="T79" fmla="*/ 498 h 80"/>
                              <a:gd name="T80" fmla="+- 0 892 770"/>
                              <a:gd name="T81" fmla="*/ T80 w 419"/>
                              <a:gd name="T82" fmla="+- 0 462 462"/>
                              <a:gd name="T83" fmla="*/ 462 h 80"/>
                              <a:gd name="T84" fmla="+- 0 899 770"/>
                              <a:gd name="T85" fmla="*/ T84 w 419"/>
                              <a:gd name="T86" fmla="+- 0 506 462"/>
                              <a:gd name="T87" fmla="*/ 506 h 80"/>
                              <a:gd name="T88" fmla="+- 0 937 770"/>
                              <a:gd name="T89" fmla="*/ T88 w 419"/>
                              <a:gd name="T90" fmla="+- 0 498 462"/>
                              <a:gd name="T91" fmla="*/ 498 h 80"/>
                              <a:gd name="T92" fmla="+- 0 992 770"/>
                              <a:gd name="T93" fmla="*/ T92 w 419"/>
                              <a:gd name="T94" fmla="+- 0 462 462"/>
                              <a:gd name="T95" fmla="*/ 462 h 80"/>
                              <a:gd name="T96" fmla="+- 0 942 770"/>
                              <a:gd name="T97" fmla="*/ T96 w 419"/>
                              <a:gd name="T98" fmla="+- 0 506 462"/>
                              <a:gd name="T99" fmla="*/ 506 h 80"/>
                              <a:gd name="T100" fmla="+- 0 979 770"/>
                              <a:gd name="T101" fmla="*/ T100 w 419"/>
                              <a:gd name="T102" fmla="+- 0 498 462"/>
                              <a:gd name="T103" fmla="*/ 498 h 80"/>
                              <a:gd name="T104" fmla="+- 0 992 770"/>
                              <a:gd name="T105" fmla="*/ T104 w 419"/>
                              <a:gd name="T106" fmla="+- 0 462 462"/>
                              <a:gd name="T107" fmla="*/ 462 h 80"/>
                              <a:gd name="T108" fmla="+- 0 1043 770"/>
                              <a:gd name="T109" fmla="*/ T108 w 419"/>
                              <a:gd name="T110" fmla="+- 0 462 462"/>
                              <a:gd name="T111" fmla="*/ 462 h 80"/>
                              <a:gd name="T112" fmla="+- 0 1050 770"/>
                              <a:gd name="T113" fmla="*/ T112 w 419"/>
                              <a:gd name="T114" fmla="+- 0 506 462"/>
                              <a:gd name="T115" fmla="*/ 506 h 80"/>
                              <a:gd name="T116" fmla="+- 0 1088 770"/>
                              <a:gd name="T117" fmla="*/ T116 w 419"/>
                              <a:gd name="T118" fmla="+- 0 498 462"/>
                              <a:gd name="T119" fmla="*/ 498 h 80"/>
                              <a:gd name="T120" fmla="+- 0 1143 770"/>
                              <a:gd name="T121" fmla="*/ T120 w 419"/>
                              <a:gd name="T122" fmla="+- 0 462 462"/>
                              <a:gd name="T123" fmla="*/ 462 h 80"/>
                              <a:gd name="T124" fmla="+- 0 1093 770"/>
                              <a:gd name="T125" fmla="*/ T124 w 419"/>
                              <a:gd name="T126" fmla="+- 0 506 462"/>
                              <a:gd name="T127" fmla="*/ 506 h 80"/>
                              <a:gd name="T128" fmla="+- 0 1131 770"/>
                              <a:gd name="T129" fmla="*/ T128 w 419"/>
                              <a:gd name="T130" fmla="+- 0 498 462"/>
                              <a:gd name="T131" fmla="*/ 498 h 80"/>
                              <a:gd name="T132" fmla="+- 0 1143 770"/>
                              <a:gd name="T133" fmla="*/ T132 w 419"/>
                              <a:gd name="T134" fmla="+- 0 462 462"/>
                              <a:gd name="T135" fmla="*/ 46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19" h="80">
                                <a:moveTo>
                                  <a:pt x="71" y="0"/>
                                </a:moveTo>
                                <a:lnTo>
                                  <a:pt x="46" y="0"/>
                                </a:lnTo>
                                <a:lnTo>
                                  <a:pt x="0" y="80"/>
                                </a:lnTo>
                                <a:lnTo>
                                  <a:pt x="33" y="80"/>
                                </a:lnTo>
                                <a:lnTo>
                                  <a:pt x="58" y="36"/>
                                </a:lnTo>
                                <a:lnTo>
                                  <a:pt x="91" y="36"/>
                                </a:lnTo>
                                <a:lnTo>
                                  <a:pt x="71" y="0"/>
                                </a:lnTo>
                                <a:close/>
                                <a:moveTo>
                                  <a:pt x="91" y="36"/>
                                </a:moveTo>
                                <a:lnTo>
                                  <a:pt x="58" y="36"/>
                                </a:lnTo>
                                <a:lnTo>
                                  <a:pt x="84" y="80"/>
                                </a:lnTo>
                                <a:lnTo>
                                  <a:pt x="108" y="80"/>
                                </a:lnTo>
                                <a:lnTo>
                                  <a:pt x="129" y="44"/>
                                </a:lnTo>
                                <a:lnTo>
                                  <a:pt x="96" y="44"/>
                                </a:lnTo>
                                <a:lnTo>
                                  <a:pt x="91" y="36"/>
                                </a:lnTo>
                                <a:close/>
                                <a:moveTo>
                                  <a:pt x="167" y="36"/>
                                </a:moveTo>
                                <a:lnTo>
                                  <a:pt x="134" y="36"/>
                                </a:lnTo>
                                <a:lnTo>
                                  <a:pt x="159" y="80"/>
                                </a:lnTo>
                                <a:lnTo>
                                  <a:pt x="184" y="80"/>
                                </a:lnTo>
                                <a:lnTo>
                                  <a:pt x="204" y="44"/>
                                </a:lnTo>
                                <a:lnTo>
                                  <a:pt x="172" y="44"/>
                                </a:lnTo>
                                <a:lnTo>
                                  <a:pt x="167" y="36"/>
                                </a:lnTo>
                                <a:close/>
                                <a:moveTo>
                                  <a:pt x="242" y="36"/>
                                </a:moveTo>
                                <a:lnTo>
                                  <a:pt x="209" y="36"/>
                                </a:lnTo>
                                <a:lnTo>
                                  <a:pt x="235" y="80"/>
                                </a:lnTo>
                                <a:lnTo>
                                  <a:pt x="260" y="80"/>
                                </a:lnTo>
                                <a:lnTo>
                                  <a:pt x="280" y="44"/>
                                </a:lnTo>
                                <a:lnTo>
                                  <a:pt x="247" y="44"/>
                                </a:lnTo>
                                <a:lnTo>
                                  <a:pt x="242" y="36"/>
                                </a:lnTo>
                                <a:close/>
                                <a:moveTo>
                                  <a:pt x="318" y="36"/>
                                </a:moveTo>
                                <a:lnTo>
                                  <a:pt x="285" y="36"/>
                                </a:lnTo>
                                <a:lnTo>
                                  <a:pt x="311" y="80"/>
                                </a:lnTo>
                                <a:lnTo>
                                  <a:pt x="335" y="80"/>
                                </a:lnTo>
                                <a:lnTo>
                                  <a:pt x="356" y="44"/>
                                </a:lnTo>
                                <a:lnTo>
                                  <a:pt x="323" y="44"/>
                                </a:lnTo>
                                <a:lnTo>
                                  <a:pt x="318" y="36"/>
                                </a:lnTo>
                                <a:close/>
                                <a:moveTo>
                                  <a:pt x="393" y="36"/>
                                </a:moveTo>
                                <a:lnTo>
                                  <a:pt x="361" y="36"/>
                                </a:lnTo>
                                <a:lnTo>
                                  <a:pt x="386" y="80"/>
                                </a:lnTo>
                                <a:lnTo>
                                  <a:pt x="419" y="80"/>
                                </a:lnTo>
                                <a:lnTo>
                                  <a:pt x="393" y="36"/>
                                </a:lnTo>
                                <a:close/>
                                <a:moveTo>
                                  <a:pt x="146" y="0"/>
                                </a:moveTo>
                                <a:lnTo>
                                  <a:pt x="122" y="0"/>
                                </a:lnTo>
                                <a:lnTo>
                                  <a:pt x="96" y="44"/>
                                </a:lnTo>
                                <a:lnTo>
                                  <a:pt x="129" y="44"/>
                                </a:lnTo>
                                <a:lnTo>
                                  <a:pt x="134" y="36"/>
                                </a:lnTo>
                                <a:lnTo>
                                  <a:pt x="167" y="36"/>
                                </a:lnTo>
                                <a:lnTo>
                                  <a:pt x="146" y="0"/>
                                </a:lnTo>
                                <a:close/>
                                <a:moveTo>
                                  <a:pt x="222" y="0"/>
                                </a:moveTo>
                                <a:lnTo>
                                  <a:pt x="197" y="0"/>
                                </a:lnTo>
                                <a:lnTo>
                                  <a:pt x="172" y="44"/>
                                </a:lnTo>
                                <a:lnTo>
                                  <a:pt x="204" y="44"/>
                                </a:lnTo>
                                <a:lnTo>
                                  <a:pt x="209" y="36"/>
                                </a:lnTo>
                                <a:lnTo>
                                  <a:pt x="242" y="36"/>
                                </a:lnTo>
                                <a:lnTo>
                                  <a:pt x="222" y="0"/>
                                </a:lnTo>
                                <a:close/>
                                <a:moveTo>
                                  <a:pt x="297" y="0"/>
                                </a:moveTo>
                                <a:lnTo>
                                  <a:pt x="273" y="0"/>
                                </a:lnTo>
                                <a:lnTo>
                                  <a:pt x="247" y="44"/>
                                </a:lnTo>
                                <a:lnTo>
                                  <a:pt x="280" y="44"/>
                                </a:lnTo>
                                <a:lnTo>
                                  <a:pt x="285" y="36"/>
                                </a:lnTo>
                                <a:lnTo>
                                  <a:pt x="318" y="36"/>
                                </a:lnTo>
                                <a:lnTo>
                                  <a:pt x="297" y="0"/>
                                </a:lnTo>
                                <a:close/>
                                <a:moveTo>
                                  <a:pt x="373" y="0"/>
                                </a:moveTo>
                                <a:lnTo>
                                  <a:pt x="348" y="0"/>
                                </a:lnTo>
                                <a:lnTo>
                                  <a:pt x="323" y="44"/>
                                </a:lnTo>
                                <a:lnTo>
                                  <a:pt x="356" y="44"/>
                                </a:lnTo>
                                <a:lnTo>
                                  <a:pt x="361" y="36"/>
                                </a:lnTo>
                                <a:lnTo>
                                  <a:pt x="393" y="36"/>
                                </a:lnTo>
                                <a:lnTo>
                                  <a:pt x="373" y="0"/>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9" name="Line 540"/>
                        <wps:cNvCnPr>
                          <a:cxnSpLocks noChangeShapeType="1"/>
                        </wps:cNvCnPr>
                        <wps:spPr bwMode="auto">
                          <a:xfrm>
                            <a:off x="776" y="419"/>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wps:wsp>
                        <wps:cNvPr id="4550" name="AutoShape 541"/>
                        <wps:cNvSpPr>
                          <a:spLocks/>
                        </wps:cNvSpPr>
                        <wps:spPr bwMode="auto">
                          <a:xfrm>
                            <a:off x="696" y="320"/>
                            <a:ext cx="567" cy="567"/>
                          </a:xfrm>
                          <a:custGeom>
                            <a:avLst/>
                            <a:gdLst>
                              <a:gd name="T0" fmla="+- 0 1192 696"/>
                              <a:gd name="T1" fmla="*/ T0 w 567"/>
                              <a:gd name="T2" fmla="+- 0 320 320"/>
                              <a:gd name="T3" fmla="*/ 320 h 567"/>
                              <a:gd name="T4" fmla="+- 0 767 696"/>
                              <a:gd name="T5" fmla="*/ T4 w 567"/>
                              <a:gd name="T6" fmla="+- 0 320 320"/>
                              <a:gd name="T7" fmla="*/ 320 h 567"/>
                              <a:gd name="T8" fmla="+- 0 753 696"/>
                              <a:gd name="T9" fmla="*/ T8 w 567"/>
                              <a:gd name="T10" fmla="+- 0 322 320"/>
                              <a:gd name="T11" fmla="*/ 322 h 567"/>
                              <a:gd name="T12" fmla="+- 0 740 696"/>
                              <a:gd name="T13" fmla="*/ T12 w 567"/>
                              <a:gd name="T14" fmla="+- 0 326 320"/>
                              <a:gd name="T15" fmla="*/ 326 h 567"/>
                              <a:gd name="T16" fmla="+- 0 728 696"/>
                              <a:gd name="T17" fmla="*/ T16 w 567"/>
                              <a:gd name="T18" fmla="+- 0 332 320"/>
                              <a:gd name="T19" fmla="*/ 332 h 567"/>
                              <a:gd name="T20" fmla="+- 0 717 696"/>
                              <a:gd name="T21" fmla="*/ T20 w 567"/>
                              <a:gd name="T22" fmla="+- 0 341 320"/>
                              <a:gd name="T23" fmla="*/ 341 h 567"/>
                              <a:gd name="T24" fmla="+- 0 708 696"/>
                              <a:gd name="T25" fmla="*/ T24 w 567"/>
                              <a:gd name="T26" fmla="+- 0 352 320"/>
                              <a:gd name="T27" fmla="*/ 352 h 567"/>
                              <a:gd name="T28" fmla="+- 0 702 696"/>
                              <a:gd name="T29" fmla="*/ T28 w 567"/>
                              <a:gd name="T30" fmla="+- 0 364 320"/>
                              <a:gd name="T31" fmla="*/ 364 h 567"/>
                              <a:gd name="T32" fmla="+- 0 698 696"/>
                              <a:gd name="T33" fmla="*/ T32 w 567"/>
                              <a:gd name="T34" fmla="+- 0 377 320"/>
                              <a:gd name="T35" fmla="*/ 377 h 567"/>
                              <a:gd name="T36" fmla="+- 0 696 696"/>
                              <a:gd name="T37" fmla="*/ T36 w 567"/>
                              <a:gd name="T38" fmla="+- 0 391 320"/>
                              <a:gd name="T39" fmla="*/ 391 h 567"/>
                              <a:gd name="T40" fmla="+- 0 696 696"/>
                              <a:gd name="T41" fmla="*/ T40 w 567"/>
                              <a:gd name="T42" fmla="+- 0 816 320"/>
                              <a:gd name="T43" fmla="*/ 816 h 567"/>
                              <a:gd name="T44" fmla="+- 0 698 696"/>
                              <a:gd name="T45" fmla="*/ T44 w 567"/>
                              <a:gd name="T46" fmla="+- 0 830 320"/>
                              <a:gd name="T47" fmla="*/ 830 h 567"/>
                              <a:gd name="T48" fmla="+- 0 702 696"/>
                              <a:gd name="T49" fmla="*/ T48 w 567"/>
                              <a:gd name="T50" fmla="+- 0 844 320"/>
                              <a:gd name="T51" fmla="*/ 844 h 567"/>
                              <a:gd name="T52" fmla="+- 0 708 696"/>
                              <a:gd name="T53" fmla="*/ T52 w 567"/>
                              <a:gd name="T54" fmla="+- 0 856 320"/>
                              <a:gd name="T55" fmla="*/ 856 h 567"/>
                              <a:gd name="T56" fmla="+- 0 717 696"/>
                              <a:gd name="T57" fmla="*/ T56 w 567"/>
                              <a:gd name="T58" fmla="+- 0 867 320"/>
                              <a:gd name="T59" fmla="*/ 867 h 567"/>
                              <a:gd name="T60" fmla="+- 0 728 696"/>
                              <a:gd name="T61" fmla="*/ T60 w 567"/>
                              <a:gd name="T62" fmla="+- 0 875 320"/>
                              <a:gd name="T63" fmla="*/ 875 h 567"/>
                              <a:gd name="T64" fmla="+- 0 740 696"/>
                              <a:gd name="T65" fmla="*/ T64 w 567"/>
                              <a:gd name="T66" fmla="+- 0 882 320"/>
                              <a:gd name="T67" fmla="*/ 882 h 567"/>
                              <a:gd name="T68" fmla="+- 0 753 696"/>
                              <a:gd name="T69" fmla="*/ T68 w 567"/>
                              <a:gd name="T70" fmla="+- 0 886 320"/>
                              <a:gd name="T71" fmla="*/ 886 h 567"/>
                              <a:gd name="T72" fmla="+- 0 767 696"/>
                              <a:gd name="T73" fmla="*/ T72 w 567"/>
                              <a:gd name="T74" fmla="+- 0 887 320"/>
                              <a:gd name="T75" fmla="*/ 887 h 567"/>
                              <a:gd name="T76" fmla="+- 0 1192 696"/>
                              <a:gd name="T77" fmla="*/ T76 w 567"/>
                              <a:gd name="T78" fmla="+- 0 887 320"/>
                              <a:gd name="T79" fmla="*/ 887 h 567"/>
                              <a:gd name="T80" fmla="+- 0 1206 696"/>
                              <a:gd name="T81" fmla="*/ T80 w 567"/>
                              <a:gd name="T82" fmla="+- 0 886 320"/>
                              <a:gd name="T83" fmla="*/ 886 h 567"/>
                              <a:gd name="T84" fmla="+- 0 1219 696"/>
                              <a:gd name="T85" fmla="*/ T84 w 567"/>
                              <a:gd name="T86" fmla="+- 0 882 320"/>
                              <a:gd name="T87" fmla="*/ 882 h 567"/>
                              <a:gd name="T88" fmla="+- 0 1232 696"/>
                              <a:gd name="T89" fmla="*/ T88 w 567"/>
                              <a:gd name="T90" fmla="+- 0 875 320"/>
                              <a:gd name="T91" fmla="*/ 875 h 567"/>
                              <a:gd name="T92" fmla="+- 0 1242 696"/>
                              <a:gd name="T93" fmla="*/ T92 w 567"/>
                              <a:gd name="T94" fmla="+- 0 867 320"/>
                              <a:gd name="T95" fmla="*/ 867 h 567"/>
                              <a:gd name="T96" fmla="+- 0 1251 696"/>
                              <a:gd name="T97" fmla="*/ T96 w 567"/>
                              <a:gd name="T98" fmla="+- 0 856 320"/>
                              <a:gd name="T99" fmla="*/ 856 h 567"/>
                              <a:gd name="T100" fmla="+- 0 1255 696"/>
                              <a:gd name="T101" fmla="*/ T100 w 567"/>
                              <a:gd name="T102" fmla="+- 0 850 320"/>
                              <a:gd name="T103" fmla="*/ 850 h 567"/>
                              <a:gd name="T104" fmla="+- 0 758 696"/>
                              <a:gd name="T105" fmla="*/ T104 w 567"/>
                              <a:gd name="T106" fmla="+- 0 850 320"/>
                              <a:gd name="T107" fmla="*/ 850 h 567"/>
                              <a:gd name="T108" fmla="+- 0 750 696"/>
                              <a:gd name="T109" fmla="*/ T108 w 567"/>
                              <a:gd name="T110" fmla="+- 0 846 320"/>
                              <a:gd name="T111" fmla="*/ 846 h 567"/>
                              <a:gd name="T112" fmla="+- 0 738 696"/>
                              <a:gd name="T113" fmla="*/ T112 w 567"/>
                              <a:gd name="T114" fmla="+- 0 834 320"/>
                              <a:gd name="T115" fmla="*/ 834 h 567"/>
                              <a:gd name="T116" fmla="+- 0 734 696"/>
                              <a:gd name="T117" fmla="*/ T116 w 567"/>
                              <a:gd name="T118" fmla="+- 0 825 320"/>
                              <a:gd name="T119" fmla="*/ 825 h 567"/>
                              <a:gd name="T120" fmla="+- 0 734 696"/>
                              <a:gd name="T121" fmla="*/ T120 w 567"/>
                              <a:gd name="T122" fmla="+- 0 383 320"/>
                              <a:gd name="T123" fmla="*/ 383 h 567"/>
                              <a:gd name="T124" fmla="+- 0 738 696"/>
                              <a:gd name="T125" fmla="*/ T124 w 567"/>
                              <a:gd name="T126" fmla="+- 0 374 320"/>
                              <a:gd name="T127" fmla="*/ 374 h 567"/>
                              <a:gd name="T128" fmla="+- 0 750 696"/>
                              <a:gd name="T129" fmla="*/ T128 w 567"/>
                              <a:gd name="T130" fmla="+- 0 362 320"/>
                              <a:gd name="T131" fmla="*/ 362 h 567"/>
                              <a:gd name="T132" fmla="+- 0 758 696"/>
                              <a:gd name="T133" fmla="*/ T132 w 567"/>
                              <a:gd name="T134" fmla="+- 0 358 320"/>
                              <a:gd name="T135" fmla="*/ 358 h 567"/>
                              <a:gd name="T136" fmla="+- 0 1255 696"/>
                              <a:gd name="T137" fmla="*/ T136 w 567"/>
                              <a:gd name="T138" fmla="+- 0 358 320"/>
                              <a:gd name="T139" fmla="*/ 358 h 567"/>
                              <a:gd name="T140" fmla="+- 0 1251 696"/>
                              <a:gd name="T141" fmla="*/ T140 w 567"/>
                              <a:gd name="T142" fmla="+- 0 352 320"/>
                              <a:gd name="T143" fmla="*/ 352 h 567"/>
                              <a:gd name="T144" fmla="+- 0 1242 696"/>
                              <a:gd name="T145" fmla="*/ T144 w 567"/>
                              <a:gd name="T146" fmla="+- 0 341 320"/>
                              <a:gd name="T147" fmla="*/ 341 h 567"/>
                              <a:gd name="T148" fmla="+- 0 1232 696"/>
                              <a:gd name="T149" fmla="*/ T148 w 567"/>
                              <a:gd name="T150" fmla="+- 0 332 320"/>
                              <a:gd name="T151" fmla="*/ 332 h 567"/>
                              <a:gd name="T152" fmla="+- 0 1219 696"/>
                              <a:gd name="T153" fmla="*/ T152 w 567"/>
                              <a:gd name="T154" fmla="+- 0 326 320"/>
                              <a:gd name="T155" fmla="*/ 326 h 567"/>
                              <a:gd name="T156" fmla="+- 0 1206 696"/>
                              <a:gd name="T157" fmla="*/ T156 w 567"/>
                              <a:gd name="T158" fmla="+- 0 322 320"/>
                              <a:gd name="T159" fmla="*/ 322 h 567"/>
                              <a:gd name="T160" fmla="+- 0 1192 696"/>
                              <a:gd name="T161" fmla="*/ T160 w 567"/>
                              <a:gd name="T162" fmla="+- 0 320 320"/>
                              <a:gd name="T163" fmla="*/ 320 h 567"/>
                              <a:gd name="T164" fmla="+- 0 1255 696"/>
                              <a:gd name="T165" fmla="*/ T164 w 567"/>
                              <a:gd name="T166" fmla="+- 0 358 320"/>
                              <a:gd name="T167" fmla="*/ 358 h 567"/>
                              <a:gd name="T168" fmla="+- 0 1201 696"/>
                              <a:gd name="T169" fmla="*/ T168 w 567"/>
                              <a:gd name="T170" fmla="+- 0 358 320"/>
                              <a:gd name="T171" fmla="*/ 358 h 567"/>
                              <a:gd name="T172" fmla="+- 0 1209 696"/>
                              <a:gd name="T173" fmla="*/ T172 w 567"/>
                              <a:gd name="T174" fmla="+- 0 362 320"/>
                              <a:gd name="T175" fmla="*/ 362 h 567"/>
                              <a:gd name="T176" fmla="+- 0 1222 696"/>
                              <a:gd name="T177" fmla="*/ T176 w 567"/>
                              <a:gd name="T178" fmla="+- 0 374 320"/>
                              <a:gd name="T179" fmla="*/ 374 h 567"/>
                              <a:gd name="T180" fmla="+- 0 1225 696"/>
                              <a:gd name="T181" fmla="*/ T180 w 567"/>
                              <a:gd name="T182" fmla="+- 0 383 320"/>
                              <a:gd name="T183" fmla="*/ 383 h 567"/>
                              <a:gd name="T184" fmla="+- 0 1225 696"/>
                              <a:gd name="T185" fmla="*/ T184 w 567"/>
                              <a:gd name="T186" fmla="+- 0 825 320"/>
                              <a:gd name="T187" fmla="*/ 825 h 567"/>
                              <a:gd name="T188" fmla="+- 0 1222 696"/>
                              <a:gd name="T189" fmla="*/ T188 w 567"/>
                              <a:gd name="T190" fmla="+- 0 834 320"/>
                              <a:gd name="T191" fmla="*/ 834 h 567"/>
                              <a:gd name="T192" fmla="+- 0 1209 696"/>
                              <a:gd name="T193" fmla="*/ T192 w 567"/>
                              <a:gd name="T194" fmla="+- 0 846 320"/>
                              <a:gd name="T195" fmla="*/ 846 h 567"/>
                              <a:gd name="T196" fmla="+- 0 1201 696"/>
                              <a:gd name="T197" fmla="*/ T196 w 567"/>
                              <a:gd name="T198" fmla="+- 0 850 320"/>
                              <a:gd name="T199" fmla="*/ 850 h 567"/>
                              <a:gd name="T200" fmla="+- 0 1255 696"/>
                              <a:gd name="T201" fmla="*/ T200 w 567"/>
                              <a:gd name="T202" fmla="+- 0 850 320"/>
                              <a:gd name="T203" fmla="*/ 850 h 567"/>
                              <a:gd name="T204" fmla="+- 0 1258 696"/>
                              <a:gd name="T205" fmla="*/ T204 w 567"/>
                              <a:gd name="T206" fmla="+- 0 844 320"/>
                              <a:gd name="T207" fmla="*/ 844 h 567"/>
                              <a:gd name="T208" fmla="+- 0 1262 696"/>
                              <a:gd name="T209" fmla="*/ T208 w 567"/>
                              <a:gd name="T210" fmla="+- 0 830 320"/>
                              <a:gd name="T211" fmla="*/ 830 h 567"/>
                              <a:gd name="T212" fmla="+- 0 1263 696"/>
                              <a:gd name="T213" fmla="*/ T212 w 567"/>
                              <a:gd name="T214" fmla="+- 0 816 320"/>
                              <a:gd name="T215" fmla="*/ 816 h 567"/>
                              <a:gd name="T216" fmla="+- 0 1263 696"/>
                              <a:gd name="T217" fmla="*/ T216 w 567"/>
                              <a:gd name="T218" fmla="+- 0 391 320"/>
                              <a:gd name="T219" fmla="*/ 391 h 567"/>
                              <a:gd name="T220" fmla="+- 0 1262 696"/>
                              <a:gd name="T221" fmla="*/ T220 w 567"/>
                              <a:gd name="T222" fmla="+- 0 377 320"/>
                              <a:gd name="T223" fmla="*/ 377 h 567"/>
                              <a:gd name="T224" fmla="+- 0 1258 696"/>
                              <a:gd name="T225" fmla="*/ T224 w 567"/>
                              <a:gd name="T226" fmla="+- 0 364 320"/>
                              <a:gd name="T227" fmla="*/ 364 h 567"/>
                              <a:gd name="T228" fmla="+- 0 1255 696"/>
                              <a:gd name="T229" fmla="*/ T228 w 567"/>
                              <a:gd name="T230" fmla="+- 0 358 320"/>
                              <a:gd name="T231" fmla="*/ 35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7" h="567">
                                <a:moveTo>
                                  <a:pt x="496" y="0"/>
                                </a:moveTo>
                                <a:lnTo>
                                  <a:pt x="71" y="0"/>
                                </a:lnTo>
                                <a:lnTo>
                                  <a:pt x="57" y="2"/>
                                </a:lnTo>
                                <a:lnTo>
                                  <a:pt x="44" y="6"/>
                                </a:lnTo>
                                <a:lnTo>
                                  <a:pt x="32" y="12"/>
                                </a:lnTo>
                                <a:lnTo>
                                  <a:pt x="21" y="21"/>
                                </a:lnTo>
                                <a:lnTo>
                                  <a:pt x="12" y="32"/>
                                </a:lnTo>
                                <a:lnTo>
                                  <a:pt x="6" y="44"/>
                                </a:lnTo>
                                <a:lnTo>
                                  <a:pt x="2" y="57"/>
                                </a:lnTo>
                                <a:lnTo>
                                  <a:pt x="0" y="71"/>
                                </a:lnTo>
                                <a:lnTo>
                                  <a:pt x="0" y="496"/>
                                </a:lnTo>
                                <a:lnTo>
                                  <a:pt x="2" y="510"/>
                                </a:lnTo>
                                <a:lnTo>
                                  <a:pt x="6" y="524"/>
                                </a:lnTo>
                                <a:lnTo>
                                  <a:pt x="12" y="536"/>
                                </a:lnTo>
                                <a:lnTo>
                                  <a:pt x="21" y="547"/>
                                </a:lnTo>
                                <a:lnTo>
                                  <a:pt x="32" y="555"/>
                                </a:lnTo>
                                <a:lnTo>
                                  <a:pt x="44" y="562"/>
                                </a:lnTo>
                                <a:lnTo>
                                  <a:pt x="57" y="566"/>
                                </a:lnTo>
                                <a:lnTo>
                                  <a:pt x="71" y="567"/>
                                </a:lnTo>
                                <a:lnTo>
                                  <a:pt x="496" y="567"/>
                                </a:lnTo>
                                <a:lnTo>
                                  <a:pt x="510" y="566"/>
                                </a:lnTo>
                                <a:lnTo>
                                  <a:pt x="523" y="562"/>
                                </a:lnTo>
                                <a:lnTo>
                                  <a:pt x="536" y="555"/>
                                </a:lnTo>
                                <a:lnTo>
                                  <a:pt x="546" y="547"/>
                                </a:lnTo>
                                <a:lnTo>
                                  <a:pt x="555" y="536"/>
                                </a:lnTo>
                                <a:lnTo>
                                  <a:pt x="559" y="530"/>
                                </a:lnTo>
                                <a:lnTo>
                                  <a:pt x="62" y="530"/>
                                </a:lnTo>
                                <a:lnTo>
                                  <a:pt x="54" y="526"/>
                                </a:lnTo>
                                <a:lnTo>
                                  <a:pt x="42" y="514"/>
                                </a:lnTo>
                                <a:lnTo>
                                  <a:pt x="38" y="505"/>
                                </a:lnTo>
                                <a:lnTo>
                                  <a:pt x="38" y="63"/>
                                </a:lnTo>
                                <a:lnTo>
                                  <a:pt x="42" y="54"/>
                                </a:lnTo>
                                <a:lnTo>
                                  <a:pt x="54" y="42"/>
                                </a:lnTo>
                                <a:lnTo>
                                  <a:pt x="62" y="38"/>
                                </a:lnTo>
                                <a:lnTo>
                                  <a:pt x="559" y="38"/>
                                </a:lnTo>
                                <a:lnTo>
                                  <a:pt x="555" y="32"/>
                                </a:lnTo>
                                <a:lnTo>
                                  <a:pt x="546" y="21"/>
                                </a:lnTo>
                                <a:lnTo>
                                  <a:pt x="536" y="12"/>
                                </a:lnTo>
                                <a:lnTo>
                                  <a:pt x="523" y="6"/>
                                </a:lnTo>
                                <a:lnTo>
                                  <a:pt x="510" y="2"/>
                                </a:lnTo>
                                <a:lnTo>
                                  <a:pt x="496" y="0"/>
                                </a:lnTo>
                                <a:close/>
                                <a:moveTo>
                                  <a:pt x="559" y="38"/>
                                </a:moveTo>
                                <a:lnTo>
                                  <a:pt x="505" y="38"/>
                                </a:lnTo>
                                <a:lnTo>
                                  <a:pt x="513" y="42"/>
                                </a:lnTo>
                                <a:lnTo>
                                  <a:pt x="526" y="54"/>
                                </a:lnTo>
                                <a:lnTo>
                                  <a:pt x="529" y="63"/>
                                </a:lnTo>
                                <a:lnTo>
                                  <a:pt x="529" y="505"/>
                                </a:lnTo>
                                <a:lnTo>
                                  <a:pt x="526" y="514"/>
                                </a:lnTo>
                                <a:lnTo>
                                  <a:pt x="513" y="526"/>
                                </a:lnTo>
                                <a:lnTo>
                                  <a:pt x="505" y="530"/>
                                </a:lnTo>
                                <a:lnTo>
                                  <a:pt x="559" y="530"/>
                                </a:lnTo>
                                <a:lnTo>
                                  <a:pt x="562" y="524"/>
                                </a:lnTo>
                                <a:lnTo>
                                  <a:pt x="566" y="510"/>
                                </a:lnTo>
                                <a:lnTo>
                                  <a:pt x="567" y="496"/>
                                </a:lnTo>
                                <a:lnTo>
                                  <a:pt x="567" y="71"/>
                                </a:lnTo>
                                <a:lnTo>
                                  <a:pt x="566" y="57"/>
                                </a:lnTo>
                                <a:lnTo>
                                  <a:pt x="562" y="44"/>
                                </a:lnTo>
                                <a:lnTo>
                                  <a:pt x="559" y="38"/>
                                </a:lnTo>
                                <a:close/>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30BFF" id="Group 538" o:spid="_x0000_s1026" style="position:absolute;margin-left:219.75pt;margin-top:9.95pt;width:28.35pt;height:28.35pt;z-index:251730432;mso-position-horizontal-relative:page" coordorigin="696,320"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">
                <v:shape id="AutoShape 539" o:spid="_x0000_s1027" style="position:absolute;left:770;top:462;width:419;height:80;visibility:visible;mso-wrap-style:square;v-text-anchor:top" coordsize="4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" path="m71,l46,,,80r33,l58,36r33,l71,xm91,36r-33,l84,80r24,l129,44r-33,l91,36xm167,36r-33,l159,80r25,l204,44r-32,l167,36xm242,36r-33,l235,80r25,l280,44r-33,l242,36xm318,36r-33,l311,80r24,l356,44r-33,l318,36xm393,36r-32,l386,80r33,l393,36xm146,l122,,96,44r33,l134,36r33,l146,xm222,l197,,172,44r32,l209,36r33,l222,xm297,l273,,247,44r33,l285,36r33,l297,xm373,l348,,323,44r33,l361,36r32,l373,xe" fillcolor="#040b0b" stroked="f">
                  <v:path arrowok="t" o:connecttype="custom" o:connectlocs="46,462;33,542;91,498;91,498;84,542;129,506;91,498;134,498;184,542;172,506;242,498;235,542;280,506;242,498;285,498;335,542;323,506;393,498;386,542;393,498;122,462;129,506;167,498;222,462;172,506;209,498;222,462;273,462;280,506;318,498;373,462;323,506;361,498;373,462" o:connectangles="0,0,0,0,0,0,0,0,0,0,0,0,0,0,0,0,0,0,0,0,0,0,0,0,0,0,0,0,0,0,0,0,0,0"/>
                </v:shape>
                <v:line id="Line 540" o:spid="_x0000_s1028" style="position:absolute;visibility:visible;mso-wrap-style:square" from="776,419" to="118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" strokecolor="#040b0b" strokeweight=".80011mm"/>
                <v:shape id="AutoShape 541" o:spid="_x0000_s1029" style="position:absolute;left:696;top:320;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" path="m496,l71,,57,2,44,6,32,12,21,21,12,32,6,44,2,57,,71,,496r2,14l6,524r6,12l21,547r11,8l44,562r13,4l71,567r425,l510,566r13,-4l536,555r10,-8l555,536r4,-6l62,530r-8,-4l42,514r-4,-9l38,63r4,-9l54,42r8,-4l559,38r-4,-6l546,21,536,12,523,6,510,2,496,xm559,38r-54,l513,42r13,12l529,63r,442l526,514r-13,12l505,530r54,l562,524r4,-14l567,496r,-425l566,57,562,44r-3,-6xe" fillcolor="#040b0b" stroked="f">
                  <v:path arrowok="t" o:connecttype="custom" o:connectlocs="496,320;71,320;57,322;44,326;32,332;21,341;12,352;6,364;2,377;0,391;0,816;2,830;6,844;12,856;21,867;32,875;44,882;57,886;71,887;496,887;510,886;523,882;536,875;546,867;555,856;559,850;62,850;54,846;42,834;38,825;38,383;42,374;54,362;62,358;559,358;555,352;546,341;536,332;523,326;510,322;496,320;559,358;505,358;513,362;526,374;529,383;529,825;526,834;513,846;505,850;559,850;562,844;566,830;567,816;567,391;566,377;562,364;559,358" o:connectangles="0,0,0,0,0,0,0,0,0,0,0,0,0,0,0,0,0,0,0,0,0,0,0,0,0,0,0,0,0,0,0,0,0,0,0,0,0,0,0,0,0,0,0,0,0,0,0,0,0,0,0,0,0,0,0,0,0,0"/>
                </v:shape>
                <w10:wrap anchorx="page"/>
              </v:group>
            </w:pict>
          </mc:Fallback>
        </mc:AlternateContent>
      </w:r>
      <w:r w:rsidRPr="004F661F">
        <w:rPr>
          <w:rFonts w:ascii="Arial" w:eastAsia="Arial" w:hAnsi="Arial" w:cs="Arial"/>
          <w:color w:val="231F20"/>
          <w:spacing w:val="5"/>
          <w:sz w:val="16"/>
          <w:szCs w:val="16"/>
          <w:lang w:val="ru-RU"/>
        </w:rPr>
        <w:t>Комбинированный гриль (Гриль и верхний нагреватель)</w:t>
      </w:r>
    </w:p>
    <w:p w:rsidR="00291543" w:rsidRPr="004F661F" w:rsidRDefault="004F661F" w:rsidP="004F661F">
      <w:pPr>
        <w:pStyle w:val="8"/>
        <w:spacing w:before="138" w:line="249" w:lineRule="auto"/>
        <w:ind w:left="1046" w:right="424"/>
        <w:rPr>
          <w:sz w:val="19"/>
          <w:lang w:val="ru-RU"/>
        </w:rPr>
      </w:pPr>
      <w:r w:rsidRPr="004F661F">
        <w:rPr>
          <w:rFonts w:ascii="Arial" w:eastAsia="Arial" w:hAnsi="Arial" w:cs="Arial"/>
          <w:color w:val="231F20"/>
          <w:spacing w:val="5"/>
          <w:sz w:val="16"/>
          <w:szCs w:val="16"/>
          <w:lang w:val="ru-RU"/>
        </w:rPr>
        <w:t xml:space="preserve">Когда активен «комбинированный гриль», он позволяет готовить на гриле с одновременно включенным грилем и верхним нагревателем. </w:t>
      </w:r>
      <w:r w:rsidRPr="00E57573">
        <w:rPr>
          <w:rFonts w:ascii="Arial" w:eastAsia="Arial" w:hAnsi="Arial" w:cs="Arial"/>
          <w:color w:val="231F20"/>
          <w:spacing w:val="5"/>
          <w:sz w:val="16"/>
          <w:szCs w:val="16"/>
          <w:lang w:val="ru-RU"/>
        </w:rPr>
        <w:t xml:space="preserve">Эта функция обеспечивает более высокую температуру в верхней части рабочей зоны, что приводит к более интенсивному </w:t>
      </w:r>
      <w:proofErr w:type="spellStart"/>
      <w:r w:rsidRPr="00E57573">
        <w:rPr>
          <w:rFonts w:ascii="Arial" w:eastAsia="Arial" w:hAnsi="Arial" w:cs="Arial"/>
          <w:color w:val="231F20"/>
          <w:spacing w:val="5"/>
          <w:sz w:val="16"/>
          <w:szCs w:val="16"/>
          <w:lang w:val="ru-RU"/>
        </w:rPr>
        <w:t>подрумяниванию</w:t>
      </w:r>
      <w:proofErr w:type="spellEnd"/>
      <w:r w:rsidRPr="00E57573">
        <w:rPr>
          <w:rFonts w:ascii="Arial" w:eastAsia="Arial" w:hAnsi="Arial" w:cs="Arial"/>
          <w:color w:val="231F20"/>
          <w:spacing w:val="5"/>
          <w:sz w:val="16"/>
          <w:szCs w:val="16"/>
          <w:lang w:val="ru-RU"/>
        </w:rPr>
        <w:t xml:space="preserve"> блюда и позволяет готовить на гриле большие порции.</w:t>
      </w:r>
      <w:r w:rsidR="00291543" w:rsidRPr="004F661F">
        <w:rPr>
          <w:lang w:val="ru-RU"/>
        </w:rPr>
        <w:br w:type="column"/>
      </w:r>
    </w:p>
    <w:p w:rsidR="004F661F" w:rsidRPr="00E57573" w:rsidRDefault="004F661F" w:rsidP="004F661F">
      <w:pPr>
        <w:pStyle w:val="a3"/>
        <w:spacing w:before="3"/>
        <w:rPr>
          <w:b/>
          <w:color w:val="231F20"/>
          <w:spacing w:val="3"/>
          <w:lang w:val="ru-RU"/>
        </w:rPr>
      </w:pPr>
    </w:p>
    <w:p w:rsidR="00291543" w:rsidRPr="004F661F" w:rsidRDefault="004F661F" w:rsidP="004F661F">
      <w:pPr>
        <w:pStyle w:val="a3"/>
        <w:spacing w:before="3"/>
        <w:rPr>
          <w:sz w:val="28"/>
          <w:lang w:val="ru-RU"/>
        </w:rPr>
      </w:pPr>
      <w:r w:rsidRPr="00E57573">
        <w:rPr>
          <w:color w:val="231F20"/>
          <w:lang w:val="ru-RU"/>
        </w:rPr>
        <w:t xml:space="preserve">Включение вентилятора и комбинированного гриля. При повороте ручки в это положение духовка активирует комбинированную функцию гриля и вентилятора. </w:t>
      </w:r>
      <w:r w:rsidRPr="004F661F">
        <w:rPr>
          <w:color w:val="231F20"/>
          <w:lang w:val="ru-RU"/>
        </w:rPr>
        <w:t>На практике эта функция позволяет и улучшить вкус блюда. Пользоваться грилем следует только при</w:t>
      </w:r>
      <w:r w:rsidRPr="004F661F">
        <w:rPr>
          <w:b/>
          <w:color w:val="231F20"/>
          <w:spacing w:val="3"/>
          <w:lang w:val="ru-RU"/>
        </w:rPr>
        <w:t xml:space="preserve"> </w:t>
      </w:r>
      <w:r w:rsidRPr="004F661F">
        <w:rPr>
          <w:color w:val="231F20"/>
          <w:lang w:val="ru-RU"/>
        </w:rPr>
        <w:t>закрытой дверце духовки.</w:t>
      </w:r>
    </w:p>
    <w:p w:rsidR="004F661F" w:rsidRPr="004F661F" w:rsidRDefault="00291543" w:rsidP="004F661F">
      <w:pPr>
        <w:pStyle w:val="8"/>
        <w:spacing w:before="1"/>
        <w:ind w:left="914"/>
        <w:rPr>
          <w:color w:val="231F20"/>
          <w:lang w:val="ru-RU"/>
        </w:rPr>
      </w:pPr>
      <w:r>
        <w:rPr>
          <w:noProof/>
          <w:lang w:val="ru-RU" w:eastAsia="ru-RU"/>
        </w:rPr>
        <w:lastRenderedPageBreak/>
        <mc:AlternateContent>
          <mc:Choice Requires="wpg">
            <w:drawing>
              <wp:anchor distT="0" distB="0" distL="114300" distR="114300" simplePos="0" relativeHeight="251731456" behindDoc="0" locked="0" layoutInCell="1" allowOverlap="1" wp14:anchorId="2B05444A" wp14:editId="04199B6F">
                <wp:simplePos x="0" y="0"/>
                <wp:positionH relativeFrom="page">
                  <wp:posOffset>2816860</wp:posOffset>
                </wp:positionH>
                <wp:positionV relativeFrom="paragraph">
                  <wp:posOffset>-1232535</wp:posOffset>
                </wp:positionV>
                <wp:extent cx="360045" cy="360045"/>
                <wp:effectExtent l="6985" t="6350" r="4445" b="5080"/>
                <wp:wrapNone/>
                <wp:docPr id="4543"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4437" y="-1942"/>
                          <a:chExt cx="567" cy="567"/>
                        </a:xfrm>
                      </wpg:grpSpPr>
                      <wps:wsp>
                        <wps:cNvPr id="4544" name="AutoShape 543"/>
                        <wps:cNvSpPr>
                          <a:spLocks/>
                        </wps:cNvSpPr>
                        <wps:spPr bwMode="auto">
                          <a:xfrm>
                            <a:off x="4436" y="-1942"/>
                            <a:ext cx="567" cy="567"/>
                          </a:xfrm>
                          <a:custGeom>
                            <a:avLst/>
                            <a:gdLst>
                              <a:gd name="T0" fmla="+- 0 4904 4437"/>
                              <a:gd name="T1" fmla="*/ T0 w 567"/>
                              <a:gd name="T2" fmla="+- 0 -1774 -1942"/>
                              <a:gd name="T3" fmla="*/ -1774 h 567"/>
                              <a:gd name="T4" fmla="+- 0 4859 4437"/>
                              <a:gd name="T5" fmla="*/ T4 w 567"/>
                              <a:gd name="T6" fmla="+- 0 -1809 -1942"/>
                              <a:gd name="T7" fmla="*/ -1809 h 567"/>
                              <a:gd name="T8" fmla="+- 0 4828 4437"/>
                              <a:gd name="T9" fmla="*/ T8 w 567"/>
                              <a:gd name="T10" fmla="+- 0 -1774 -1942"/>
                              <a:gd name="T11" fmla="*/ -1774 h 567"/>
                              <a:gd name="T12" fmla="+- 0 4783 4437"/>
                              <a:gd name="T13" fmla="*/ T12 w 567"/>
                              <a:gd name="T14" fmla="+- 0 -1809 -1942"/>
                              <a:gd name="T15" fmla="*/ -1809 h 567"/>
                              <a:gd name="T16" fmla="+- 0 4753 4437"/>
                              <a:gd name="T17" fmla="*/ T16 w 567"/>
                              <a:gd name="T18" fmla="+- 0 -1774 -1942"/>
                              <a:gd name="T19" fmla="*/ -1774 h 567"/>
                              <a:gd name="T20" fmla="+- 0 4708 4437"/>
                              <a:gd name="T21" fmla="*/ T20 w 567"/>
                              <a:gd name="T22" fmla="+- 0 -1809 -1942"/>
                              <a:gd name="T23" fmla="*/ -1809 h 567"/>
                              <a:gd name="T24" fmla="+- 0 4677 4437"/>
                              <a:gd name="T25" fmla="*/ T24 w 567"/>
                              <a:gd name="T26" fmla="+- 0 -1774 -1942"/>
                              <a:gd name="T27" fmla="*/ -1774 h 567"/>
                              <a:gd name="T28" fmla="+- 0 4632 4437"/>
                              <a:gd name="T29" fmla="*/ T28 w 567"/>
                              <a:gd name="T30" fmla="+- 0 -1809 -1942"/>
                              <a:gd name="T31" fmla="*/ -1809 h 567"/>
                              <a:gd name="T32" fmla="+- 0 4602 4437"/>
                              <a:gd name="T33" fmla="*/ T32 w 567"/>
                              <a:gd name="T34" fmla="+- 0 -1774 -1942"/>
                              <a:gd name="T35" fmla="*/ -1774 h 567"/>
                              <a:gd name="T36" fmla="+- 0 4557 4437"/>
                              <a:gd name="T37" fmla="*/ T36 w 567"/>
                              <a:gd name="T38" fmla="+- 0 -1809 -1942"/>
                              <a:gd name="T39" fmla="*/ -1809 h 567"/>
                              <a:gd name="T40" fmla="+- 0 4543 4437"/>
                              <a:gd name="T41" fmla="*/ T40 w 567"/>
                              <a:gd name="T42" fmla="+- 0 -1730 -1942"/>
                              <a:gd name="T43" fmla="*/ -1730 h 567"/>
                              <a:gd name="T44" fmla="+- 0 4594 4437"/>
                              <a:gd name="T45" fmla="*/ T44 w 567"/>
                              <a:gd name="T46" fmla="+- 0 -1730 -1942"/>
                              <a:gd name="T47" fmla="*/ -1730 h 567"/>
                              <a:gd name="T48" fmla="+- 0 4639 4437"/>
                              <a:gd name="T49" fmla="*/ T48 w 567"/>
                              <a:gd name="T50" fmla="+- 0 -1765 -1942"/>
                              <a:gd name="T51" fmla="*/ -1765 h 567"/>
                              <a:gd name="T52" fmla="+- 0 4670 4437"/>
                              <a:gd name="T53" fmla="*/ T52 w 567"/>
                              <a:gd name="T54" fmla="+- 0 -1730 -1942"/>
                              <a:gd name="T55" fmla="*/ -1730 h 567"/>
                              <a:gd name="T56" fmla="+- 0 4715 4437"/>
                              <a:gd name="T57" fmla="*/ T56 w 567"/>
                              <a:gd name="T58" fmla="+- 0 -1765 -1942"/>
                              <a:gd name="T59" fmla="*/ -1765 h 567"/>
                              <a:gd name="T60" fmla="+- 0 4746 4437"/>
                              <a:gd name="T61" fmla="*/ T60 w 567"/>
                              <a:gd name="T62" fmla="+- 0 -1730 -1942"/>
                              <a:gd name="T63" fmla="*/ -1730 h 567"/>
                              <a:gd name="T64" fmla="+- 0 4791 4437"/>
                              <a:gd name="T65" fmla="*/ T64 w 567"/>
                              <a:gd name="T66" fmla="+- 0 -1765 -1942"/>
                              <a:gd name="T67" fmla="*/ -1765 h 567"/>
                              <a:gd name="T68" fmla="+- 0 4821 4437"/>
                              <a:gd name="T69" fmla="*/ T68 w 567"/>
                              <a:gd name="T70" fmla="+- 0 -1730 -1942"/>
                              <a:gd name="T71" fmla="*/ -1730 h 567"/>
                              <a:gd name="T72" fmla="+- 0 4866 4437"/>
                              <a:gd name="T73" fmla="*/ T72 w 567"/>
                              <a:gd name="T74" fmla="+- 0 -1765 -1942"/>
                              <a:gd name="T75" fmla="*/ -1765 h 567"/>
                              <a:gd name="T76" fmla="+- 0 4897 4437"/>
                              <a:gd name="T77" fmla="*/ T76 w 567"/>
                              <a:gd name="T78" fmla="+- 0 -1730 -1942"/>
                              <a:gd name="T79" fmla="*/ -1730 h 567"/>
                              <a:gd name="T80" fmla="+- 0 5004 4437"/>
                              <a:gd name="T81" fmla="*/ T80 w 567"/>
                              <a:gd name="T82" fmla="+- 0 -1871 -1942"/>
                              <a:gd name="T83" fmla="*/ -1871 h 567"/>
                              <a:gd name="T84" fmla="+- 0 4998 4437"/>
                              <a:gd name="T85" fmla="*/ T84 w 567"/>
                              <a:gd name="T86" fmla="+- 0 -1898 -1942"/>
                              <a:gd name="T87" fmla="*/ -1898 h 567"/>
                              <a:gd name="T88" fmla="+- 0 4992 4437"/>
                              <a:gd name="T89" fmla="*/ T88 w 567"/>
                              <a:gd name="T90" fmla="+- 0 -1910 -1942"/>
                              <a:gd name="T91" fmla="*/ -1910 h 567"/>
                              <a:gd name="T92" fmla="+- 0 4972 4437"/>
                              <a:gd name="T93" fmla="*/ T92 w 567"/>
                              <a:gd name="T94" fmla="+- 0 -1930 -1942"/>
                              <a:gd name="T95" fmla="*/ -1930 h 567"/>
                              <a:gd name="T96" fmla="+- 0 4966 4437"/>
                              <a:gd name="T97" fmla="*/ T96 w 567"/>
                              <a:gd name="T98" fmla="+- 0 -1879 -1942"/>
                              <a:gd name="T99" fmla="*/ -1879 h 567"/>
                              <a:gd name="T100" fmla="+- 0 4963 4437"/>
                              <a:gd name="T101" fmla="*/ T100 w 567"/>
                              <a:gd name="T102" fmla="+- 0 -1428 -1942"/>
                              <a:gd name="T103" fmla="*/ -1428 h 567"/>
                              <a:gd name="T104" fmla="+- 0 4942 4437"/>
                              <a:gd name="T105" fmla="*/ T104 w 567"/>
                              <a:gd name="T106" fmla="+- 0 -1412 -1942"/>
                              <a:gd name="T107" fmla="*/ -1412 h 567"/>
                              <a:gd name="T108" fmla="+- 0 4491 4437"/>
                              <a:gd name="T109" fmla="*/ T108 w 567"/>
                              <a:gd name="T110" fmla="+- 0 -1416 -1942"/>
                              <a:gd name="T111" fmla="*/ -1416 h 567"/>
                              <a:gd name="T112" fmla="+- 0 4475 4437"/>
                              <a:gd name="T113" fmla="*/ T112 w 567"/>
                              <a:gd name="T114" fmla="+- 0 -1437 -1942"/>
                              <a:gd name="T115" fmla="*/ -1437 h 567"/>
                              <a:gd name="T116" fmla="+- 0 4478 4437"/>
                              <a:gd name="T117" fmla="*/ T116 w 567"/>
                              <a:gd name="T118" fmla="+- 0 -1888 -1942"/>
                              <a:gd name="T119" fmla="*/ -1888 h 567"/>
                              <a:gd name="T120" fmla="+- 0 4499 4437"/>
                              <a:gd name="T121" fmla="*/ T120 w 567"/>
                              <a:gd name="T122" fmla="+- 0 -1904 -1942"/>
                              <a:gd name="T123" fmla="*/ -1904 h 567"/>
                              <a:gd name="T124" fmla="+- 0 4950 4437"/>
                              <a:gd name="T125" fmla="*/ T124 w 567"/>
                              <a:gd name="T126" fmla="+- 0 -1900 -1942"/>
                              <a:gd name="T127" fmla="*/ -1900 h 567"/>
                              <a:gd name="T128" fmla="+- 0 4966 4437"/>
                              <a:gd name="T129" fmla="*/ T128 w 567"/>
                              <a:gd name="T130" fmla="+- 0 -1879 -1942"/>
                              <a:gd name="T131" fmla="*/ -1879 h 567"/>
                              <a:gd name="T132" fmla="+- 0 4960 4437"/>
                              <a:gd name="T133" fmla="*/ T132 w 567"/>
                              <a:gd name="T134" fmla="+- 0 -1936 -1942"/>
                              <a:gd name="T135" fmla="*/ -1936 h 567"/>
                              <a:gd name="T136" fmla="+- 0 4933 4437"/>
                              <a:gd name="T137" fmla="*/ T136 w 567"/>
                              <a:gd name="T138" fmla="+- 0 -1942 -1942"/>
                              <a:gd name="T139" fmla="*/ -1942 h 567"/>
                              <a:gd name="T140" fmla="+- 0 4494 4437"/>
                              <a:gd name="T141" fmla="*/ T140 w 567"/>
                              <a:gd name="T142" fmla="+- 0 -1940 -1942"/>
                              <a:gd name="T143" fmla="*/ -1940 h 567"/>
                              <a:gd name="T144" fmla="+- 0 4468 4437"/>
                              <a:gd name="T145" fmla="*/ T144 w 567"/>
                              <a:gd name="T146" fmla="+- 0 -1930 -1942"/>
                              <a:gd name="T147" fmla="*/ -1930 h 567"/>
                              <a:gd name="T148" fmla="+- 0 4449 4437"/>
                              <a:gd name="T149" fmla="*/ T148 w 567"/>
                              <a:gd name="T150" fmla="+- 0 -1910 -1942"/>
                              <a:gd name="T151" fmla="*/ -1910 h 567"/>
                              <a:gd name="T152" fmla="+- 0 4438 4437"/>
                              <a:gd name="T153" fmla="*/ T152 w 567"/>
                              <a:gd name="T154" fmla="+- 0 -1885 -1942"/>
                              <a:gd name="T155" fmla="*/ -1885 h 567"/>
                              <a:gd name="T156" fmla="+- 0 4437 4437"/>
                              <a:gd name="T157" fmla="*/ T156 w 567"/>
                              <a:gd name="T158" fmla="+- 0 -1446 -1942"/>
                              <a:gd name="T159" fmla="*/ -1446 h 567"/>
                              <a:gd name="T160" fmla="+- 0 4442 4437"/>
                              <a:gd name="T161" fmla="*/ T160 w 567"/>
                              <a:gd name="T162" fmla="+- 0 -1418 -1942"/>
                              <a:gd name="T163" fmla="*/ -1418 h 567"/>
                              <a:gd name="T164" fmla="+- 0 4458 4437"/>
                              <a:gd name="T165" fmla="*/ T164 w 567"/>
                              <a:gd name="T166" fmla="+- 0 -1395 -1942"/>
                              <a:gd name="T167" fmla="*/ -1395 h 567"/>
                              <a:gd name="T168" fmla="+- 0 4481 4437"/>
                              <a:gd name="T169" fmla="*/ T168 w 567"/>
                              <a:gd name="T170" fmla="+- 0 -1380 -1942"/>
                              <a:gd name="T171" fmla="*/ -1380 h 567"/>
                              <a:gd name="T172" fmla="+- 0 4508 4437"/>
                              <a:gd name="T173" fmla="*/ T172 w 567"/>
                              <a:gd name="T174" fmla="+- 0 -1375 -1942"/>
                              <a:gd name="T175" fmla="*/ -1375 h 567"/>
                              <a:gd name="T176" fmla="+- 0 4947 4437"/>
                              <a:gd name="T177" fmla="*/ T176 w 567"/>
                              <a:gd name="T178" fmla="+- 0 -1376 -1942"/>
                              <a:gd name="T179" fmla="*/ -1376 h 567"/>
                              <a:gd name="T180" fmla="+- 0 4972 4437"/>
                              <a:gd name="T181" fmla="*/ T180 w 567"/>
                              <a:gd name="T182" fmla="+- 0 -1387 -1942"/>
                              <a:gd name="T183" fmla="*/ -1387 h 567"/>
                              <a:gd name="T184" fmla="+- 0 4992 4437"/>
                              <a:gd name="T185" fmla="*/ T184 w 567"/>
                              <a:gd name="T186" fmla="+- 0 -1406 -1942"/>
                              <a:gd name="T187" fmla="*/ -1406 h 567"/>
                              <a:gd name="T188" fmla="+- 0 4998 4437"/>
                              <a:gd name="T189" fmla="*/ T188 w 567"/>
                              <a:gd name="T190" fmla="+- 0 -1418 -1942"/>
                              <a:gd name="T191" fmla="*/ -1418 h 567"/>
                              <a:gd name="T192" fmla="+- 0 5004 4437"/>
                              <a:gd name="T193" fmla="*/ T192 w 567"/>
                              <a:gd name="T194" fmla="+- 0 -1446 -1942"/>
                              <a:gd name="T195" fmla="*/ -1446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67" h="567">
                                <a:moveTo>
                                  <a:pt x="493" y="212"/>
                                </a:moveTo>
                                <a:lnTo>
                                  <a:pt x="467" y="168"/>
                                </a:lnTo>
                                <a:lnTo>
                                  <a:pt x="447" y="133"/>
                                </a:lnTo>
                                <a:lnTo>
                                  <a:pt x="422" y="133"/>
                                </a:lnTo>
                                <a:lnTo>
                                  <a:pt x="396" y="177"/>
                                </a:lnTo>
                                <a:lnTo>
                                  <a:pt x="391" y="168"/>
                                </a:lnTo>
                                <a:lnTo>
                                  <a:pt x="371" y="133"/>
                                </a:lnTo>
                                <a:lnTo>
                                  <a:pt x="346" y="133"/>
                                </a:lnTo>
                                <a:lnTo>
                                  <a:pt x="321" y="177"/>
                                </a:lnTo>
                                <a:lnTo>
                                  <a:pt x="316" y="168"/>
                                </a:lnTo>
                                <a:lnTo>
                                  <a:pt x="295" y="133"/>
                                </a:lnTo>
                                <a:lnTo>
                                  <a:pt x="271" y="133"/>
                                </a:lnTo>
                                <a:lnTo>
                                  <a:pt x="245" y="177"/>
                                </a:lnTo>
                                <a:lnTo>
                                  <a:pt x="240" y="168"/>
                                </a:lnTo>
                                <a:lnTo>
                                  <a:pt x="220" y="133"/>
                                </a:lnTo>
                                <a:lnTo>
                                  <a:pt x="195" y="133"/>
                                </a:lnTo>
                                <a:lnTo>
                                  <a:pt x="170" y="177"/>
                                </a:lnTo>
                                <a:lnTo>
                                  <a:pt x="165" y="168"/>
                                </a:lnTo>
                                <a:lnTo>
                                  <a:pt x="144" y="133"/>
                                </a:lnTo>
                                <a:lnTo>
                                  <a:pt x="120" y="133"/>
                                </a:lnTo>
                                <a:lnTo>
                                  <a:pt x="74" y="212"/>
                                </a:lnTo>
                                <a:lnTo>
                                  <a:pt x="106" y="212"/>
                                </a:lnTo>
                                <a:lnTo>
                                  <a:pt x="132" y="168"/>
                                </a:lnTo>
                                <a:lnTo>
                                  <a:pt x="157" y="212"/>
                                </a:lnTo>
                                <a:lnTo>
                                  <a:pt x="182" y="212"/>
                                </a:lnTo>
                                <a:lnTo>
                                  <a:pt x="202" y="177"/>
                                </a:lnTo>
                                <a:lnTo>
                                  <a:pt x="207" y="168"/>
                                </a:lnTo>
                                <a:lnTo>
                                  <a:pt x="233" y="212"/>
                                </a:lnTo>
                                <a:lnTo>
                                  <a:pt x="258" y="212"/>
                                </a:lnTo>
                                <a:lnTo>
                                  <a:pt x="278" y="177"/>
                                </a:lnTo>
                                <a:lnTo>
                                  <a:pt x="283" y="168"/>
                                </a:lnTo>
                                <a:lnTo>
                                  <a:pt x="309" y="212"/>
                                </a:lnTo>
                                <a:lnTo>
                                  <a:pt x="333" y="212"/>
                                </a:lnTo>
                                <a:lnTo>
                                  <a:pt x="354" y="177"/>
                                </a:lnTo>
                                <a:lnTo>
                                  <a:pt x="359" y="168"/>
                                </a:lnTo>
                                <a:lnTo>
                                  <a:pt x="384" y="212"/>
                                </a:lnTo>
                                <a:lnTo>
                                  <a:pt x="409" y="212"/>
                                </a:lnTo>
                                <a:lnTo>
                                  <a:pt x="429" y="177"/>
                                </a:lnTo>
                                <a:lnTo>
                                  <a:pt x="434" y="168"/>
                                </a:lnTo>
                                <a:lnTo>
                                  <a:pt x="460" y="212"/>
                                </a:lnTo>
                                <a:lnTo>
                                  <a:pt x="493" y="212"/>
                                </a:lnTo>
                                <a:moveTo>
                                  <a:pt x="567" y="71"/>
                                </a:moveTo>
                                <a:lnTo>
                                  <a:pt x="565" y="57"/>
                                </a:lnTo>
                                <a:lnTo>
                                  <a:pt x="561" y="44"/>
                                </a:lnTo>
                                <a:lnTo>
                                  <a:pt x="558" y="38"/>
                                </a:lnTo>
                                <a:lnTo>
                                  <a:pt x="555" y="32"/>
                                </a:lnTo>
                                <a:lnTo>
                                  <a:pt x="546" y="21"/>
                                </a:lnTo>
                                <a:lnTo>
                                  <a:pt x="535" y="12"/>
                                </a:lnTo>
                                <a:lnTo>
                                  <a:pt x="529" y="9"/>
                                </a:lnTo>
                                <a:lnTo>
                                  <a:pt x="529" y="63"/>
                                </a:lnTo>
                                <a:lnTo>
                                  <a:pt x="529" y="505"/>
                                </a:lnTo>
                                <a:lnTo>
                                  <a:pt x="526" y="514"/>
                                </a:lnTo>
                                <a:lnTo>
                                  <a:pt x="513" y="526"/>
                                </a:lnTo>
                                <a:lnTo>
                                  <a:pt x="505" y="530"/>
                                </a:lnTo>
                                <a:lnTo>
                                  <a:pt x="62" y="530"/>
                                </a:lnTo>
                                <a:lnTo>
                                  <a:pt x="54" y="526"/>
                                </a:lnTo>
                                <a:lnTo>
                                  <a:pt x="41" y="514"/>
                                </a:lnTo>
                                <a:lnTo>
                                  <a:pt x="38" y="505"/>
                                </a:lnTo>
                                <a:lnTo>
                                  <a:pt x="38" y="63"/>
                                </a:lnTo>
                                <a:lnTo>
                                  <a:pt x="41" y="54"/>
                                </a:lnTo>
                                <a:lnTo>
                                  <a:pt x="54" y="42"/>
                                </a:lnTo>
                                <a:lnTo>
                                  <a:pt x="62" y="38"/>
                                </a:lnTo>
                                <a:lnTo>
                                  <a:pt x="505" y="38"/>
                                </a:lnTo>
                                <a:lnTo>
                                  <a:pt x="513" y="42"/>
                                </a:lnTo>
                                <a:lnTo>
                                  <a:pt x="525" y="54"/>
                                </a:lnTo>
                                <a:lnTo>
                                  <a:pt x="529" y="63"/>
                                </a:lnTo>
                                <a:lnTo>
                                  <a:pt x="529" y="9"/>
                                </a:lnTo>
                                <a:lnTo>
                                  <a:pt x="523" y="6"/>
                                </a:lnTo>
                                <a:lnTo>
                                  <a:pt x="510" y="2"/>
                                </a:lnTo>
                                <a:lnTo>
                                  <a:pt x="496" y="0"/>
                                </a:lnTo>
                                <a:lnTo>
                                  <a:pt x="71" y="0"/>
                                </a:lnTo>
                                <a:lnTo>
                                  <a:pt x="57" y="2"/>
                                </a:lnTo>
                                <a:lnTo>
                                  <a:pt x="44" y="6"/>
                                </a:lnTo>
                                <a:lnTo>
                                  <a:pt x="31" y="12"/>
                                </a:lnTo>
                                <a:lnTo>
                                  <a:pt x="21" y="21"/>
                                </a:lnTo>
                                <a:lnTo>
                                  <a:pt x="12" y="32"/>
                                </a:lnTo>
                                <a:lnTo>
                                  <a:pt x="5" y="44"/>
                                </a:lnTo>
                                <a:lnTo>
                                  <a:pt x="1" y="57"/>
                                </a:lnTo>
                                <a:lnTo>
                                  <a:pt x="0" y="71"/>
                                </a:lnTo>
                                <a:lnTo>
                                  <a:pt x="0" y="496"/>
                                </a:lnTo>
                                <a:lnTo>
                                  <a:pt x="1" y="510"/>
                                </a:lnTo>
                                <a:lnTo>
                                  <a:pt x="5" y="524"/>
                                </a:lnTo>
                                <a:lnTo>
                                  <a:pt x="12" y="536"/>
                                </a:lnTo>
                                <a:lnTo>
                                  <a:pt x="21" y="547"/>
                                </a:lnTo>
                                <a:lnTo>
                                  <a:pt x="31" y="555"/>
                                </a:lnTo>
                                <a:lnTo>
                                  <a:pt x="44" y="562"/>
                                </a:lnTo>
                                <a:lnTo>
                                  <a:pt x="57" y="566"/>
                                </a:lnTo>
                                <a:lnTo>
                                  <a:pt x="71" y="567"/>
                                </a:lnTo>
                                <a:lnTo>
                                  <a:pt x="496" y="567"/>
                                </a:lnTo>
                                <a:lnTo>
                                  <a:pt x="510" y="566"/>
                                </a:lnTo>
                                <a:lnTo>
                                  <a:pt x="523" y="562"/>
                                </a:lnTo>
                                <a:lnTo>
                                  <a:pt x="535" y="555"/>
                                </a:lnTo>
                                <a:lnTo>
                                  <a:pt x="546" y="547"/>
                                </a:lnTo>
                                <a:lnTo>
                                  <a:pt x="555" y="536"/>
                                </a:lnTo>
                                <a:lnTo>
                                  <a:pt x="558" y="530"/>
                                </a:lnTo>
                                <a:lnTo>
                                  <a:pt x="561" y="524"/>
                                </a:lnTo>
                                <a:lnTo>
                                  <a:pt x="565" y="510"/>
                                </a:lnTo>
                                <a:lnTo>
                                  <a:pt x="567" y="496"/>
                                </a:lnTo>
                                <a:lnTo>
                                  <a:pt x="567" y="71"/>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5" name="Line 544"/>
                        <wps:cNvCnPr>
                          <a:cxnSpLocks noChangeShapeType="1"/>
                        </wps:cNvCnPr>
                        <wps:spPr bwMode="auto">
                          <a:xfrm>
                            <a:off x="4517" y="-1853"/>
                            <a:ext cx="407" cy="0"/>
                          </a:xfrm>
                          <a:prstGeom prst="line">
                            <a:avLst/>
                          </a:prstGeom>
                          <a:noFill/>
                          <a:ln w="28804">
                            <a:solidFill>
                              <a:srgbClr val="040B0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46" name="Picture 5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4574" y="-1713"/>
                            <a:ext cx="2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986198" id="Group 542" o:spid="_x0000_s1026" style="position:absolute;margin-left:221.8pt;margin-top:-97.05pt;width:28.35pt;height:28.35pt;z-index:251731456;mso-position-horizontal-relative:page" coordorigin="4437,-1942" coordsize="56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">
                <v:shape id="AutoShape 543" o:spid="_x0000_s1027" style="position:absolute;left:4436;top:-194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" path="m493,212l467,168,447,133r-25,l396,177r-5,-9l371,133r-25,l321,177r-5,-9l295,133r-24,l245,177r-5,-9l220,133r-25,l170,177r-5,-9l144,133r-24,l74,212r32,l132,168r25,44l182,212r20,-35l207,168r26,44l258,212r20,-35l283,168r26,44l333,212r21,-35l359,168r25,44l409,212r20,-35l434,168r26,44l493,212m567,71l565,57,561,44r-3,-6l555,32,546,21,535,12,529,9r,54l529,505r-3,9l513,526r-8,4l62,530r-8,-4l41,514r-3,-9l38,63r3,-9l54,42r8,-4l505,38r8,4l525,54r4,9l529,9,523,6,510,2,496,,71,,57,2,44,6,31,12,21,21,12,32,5,44,1,57,,71,,496r1,14l5,524r7,12l21,547r10,8l44,562r13,4l71,567r425,l510,566r13,-4l535,555r11,-8l555,536r3,-6l561,524r4,-14l567,496r,-425e" fillcolor="#040b0b" stroked="f">
                  <v:path arrowok="t" o:connecttype="custom" o:connectlocs="467,-1774;422,-1809;391,-1774;346,-1809;316,-1774;271,-1809;240,-1774;195,-1809;165,-1774;120,-1809;106,-1730;157,-1730;202,-1765;233,-1730;278,-1765;309,-1730;354,-1765;384,-1730;429,-1765;460,-1730;567,-1871;561,-1898;555,-1910;535,-1930;529,-1879;526,-1428;505,-1412;54,-1416;38,-1437;41,-1888;62,-1904;513,-1900;529,-1879;523,-1936;496,-1942;57,-1940;31,-1930;12,-1910;1,-1885;0,-1446;5,-1418;21,-1395;44,-1380;71,-1375;510,-1376;535,-1387;555,-1406;561,-1418;567,-1446" o:connectangles="0,0,0,0,0,0,0,0,0,0,0,0,0,0,0,0,0,0,0,0,0,0,0,0,0,0,0,0,0,0,0,0,0,0,0,0,0,0,0,0,0,0,0,0,0,0,0,0,0"/>
                </v:shape>
                <v:line id="Line 544" o:spid="_x0000_s1028" style="position:absolute;visibility:visible;mso-wrap-style:square" from="4517,-1853" to="492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" strokecolor="#040b0b" strokeweight=".8001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 o:spid="_x0000_s1029" type="#_x0000_t75" style="position:absolute;left:4574;top:-1713;width:28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">
                  <v:imagedata r:id="rId169" o:title=""/>
                </v:shape>
                <w10:wrap anchorx="page"/>
              </v:group>
            </w:pict>
          </mc:Fallback>
        </mc:AlternateContent>
      </w:r>
      <w:r>
        <w:rPr>
          <w:noProof/>
          <w:lang w:val="ru-RU" w:eastAsia="ru-RU"/>
        </w:rPr>
        <mc:AlternateContent>
          <mc:Choice Requires="wps">
            <w:drawing>
              <wp:anchor distT="0" distB="0" distL="114300" distR="114300" simplePos="0" relativeHeight="251732480" behindDoc="0" locked="0" layoutInCell="1" allowOverlap="1" wp14:anchorId="656CAEEA" wp14:editId="157F2CB0">
                <wp:simplePos x="0" y="0"/>
                <wp:positionH relativeFrom="page">
                  <wp:posOffset>2816860</wp:posOffset>
                </wp:positionH>
                <wp:positionV relativeFrom="paragraph">
                  <wp:posOffset>4445</wp:posOffset>
                </wp:positionV>
                <wp:extent cx="287655" cy="827405"/>
                <wp:effectExtent l="0" t="0" r="635" b="0"/>
                <wp:wrapNone/>
                <wp:docPr id="4542"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82740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F73AD" id="Rectangle 546" o:spid="_x0000_s1026" style="position:absolute;margin-left:221.8pt;margin-top:.35pt;width:22.65pt;height:65.1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" fillcolor="#d1d3d4" stroked="f">
                <w10:wrap anchorx="page"/>
              </v:rect>
            </w:pict>
          </mc:Fallback>
        </mc:AlternateContent>
      </w:r>
      <w:r w:rsidR="004F661F" w:rsidRPr="00E57573">
        <w:rPr>
          <w:color w:val="231F20"/>
          <w:lang w:val="ru-RU"/>
        </w:rPr>
        <w:t>Осторожность!</w:t>
      </w:r>
    </w:p>
    <w:p w:rsidR="00291543" w:rsidRPr="004F661F" w:rsidRDefault="004F661F" w:rsidP="004F661F">
      <w:pPr>
        <w:pStyle w:val="8"/>
        <w:spacing w:before="1"/>
        <w:ind w:left="914"/>
        <w:rPr>
          <w:lang w:val="ru-RU"/>
        </w:rPr>
        <w:sectPr w:rsidR="00291543" w:rsidRPr="004F661F">
          <w:type w:val="continuous"/>
          <w:pgSz w:w="8400" w:h="11910"/>
          <w:pgMar w:top="1100" w:right="260" w:bottom="280" w:left="420" w:header="720" w:footer="720" w:gutter="0"/>
          <w:cols w:num="2" w:space="720" w:equalWidth="0">
            <w:col w:w="3642" w:space="40"/>
            <w:col w:w="4038"/>
          </w:cols>
        </w:sectPr>
      </w:pPr>
      <w:r w:rsidRPr="004F661F">
        <w:rPr>
          <w:color w:val="231F20"/>
          <w:lang w:val="ru-RU"/>
        </w:rPr>
        <w:t>При выборе любой функции нагрева (включение обогревателя и т.п.) обогрев включится только после установки тем</w:t>
      </w:r>
      <w:r w:rsidR="00BC047B">
        <w:rPr>
          <w:color w:val="231F20"/>
          <w:lang w:val="ru-RU"/>
        </w:rPr>
        <w:t xml:space="preserve">пературы ручкой </w:t>
      </w:r>
      <w:proofErr w:type="spellStart"/>
      <w:r w:rsidR="00BC047B">
        <w:rPr>
          <w:color w:val="231F20"/>
          <w:lang w:val="ru-RU"/>
        </w:rPr>
        <w:t>терморегулято</w:t>
      </w:r>
      <w:proofErr w:type="spellEnd"/>
    </w:p>
    <w:p w:rsidR="00291543" w:rsidRPr="004F661F" w:rsidRDefault="00291543" w:rsidP="00291543">
      <w:pPr>
        <w:rPr>
          <w:sz w:val="11"/>
          <w:lang w:val="ru-RU"/>
        </w:rPr>
        <w:sectPr w:rsidR="00291543" w:rsidRPr="004F661F">
          <w:type w:val="continuous"/>
          <w:pgSz w:w="8400" w:h="11910"/>
          <w:pgMar w:top="1100" w:right="260" w:bottom="280" w:left="420" w:header="720" w:footer="720" w:gutter="0"/>
          <w:cols w:space="720"/>
        </w:sectPr>
      </w:pPr>
    </w:p>
    <w:p w:rsidR="00BC047B" w:rsidRPr="00BC047B" w:rsidRDefault="00E57573" w:rsidP="00BC047B">
      <w:pPr>
        <w:spacing w:before="95" w:line="249" w:lineRule="auto"/>
        <w:ind w:left="1052" w:right="346"/>
        <w:rPr>
          <w:color w:val="231F20"/>
          <w:spacing w:val="5"/>
          <w:sz w:val="16"/>
          <w:szCs w:val="16"/>
          <w:lang w:val="ru-RU"/>
        </w:rPr>
      </w:pPr>
      <w:r w:rsidRPr="00BC047B">
        <w:rPr>
          <w:noProof/>
          <w:color w:val="231F20"/>
          <w:spacing w:val="5"/>
          <w:sz w:val="16"/>
          <w:szCs w:val="16"/>
          <w:lang w:val="ru-RU" w:eastAsia="ru-RU"/>
        </w:rPr>
        <w:lastRenderedPageBreak/>
        <mc:AlternateContent>
          <mc:Choice Requires="wps">
            <w:drawing>
              <wp:anchor distT="0" distB="0" distL="114300" distR="114300" simplePos="0" relativeHeight="251733504" behindDoc="0" locked="0" layoutInCell="1" allowOverlap="1" wp14:anchorId="3BC8051E" wp14:editId="037925D8">
                <wp:simplePos x="0" y="0"/>
                <wp:positionH relativeFrom="page">
                  <wp:posOffset>245110</wp:posOffset>
                </wp:positionH>
                <wp:positionV relativeFrom="paragraph">
                  <wp:posOffset>38100</wp:posOffset>
                </wp:positionV>
                <wp:extent cx="327025" cy="327025"/>
                <wp:effectExtent l="3810" t="5080" r="2540" b="1270"/>
                <wp:wrapNone/>
                <wp:docPr id="4596"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327025"/>
                        </a:xfrm>
                        <a:custGeom>
                          <a:avLst/>
                          <a:gdLst>
                            <a:gd name="T0" fmla="+- 0 1120 696"/>
                            <a:gd name="T1" fmla="*/ T0 w 515"/>
                            <a:gd name="T2" fmla="+- 0 196 111"/>
                            <a:gd name="T3" fmla="*/ 196 h 515"/>
                            <a:gd name="T4" fmla="+- 0 1080 696"/>
                            <a:gd name="T5" fmla="*/ T4 w 515"/>
                            <a:gd name="T6" fmla="+- 0 164 111"/>
                            <a:gd name="T7" fmla="*/ 164 h 515"/>
                            <a:gd name="T8" fmla="+- 0 1052 696"/>
                            <a:gd name="T9" fmla="*/ T8 w 515"/>
                            <a:gd name="T10" fmla="+- 0 196 111"/>
                            <a:gd name="T11" fmla="*/ 196 h 515"/>
                            <a:gd name="T12" fmla="+- 0 1011 696"/>
                            <a:gd name="T13" fmla="*/ T12 w 515"/>
                            <a:gd name="T14" fmla="+- 0 164 111"/>
                            <a:gd name="T15" fmla="*/ 164 h 515"/>
                            <a:gd name="T16" fmla="+- 0 983 696"/>
                            <a:gd name="T17" fmla="*/ T16 w 515"/>
                            <a:gd name="T18" fmla="+- 0 196 111"/>
                            <a:gd name="T19" fmla="*/ 196 h 515"/>
                            <a:gd name="T20" fmla="+- 0 942 696"/>
                            <a:gd name="T21" fmla="*/ T20 w 515"/>
                            <a:gd name="T22" fmla="+- 0 164 111"/>
                            <a:gd name="T23" fmla="*/ 164 h 515"/>
                            <a:gd name="T24" fmla="+- 0 915 696"/>
                            <a:gd name="T25" fmla="*/ T24 w 515"/>
                            <a:gd name="T26" fmla="+- 0 196 111"/>
                            <a:gd name="T27" fmla="*/ 196 h 515"/>
                            <a:gd name="T28" fmla="+- 0 874 696"/>
                            <a:gd name="T29" fmla="*/ T28 w 515"/>
                            <a:gd name="T30" fmla="+- 0 164 111"/>
                            <a:gd name="T31" fmla="*/ 164 h 515"/>
                            <a:gd name="T32" fmla="+- 0 846 696"/>
                            <a:gd name="T33" fmla="*/ T32 w 515"/>
                            <a:gd name="T34" fmla="+- 0 196 111"/>
                            <a:gd name="T35" fmla="*/ 196 h 515"/>
                            <a:gd name="T36" fmla="+- 0 805 696"/>
                            <a:gd name="T37" fmla="*/ T36 w 515"/>
                            <a:gd name="T38" fmla="+- 0 164 111"/>
                            <a:gd name="T39" fmla="*/ 164 h 515"/>
                            <a:gd name="T40" fmla="+- 0 793 696"/>
                            <a:gd name="T41" fmla="*/ T40 w 515"/>
                            <a:gd name="T42" fmla="+- 0 236 111"/>
                            <a:gd name="T43" fmla="*/ 236 h 515"/>
                            <a:gd name="T44" fmla="+- 0 839 696"/>
                            <a:gd name="T45" fmla="*/ T44 w 515"/>
                            <a:gd name="T46" fmla="+- 0 236 111"/>
                            <a:gd name="T47" fmla="*/ 236 h 515"/>
                            <a:gd name="T48" fmla="+- 0 880 696"/>
                            <a:gd name="T49" fmla="*/ T48 w 515"/>
                            <a:gd name="T50" fmla="+- 0 204 111"/>
                            <a:gd name="T51" fmla="*/ 204 h 515"/>
                            <a:gd name="T52" fmla="+- 0 908 696"/>
                            <a:gd name="T53" fmla="*/ T52 w 515"/>
                            <a:gd name="T54" fmla="+- 0 236 111"/>
                            <a:gd name="T55" fmla="*/ 236 h 515"/>
                            <a:gd name="T56" fmla="+- 0 949 696"/>
                            <a:gd name="T57" fmla="*/ T56 w 515"/>
                            <a:gd name="T58" fmla="+- 0 204 111"/>
                            <a:gd name="T59" fmla="*/ 204 h 515"/>
                            <a:gd name="T60" fmla="+- 0 977 696"/>
                            <a:gd name="T61" fmla="*/ T60 w 515"/>
                            <a:gd name="T62" fmla="+- 0 236 111"/>
                            <a:gd name="T63" fmla="*/ 236 h 515"/>
                            <a:gd name="T64" fmla="+- 0 1017 696"/>
                            <a:gd name="T65" fmla="*/ T64 w 515"/>
                            <a:gd name="T66" fmla="+- 0 204 111"/>
                            <a:gd name="T67" fmla="*/ 204 h 515"/>
                            <a:gd name="T68" fmla="+- 0 1045 696"/>
                            <a:gd name="T69" fmla="*/ T68 w 515"/>
                            <a:gd name="T70" fmla="+- 0 236 111"/>
                            <a:gd name="T71" fmla="*/ 236 h 515"/>
                            <a:gd name="T72" fmla="+- 0 1086 696"/>
                            <a:gd name="T73" fmla="*/ T72 w 515"/>
                            <a:gd name="T74" fmla="+- 0 204 111"/>
                            <a:gd name="T75" fmla="*/ 204 h 515"/>
                            <a:gd name="T76" fmla="+- 0 1114 696"/>
                            <a:gd name="T77" fmla="*/ T76 w 515"/>
                            <a:gd name="T78" fmla="+- 0 236 111"/>
                            <a:gd name="T79" fmla="*/ 236 h 515"/>
                            <a:gd name="T80" fmla="+- 0 1211 696"/>
                            <a:gd name="T81" fmla="*/ T80 w 515"/>
                            <a:gd name="T82" fmla="+- 0 175 111"/>
                            <a:gd name="T83" fmla="*/ 175 h 515"/>
                            <a:gd name="T84" fmla="+- 0 1206 696"/>
                            <a:gd name="T85" fmla="*/ T84 w 515"/>
                            <a:gd name="T86" fmla="+- 0 150 111"/>
                            <a:gd name="T87" fmla="*/ 150 h 515"/>
                            <a:gd name="T88" fmla="+- 0 1200 696"/>
                            <a:gd name="T89" fmla="*/ T88 w 515"/>
                            <a:gd name="T90" fmla="+- 0 139 111"/>
                            <a:gd name="T91" fmla="*/ 139 h 515"/>
                            <a:gd name="T92" fmla="+- 0 1182 696"/>
                            <a:gd name="T93" fmla="*/ T92 w 515"/>
                            <a:gd name="T94" fmla="+- 0 122 111"/>
                            <a:gd name="T95" fmla="*/ 122 h 515"/>
                            <a:gd name="T96" fmla="+- 0 1176 696"/>
                            <a:gd name="T97" fmla="*/ T96 w 515"/>
                            <a:gd name="T98" fmla="+- 0 167 111"/>
                            <a:gd name="T99" fmla="*/ 167 h 515"/>
                            <a:gd name="T100" fmla="+- 0 1173 696"/>
                            <a:gd name="T101" fmla="*/ T100 w 515"/>
                            <a:gd name="T102" fmla="+- 0 576 111"/>
                            <a:gd name="T103" fmla="*/ 576 h 515"/>
                            <a:gd name="T104" fmla="+- 0 1154 696"/>
                            <a:gd name="T105" fmla="*/ T104 w 515"/>
                            <a:gd name="T106" fmla="+- 0 591 111"/>
                            <a:gd name="T107" fmla="*/ 591 h 515"/>
                            <a:gd name="T108" fmla="+- 0 745 696"/>
                            <a:gd name="T109" fmla="*/ T108 w 515"/>
                            <a:gd name="T110" fmla="+- 0 588 111"/>
                            <a:gd name="T111" fmla="*/ 588 h 515"/>
                            <a:gd name="T112" fmla="+- 0 731 696"/>
                            <a:gd name="T113" fmla="*/ T112 w 515"/>
                            <a:gd name="T114" fmla="+- 0 569 111"/>
                            <a:gd name="T115" fmla="*/ 569 h 515"/>
                            <a:gd name="T116" fmla="+- 0 734 696"/>
                            <a:gd name="T117" fmla="*/ T116 w 515"/>
                            <a:gd name="T118" fmla="+- 0 160 111"/>
                            <a:gd name="T119" fmla="*/ 160 h 515"/>
                            <a:gd name="T120" fmla="+- 0 753 696"/>
                            <a:gd name="T121" fmla="*/ T120 w 515"/>
                            <a:gd name="T122" fmla="+- 0 145 111"/>
                            <a:gd name="T123" fmla="*/ 145 h 515"/>
                            <a:gd name="T124" fmla="+- 0 1162 696"/>
                            <a:gd name="T125" fmla="*/ T124 w 515"/>
                            <a:gd name="T126" fmla="+- 0 148 111"/>
                            <a:gd name="T127" fmla="*/ 148 h 515"/>
                            <a:gd name="T128" fmla="+- 0 1176 696"/>
                            <a:gd name="T129" fmla="*/ T128 w 515"/>
                            <a:gd name="T130" fmla="+- 0 167 111"/>
                            <a:gd name="T131" fmla="*/ 167 h 515"/>
                            <a:gd name="T132" fmla="+- 0 1171 696"/>
                            <a:gd name="T133" fmla="*/ T132 w 515"/>
                            <a:gd name="T134" fmla="+- 0 116 111"/>
                            <a:gd name="T135" fmla="*/ 116 h 515"/>
                            <a:gd name="T136" fmla="+- 0 1146 696"/>
                            <a:gd name="T137" fmla="*/ T136 w 515"/>
                            <a:gd name="T138" fmla="+- 0 111 111"/>
                            <a:gd name="T139" fmla="*/ 111 h 515"/>
                            <a:gd name="T140" fmla="+- 0 748 696"/>
                            <a:gd name="T141" fmla="*/ T140 w 515"/>
                            <a:gd name="T142" fmla="+- 0 112 111"/>
                            <a:gd name="T143" fmla="*/ 112 h 515"/>
                            <a:gd name="T144" fmla="+- 0 725 696"/>
                            <a:gd name="T145" fmla="*/ T144 w 515"/>
                            <a:gd name="T146" fmla="+- 0 122 111"/>
                            <a:gd name="T147" fmla="*/ 122 h 515"/>
                            <a:gd name="T148" fmla="+- 0 707 696"/>
                            <a:gd name="T149" fmla="*/ T148 w 515"/>
                            <a:gd name="T150" fmla="+- 0 139 111"/>
                            <a:gd name="T151" fmla="*/ 139 h 515"/>
                            <a:gd name="T152" fmla="+- 0 698 696"/>
                            <a:gd name="T153" fmla="*/ T152 w 515"/>
                            <a:gd name="T154" fmla="+- 0 162 111"/>
                            <a:gd name="T155" fmla="*/ 162 h 515"/>
                            <a:gd name="T156" fmla="+- 0 696 696"/>
                            <a:gd name="T157" fmla="*/ T156 w 515"/>
                            <a:gd name="T158" fmla="+- 0 561 111"/>
                            <a:gd name="T159" fmla="*/ 561 h 515"/>
                            <a:gd name="T160" fmla="+- 0 701 696"/>
                            <a:gd name="T161" fmla="*/ T160 w 515"/>
                            <a:gd name="T162" fmla="+- 0 586 111"/>
                            <a:gd name="T163" fmla="*/ 586 h 515"/>
                            <a:gd name="T164" fmla="+- 0 715 696"/>
                            <a:gd name="T165" fmla="*/ T164 w 515"/>
                            <a:gd name="T166" fmla="+- 0 606 111"/>
                            <a:gd name="T167" fmla="*/ 606 h 515"/>
                            <a:gd name="T168" fmla="+- 0 736 696"/>
                            <a:gd name="T169" fmla="*/ T168 w 515"/>
                            <a:gd name="T170" fmla="+- 0 620 111"/>
                            <a:gd name="T171" fmla="*/ 620 h 515"/>
                            <a:gd name="T172" fmla="+- 0 761 696"/>
                            <a:gd name="T173" fmla="*/ T172 w 515"/>
                            <a:gd name="T174" fmla="+- 0 625 111"/>
                            <a:gd name="T175" fmla="*/ 625 h 515"/>
                            <a:gd name="T176" fmla="+- 0 1159 696"/>
                            <a:gd name="T177" fmla="*/ T176 w 515"/>
                            <a:gd name="T178" fmla="+- 0 624 111"/>
                            <a:gd name="T179" fmla="*/ 624 h 515"/>
                            <a:gd name="T180" fmla="+- 0 1182 696"/>
                            <a:gd name="T181" fmla="*/ T180 w 515"/>
                            <a:gd name="T182" fmla="+- 0 614 111"/>
                            <a:gd name="T183" fmla="*/ 614 h 515"/>
                            <a:gd name="T184" fmla="+- 0 1200 696"/>
                            <a:gd name="T185" fmla="*/ T184 w 515"/>
                            <a:gd name="T186" fmla="+- 0 597 111"/>
                            <a:gd name="T187" fmla="*/ 597 h 515"/>
                            <a:gd name="T188" fmla="+- 0 1206 696"/>
                            <a:gd name="T189" fmla="*/ T188 w 515"/>
                            <a:gd name="T190" fmla="+- 0 585 111"/>
                            <a:gd name="T191" fmla="*/ 585 h 515"/>
                            <a:gd name="T192" fmla="+- 0 1211 696"/>
                            <a:gd name="T193" fmla="*/ T192 w 515"/>
                            <a:gd name="T194" fmla="+- 0 561 111"/>
                            <a:gd name="T195" fmla="*/ 561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15" h="515">
                              <a:moveTo>
                                <a:pt x="448" y="125"/>
                              </a:moveTo>
                              <a:lnTo>
                                <a:pt x="424" y="85"/>
                              </a:lnTo>
                              <a:lnTo>
                                <a:pt x="406" y="53"/>
                              </a:lnTo>
                              <a:lnTo>
                                <a:pt x="384" y="53"/>
                              </a:lnTo>
                              <a:lnTo>
                                <a:pt x="360" y="93"/>
                              </a:lnTo>
                              <a:lnTo>
                                <a:pt x="356" y="85"/>
                              </a:lnTo>
                              <a:lnTo>
                                <a:pt x="337" y="53"/>
                              </a:lnTo>
                              <a:lnTo>
                                <a:pt x="315" y="53"/>
                              </a:lnTo>
                              <a:lnTo>
                                <a:pt x="292" y="93"/>
                              </a:lnTo>
                              <a:lnTo>
                                <a:pt x="287" y="85"/>
                              </a:lnTo>
                              <a:lnTo>
                                <a:pt x="269" y="53"/>
                              </a:lnTo>
                              <a:lnTo>
                                <a:pt x="246" y="53"/>
                              </a:lnTo>
                              <a:lnTo>
                                <a:pt x="223" y="93"/>
                              </a:lnTo>
                              <a:lnTo>
                                <a:pt x="219" y="85"/>
                              </a:lnTo>
                              <a:lnTo>
                                <a:pt x="200" y="53"/>
                              </a:lnTo>
                              <a:lnTo>
                                <a:pt x="178" y="53"/>
                              </a:lnTo>
                              <a:lnTo>
                                <a:pt x="155" y="93"/>
                              </a:lnTo>
                              <a:lnTo>
                                <a:pt x="150" y="85"/>
                              </a:lnTo>
                              <a:lnTo>
                                <a:pt x="131" y="53"/>
                              </a:lnTo>
                              <a:lnTo>
                                <a:pt x="109" y="53"/>
                              </a:lnTo>
                              <a:lnTo>
                                <a:pt x="67" y="125"/>
                              </a:lnTo>
                              <a:lnTo>
                                <a:pt x="97" y="125"/>
                              </a:lnTo>
                              <a:lnTo>
                                <a:pt x="120" y="85"/>
                              </a:lnTo>
                              <a:lnTo>
                                <a:pt x="143" y="125"/>
                              </a:lnTo>
                              <a:lnTo>
                                <a:pt x="166" y="125"/>
                              </a:lnTo>
                              <a:lnTo>
                                <a:pt x="184" y="93"/>
                              </a:lnTo>
                              <a:lnTo>
                                <a:pt x="189" y="85"/>
                              </a:lnTo>
                              <a:lnTo>
                                <a:pt x="212" y="125"/>
                              </a:lnTo>
                              <a:lnTo>
                                <a:pt x="234" y="125"/>
                              </a:lnTo>
                              <a:lnTo>
                                <a:pt x="253" y="93"/>
                              </a:lnTo>
                              <a:lnTo>
                                <a:pt x="257" y="85"/>
                              </a:lnTo>
                              <a:lnTo>
                                <a:pt x="281" y="125"/>
                              </a:lnTo>
                              <a:lnTo>
                                <a:pt x="303" y="125"/>
                              </a:lnTo>
                              <a:lnTo>
                                <a:pt x="321" y="93"/>
                              </a:lnTo>
                              <a:lnTo>
                                <a:pt x="326" y="85"/>
                              </a:lnTo>
                              <a:lnTo>
                                <a:pt x="349" y="125"/>
                              </a:lnTo>
                              <a:lnTo>
                                <a:pt x="372" y="125"/>
                              </a:lnTo>
                              <a:lnTo>
                                <a:pt x="390" y="93"/>
                              </a:lnTo>
                              <a:lnTo>
                                <a:pt x="395" y="85"/>
                              </a:lnTo>
                              <a:lnTo>
                                <a:pt x="418" y="125"/>
                              </a:lnTo>
                              <a:lnTo>
                                <a:pt x="448" y="125"/>
                              </a:lnTo>
                              <a:moveTo>
                                <a:pt x="515" y="64"/>
                              </a:moveTo>
                              <a:lnTo>
                                <a:pt x="513" y="51"/>
                              </a:lnTo>
                              <a:lnTo>
                                <a:pt x="510" y="39"/>
                              </a:lnTo>
                              <a:lnTo>
                                <a:pt x="507" y="34"/>
                              </a:lnTo>
                              <a:lnTo>
                                <a:pt x="504" y="28"/>
                              </a:lnTo>
                              <a:lnTo>
                                <a:pt x="496" y="19"/>
                              </a:lnTo>
                              <a:lnTo>
                                <a:pt x="486" y="11"/>
                              </a:lnTo>
                              <a:lnTo>
                                <a:pt x="480" y="8"/>
                              </a:lnTo>
                              <a:lnTo>
                                <a:pt x="480" y="56"/>
                              </a:lnTo>
                              <a:lnTo>
                                <a:pt x="480" y="458"/>
                              </a:lnTo>
                              <a:lnTo>
                                <a:pt x="477" y="465"/>
                              </a:lnTo>
                              <a:lnTo>
                                <a:pt x="466" y="477"/>
                              </a:lnTo>
                              <a:lnTo>
                                <a:pt x="458" y="480"/>
                              </a:lnTo>
                              <a:lnTo>
                                <a:pt x="57" y="480"/>
                              </a:lnTo>
                              <a:lnTo>
                                <a:pt x="49" y="477"/>
                              </a:lnTo>
                              <a:lnTo>
                                <a:pt x="38" y="465"/>
                              </a:lnTo>
                              <a:lnTo>
                                <a:pt x="35" y="458"/>
                              </a:lnTo>
                              <a:lnTo>
                                <a:pt x="35" y="56"/>
                              </a:lnTo>
                              <a:lnTo>
                                <a:pt x="38" y="49"/>
                              </a:lnTo>
                              <a:lnTo>
                                <a:pt x="49" y="37"/>
                              </a:lnTo>
                              <a:lnTo>
                                <a:pt x="57" y="34"/>
                              </a:lnTo>
                              <a:lnTo>
                                <a:pt x="458" y="34"/>
                              </a:lnTo>
                              <a:lnTo>
                                <a:pt x="466" y="37"/>
                              </a:lnTo>
                              <a:lnTo>
                                <a:pt x="477" y="49"/>
                              </a:lnTo>
                              <a:lnTo>
                                <a:pt x="480" y="56"/>
                              </a:lnTo>
                              <a:lnTo>
                                <a:pt x="480" y="8"/>
                              </a:lnTo>
                              <a:lnTo>
                                <a:pt x="475" y="5"/>
                              </a:lnTo>
                              <a:lnTo>
                                <a:pt x="463" y="1"/>
                              </a:lnTo>
                              <a:lnTo>
                                <a:pt x="450" y="0"/>
                              </a:lnTo>
                              <a:lnTo>
                                <a:pt x="65" y="0"/>
                              </a:lnTo>
                              <a:lnTo>
                                <a:pt x="52" y="1"/>
                              </a:lnTo>
                              <a:lnTo>
                                <a:pt x="40" y="5"/>
                              </a:lnTo>
                              <a:lnTo>
                                <a:pt x="29" y="11"/>
                              </a:lnTo>
                              <a:lnTo>
                                <a:pt x="19" y="19"/>
                              </a:lnTo>
                              <a:lnTo>
                                <a:pt x="11" y="28"/>
                              </a:lnTo>
                              <a:lnTo>
                                <a:pt x="5" y="39"/>
                              </a:lnTo>
                              <a:lnTo>
                                <a:pt x="2" y="51"/>
                              </a:lnTo>
                              <a:lnTo>
                                <a:pt x="0" y="64"/>
                              </a:lnTo>
                              <a:lnTo>
                                <a:pt x="0" y="450"/>
                              </a:lnTo>
                              <a:lnTo>
                                <a:pt x="2" y="462"/>
                              </a:lnTo>
                              <a:lnTo>
                                <a:pt x="5" y="475"/>
                              </a:lnTo>
                              <a:lnTo>
                                <a:pt x="11" y="486"/>
                              </a:lnTo>
                              <a:lnTo>
                                <a:pt x="19" y="495"/>
                              </a:lnTo>
                              <a:lnTo>
                                <a:pt x="29" y="503"/>
                              </a:lnTo>
                              <a:lnTo>
                                <a:pt x="40" y="509"/>
                              </a:lnTo>
                              <a:lnTo>
                                <a:pt x="52" y="513"/>
                              </a:lnTo>
                              <a:lnTo>
                                <a:pt x="65" y="514"/>
                              </a:lnTo>
                              <a:lnTo>
                                <a:pt x="450" y="514"/>
                              </a:lnTo>
                              <a:lnTo>
                                <a:pt x="463" y="513"/>
                              </a:lnTo>
                              <a:lnTo>
                                <a:pt x="475" y="509"/>
                              </a:lnTo>
                              <a:lnTo>
                                <a:pt x="486" y="503"/>
                              </a:lnTo>
                              <a:lnTo>
                                <a:pt x="496" y="495"/>
                              </a:lnTo>
                              <a:lnTo>
                                <a:pt x="504" y="486"/>
                              </a:lnTo>
                              <a:lnTo>
                                <a:pt x="507" y="480"/>
                              </a:lnTo>
                              <a:lnTo>
                                <a:pt x="510" y="474"/>
                              </a:lnTo>
                              <a:lnTo>
                                <a:pt x="513" y="462"/>
                              </a:lnTo>
                              <a:lnTo>
                                <a:pt x="515" y="450"/>
                              </a:lnTo>
                              <a:lnTo>
                                <a:pt x="515" y="64"/>
                              </a:lnTo>
                            </a:path>
                          </a:pathLst>
                        </a:custGeom>
                        <a:solidFill>
                          <a:srgbClr val="040B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631D" id="AutoShape 547" o:spid="_x0000_s1026" style="position:absolute;margin-left:19.3pt;margin-top:3pt;width:25.75pt;height:25.7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" path="m448,125l424,85,406,53r-22,l360,93r-4,-8l337,53r-22,l292,93r-5,-8l269,53r-23,l223,93r-4,-8l200,53r-22,l155,93r-5,-8l131,53r-22,l67,125r30,l120,85r23,40l166,125,184,93r5,-8l212,125r22,l253,93r4,-8l281,125r22,l321,93r5,-8l349,125r23,l390,93r5,-8l418,125r30,m515,64l513,51,510,39r-3,-5l504,28r-8,-9l486,11,480,8r,48l480,458r-3,7l466,477r-8,3l57,480r-8,-3l38,465r-3,-7l35,56r3,-7l49,37r8,-3l458,34r8,3l477,49r3,7l480,8,475,5,463,1,450,,65,,52,1,40,5,29,11,19,19r-8,9l5,39,2,51,,64,,450r2,12l5,475r6,11l19,495r10,8l40,509r12,4l65,514r385,l463,513r12,-4l486,503r10,-8l504,486r3,-6l510,474r3,-12l515,450r,-386e" fillcolor="#040b0b" stroked="f">
                <v:path arrowok="t" o:connecttype="custom" o:connectlocs="269240,124460;243840,104140;226060,124460;200025,104140;182245,124460;156210,104140;139065,124460;113030,104140;95250,124460;69215,104140;61595,149860;90805,149860;116840,129540;134620,149860;160655,129540;178435,149860;203835,129540;221615,149860;247650,129540;265430,149860;327025,111125;323850,95250;320040,88265;308610,77470;304800,106045;302895,365760;290830,375285;31115,373380;22225,361315;24130,101600;36195,92075;295910,93980;304800,106045;301625,73660;285750,70485;33020,71120;18415,77470;6985,88265;1270,102870;0,356235;3175,372110;12065,384810;25400,393700;41275,396875;294005,396240;308610,389890;320040,379095;323850,371475;327025,356235" o:connectangles="0,0,0,0,0,0,0,0,0,0,0,0,0,0,0,0,0,0,0,0,0,0,0,0,0,0,0,0,0,0,0,0,0,0,0,0,0,0,0,0,0,0,0,0,0,0,0,0,0"/>
                <w10:wrap anchorx="page"/>
              </v:shape>
            </w:pict>
          </mc:Fallback>
        </mc:AlternateContent>
      </w:r>
      <w:r w:rsidR="00BC047B" w:rsidRPr="00BC047B">
        <w:rPr>
          <w:color w:val="231F20"/>
          <w:spacing w:val="5"/>
          <w:sz w:val="16"/>
          <w:szCs w:val="16"/>
          <w:lang w:val="ru-RU"/>
        </w:rPr>
        <w:t>Нагреватель гриля включен</w:t>
      </w:r>
    </w:p>
    <w:p w:rsidR="00BC047B" w:rsidRDefault="00BC047B" w:rsidP="00BC047B">
      <w:pPr>
        <w:spacing w:before="95" w:line="249" w:lineRule="auto"/>
        <w:ind w:left="1052" w:right="346"/>
        <w:rPr>
          <w:color w:val="231F20"/>
          <w:spacing w:val="5"/>
          <w:sz w:val="16"/>
          <w:szCs w:val="16"/>
          <w:lang w:val="ru-RU"/>
        </w:rPr>
      </w:pPr>
      <w:r w:rsidRPr="00BC047B">
        <w:rPr>
          <w:color w:val="231F20"/>
          <w:spacing w:val="5"/>
          <w:sz w:val="16"/>
          <w:szCs w:val="16"/>
          <w:lang w:val="ru-RU"/>
        </w:rPr>
        <w:t xml:space="preserve">Установка ручки в это положение </w:t>
      </w:r>
    </w:p>
    <w:p w:rsidR="00BC047B" w:rsidRDefault="00BC047B" w:rsidP="00BC047B">
      <w:pPr>
        <w:spacing w:before="95" w:line="249" w:lineRule="auto"/>
        <w:ind w:left="1052" w:right="346"/>
        <w:rPr>
          <w:color w:val="231F20"/>
          <w:spacing w:val="5"/>
          <w:sz w:val="16"/>
          <w:szCs w:val="16"/>
          <w:lang w:val="ru-RU"/>
        </w:rPr>
      </w:pPr>
      <w:r w:rsidRPr="00BC047B">
        <w:rPr>
          <w:color w:val="231F20"/>
          <w:spacing w:val="5"/>
          <w:sz w:val="16"/>
          <w:szCs w:val="16"/>
          <w:lang w:val="ru-RU"/>
        </w:rPr>
        <w:t>позволяет готовить блюда на решетке.</w:t>
      </w:r>
    </w:p>
    <w:p w:rsidR="00291543" w:rsidRPr="00BC047B" w:rsidRDefault="00291543" w:rsidP="00BC047B">
      <w:pPr>
        <w:spacing w:before="95" w:line="249" w:lineRule="auto"/>
        <w:ind w:left="1052" w:right="346"/>
        <w:rPr>
          <w:sz w:val="20"/>
          <w:lang w:val="ru-RU"/>
        </w:rPr>
      </w:pPr>
      <w:r w:rsidRPr="00BC047B">
        <w:rPr>
          <w:lang w:val="ru-RU"/>
        </w:rPr>
        <w:br w:type="column"/>
      </w:r>
    </w:p>
    <w:p w:rsidR="00291543" w:rsidRPr="00BC047B" w:rsidRDefault="00291543" w:rsidP="00A2206A">
      <w:pPr>
        <w:pStyle w:val="a3"/>
        <w:spacing w:before="7" w:line="249" w:lineRule="auto"/>
        <w:ind w:right="1039"/>
        <w:rPr>
          <w:lang w:val="ru-RU" w:eastAsia="ru-RU"/>
        </w:rPr>
      </w:pPr>
    </w:p>
    <w:p w:rsidR="00A2206A" w:rsidRPr="00BC047B" w:rsidRDefault="00A2206A" w:rsidP="00A2206A">
      <w:pPr>
        <w:pStyle w:val="a3"/>
        <w:spacing w:before="7" w:line="249" w:lineRule="auto"/>
        <w:ind w:right="1039"/>
        <w:rPr>
          <w:b/>
          <w:bCs/>
          <w:noProof/>
          <w:lang w:val="ru-RU" w:eastAsia="ru-RU"/>
        </w:rPr>
      </w:pPr>
      <w:r w:rsidRPr="00BC047B">
        <w:rPr>
          <w:lang w:val="ru-RU" w:eastAsia="ru-RU"/>
        </w:rPr>
        <w:br w:type="column"/>
      </w:r>
    </w:p>
    <w:p w:rsidR="00A2206A" w:rsidRPr="00BC047B" w:rsidRDefault="00A2206A" w:rsidP="00A2206A">
      <w:pPr>
        <w:pStyle w:val="a3"/>
        <w:spacing w:before="7" w:line="249" w:lineRule="auto"/>
        <w:ind w:left="722" w:right="1039"/>
        <w:rPr>
          <w:b/>
          <w:bCs/>
          <w:noProof/>
          <w:lang w:val="ru-RU" w:eastAsia="ru-RU"/>
        </w:rPr>
        <w:sectPr w:rsidR="00A2206A" w:rsidRPr="00BC047B">
          <w:headerReference w:type="default" r:id="rId170"/>
          <w:footerReference w:type="default" r:id="rId171"/>
          <w:type w:val="continuous"/>
          <w:pgSz w:w="8400" w:h="11910"/>
          <w:pgMar w:top="1100" w:right="260" w:bottom="280" w:left="420" w:header="720" w:footer="720" w:gutter="0"/>
          <w:cols w:space="720"/>
        </w:sectPr>
      </w:pPr>
    </w:p>
    <w:p w:rsidR="00500814" w:rsidRPr="00E57573" w:rsidRDefault="00C63B7D" w:rsidP="00A2206A">
      <w:pPr>
        <w:spacing w:before="94" w:line="249" w:lineRule="auto"/>
        <w:ind w:left="117" w:right="158"/>
        <w:rPr>
          <w:lang w:val="ru-RU"/>
        </w:rPr>
      </w:pPr>
      <w:r w:rsidRPr="00E57573">
        <w:rPr>
          <w:lang w:val="ru-RU"/>
        </w:rPr>
        <w:lastRenderedPageBreak/>
        <w:br w:type="column"/>
      </w:r>
    </w:p>
    <w:p w:rsidR="00500814" w:rsidRPr="00E57573" w:rsidRDefault="00500814">
      <w:pPr>
        <w:spacing w:line="249" w:lineRule="auto"/>
        <w:rPr>
          <w:lang w:val="ru-RU"/>
        </w:rPr>
        <w:sectPr w:rsidR="00500814" w:rsidRPr="00E57573">
          <w:headerReference w:type="default" r:id="rId172"/>
          <w:footerReference w:type="default" r:id="rId173"/>
          <w:type w:val="continuous"/>
          <w:pgSz w:w="8510" w:h="12180"/>
          <w:pgMar w:top="1100" w:right="340" w:bottom="280" w:left="540" w:header="720" w:footer="720" w:gutter="0"/>
          <w:cols w:num="2" w:space="720" w:equalWidth="0">
            <w:col w:w="4503" w:space="40"/>
            <w:col w:w="3087"/>
          </w:cols>
        </w:sectPr>
      </w:pPr>
    </w:p>
    <w:p w:rsidR="00500814" w:rsidRPr="00CC6A49" w:rsidRDefault="00C57DED">
      <w:pPr>
        <w:pStyle w:val="3"/>
        <w:spacing w:before="104"/>
        <w:ind w:left="151"/>
        <w:rPr>
          <w:lang w:val="ru-RU"/>
        </w:rPr>
      </w:pPr>
      <w:r>
        <w:rPr>
          <w:noProof/>
          <w:lang w:val="ru-RU" w:eastAsia="ru-RU"/>
        </w:rPr>
        <w:lastRenderedPageBreak/>
        <mc:AlternateContent>
          <mc:Choice Requires="wps">
            <w:drawing>
              <wp:anchor distT="0" distB="0" distL="114300" distR="114300" simplePos="0" relativeHeight="251662848" behindDoc="0" locked="0" layoutInCell="1" allowOverlap="1">
                <wp:simplePos x="0" y="0"/>
                <wp:positionH relativeFrom="page">
                  <wp:posOffset>346710</wp:posOffset>
                </wp:positionH>
                <wp:positionV relativeFrom="paragraph">
                  <wp:posOffset>269240</wp:posOffset>
                </wp:positionV>
                <wp:extent cx="4607560" cy="71755"/>
                <wp:effectExtent l="3810" t="2540" r="0" b="1905"/>
                <wp:wrapTopAndBottom/>
                <wp:docPr id="6571"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0ABE2" id="Rectangle 479" o:spid="_x0000_s1026" style="position:absolute;margin-left:27.3pt;margin-top:21.2pt;width:362.8pt;height:5.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" fillcolor="#d1d3d4" stroked="f">
                <w10:wrap type="topAndBottom" anchorx="page"/>
              </v:rect>
            </w:pict>
          </mc:Fallback>
        </mc:AlternateContent>
      </w:r>
      <w:r w:rsidR="00A01CB9">
        <w:rPr>
          <w:color w:val="231F20"/>
          <w:lang w:val="ru-RU"/>
        </w:rPr>
        <w:t>Эксплуатация</w:t>
      </w:r>
    </w:p>
    <w:p w:rsidR="00500814" w:rsidRPr="00CC6A49" w:rsidRDefault="00500814">
      <w:pPr>
        <w:pStyle w:val="a3"/>
        <w:spacing w:before="2"/>
        <w:rPr>
          <w:b/>
          <w:sz w:val="9"/>
          <w:lang w:val="ru-RU"/>
        </w:rPr>
      </w:pPr>
    </w:p>
    <w:p w:rsidR="00500814" w:rsidRPr="00CC6A49" w:rsidRDefault="00500814">
      <w:pPr>
        <w:rPr>
          <w:sz w:val="9"/>
          <w:lang w:val="ru-RU"/>
        </w:rPr>
        <w:sectPr w:rsidR="00500814" w:rsidRPr="00CC6A49">
          <w:headerReference w:type="default" r:id="rId174"/>
          <w:footerReference w:type="default" r:id="rId175"/>
          <w:pgSz w:w="8380" w:h="11900"/>
          <w:pgMar w:top="300" w:right="400" w:bottom="820" w:left="400" w:header="0" w:footer="623" w:gutter="0"/>
          <w:cols w:space="720"/>
        </w:sectPr>
      </w:pPr>
    </w:p>
    <w:p w:rsidR="00A01CB9" w:rsidRPr="00A01CB9" w:rsidRDefault="00C57DED" w:rsidP="00A01CB9">
      <w:pPr>
        <w:spacing w:before="117"/>
        <w:ind w:left="184"/>
        <w:rPr>
          <w:b/>
          <w:color w:val="231F20"/>
          <w:sz w:val="20"/>
          <w:lang w:val="ru-RU"/>
        </w:rPr>
      </w:pPr>
      <w:r>
        <w:rPr>
          <w:noProof/>
          <w:lang w:val="ru-RU" w:eastAsia="ru-RU"/>
        </w:rPr>
        <w:lastRenderedPageBreak/>
        <mc:AlternateContent>
          <mc:Choice Requires="wps">
            <w:drawing>
              <wp:anchor distT="0" distB="0" distL="114300" distR="114300" simplePos="0" relativeHeight="251663872" behindDoc="0" locked="0" layoutInCell="1" allowOverlap="1">
                <wp:simplePos x="0" y="0"/>
                <wp:positionH relativeFrom="page">
                  <wp:posOffset>381000</wp:posOffset>
                </wp:positionH>
                <wp:positionV relativeFrom="paragraph">
                  <wp:posOffset>264795</wp:posOffset>
                </wp:positionV>
                <wp:extent cx="2159635" cy="0"/>
                <wp:effectExtent l="19050" t="17145" r="21590" b="20955"/>
                <wp:wrapNone/>
                <wp:docPr id="657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line">
                          <a:avLst/>
                        </a:prstGeom>
                        <a:noFill/>
                        <a:ln w="25413">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8C99B" id="Line 480"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pt,20.85pt" to="200.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" strokecolor="#a7a9ac" strokeweight=".70592mm">
                <w10:wrap anchorx="page"/>
              </v:line>
            </w:pict>
          </mc:Fallback>
        </mc:AlternateContent>
      </w:r>
      <w:r w:rsidR="00A01CB9" w:rsidRPr="00A01CB9">
        <w:rPr>
          <w:b/>
          <w:color w:val="231F20"/>
          <w:sz w:val="20"/>
          <w:lang w:val="ru-RU"/>
        </w:rPr>
        <w:t xml:space="preserve">Быстрый разогрев духовки         </w:t>
      </w:r>
    </w:p>
    <w:p w:rsidR="00500814" w:rsidRPr="00A01CB9" w:rsidRDefault="00A01CB9" w:rsidP="00A01CB9">
      <w:pPr>
        <w:pStyle w:val="a3"/>
        <w:spacing w:before="176" w:line="280" w:lineRule="auto"/>
        <w:ind w:left="209" w:right="133"/>
        <w:jc w:val="both"/>
        <w:rPr>
          <w:rFonts w:ascii="SimSun"/>
          <w:sz w:val="14"/>
          <w:lang w:val="ru-RU"/>
        </w:rPr>
      </w:pPr>
      <w:r w:rsidRPr="00A01CB9">
        <w:rPr>
          <w:color w:val="231F20"/>
          <w:spacing w:val="2"/>
          <w:sz w:val="22"/>
          <w:szCs w:val="22"/>
          <w:lang w:val="ru-RU"/>
        </w:rPr>
        <w:t xml:space="preserve">  </w:t>
      </w:r>
      <w:r w:rsidRPr="00CC6A49">
        <w:rPr>
          <w:color w:val="231F20"/>
          <w:lang w:val="ru-RU"/>
        </w:rPr>
        <w:t xml:space="preserve">В духовках с автоматической     циркуляцией воздуха, оснащенных вентилятором и ультра-вентилятором, можно использовать функцию быстрого нагрева: духовка достигнет температуры 150 </w:t>
      </w:r>
      <w:r w:rsidRPr="00CC6A49">
        <w:rPr>
          <w:rFonts w:ascii="Cambria Math" w:hAnsi="Cambria Math" w:cs="Cambria Math"/>
          <w:color w:val="231F20"/>
          <w:lang w:val="ru-RU"/>
        </w:rPr>
        <w:t>℃</w:t>
      </w:r>
      <w:r w:rsidRPr="00CC6A49">
        <w:rPr>
          <w:color w:val="231F20"/>
          <w:lang w:val="ru-RU"/>
        </w:rPr>
        <w:t xml:space="preserve"> примерно за 4 минуты.</w:t>
      </w:r>
    </w:p>
    <w:p w:rsidR="00A01CB9" w:rsidRPr="00CC6A49" w:rsidRDefault="00A01CB9">
      <w:pPr>
        <w:pStyle w:val="7"/>
        <w:spacing w:before="0"/>
        <w:ind w:left="205"/>
        <w:rPr>
          <w:color w:val="231F20"/>
          <w:lang w:val="ru-RU"/>
        </w:rPr>
      </w:pPr>
    </w:p>
    <w:p w:rsidR="00500814" w:rsidRPr="006A791A" w:rsidRDefault="00A01CB9">
      <w:pPr>
        <w:pStyle w:val="7"/>
        <w:spacing w:before="0"/>
        <w:ind w:left="205"/>
        <w:rPr>
          <w:lang w:val="ru-RU"/>
        </w:rPr>
      </w:pPr>
      <w:r w:rsidRPr="006A791A">
        <w:rPr>
          <w:color w:val="231F20"/>
          <w:lang w:val="ru-RU"/>
        </w:rPr>
        <w:t>Режим работы</w:t>
      </w:r>
      <w:r w:rsidR="00C63B7D" w:rsidRPr="006A791A">
        <w:rPr>
          <w:color w:val="231F20"/>
          <w:lang w:val="ru-RU"/>
        </w:rPr>
        <w:t>:</w:t>
      </w:r>
    </w:p>
    <w:p w:rsidR="00500814" w:rsidRPr="006A791A" w:rsidRDefault="00500814">
      <w:pPr>
        <w:pStyle w:val="a3"/>
        <w:spacing w:before="3"/>
        <w:rPr>
          <w:b/>
          <w:sz w:val="22"/>
          <w:lang w:val="ru-RU"/>
        </w:rPr>
      </w:pPr>
    </w:p>
    <w:p w:rsidR="00500814" w:rsidRPr="00CC6A49" w:rsidRDefault="00C63B7D" w:rsidP="006A791A">
      <w:pPr>
        <w:pStyle w:val="a3"/>
        <w:spacing w:before="42" w:line="268" w:lineRule="auto"/>
        <w:ind w:left="327" w:right="129" w:hanging="142"/>
        <w:rPr>
          <w:color w:val="231F20"/>
          <w:lang w:val="ru-RU"/>
        </w:rPr>
      </w:pPr>
      <w:r w:rsidRPr="006A791A">
        <w:rPr>
          <w:color w:val="231F20"/>
          <w:sz w:val="24"/>
          <w:lang w:val="ru-RU"/>
        </w:rPr>
        <w:t xml:space="preserve">! </w:t>
      </w:r>
      <w:r w:rsidR="00A01CB9" w:rsidRPr="00CC6A49">
        <w:rPr>
          <w:color w:val="231F20"/>
          <w:lang w:val="ru-RU"/>
        </w:rPr>
        <w:t>установите функцию духовки в положение ультра-вентиляции и нижнего нагревателя.</w:t>
      </w:r>
      <w:r w:rsidRPr="00CC6A49">
        <w:rPr>
          <w:color w:val="231F20"/>
          <w:lang w:val="ru-RU"/>
        </w:rPr>
        <w:t>,</w:t>
      </w:r>
    </w:p>
    <w:p w:rsidR="00500814" w:rsidRPr="00CC6A49" w:rsidRDefault="00C63B7D" w:rsidP="006A791A">
      <w:pPr>
        <w:pStyle w:val="a3"/>
        <w:spacing w:before="42" w:line="268" w:lineRule="auto"/>
        <w:ind w:left="327" w:right="129" w:hanging="142"/>
        <w:rPr>
          <w:color w:val="231F20"/>
          <w:lang w:val="ru-RU"/>
        </w:rPr>
      </w:pPr>
      <w:r w:rsidRPr="00CC6A49">
        <w:rPr>
          <w:color w:val="231F20"/>
          <w:lang w:val="ru-RU"/>
        </w:rPr>
        <w:t xml:space="preserve">! </w:t>
      </w:r>
      <w:r w:rsidR="006A791A" w:rsidRPr="00CC6A49">
        <w:rPr>
          <w:color w:val="231F20"/>
          <w:lang w:val="ru-RU"/>
        </w:rPr>
        <w:t>установите ручку регулятора температуры в положение 150</w:t>
      </w:r>
      <w:r w:rsidR="006A791A" w:rsidRPr="00CC6A49">
        <w:rPr>
          <w:rFonts w:ascii="Cambria Math" w:hAnsi="Cambria Math" w:cs="Cambria Math"/>
          <w:color w:val="231F20"/>
          <w:lang w:val="ru-RU"/>
        </w:rPr>
        <w:t>℃</w:t>
      </w:r>
    </w:p>
    <w:p w:rsidR="006A791A" w:rsidRPr="00CC6A49" w:rsidRDefault="00C63B7D" w:rsidP="006A791A">
      <w:pPr>
        <w:pStyle w:val="a3"/>
        <w:spacing w:before="42" w:line="268" w:lineRule="auto"/>
        <w:ind w:left="327" w:right="129" w:hanging="142"/>
        <w:rPr>
          <w:color w:val="231F20"/>
          <w:lang w:val="ru-RU"/>
        </w:rPr>
      </w:pPr>
      <w:r w:rsidRPr="00CC6A49">
        <w:rPr>
          <w:color w:val="231F20"/>
          <w:lang w:val="ru-RU"/>
        </w:rPr>
        <w:t xml:space="preserve">! </w:t>
      </w:r>
      <w:r w:rsidR="006A791A" w:rsidRPr="00CC6A49">
        <w:rPr>
          <w:color w:val="231F20"/>
          <w:lang w:val="ru-RU"/>
        </w:rPr>
        <w:t>духовка прогреется до температуры 150</w:t>
      </w:r>
      <w:r w:rsidR="006A791A" w:rsidRPr="00CC6A49">
        <w:rPr>
          <w:rFonts w:ascii="Cambria Math" w:hAnsi="Cambria Math" w:cs="Cambria Math"/>
          <w:color w:val="231F20"/>
          <w:lang w:val="ru-RU"/>
        </w:rPr>
        <w:t>℃</w:t>
      </w:r>
      <w:r w:rsidR="006A791A" w:rsidRPr="00CC6A49">
        <w:rPr>
          <w:color w:val="231F20"/>
          <w:lang w:val="ru-RU"/>
        </w:rPr>
        <w:t xml:space="preserve"> (или ниже, если установлена); достижение духовкой температуры сигнализируется красным лампочка терморегулятора </w:t>
      </w:r>
      <w:proofErr w:type="gramStart"/>
      <w:r w:rsidR="006A791A" w:rsidRPr="00CC6A49">
        <w:rPr>
          <w:color w:val="231F20"/>
          <w:lang w:val="ru-RU"/>
        </w:rPr>
        <w:t>гаснет,</w:t>
      </w:r>
      <w:r w:rsidRPr="00CC6A49">
        <w:rPr>
          <w:color w:val="231F20"/>
          <w:lang w:val="ru-RU"/>
        </w:rPr>
        <w:t>!</w:t>
      </w:r>
      <w:proofErr w:type="gramEnd"/>
      <w:r w:rsidRPr="00CC6A49">
        <w:rPr>
          <w:color w:val="231F20"/>
          <w:lang w:val="ru-RU"/>
        </w:rPr>
        <w:t xml:space="preserve"> </w:t>
      </w:r>
    </w:p>
    <w:p w:rsidR="00500814" w:rsidRPr="006A791A" w:rsidRDefault="006A791A" w:rsidP="006A791A">
      <w:pPr>
        <w:pStyle w:val="a3"/>
        <w:spacing w:before="42" w:line="254" w:lineRule="auto"/>
        <w:ind w:left="346" w:hanging="142"/>
        <w:jc w:val="both"/>
        <w:rPr>
          <w:color w:val="231F20"/>
          <w:lang w:val="ru-RU"/>
        </w:rPr>
      </w:pPr>
      <w:r w:rsidRPr="006A791A">
        <w:rPr>
          <w:color w:val="231F20"/>
          <w:lang w:val="ru-RU"/>
        </w:rPr>
        <w:t>теперь ставим противень с тестом в духовку</w:t>
      </w:r>
      <w:r w:rsidR="00C63B7D" w:rsidRPr="006A791A">
        <w:rPr>
          <w:color w:val="231F20"/>
          <w:lang w:val="ru-RU"/>
        </w:rPr>
        <w:t>,</w:t>
      </w:r>
    </w:p>
    <w:p w:rsidR="006A791A" w:rsidRPr="006A791A" w:rsidRDefault="00C63B7D" w:rsidP="006A791A">
      <w:pPr>
        <w:pStyle w:val="a3"/>
        <w:spacing w:before="20" w:line="273" w:lineRule="auto"/>
        <w:ind w:left="346" w:hanging="142"/>
        <w:rPr>
          <w:color w:val="231F20"/>
          <w:lang w:val="ru-RU"/>
        </w:rPr>
      </w:pPr>
      <w:r w:rsidRPr="006A791A">
        <w:rPr>
          <w:color w:val="231F20"/>
          <w:sz w:val="24"/>
          <w:lang w:val="ru-RU"/>
        </w:rPr>
        <w:t xml:space="preserve">! </w:t>
      </w:r>
      <w:r w:rsidR="006A791A" w:rsidRPr="006A791A">
        <w:rPr>
          <w:color w:val="231F20"/>
          <w:lang w:val="ru-RU"/>
        </w:rPr>
        <w:t>установите ручку режима духовки на выбранный режим нагрева (см. главу «Выпечка» в практических советах по духовке).</w:t>
      </w:r>
    </w:p>
    <w:p w:rsidR="00500814" w:rsidRPr="006A791A" w:rsidRDefault="006A791A" w:rsidP="006A791A">
      <w:pPr>
        <w:pStyle w:val="a3"/>
        <w:spacing w:before="20" w:line="273" w:lineRule="auto"/>
        <w:ind w:left="346" w:hanging="142"/>
        <w:rPr>
          <w:lang w:val="ru-RU"/>
        </w:rPr>
      </w:pPr>
      <w:r w:rsidRPr="006A791A">
        <w:rPr>
          <w:color w:val="231F20"/>
          <w:lang w:val="ru-RU"/>
        </w:rPr>
        <w:t xml:space="preserve">             </w:t>
      </w:r>
      <w:r w:rsidRPr="00CC6A49">
        <w:rPr>
          <w:color w:val="231F20"/>
          <w:lang w:val="ru-RU"/>
        </w:rPr>
        <w:t>Важн</w:t>
      </w:r>
      <w:r>
        <w:rPr>
          <w:color w:val="231F20"/>
          <w:lang w:val="ru-RU"/>
        </w:rPr>
        <w:t>о</w:t>
      </w:r>
      <w:r w:rsidRPr="00CC6A49">
        <w:rPr>
          <w:color w:val="231F20"/>
          <w:lang w:val="ru-RU"/>
        </w:rPr>
        <w:t>!</w:t>
      </w:r>
    </w:p>
    <w:p w:rsidR="006A791A" w:rsidRPr="006A791A" w:rsidRDefault="006A791A" w:rsidP="006A791A">
      <w:pPr>
        <w:pStyle w:val="a3"/>
        <w:spacing w:before="29" w:line="280" w:lineRule="auto"/>
        <w:ind w:left="739" w:right="50"/>
        <w:rPr>
          <w:color w:val="231F20"/>
          <w:lang w:val="ru-RU"/>
        </w:rPr>
      </w:pPr>
      <w:r>
        <w:rPr>
          <w:noProof/>
          <w:lang w:val="ru-RU" w:eastAsia="ru-RU"/>
        </w:rPr>
        <mc:AlternateContent>
          <mc:Choice Requires="wps">
            <w:drawing>
              <wp:anchor distT="0" distB="0" distL="114300" distR="114300" simplePos="0" relativeHeight="251664896" behindDoc="0" locked="0" layoutInCell="1" allowOverlap="1" wp14:anchorId="02DB55C1" wp14:editId="337570B5">
                <wp:simplePos x="0" y="0"/>
                <wp:positionH relativeFrom="page">
                  <wp:posOffset>371475</wp:posOffset>
                </wp:positionH>
                <wp:positionV relativeFrom="paragraph">
                  <wp:posOffset>51435</wp:posOffset>
                </wp:positionV>
                <wp:extent cx="251460" cy="1314450"/>
                <wp:effectExtent l="0" t="0" r="0" b="0"/>
                <wp:wrapNone/>
                <wp:docPr id="6569"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3144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868E" id="Rectangle 481" o:spid="_x0000_s1026" style="position:absolute;margin-left:29.25pt;margin-top:4.05pt;width:19.8pt;height:10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" fillcolor="#e6e7e8" stroked="f">
                <w10:wrap anchorx="page"/>
              </v:rect>
            </w:pict>
          </mc:Fallback>
        </mc:AlternateContent>
      </w:r>
      <w:r w:rsidRPr="006A791A">
        <w:rPr>
          <w:color w:val="231F20"/>
          <w:lang w:val="ru-RU"/>
        </w:rPr>
        <w:t>При выборе функции быстрого разогрева духовки в камере не должно быть противня с тестом или других элементов, не являющихся фурнитурой духовки.</w:t>
      </w:r>
    </w:p>
    <w:p w:rsidR="006A791A" w:rsidRPr="006A791A" w:rsidRDefault="006A791A" w:rsidP="006A791A">
      <w:pPr>
        <w:pStyle w:val="a3"/>
        <w:spacing w:before="29" w:line="280" w:lineRule="auto"/>
        <w:ind w:left="739" w:right="50"/>
        <w:rPr>
          <w:color w:val="231F20"/>
          <w:lang w:val="ru-RU"/>
        </w:rPr>
      </w:pPr>
      <w:r w:rsidRPr="006A791A">
        <w:rPr>
          <w:color w:val="231F20"/>
          <w:lang w:val="ru-RU"/>
        </w:rPr>
        <w:t>Не рекомендуется использовать функцию быстрого нагрева.</w:t>
      </w:r>
    </w:p>
    <w:p w:rsidR="006A791A" w:rsidRPr="006A791A" w:rsidRDefault="006A791A" w:rsidP="006A791A">
      <w:pPr>
        <w:pStyle w:val="a3"/>
        <w:spacing w:before="29" w:line="280" w:lineRule="auto"/>
        <w:ind w:left="739" w:right="50"/>
        <w:rPr>
          <w:color w:val="231F20"/>
          <w:lang w:val="ru-RU"/>
        </w:rPr>
      </w:pPr>
      <w:r w:rsidRPr="006A791A">
        <w:rPr>
          <w:color w:val="231F20"/>
          <w:lang w:val="ru-RU"/>
        </w:rPr>
        <w:t>исправлено для использования с программатором</w:t>
      </w:r>
    </w:p>
    <w:p w:rsidR="00500814" w:rsidRPr="006A791A" w:rsidRDefault="006A791A" w:rsidP="006A791A">
      <w:pPr>
        <w:pStyle w:val="a3"/>
        <w:spacing w:before="29" w:line="280" w:lineRule="auto"/>
        <w:ind w:left="739" w:right="50"/>
        <w:rPr>
          <w:lang w:val="ru-RU"/>
        </w:rPr>
      </w:pPr>
      <w:r w:rsidRPr="006A791A">
        <w:rPr>
          <w:color w:val="231F20"/>
          <w:lang w:val="ru-RU"/>
        </w:rPr>
        <w:t>набор.</w:t>
      </w:r>
      <w:r w:rsidR="00C63B7D" w:rsidRPr="006A791A">
        <w:rPr>
          <w:b/>
          <w:lang w:val="ru-RU"/>
        </w:rPr>
        <w:br w:type="column"/>
      </w:r>
      <w:proofErr w:type="spellStart"/>
      <w:r w:rsidRPr="006A791A">
        <w:rPr>
          <w:color w:val="231F20"/>
        </w:rPr>
        <w:lastRenderedPageBreak/>
        <w:t>Использование</w:t>
      </w:r>
      <w:proofErr w:type="spellEnd"/>
      <w:r w:rsidRPr="006A791A">
        <w:rPr>
          <w:color w:val="231F20"/>
        </w:rPr>
        <w:t xml:space="preserve"> </w:t>
      </w:r>
      <w:proofErr w:type="spellStart"/>
      <w:r w:rsidRPr="006A791A">
        <w:rPr>
          <w:color w:val="231F20"/>
        </w:rPr>
        <w:t>гриля</w:t>
      </w:r>
      <w:proofErr w:type="spellEnd"/>
    </w:p>
    <w:p w:rsidR="00500814" w:rsidRPr="006A791A" w:rsidRDefault="00500814">
      <w:pPr>
        <w:pStyle w:val="a3"/>
        <w:spacing w:before="1"/>
        <w:rPr>
          <w:b/>
          <w:sz w:val="5"/>
          <w:lang w:val="ru-RU"/>
        </w:rPr>
      </w:pPr>
    </w:p>
    <w:p w:rsidR="00500814" w:rsidRDefault="00C57DED">
      <w:pPr>
        <w:pStyle w:val="a3"/>
        <w:spacing w:line="41" w:lineRule="exact"/>
        <w:ind w:left="163"/>
        <w:rPr>
          <w:sz w:val="4"/>
        </w:rPr>
      </w:pPr>
      <w:r>
        <w:rPr>
          <w:noProof/>
          <w:sz w:val="4"/>
          <w:lang w:val="ru-RU" w:eastAsia="ru-RU"/>
        </w:rPr>
        <mc:AlternateContent>
          <mc:Choice Requires="wpg">
            <w:drawing>
              <wp:inline distT="0" distB="0" distL="0" distR="0">
                <wp:extent cx="2186305" cy="26035"/>
                <wp:effectExtent l="5715" t="3810" r="8255" b="8255"/>
                <wp:docPr id="656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26035"/>
                          <a:chOff x="0" y="0"/>
                          <a:chExt cx="3443" cy="41"/>
                        </a:xfrm>
                      </wpg:grpSpPr>
                      <wps:wsp>
                        <wps:cNvPr id="6568" name="Line 483"/>
                        <wps:cNvCnPr>
                          <a:cxnSpLocks noChangeShapeType="1"/>
                        </wps:cNvCnPr>
                        <wps:spPr bwMode="auto">
                          <a:xfrm>
                            <a:off x="20" y="20"/>
                            <a:ext cx="3402" cy="0"/>
                          </a:xfrm>
                          <a:prstGeom prst="line">
                            <a:avLst/>
                          </a:prstGeom>
                          <a:noFill/>
                          <a:ln w="25413">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391C1C" id="Group 482" o:spid="_x0000_s1026" style="width:172.15pt;height:2.05pt;mso-position-horizontal-relative:char;mso-position-vertical-relative:line" coordsize="34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">
                <v:line id="Line 483" o:spid="_x0000_s1027" style="position:absolute;visibility:visible;mso-wrap-style:square" from="20,20" to="34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" strokecolor="#a7a9ac" strokeweight=".70592mm"/>
                <w10:anchorlock/>
              </v:group>
            </w:pict>
          </mc:Fallback>
        </mc:AlternateContent>
      </w:r>
    </w:p>
    <w:p w:rsidR="00500814" w:rsidRPr="006A791A" w:rsidRDefault="006A791A">
      <w:pPr>
        <w:pStyle w:val="a3"/>
        <w:spacing w:before="176" w:line="280" w:lineRule="auto"/>
        <w:ind w:left="209" w:right="133"/>
        <w:jc w:val="both"/>
        <w:rPr>
          <w:lang w:val="ru-RU"/>
        </w:rPr>
      </w:pPr>
      <w:r w:rsidRPr="006A791A">
        <w:rPr>
          <w:color w:val="231F20"/>
          <w:lang w:val="ru-RU"/>
        </w:rPr>
        <w:t xml:space="preserve">Процесс приготовления на гриле происходит за счет инфракрасных лучей, излучаемых на блюдо лампой накаливания для </w:t>
      </w:r>
      <w:proofErr w:type="gramStart"/>
      <w:r w:rsidRPr="006A791A">
        <w:rPr>
          <w:color w:val="231F20"/>
          <w:lang w:val="ru-RU"/>
        </w:rPr>
        <w:t>гриля.</w:t>
      </w:r>
      <w:r w:rsidR="00C63B7D" w:rsidRPr="006A791A">
        <w:rPr>
          <w:color w:val="231F20"/>
          <w:lang w:val="ru-RU"/>
        </w:rPr>
        <w:t>.</w:t>
      </w:r>
      <w:proofErr w:type="gramEnd"/>
    </w:p>
    <w:p w:rsidR="00500814" w:rsidRPr="006A791A" w:rsidRDefault="00500814">
      <w:pPr>
        <w:pStyle w:val="a3"/>
        <w:rPr>
          <w:sz w:val="20"/>
          <w:lang w:val="ru-RU"/>
        </w:rPr>
      </w:pPr>
    </w:p>
    <w:p w:rsidR="006A791A" w:rsidRPr="006A791A" w:rsidRDefault="006A791A" w:rsidP="006A791A">
      <w:pPr>
        <w:pStyle w:val="a3"/>
        <w:spacing w:before="15"/>
        <w:ind w:left="185"/>
        <w:rPr>
          <w:color w:val="231F20"/>
          <w:lang w:val="ru-RU"/>
        </w:rPr>
      </w:pPr>
      <w:r w:rsidRPr="006A791A">
        <w:rPr>
          <w:color w:val="231F20"/>
          <w:lang w:val="ru-RU"/>
        </w:rPr>
        <w:t>Для того, чтобы включить гриль необходимо:</w:t>
      </w:r>
    </w:p>
    <w:p w:rsidR="006A791A" w:rsidRPr="006A791A" w:rsidRDefault="006A791A" w:rsidP="006A791A">
      <w:pPr>
        <w:pStyle w:val="a3"/>
        <w:spacing w:before="15"/>
        <w:ind w:left="185"/>
        <w:rPr>
          <w:color w:val="231F20"/>
          <w:lang w:val="ru-RU"/>
        </w:rPr>
      </w:pPr>
      <w:r w:rsidRPr="006A791A">
        <w:rPr>
          <w:color w:val="231F20"/>
          <w:lang w:val="ru-RU"/>
        </w:rPr>
        <w:t>! установите ручку духовки в положение, отмеченное значком</w:t>
      </w:r>
    </w:p>
    <w:p w:rsidR="006A791A" w:rsidRPr="006A791A" w:rsidRDefault="006A791A" w:rsidP="006A791A">
      <w:pPr>
        <w:pStyle w:val="a3"/>
        <w:spacing w:before="15"/>
        <w:ind w:left="185"/>
        <w:rPr>
          <w:color w:val="231F20"/>
          <w:lang w:val="ru-RU"/>
        </w:rPr>
      </w:pPr>
      <w:r w:rsidRPr="006A791A">
        <w:rPr>
          <w:color w:val="231F20"/>
          <w:lang w:val="ru-RU"/>
        </w:rPr>
        <w:t>! Нагрейте духовку примерно 5 минут (с закрытой дверцей).</w:t>
      </w:r>
    </w:p>
    <w:p w:rsidR="006A791A" w:rsidRDefault="006A791A" w:rsidP="006A791A">
      <w:pPr>
        <w:pStyle w:val="a3"/>
        <w:spacing w:before="15"/>
        <w:ind w:left="185"/>
        <w:rPr>
          <w:color w:val="231F20"/>
          <w:lang w:val="ru-RU"/>
        </w:rPr>
      </w:pPr>
      <w:r w:rsidRPr="006A791A">
        <w:rPr>
          <w:color w:val="231F20"/>
          <w:lang w:val="ru-RU"/>
        </w:rPr>
        <w:t>! установите противень с блюдом на соответствующий уровень приготовления, а если вы готовите на гриле на решетке, вставьте противень для стекания капель на уровень ниже (под решетку).</w:t>
      </w:r>
    </w:p>
    <w:p w:rsidR="00500814" w:rsidRPr="006A791A" w:rsidRDefault="00C63B7D" w:rsidP="006A791A">
      <w:pPr>
        <w:pStyle w:val="a3"/>
        <w:spacing w:before="15"/>
        <w:ind w:left="185"/>
        <w:rPr>
          <w:color w:val="231F20"/>
          <w:sz w:val="24"/>
          <w:lang w:val="ru-RU"/>
        </w:rPr>
      </w:pPr>
      <w:r w:rsidRPr="006A791A">
        <w:rPr>
          <w:color w:val="231F20"/>
          <w:sz w:val="24"/>
          <w:lang w:val="ru-RU"/>
        </w:rPr>
        <w:t xml:space="preserve">! </w:t>
      </w:r>
      <w:r w:rsidR="006A791A" w:rsidRPr="00FA7CCA">
        <w:rPr>
          <w:color w:val="231F20"/>
          <w:lang w:val="ru-RU"/>
        </w:rPr>
        <w:t>дверца духовки закрылась.</w:t>
      </w:r>
    </w:p>
    <w:p w:rsidR="00500814" w:rsidRPr="006A791A" w:rsidRDefault="00500814">
      <w:pPr>
        <w:pStyle w:val="a3"/>
        <w:spacing w:before="9"/>
        <w:rPr>
          <w:sz w:val="28"/>
          <w:lang w:val="ru-RU"/>
        </w:rPr>
      </w:pPr>
    </w:p>
    <w:p w:rsidR="00500814" w:rsidRPr="00FA7CCA" w:rsidRDefault="00FA7CCA">
      <w:pPr>
        <w:pStyle w:val="a3"/>
        <w:spacing w:before="8"/>
        <w:rPr>
          <w:color w:val="231F20"/>
          <w:lang w:val="ru-RU"/>
        </w:rPr>
      </w:pPr>
      <w:r>
        <w:rPr>
          <w:color w:val="231F20"/>
          <w:lang w:val="ru-RU"/>
        </w:rPr>
        <w:t xml:space="preserve">  </w:t>
      </w:r>
      <w:r w:rsidRPr="00FA7CCA">
        <w:rPr>
          <w:color w:val="231F20"/>
          <w:lang w:val="ru-RU"/>
        </w:rPr>
        <w:t xml:space="preserve">Для гриля и комбинированного </w:t>
      </w:r>
      <w:proofErr w:type="gramStart"/>
      <w:r w:rsidRPr="00FA7CCA">
        <w:rPr>
          <w:color w:val="231F20"/>
          <w:lang w:val="ru-RU"/>
        </w:rPr>
        <w:t xml:space="preserve">гриля </w:t>
      </w:r>
      <w:r>
        <w:rPr>
          <w:color w:val="231F20"/>
          <w:lang w:val="ru-RU"/>
        </w:rPr>
        <w:t xml:space="preserve"> </w:t>
      </w:r>
      <w:r w:rsidRPr="00FA7CCA">
        <w:rPr>
          <w:color w:val="231F20"/>
          <w:lang w:val="ru-RU"/>
        </w:rPr>
        <w:t>температура</w:t>
      </w:r>
      <w:proofErr w:type="gramEnd"/>
      <w:r w:rsidRPr="00FA7CCA">
        <w:rPr>
          <w:color w:val="231F20"/>
          <w:lang w:val="ru-RU"/>
        </w:rPr>
        <w:t xml:space="preserve"> должна быть установлена ​​на 250 </w:t>
      </w:r>
      <w:r w:rsidRPr="00FA7CCA">
        <w:rPr>
          <w:rFonts w:ascii="Cambria Math" w:hAnsi="Cambria Math" w:cs="Cambria Math"/>
          <w:color w:val="231F20"/>
          <w:lang w:val="ru-RU"/>
        </w:rPr>
        <w:t>℃</w:t>
      </w:r>
      <w:r w:rsidRPr="00FA7CCA">
        <w:rPr>
          <w:color w:val="231F20"/>
          <w:lang w:val="ru-RU"/>
        </w:rPr>
        <w:t xml:space="preserve">, а для функции гриля с вентилятором она должна быть установлена ​​максимум на 200 </w:t>
      </w:r>
      <w:r w:rsidRPr="00FA7CCA">
        <w:rPr>
          <w:rFonts w:ascii="Cambria Math" w:hAnsi="Cambria Math" w:cs="Cambria Math"/>
          <w:color w:val="231F20"/>
          <w:lang w:val="ru-RU"/>
        </w:rPr>
        <w:t>℃</w:t>
      </w:r>
      <w:r w:rsidRPr="00FA7CCA">
        <w:rPr>
          <w:color w:val="231F20"/>
          <w:lang w:val="ru-RU"/>
        </w:rPr>
        <w:t>.</w:t>
      </w:r>
    </w:p>
    <w:p w:rsidR="006E0067" w:rsidRDefault="006E0067" w:rsidP="006E0067">
      <w:pPr>
        <w:pStyle w:val="a3"/>
        <w:spacing w:before="15"/>
        <w:ind w:left="185"/>
        <w:rPr>
          <w:color w:val="231F20"/>
          <w:lang w:val="ru-RU"/>
        </w:rPr>
      </w:pPr>
    </w:p>
    <w:p w:rsidR="00FA7CCA" w:rsidRPr="00FA7CCA" w:rsidRDefault="006E0067" w:rsidP="006E0067">
      <w:pPr>
        <w:pStyle w:val="a3"/>
        <w:spacing w:before="15"/>
        <w:ind w:left="185"/>
        <w:rPr>
          <w:color w:val="231F20"/>
          <w:lang w:val="ru-RU"/>
        </w:rPr>
      </w:pPr>
      <w:r w:rsidRPr="006E0067">
        <w:rPr>
          <w:noProof/>
          <w:color w:val="231F20"/>
          <w:lang w:val="ru-RU" w:eastAsia="ru-RU"/>
        </w:rPr>
        <mc:AlternateContent>
          <mc:Choice Requires="wps">
            <w:drawing>
              <wp:anchor distT="0" distB="0" distL="114300" distR="114300" simplePos="0" relativeHeight="251665920" behindDoc="0" locked="0" layoutInCell="1" allowOverlap="1" wp14:anchorId="5635B97F" wp14:editId="661A2583">
                <wp:simplePos x="0" y="0"/>
                <wp:positionH relativeFrom="column">
                  <wp:align>left</wp:align>
                </wp:positionH>
                <wp:positionV relativeFrom="paragraph">
                  <wp:posOffset>27305</wp:posOffset>
                </wp:positionV>
                <wp:extent cx="85725" cy="819150"/>
                <wp:effectExtent l="0" t="0" r="9525" b="0"/>
                <wp:wrapNone/>
                <wp:docPr id="6566"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1915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9A4A2" id="Rectangle 484" o:spid="_x0000_s1026" style="position:absolute;margin-left:0;margin-top:2.15pt;width:6.75pt;height:64.5pt;z-index:2516659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" fillcolor="#e6e7e8" stroked="f"/>
            </w:pict>
          </mc:Fallback>
        </mc:AlternateContent>
      </w:r>
      <w:r w:rsidR="00FA7CCA" w:rsidRPr="00FA7CCA">
        <w:rPr>
          <w:color w:val="231F20"/>
          <w:lang w:val="ru-RU"/>
        </w:rPr>
        <w:t>Осторожно!</w:t>
      </w:r>
    </w:p>
    <w:p w:rsidR="00FA7CCA" w:rsidRPr="006E0067" w:rsidRDefault="00FA7CCA" w:rsidP="006E0067">
      <w:pPr>
        <w:pStyle w:val="a3"/>
        <w:spacing w:before="15"/>
        <w:ind w:left="185"/>
        <w:rPr>
          <w:color w:val="231F20"/>
          <w:lang w:val="ru-RU"/>
        </w:rPr>
      </w:pPr>
      <w:r w:rsidRPr="006E0067">
        <w:rPr>
          <w:color w:val="231F20"/>
          <w:lang w:val="ru-RU"/>
        </w:rPr>
        <w:t>Гриль следует использовать с закрытой дверцей духовки.</w:t>
      </w:r>
    </w:p>
    <w:p w:rsidR="00FA7CCA" w:rsidRPr="006E0067" w:rsidRDefault="00FA7CCA" w:rsidP="006E0067">
      <w:pPr>
        <w:pStyle w:val="a3"/>
        <w:spacing w:before="15"/>
        <w:ind w:left="185"/>
        <w:rPr>
          <w:color w:val="231F20"/>
          <w:lang w:val="ru-RU"/>
        </w:rPr>
      </w:pPr>
      <w:r w:rsidRPr="006E0067">
        <w:rPr>
          <w:color w:val="231F20"/>
          <w:lang w:val="ru-RU"/>
        </w:rPr>
        <w:t>Во время использования гриля доступные части могут нагреваться.</w:t>
      </w:r>
    </w:p>
    <w:p w:rsidR="00500814" w:rsidRPr="006E0067" w:rsidRDefault="00FA7CCA" w:rsidP="006E0067">
      <w:pPr>
        <w:pStyle w:val="a3"/>
        <w:spacing w:before="15"/>
        <w:ind w:left="185"/>
        <w:rPr>
          <w:color w:val="231F20"/>
          <w:lang w:val="ru-RU"/>
        </w:rPr>
        <w:sectPr w:rsidR="00500814" w:rsidRPr="006E0067">
          <w:type w:val="continuous"/>
          <w:pgSz w:w="8380" w:h="11900"/>
          <w:pgMar w:top="1100" w:right="400" w:bottom="280" w:left="400" w:header="720" w:footer="720" w:gutter="0"/>
          <w:cols w:num="2" w:space="720" w:equalWidth="0">
            <w:col w:w="3600" w:space="266"/>
            <w:col w:w="3714"/>
          </w:cols>
        </w:sectPr>
      </w:pPr>
      <w:r w:rsidRPr="006E0067">
        <w:rPr>
          <w:color w:val="231F20"/>
          <w:lang w:val="ru-RU"/>
        </w:rPr>
        <w:t>Рекомендуется держать детей подальше от духовки.</w:t>
      </w:r>
    </w:p>
    <w:p w:rsidR="00500814" w:rsidRPr="00CC6A49" w:rsidRDefault="00500814">
      <w:pPr>
        <w:pStyle w:val="a3"/>
        <w:spacing w:line="177" w:lineRule="exact"/>
        <w:ind w:left="148"/>
        <w:rPr>
          <w:sz w:val="17"/>
          <w:lang w:val="ru-RU"/>
        </w:rPr>
      </w:pPr>
    </w:p>
    <w:p w:rsidR="00500814" w:rsidRPr="00CC6A49" w:rsidRDefault="00500814">
      <w:pPr>
        <w:pStyle w:val="a3"/>
        <w:spacing w:before="4"/>
        <w:rPr>
          <w:sz w:val="9"/>
          <w:lang w:val="ru-RU"/>
        </w:rPr>
      </w:pPr>
    </w:p>
    <w:p w:rsidR="00500814" w:rsidRDefault="00C57DED">
      <w:pPr>
        <w:pStyle w:val="a3"/>
        <w:spacing w:line="113" w:lineRule="exact"/>
        <w:ind w:left="144"/>
        <w:rPr>
          <w:sz w:val="11"/>
        </w:rPr>
      </w:pPr>
      <w:r>
        <w:rPr>
          <w:noProof/>
          <w:position w:val="-1"/>
          <w:sz w:val="11"/>
          <w:lang w:val="ru-RU" w:eastAsia="ru-RU"/>
        </w:rPr>
        <mc:AlternateContent>
          <mc:Choice Requires="wpg">
            <w:drawing>
              <wp:inline distT="0" distB="0" distL="0" distR="0">
                <wp:extent cx="4608195" cy="72390"/>
                <wp:effectExtent l="0" t="0" r="0" b="3810"/>
                <wp:docPr id="656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72390"/>
                          <a:chOff x="0" y="0"/>
                          <a:chExt cx="7257" cy="114"/>
                        </a:xfrm>
                      </wpg:grpSpPr>
                      <wps:wsp>
                        <wps:cNvPr id="6563" name="Rectangle 488"/>
                        <wps:cNvSpPr>
                          <a:spLocks noChangeArrowheads="1"/>
                        </wps:cNvSpPr>
                        <wps:spPr bwMode="auto">
                          <a:xfrm>
                            <a:off x="0" y="0"/>
                            <a:ext cx="7257" cy="114"/>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796B36" id="Group 487" o:spid="_x0000_s1026" style="width:362.85pt;height:5.7pt;mso-position-horizontal-relative:char;mso-position-vertical-relative:line" coordsize="725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">
                <v:rect id="Rectangle 488" o:spid="_x0000_s1027" style="position:absolute;width:72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" fillcolor="#d1d3d4" stroked="f"/>
                <w10:anchorlock/>
              </v:group>
            </w:pict>
          </mc:Fallback>
        </mc:AlternateContent>
      </w:r>
    </w:p>
    <w:p w:rsidR="00500814" w:rsidRDefault="00500814">
      <w:pPr>
        <w:pStyle w:val="a3"/>
        <w:spacing w:before="8"/>
        <w:rPr>
          <w:sz w:val="6"/>
        </w:rPr>
      </w:pPr>
    </w:p>
    <w:p w:rsidR="006E0067" w:rsidRPr="006E0067" w:rsidRDefault="006E0067" w:rsidP="006E0067">
      <w:pPr>
        <w:pStyle w:val="a3"/>
        <w:spacing w:before="8"/>
        <w:rPr>
          <w:bCs/>
          <w:color w:val="231F20"/>
          <w:lang w:val="ru-RU"/>
        </w:rPr>
      </w:pPr>
      <w:r w:rsidRPr="006E0067">
        <w:rPr>
          <w:bCs/>
          <w:color w:val="231F20"/>
          <w:lang w:val="ru-RU"/>
        </w:rPr>
        <w:t>Замена лампочки в духовке</w:t>
      </w:r>
    </w:p>
    <w:p w:rsidR="006E0067" w:rsidRPr="006E0067" w:rsidRDefault="006E0067" w:rsidP="006E0067">
      <w:pPr>
        <w:pStyle w:val="a3"/>
        <w:spacing w:before="8"/>
        <w:rPr>
          <w:bCs/>
          <w:color w:val="231F20"/>
          <w:lang w:val="ru-RU"/>
        </w:rPr>
      </w:pPr>
    </w:p>
    <w:p w:rsidR="006E0067" w:rsidRPr="006E0067" w:rsidRDefault="006E0067" w:rsidP="006E0067">
      <w:pPr>
        <w:pStyle w:val="a3"/>
        <w:spacing w:before="8"/>
        <w:rPr>
          <w:bCs/>
          <w:color w:val="231F20"/>
          <w:lang w:val="ru-RU"/>
        </w:rPr>
      </w:pPr>
      <w:r w:rsidRPr="006E0067">
        <w:rPr>
          <w:bCs/>
          <w:color w:val="231F20"/>
          <w:lang w:val="ru-RU"/>
        </w:rPr>
        <w:t>Во избежание поражения электрическим током перед заменой лампы убедитесь, что прибор выключен.</w:t>
      </w:r>
    </w:p>
    <w:p w:rsidR="006E0067" w:rsidRPr="006E0067" w:rsidRDefault="006E0067" w:rsidP="006E0067">
      <w:pPr>
        <w:pStyle w:val="a3"/>
        <w:spacing w:before="8"/>
        <w:rPr>
          <w:bCs/>
          <w:color w:val="231F20"/>
          <w:lang w:val="ru-RU"/>
        </w:rPr>
      </w:pPr>
      <w:r w:rsidRPr="006E0067">
        <w:rPr>
          <w:bCs/>
          <w:color w:val="231F20"/>
          <w:lang w:val="ru-RU"/>
        </w:rPr>
        <w:t>! Установите все ручки управления в положение «ƒ»/»0» и отсоедините вилку электропитания.</w:t>
      </w:r>
    </w:p>
    <w:p w:rsidR="006E0067" w:rsidRPr="006E0067" w:rsidRDefault="006E0067" w:rsidP="006E0067">
      <w:pPr>
        <w:pStyle w:val="a3"/>
        <w:spacing w:before="8"/>
        <w:rPr>
          <w:bCs/>
          <w:color w:val="231F20"/>
          <w:lang w:val="ru-RU"/>
        </w:rPr>
      </w:pPr>
      <w:r w:rsidRPr="006E0067">
        <w:rPr>
          <w:bCs/>
          <w:color w:val="231F20"/>
          <w:lang w:val="ru-RU"/>
        </w:rPr>
        <w:t>! отвинтите и промойте крышку лампы, а затем вытрите ее насухо.</w:t>
      </w:r>
    </w:p>
    <w:p w:rsidR="006E0067" w:rsidRPr="006E0067" w:rsidRDefault="006E0067" w:rsidP="006E0067">
      <w:pPr>
        <w:pStyle w:val="a3"/>
        <w:spacing w:before="8"/>
        <w:rPr>
          <w:bCs/>
          <w:color w:val="231F20"/>
          <w:lang w:val="ru-RU"/>
        </w:rPr>
      </w:pPr>
      <w:r w:rsidRPr="006E0067">
        <w:rPr>
          <w:bCs/>
          <w:color w:val="231F20"/>
          <w:lang w:val="ru-RU"/>
        </w:rPr>
        <w:t>! выкрутить лампочку из патрона, заменить лампочку на новую-высокая</w:t>
      </w:r>
    </w:p>
    <w:p w:rsidR="006E0067" w:rsidRPr="006E0067" w:rsidRDefault="006E0067" w:rsidP="006E0067">
      <w:pPr>
        <w:pStyle w:val="a3"/>
        <w:spacing w:before="8"/>
        <w:rPr>
          <w:bCs/>
          <w:color w:val="231F20"/>
          <w:lang w:val="ru-RU"/>
        </w:rPr>
      </w:pPr>
      <w:r w:rsidRPr="006E0067">
        <w:rPr>
          <w:bCs/>
          <w:color w:val="231F20"/>
          <w:lang w:val="ru-RU"/>
        </w:rPr>
        <w:t xml:space="preserve">температурная лампа (300 </w:t>
      </w:r>
      <w:r w:rsidRPr="006E0067">
        <w:rPr>
          <w:rFonts w:ascii="Cambria Math" w:hAnsi="Cambria Math" w:cs="Cambria Math"/>
          <w:bCs/>
          <w:color w:val="231F20"/>
          <w:lang w:val="ru-RU"/>
        </w:rPr>
        <w:t>℃</w:t>
      </w:r>
      <w:r w:rsidRPr="006E0067">
        <w:rPr>
          <w:bCs/>
          <w:color w:val="231F20"/>
          <w:lang w:val="ru-RU"/>
        </w:rPr>
        <w:t>) с последующим</w:t>
      </w:r>
    </w:p>
    <w:p w:rsidR="006E0067" w:rsidRPr="006E0067" w:rsidRDefault="006E0067" w:rsidP="006E0067">
      <w:pPr>
        <w:pStyle w:val="a3"/>
        <w:spacing w:before="8"/>
        <w:rPr>
          <w:bCs/>
          <w:color w:val="231F20"/>
          <w:lang w:val="ru-RU"/>
        </w:rPr>
      </w:pPr>
      <w:r w:rsidRPr="006E0067">
        <w:rPr>
          <w:bCs/>
          <w:color w:val="231F20"/>
          <w:lang w:val="ru-RU"/>
        </w:rPr>
        <w:t>параметры:</w:t>
      </w:r>
    </w:p>
    <w:p w:rsidR="006E0067" w:rsidRPr="006E0067" w:rsidRDefault="006E0067" w:rsidP="006E0067">
      <w:pPr>
        <w:pStyle w:val="a3"/>
        <w:spacing w:before="8"/>
        <w:rPr>
          <w:bCs/>
          <w:color w:val="231F20"/>
        </w:rPr>
      </w:pPr>
      <w:r w:rsidRPr="006E0067">
        <w:rPr>
          <w:bCs/>
          <w:color w:val="231F20"/>
        </w:rPr>
        <w:t>-</w:t>
      </w:r>
      <w:proofErr w:type="spellStart"/>
      <w:r w:rsidRPr="006E0067">
        <w:rPr>
          <w:bCs/>
          <w:color w:val="231F20"/>
        </w:rPr>
        <w:t>напряжение</w:t>
      </w:r>
      <w:proofErr w:type="spellEnd"/>
      <w:r w:rsidRPr="006E0067">
        <w:rPr>
          <w:bCs/>
          <w:color w:val="231F20"/>
        </w:rPr>
        <w:t xml:space="preserve"> 230 В</w:t>
      </w:r>
    </w:p>
    <w:p w:rsidR="006E0067" w:rsidRDefault="006E0067" w:rsidP="006E0067">
      <w:pPr>
        <w:pStyle w:val="a3"/>
        <w:spacing w:before="128"/>
        <w:ind w:left="196"/>
        <w:rPr>
          <w:bCs/>
          <w:color w:val="231F20"/>
        </w:rPr>
      </w:pPr>
      <w:r w:rsidRPr="006E0067">
        <w:rPr>
          <w:bCs/>
          <w:color w:val="231F20"/>
        </w:rPr>
        <w:t>-</w:t>
      </w:r>
      <w:proofErr w:type="spellStart"/>
      <w:r w:rsidRPr="006E0067">
        <w:rPr>
          <w:bCs/>
          <w:color w:val="231F20"/>
        </w:rPr>
        <w:t>мощность</w:t>
      </w:r>
      <w:proofErr w:type="spellEnd"/>
      <w:r w:rsidRPr="006E0067">
        <w:rPr>
          <w:bCs/>
          <w:color w:val="231F20"/>
        </w:rPr>
        <w:t xml:space="preserve"> 25 </w:t>
      </w:r>
      <w:proofErr w:type="spellStart"/>
      <w:r w:rsidRPr="006E0067">
        <w:rPr>
          <w:bCs/>
          <w:color w:val="231F20"/>
        </w:rPr>
        <w:t>Вт</w:t>
      </w:r>
      <w:proofErr w:type="spellEnd"/>
    </w:p>
    <w:p w:rsidR="00500814" w:rsidRPr="006E0067" w:rsidRDefault="00C57DED" w:rsidP="006E0067">
      <w:pPr>
        <w:pStyle w:val="a3"/>
        <w:spacing w:before="128"/>
        <w:ind w:left="196"/>
        <w:rPr>
          <w:lang w:val="ru-RU"/>
        </w:rPr>
      </w:pPr>
      <w:r>
        <w:rPr>
          <w:noProof/>
          <w:lang w:val="ru-RU" w:eastAsia="ru-RU"/>
        </w:rPr>
        <mc:AlternateContent>
          <mc:Choice Requires="wpg">
            <w:drawing>
              <wp:anchor distT="0" distB="0" distL="114300" distR="114300" simplePos="0" relativeHeight="251666944" behindDoc="0" locked="0" layoutInCell="1" allowOverlap="1">
                <wp:simplePos x="0" y="0"/>
                <wp:positionH relativeFrom="page">
                  <wp:posOffset>1073785</wp:posOffset>
                </wp:positionH>
                <wp:positionV relativeFrom="paragraph">
                  <wp:posOffset>281940</wp:posOffset>
                </wp:positionV>
                <wp:extent cx="435610" cy="435610"/>
                <wp:effectExtent l="6985" t="10160" r="5080" b="11430"/>
                <wp:wrapTopAndBottom/>
                <wp:docPr id="6552"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 cy="435610"/>
                          <a:chOff x="1691" y="444"/>
                          <a:chExt cx="686" cy="686"/>
                        </a:xfrm>
                      </wpg:grpSpPr>
                      <wps:wsp>
                        <wps:cNvPr id="6553" name="Freeform 490"/>
                        <wps:cNvSpPr>
                          <a:spLocks/>
                        </wps:cNvSpPr>
                        <wps:spPr bwMode="auto">
                          <a:xfrm>
                            <a:off x="1807" y="446"/>
                            <a:ext cx="454" cy="199"/>
                          </a:xfrm>
                          <a:custGeom>
                            <a:avLst/>
                            <a:gdLst>
                              <a:gd name="T0" fmla="+- 0 2034 1807"/>
                              <a:gd name="T1" fmla="*/ T0 w 454"/>
                              <a:gd name="T2" fmla="+- 0 447 447"/>
                              <a:gd name="T3" fmla="*/ 447 h 199"/>
                              <a:gd name="T4" fmla="+- 0 2122 1807"/>
                              <a:gd name="T5" fmla="*/ T4 w 454"/>
                              <a:gd name="T6" fmla="+- 0 455 447"/>
                              <a:gd name="T7" fmla="*/ 455 h 199"/>
                              <a:gd name="T8" fmla="+- 0 2194 1807"/>
                              <a:gd name="T9" fmla="*/ T8 w 454"/>
                              <a:gd name="T10" fmla="+- 0 476 447"/>
                              <a:gd name="T11" fmla="*/ 476 h 199"/>
                              <a:gd name="T12" fmla="+- 0 2243 1807"/>
                              <a:gd name="T13" fmla="*/ T12 w 454"/>
                              <a:gd name="T14" fmla="+- 0 507 447"/>
                              <a:gd name="T15" fmla="*/ 507 h 199"/>
                              <a:gd name="T16" fmla="+- 0 2261 1807"/>
                              <a:gd name="T17" fmla="*/ T16 w 454"/>
                              <a:gd name="T18" fmla="+- 0 546 447"/>
                              <a:gd name="T19" fmla="*/ 546 h 199"/>
                              <a:gd name="T20" fmla="+- 0 2243 1807"/>
                              <a:gd name="T21" fmla="*/ T20 w 454"/>
                              <a:gd name="T22" fmla="+- 0 585 447"/>
                              <a:gd name="T23" fmla="*/ 585 h 199"/>
                              <a:gd name="T24" fmla="+- 0 2194 1807"/>
                              <a:gd name="T25" fmla="*/ T24 w 454"/>
                              <a:gd name="T26" fmla="+- 0 616 447"/>
                              <a:gd name="T27" fmla="*/ 616 h 199"/>
                              <a:gd name="T28" fmla="+- 0 2122 1807"/>
                              <a:gd name="T29" fmla="*/ T28 w 454"/>
                              <a:gd name="T30" fmla="+- 0 637 447"/>
                              <a:gd name="T31" fmla="*/ 637 h 199"/>
                              <a:gd name="T32" fmla="+- 0 2034 1807"/>
                              <a:gd name="T33" fmla="*/ T32 w 454"/>
                              <a:gd name="T34" fmla="+- 0 645 447"/>
                              <a:gd name="T35" fmla="*/ 645 h 199"/>
                              <a:gd name="T36" fmla="+- 0 1946 1807"/>
                              <a:gd name="T37" fmla="*/ T36 w 454"/>
                              <a:gd name="T38" fmla="+- 0 637 447"/>
                              <a:gd name="T39" fmla="*/ 637 h 199"/>
                              <a:gd name="T40" fmla="+- 0 1874 1807"/>
                              <a:gd name="T41" fmla="*/ T40 w 454"/>
                              <a:gd name="T42" fmla="+- 0 616 447"/>
                              <a:gd name="T43" fmla="*/ 616 h 199"/>
                              <a:gd name="T44" fmla="+- 0 1825 1807"/>
                              <a:gd name="T45" fmla="*/ T44 w 454"/>
                              <a:gd name="T46" fmla="+- 0 585 447"/>
                              <a:gd name="T47" fmla="*/ 585 h 199"/>
                              <a:gd name="T48" fmla="+- 0 1807 1807"/>
                              <a:gd name="T49" fmla="*/ T48 w 454"/>
                              <a:gd name="T50" fmla="+- 0 546 447"/>
                              <a:gd name="T51" fmla="*/ 546 h 199"/>
                              <a:gd name="T52" fmla="+- 0 1825 1807"/>
                              <a:gd name="T53" fmla="*/ T52 w 454"/>
                              <a:gd name="T54" fmla="+- 0 507 447"/>
                              <a:gd name="T55" fmla="*/ 507 h 199"/>
                              <a:gd name="T56" fmla="+- 0 1874 1807"/>
                              <a:gd name="T57" fmla="*/ T56 w 454"/>
                              <a:gd name="T58" fmla="+- 0 476 447"/>
                              <a:gd name="T59" fmla="*/ 476 h 199"/>
                              <a:gd name="T60" fmla="+- 0 1946 1807"/>
                              <a:gd name="T61" fmla="*/ T60 w 454"/>
                              <a:gd name="T62" fmla="+- 0 455 447"/>
                              <a:gd name="T63" fmla="*/ 455 h 199"/>
                              <a:gd name="T64" fmla="+- 0 2034 1807"/>
                              <a:gd name="T65" fmla="*/ T64 w 454"/>
                              <a:gd name="T66" fmla="+- 0 447 447"/>
                              <a:gd name="T67" fmla="*/ 447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199">
                                <a:moveTo>
                                  <a:pt x="227" y="0"/>
                                </a:moveTo>
                                <a:lnTo>
                                  <a:pt x="315" y="8"/>
                                </a:lnTo>
                                <a:lnTo>
                                  <a:pt x="387" y="29"/>
                                </a:lnTo>
                                <a:lnTo>
                                  <a:pt x="436" y="60"/>
                                </a:lnTo>
                                <a:lnTo>
                                  <a:pt x="454" y="99"/>
                                </a:lnTo>
                                <a:lnTo>
                                  <a:pt x="436" y="138"/>
                                </a:lnTo>
                                <a:lnTo>
                                  <a:pt x="387" y="169"/>
                                </a:lnTo>
                                <a:lnTo>
                                  <a:pt x="315" y="190"/>
                                </a:lnTo>
                                <a:lnTo>
                                  <a:pt x="227" y="198"/>
                                </a:lnTo>
                                <a:lnTo>
                                  <a:pt x="139" y="190"/>
                                </a:lnTo>
                                <a:lnTo>
                                  <a:pt x="67" y="169"/>
                                </a:lnTo>
                                <a:lnTo>
                                  <a:pt x="18" y="138"/>
                                </a:lnTo>
                                <a:lnTo>
                                  <a:pt x="0" y="99"/>
                                </a:lnTo>
                                <a:lnTo>
                                  <a:pt x="18" y="60"/>
                                </a:lnTo>
                                <a:lnTo>
                                  <a:pt x="67" y="29"/>
                                </a:lnTo>
                                <a:lnTo>
                                  <a:pt x="139" y="8"/>
                                </a:lnTo>
                                <a:lnTo>
                                  <a:pt x="227"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4" name="Freeform 491"/>
                        <wps:cNvSpPr>
                          <a:spLocks/>
                        </wps:cNvSpPr>
                        <wps:spPr bwMode="auto">
                          <a:xfrm>
                            <a:off x="1693" y="780"/>
                            <a:ext cx="681" cy="347"/>
                          </a:xfrm>
                          <a:custGeom>
                            <a:avLst/>
                            <a:gdLst>
                              <a:gd name="T0" fmla="+- 0 2261 1694"/>
                              <a:gd name="T1" fmla="*/ T0 w 681"/>
                              <a:gd name="T2" fmla="+- 0 781 781"/>
                              <a:gd name="T3" fmla="*/ 781 h 347"/>
                              <a:gd name="T4" fmla="+- 0 2343 1694"/>
                              <a:gd name="T5" fmla="*/ T4 w 681"/>
                              <a:gd name="T6" fmla="+- 0 846 781"/>
                              <a:gd name="T7" fmla="*/ 846 h 347"/>
                              <a:gd name="T8" fmla="+- 0 2374 1694"/>
                              <a:gd name="T9" fmla="*/ T8 w 681"/>
                              <a:gd name="T10" fmla="+- 0 929 781"/>
                              <a:gd name="T11" fmla="*/ 929 h 347"/>
                              <a:gd name="T12" fmla="+- 0 2374 1694"/>
                              <a:gd name="T13" fmla="*/ T12 w 681"/>
                              <a:gd name="T14" fmla="+- 0 955 781"/>
                              <a:gd name="T15" fmla="*/ 955 h 347"/>
                              <a:gd name="T16" fmla="+- 0 2373 1694"/>
                              <a:gd name="T17" fmla="*/ T16 w 681"/>
                              <a:gd name="T18" fmla="+- 0 982 781"/>
                              <a:gd name="T19" fmla="*/ 982 h 347"/>
                              <a:gd name="T20" fmla="+- 0 2299 1694"/>
                              <a:gd name="T21" fmla="*/ T20 w 681"/>
                              <a:gd name="T22" fmla="+- 0 1074 781"/>
                              <a:gd name="T23" fmla="*/ 1074 h 347"/>
                              <a:gd name="T24" fmla="+- 0 2222 1694"/>
                              <a:gd name="T25" fmla="*/ T24 w 681"/>
                              <a:gd name="T26" fmla="+- 0 1103 781"/>
                              <a:gd name="T27" fmla="*/ 1103 h 347"/>
                              <a:gd name="T28" fmla="+- 0 2132 1694"/>
                              <a:gd name="T29" fmla="*/ T28 w 681"/>
                              <a:gd name="T30" fmla="+- 0 1121 781"/>
                              <a:gd name="T31" fmla="*/ 1121 h 347"/>
                              <a:gd name="T32" fmla="+- 0 2034 1694"/>
                              <a:gd name="T33" fmla="*/ T32 w 681"/>
                              <a:gd name="T34" fmla="+- 0 1127 781"/>
                              <a:gd name="T35" fmla="*/ 1127 h 347"/>
                              <a:gd name="T36" fmla="+- 0 1933 1694"/>
                              <a:gd name="T37" fmla="*/ T36 w 681"/>
                              <a:gd name="T38" fmla="+- 0 1121 781"/>
                              <a:gd name="T39" fmla="*/ 1121 h 347"/>
                              <a:gd name="T40" fmla="+- 0 1842 1694"/>
                              <a:gd name="T41" fmla="*/ T40 w 681"/>
                              <a:gd name="T42" fmla="+- 0 1102 781"/>
                              <a:gd name="T43" fmla="*/ 1102 h 347"/>
                              <a:gd name="T44" fmla="+- 0 1767 1694"/>
                              <a:gd name="T45" fmla="*/ T44 w 681"/>
                              <a:gd name="T46" fmla="+- 0 1071 781"/>
                              <a:gd name="T47" fmla="*/ 1071 h 347"/>
                              <a:gd name="T48" fmla="+- 0 1714 1694"/>
                              <a:gd name="T49" fmla="*/ T48 w 681"/>
                              <a:gd name="T50" fmla="+- 0 1026 781"/>
                              <a:gd name="T51" fmla="*/ 1026 h 347"/>
                              <a:gd name="T52" fmla="+- 0 1694 1694"/>
                              <a:gd name="T53" fmla="*/ T52 w 681"/>
                              <a:gd name="T54" fmla="+- 0 953 781"/>
                              <a:gd name="T55" fmla="*/ 953 h 347"/>
                              <a:gd name="T56" fmla="+- 0 1694 1694"/>
                              <a:gd name="T57" fmla="*/ T56 w 681"/>
                              <a:gd name="T58" fmla="+- 0 929 781"/>
                              <a:gd name="T59" fmla="*/ 929 h 347"/>
                              <a:gd name="T60" fmla="+- 0 1702 1694"/>
                              <a:gd name="T61" fmla="*/ T60 w 681"/>
                              <a:gd name="T62" fmla="+- 0 886 781"/>
                              <a:gd name="T63" fmla="*/ 886 h 347"/>
                              <a:gd name="T64" fmla="+- 0 1724 1694"/>
                              <a:gd name="T65" fmla="*/ T64 w 681"/>
                              <a:gd name="T66" fmla="+- 0 846 781"/>
                              <a:gd name="T67" fmla="*/ 846 h 347"/>
                              <a:gd name="T68" fmla="+- 0 1760 1694"/>
                              <a:gd name="T69" fmla="*/ T68 w 681"/>
                              <a:gd name="T70" fmla="+- 0 811 781"/>
                              <a:gd name="T71" fmla="*/ 811 h 347"/>
                              <a:gd name="T72" fmla="+- 0 1807 1694"/>
                              <a:gd name="T73" fmla="*/ T72 w 681"/>
                              <a:gd name="T74" fmla="+- 0 781 781"/>
                              <a:gd name="T75" fmla="*/ 781 h 347"/>
                              <a:gd name="T76" fmla="+- 0 1826 1694"/>
                              <a:gd name="T77" fmla="*/ T76 w 681"/>
                              <a:gd name="T78" fmla="+- 0 819 781"/>
                              <a:gd name="T79" fmla="*/ 819 h 347"/>
                              <a:gd name="T80" fmla="+- 0 1875 1694"/>
                              <a:gd name="T81" fmla="*/ T80 w 681"/>
                              <a:gd name="T82" fmla="+- 0 850 781"/>
                              <a:gd name="T83" fmla="*/ 850 h 347"/>
                              <a:gd name="T84" fmla="+- 0 1947 1694"/>
                              <a:gd name="T85" fmla="*/ T84 w 681"/>
                              <a:gd name="T86" fmla="+- 0 870 781"/>
                              <a:gd name="T87" fmla="*/ 870 h 347"/>
                              <a:gd name="T88" fmla="+- 0 2034 1694"/>
                              <a:gd name="T89" fmla="*/ T88 w 681"/>
                              <a:gd name="T90" fmla="+- 0 878 781"/>
                              <a:gd name="T91" fmla="*/ 878 h 347"/>
                              <a:gd name="T92" fmla="+- 0 2121 1694"/>
                              <a:gd name="T93" fmla="*/ T92 w 681"/>
                              <a:gd name="T94" fmla="+- 0 870 781"/>
                              <a:gd name="T95" fmla="*/ 870 h 347"/>
                              <a:gd name="T96" fmla="+- 0 2193 1694"/>
                              <a:gd name="T97" fmla="*/ T96 w 681"/>
                              <a:gd name="T98" fmla="+- 0 850 781"/>
                              <a:gd name="T99" fmla="*/ 850 h 347"/>
                              <a:gd name="T100" fmla="+- 0 2242 1694"/>
                              <a:gd name="T101" fmla="*/ T100 w 681"/>
                              <a:gd name="T102" fmla="+- 0 819 781"/>
                              <a:gd name="T103" fmla="*/ 819 h 347"/>
                              <a:gd name="T104" fmla="+- 0 2261 1694"/>
                              <a:gd name="T105" fmla="*/ T104 w 681"/>
                              <a:gd name="T106" fmla="+- 0 781 781"/>
                              <a:gd name="T107" fmla="*/ 781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1" h="347">
                                <a:moveTo>
                                  <a:pt x="567" y="0"/>
                                </a:moveTo>
                                <a:lnTo>
                                  <a:pt x="649" y="65"/>
                                </a:lnTo>
                                <a:lnTo>
                                  <a:pt x="680" y="148"/>
                                </a:lnTo>
                                <a:lnTo>
                                  <a:pt x="680" y="174"/>
                                </a:lnTo>
                                <a:lnTo>
                                  <a:pt x="679" y="201"/>
                                </a:lnTo>
                                <a:lnTo>
                                  <a:pt x="605" y="293"/>
                                </a:lnTo>
                                <a:lnTo>
                                  <a:pt x="528" y="322"/>
                                </a:lnTo>
                                <a:lnTo>
                                  <a:pt x="438" y="340"/>
                                </a:lnTo>
                                <a:lnTo>
                                  <a:pt x="340" y="346"/>
                                </a:lnTo>
                                <a:lnTo>
                                  <a:pt x="239" y="340"/>
                                </a:lnTo>
                                <a:lnTo>
                                  <a:pt x="148" y="321"/>
                                </a:lnTo>
                                <a:lnTo>
                                  <a:pt x="73" y="290"/>
                                </a:lnTo>
                                <a:lnTo>
                                  <a:pt x="20" y="245"/>
                                </a:lnTo>
                                <a:lnTo>
                                  <a:pt x="0" y="172"/>
                                </a:lnTo>
                                <a:lnTo>
                                  <a:pt x="0" y="148"/>
                                </a:lnTo>
                                <a:lnTo>
                                  <a:pt x="8" y="105"/>
                                </a:lnTo>
                                <a:lnTo>
                                  <a:pt x="30" y="65"/>
                                </a:lnTo>
                                <a:lnTo>
                                  <a:pt x="66" y="30"/>
                                </a:lnTo>
                                <a:lnTo>
                                  <a:pt x="113" y="0"/>
                                </a:lnTo>
                                <a:lnTo>
                                  <a:pt x="132" y="38"/>
                                </a:lnTo>
                                <a:lnTo>
                                  <a:pt x="181" y="69"/>
                                </a:lnTo>
                                <a:lnTo>
                                  <a:pt x="253" y="89"/>
                                </a:lnTo>
                                <a:lnTo>
                                  <a:pt x="340" y="97"/>
                                </a:lnTo>
                                <a:lnTo>
                                  <a:pt x="427" y="89"/>
                                </a:lnTo>
                                <a:lnTo>
                                  <a:pt x="499" y="69"/>
                                </a:lnTo>
                                <a:lnTo>
                                  <a:pt x="548" y="38"/>
                                </a:lnTo>
                                <a:lnTo>
                                  <a:pt x="567"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5" name="Line 492"/>
                        <wps:cNvCnPr>
                          <a:cxnSpLocks noChangeShapeType="1"/>
                        </wps:cNvCnPr>
                        <wps:spPr bwMode="auto">
                          <a:xfrm flipV="1">
                            <a:off x="1807" y="546"/>
                            <a:ext cx="0" cy="2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556" name="Line 493"/>
                        <wps:cNvCnPr>
                          <a:cxnSpLocks noChangeShapeType="1"/>
                        </wps:cNvCnPr>
                        <wps:spPr bwMode="auto">
                          <a:xfrm flipV="1">
                            <a:off x="2261" y="546"/>
                            <a:ext cx="0" cy="2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557" name="Freeform 494"/>
                        <wps:cNvSpPr>
                          <a:spLocks/>
                        </wps:cNvSpPr>
                        <wps:spPr bwMode="auto">
                          <a:xfrm>
                            <a:off x="1816" y="839"/>
                            <a:ext cx="464" cy="86"/>
                          </a:xfrm>
                          <a:custGeom>
                            <a:avLst/>
                            <a:gdLst>
                              <a:gd name="T0" fmla="+- 0 1817 1817"/>
                              <a:gd name="T1" fmla="*/ T0 w 464"/>
                              <a:gd name="T2" fmla="+- 0 866 839"/>
                              <a:gd name="T3" fmla="*/ 866 h 86"/>
                              <a:gd name="T4" fmla="+- 0 1836 1817"/>
                              <a:gd name="T5" fmla="*/ T4 w 464"/>
                              <a:gd name="T6" fmla="+- 0 876 839"/>
                              <a:gd name="T7" fmla="*/ 876 h 86"/>
                              <a:gd name="T8" fmla="+- 0 1887 1817"/>
                              <a:gd name="T9" fmla="*/ T8 w 464"/>
                              <a:gd name="T10" fmla="+- 0 897 839"/>
                              <a:gd name="T11" fmla="*/ 897 h 86"/>
                              <a:gd name="T12" fmla="+- 0 1956 1817"/>
                              <a:gd name="T13" fmla="*/ T12 w 464"/>
                              <a:gd name="T14" fmla="+- 0 917 839"/>
                              <a:gd name="T15" fmla="*/ 917 h 86"/>
                              <a:gd name="T16" fmla="+- 0 2031 1817"/>
                              <a:gd name="T17" fmla="*/ T16 w 464"/>
                              <a:gd name="T18" fmla="+- 0 924 839"/>
                              <a:gd name="T19" fmla="*/ 924 h 86"/>
                              <a:gd name="T20" fmla="+- 0 2101 1817"/>
                              <a:gd name="T21" fmla="*/ T20 w 464"/>
                              <a:gd name="T22" fmla="+- 0 917 839"/>
                              <a:gd name="T23" fmla="*/ 917 h 86"/>
                              <a:gd name="T24" fmla="+- 0 2166 1817"/>
                              <a:gd name="T25" fmla="*/ T24 w 464"/>
                              <a:gd name="T26" fmla="+- 0 900 839"/>
                              <a:gd name="T27" fmla="*/ 900 h 86"/>
                              <a:gd name="T28" fmla="+- 0 2226 1817"/>
                              <a:gd name="T29" fmla="*/ T28 w 464"/>
                              <a:gd name="T30" fmla="+- 0 874 839"/>
                              <a:gd name="T31" fmla="*/ 874 h 86"/>
                              <a:gd name="T32" fmla="+- 0 2281 1817"/>
                              <a:gd name="T33" fmla="*/ T32 w 464"/>
                              <a:gd name="T34" fmla="+- 0 839 839"/>
                              <a:gd name="T35" fmla="*/ 83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4" h="86">
                                <a:moveTo>
                                  <a:pt x="0" y="27"/>
                                </a:moveTo>
                                <a:lnTo>
                                  <a:pt x="19" y="37"/>
                                </a:lnTo>
                                <a:lnTo>
                                  <a:pt x="70" y="58"/>
                                </a:lnTo>
                                <a:lnTo>
                                  <a:pt x="139" y="78"/>
                                </a:lnTo>
                                <a:lnTo>
                                  <a:pt x="214" y="85"/>
                                </a:lnTo>
                                <a:lnTo>
                                  <a:pt x="284" y="78"/>
                                </a:lnTo>
                                <a:lnTo>
                                  <a:pt x="349" y="61"/>
                                </a:lnTo>
                                <a:lnTo>
                                  <a:pt x="409" y="35"/>
                                </a:lnTo>
                                <a:lnTo>
                                  <a:pt x="46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8" name="Freeform 495"/>
                        <wps:cNvSpPr>
                          <a:spLocks/>
                        </wps:cNvSpPr>
                        <wps:spPr bwMode="auto">
                          <a:xfrm>
                            <a:off x="1744" y="823"/>
                            <a:ext cx="585" cy="149"/>
                          </a:xfrm>
                          <a:custGeom>
                            <a:avLst/>
                            <a:gdLst>
                              <a:gd name="T0" fmla="+- 0 1746 1745"/>
                              <a:gd name="T1" fmla="*/ T0 w 585"/>
                              <a:gd name="T2" fmla="+- 0 823 823"/>
                              <a:gd name="T3" fmla="*/ 823 h 149"/>
                              <a:gd name="T4" fmla="+- 0 1745 1745"/>
                              <a:gd name="T5" fmla="*/ T4 w 585"/>
                              <a:gd name="T6" fmla="+- 0 832 823"/>
                              <a:gd name="T7" fmla="*/ 832 h 149"/>
                              <a:gd name="T8" fmla="+- 0 1745 1745"/>
                              <a:gd name="T9" fmla="*/ T8 w 585"/>
                              <a:gd name="T10" fmla="+- 0 851 823"/>
                              <a:gd name="T11" fmla="*/ 851 h 149"/>
                              <a:gd name="T12" fmla="+- 0 1751 1745"/>
                              <a:gd name="T13" fmla="*/ T12 w 585"/>
                              <a:gd name="T14" fmla="+- 0 875 823"/>
                              <a:gd name="T15" fmla="*/ 875 h 149"/>
                              <a:gd name="T16" fmla="+- 0 1806 1745"/>
                              <a:gd name="T17" fmla="*/ T16 w 585"/>
                              <a:gd name="T18" fmla="+- 0 917 823"/>
                              <a:gd name="T19" fmla="*/ 917 h 149"/>
                              <a:gd name="T20" fmla="+- 0 1872 1745"/>
                              <a:gd name="T21" fmla="*/ T20 w 585"/>
                              <a:gd name="T22" fmla="+- 0 943 823"/>
                              <a:gd name="T23" fmla="*/ 943 h 149"/>
                              <a:gd name="T24" fmla="+- 0 1953 1745"/>
                              <a:gd name="T25" fmla="*/ T24 w 585"/>
                              <a:gd name="T26" fmla="+- 0 964 823"/>
                              <a:gd name="T27" fmla="*/ 964 h 149"/>
                              <a:gd name="T28" fmla="+- 0 2037 1745"/>
                              <a:gd name="T29" fmla="*/ T28 w 585"/>
                              <a:gd name="T30" fmla="+- 0 972 823"/>
                              <a:gd name="T31" fmla="*/ 972 h 149"/>
                              <a:gd name="T32" fmla="+- 0 2120 1745"/>
                              <a:gd name="T33" fmla="*/ T32 w 585"/>
                              <a:gd name="T34" fmla="+- 0 960 823"/>
                              <a:gd name="T35" fmla="*/ 960 h 149"/>
                              <a:gd name="T36" fmla="+- 0 2199 1745"/>
                              <a:gd name="T37" fmla="*/ T36 w 585"/>
                              <a:gd name="T38" fmla="+- 0 937 823"/>
                              <a:gd name="T39" fmla="*/ 937 h 149"/>
                              <a:gd name="T40" fmla="+- 0 2262 1745"/>
                              <a:gd name="T41" fmla="*/ T40 w 585"/>
                              <a:gd name="T42" fmla="+- 0 909 823"/>
                              <a:gd name="T43" fmla="*/ 909 h 149"/>
                              <a:gd name="T44" fmla="+- 0 2313 1745"/>
                              <a:gd name="T45" fmla="*/ T44 w 585"/>
                              <a:gd name="T46" fmla="+- 0 868 823"/>
                              <a:gd name="T47" fmla="*/ 868 h 149"/>
                              <a:gd name="T48" fmla="+- 0 2328 1745"/>
                              <a:gd name="T49" fmla="*/ T48 w 585"/>
                              <a:gd name="T50" fmla="+- 0 836 823"/>
                              <a:gd name="T51" fmla="*/ 836 h 149"/>
                              <a:gd name="T52" fmla="+- 0 2330 1745"/>
                              <a:gd name="T53" fmla="*/ T52 w 585"/>
                              <a:gd name="T54" fmla="+- 0 831 823"/>
                              <a:gd name="T55" fmla="*/ 83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5" h="149">
                                <a:moveTo>
                                  <a:pt x="1" y="0"/>
                                </a:moveTo>
                                <a:lnTo>
                                  <a:pt x="0" y="9"/>
                                </a:lnTo>
                                <a:lnTo>
                                  <a:pt x="0" y="28"/>
                                </a:lnTo>
                                <a:lnTo>
                                  <a:pt x="6" y="52"/>
                                </a:lnTo>
                                <a:lnTo>
                                  <a:pt x="61" y="94"/>
                                </a:lnTo>
                                <a:lnTo>
                                  <a:pt x="127" y="120"/>
                                </a:lnTo>
                                <a:lnTo>
                                  <a:pt x="208" y="141"/>
                                </a:lnTo>
                                <a:lnTo>
                                  <a:pt x="292" y="149"/>
                                </a:lnTo>
                                <a:lnTo>
                                  <a:pt x="375" y="137"/>
                                </a:lnTo>
                                <a:lnTo>
                                  <a:pt x="454" y="114"/>
                                </a:lnTo>
                                <a:lnTo>
                                  <a:pt x="517" y="86"/>
                                </a:lnTo>
                                <a:lnTo>
                                  <a:pt x="568" y="45"/>
                                </a:lnTo>
                                <a:lnTo>
                                  <a:pt x="583" y="13"/>
                                </a:lnTo>
                                <a:lnTo>
                                  <a:pt x="585"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9" name="Freeform 496"/>
                        <wps:cNvSpPr>
                          <a:spLocks/>
                        </wps:cNvSpPr>
                        <wps:spPr bwMode="auto">
                          <a:xfrm>
                            <a:off x="1773" y="937"/>
                            <a:ext cx="520" cy="80"/>
                          </a:xfrm>
                          <a:custGeom>
                            <a:avLst/>
                            <a:gdLst>
                              <a:gd name="T0" fmla="+- 0 1774 1774"/>
                              <a:gd name="T1" fmla="*/ T0 w 520"/>
                              <a:gd name="T2" fmla="+- 0 939 937"/>
                              <a:gd name="T3" fmla="*/ 939 h 80"/>
                              <a:gd name="T4" fmla="+- 0 1795 1774"/>
                              <a:gd name="T5" fmla="*/ T4 w 520"/>
                              <a:gd name="T6" fmla="+- 0 952 937"/>
                              <a:gd name="T7" fmla="*/ 952 h 80"/>
                              <a:gd name="T8" fmla="+- 0 1849 1774"/>
                              <a:gd name="T9" fmla="*/ T8 w 520"/>
                              <a:gd name="T10" fmla="+- 0 979 937"/>
                              <a:gd name="T11" fmla="*/ 979 h 80"/>
                              <a:gd name="T12" fmla="+- 0 1924 1774"/>
                              <a:gd name="T13" fmla="*/ T12 w 520"/>
                              <a:gd name="T14" fmla="+- 0 1006 937"/>
                              <a:gd name="T15" fmla="*/ 1006 h 80"/>
                              <a:gd name="T16" fmla="+- 0 2006 1774"/>
                              <a:gd name="T17" fmla="*/ T16 w 520"/>
                              <a:gd name="T18" fmla="+- 0 1017 937"/>
                              <a:gd name="T19" fmla="*/ 1017 h 80"/>
                              <a:gd name="T20" fmla="+- 0 2089 1774"/>
                              <a:gd name="T21" fmla="*/ T20 w 520"/>
                              <a:gd name="T22" fmla="+- 0 1010 937"/>
                              <a:gd name="T23" fmla="*/ 1010 h 80"/>
                              <a:gd name="T24" fmla="+- 0 2171 1774"/>
                              <a:gd name="T25" fmla="*/ T24 w 520"/>
                              <a:gd name="T26" fmla="+- 0 994 937"/>
                              <a:gd name="T27" fmla="*/ 994 h 80"/>
                              <a:gd name="T28" fmla="+- 0 2242 1774"/>
                              <a:gd name="T29" fmla="*/ T28 w 520"/>
                              <a:gd name="T30" fmla="+- 0 970 937"/>
                              <a:gd name="T31" fmla="*/ 970 h 80"/>
                              <a:gd name="T32" fmla="+- 0 2293 1774"/>
                              <a:gd name="T33" fmla="*/ T32 w 520"/>
                              <a:gd name="T34" fmla="+- 0 937 937"/>
                              <a:gd name="T35" fmla="*/ 93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0" h="80">
                                <a:moveTo>
                                  <a:pt x="0" y="2"/>
                                </a:moveTo>
                                <a:lnTo>
                                  <a:pt x="21" y="15"/>
                                </a:lnTo>
                                <a:lnTo>
                                  <a:pt x="75" y="42"/>
                                </a:lnTo>
                                <a:lnTo>
                                  <a:pt x="150" y="69"/>
                                </a:lnTo>
                                <a:lnTo>
                                  <a:pt x="232" y="80"/>
                                </a:lnTo>
                                <a:lnTo>
                                  <a:pt x="315" y="73"/>
                                </a:lnTo>
                                <a:lnTo>
                                  <a:pt x="397" y="57"/>
                                </a:lnTo>
                                <a:lnTo>
                                  <a:pt x="468" y="33"/>
                                </a:lnTo>
                                <a:lnTo>
                                  <a:pt x="51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0" name="Freeform 497"/>
                        <wps:cNvSpPr>
                          <a:spLocks/>
                        </wps:cNvSpPr>
                        <wps:spPr bwMode="auto">
                          <a:xfrm>
                            <a:off x="1702" y="883"/>
                            <a:ext cx="669" cy="176"/>
                          </a:xfrm>
                          <a:custGeom>
                            <a:avLst/>
                            <a:gdLst>
                              <a:gd name="T0" fmla="+- 0 1703 1703"/>
                              <a:gd name="T1" fmla="*/ T0 w 669"/>
                              <a:gd name="T2" fmla="+- 0 883 883"/>
                              <a:gd name="T3" fmla="*/ 883 h 176"/>
                              <a:gd name="T4" fmla="+- 0 1746 1703"/>
                              <a:gd name="T5" fmla="*/ T4 w 669"/>
                              <a:gd name="T6" fmla="+- 0 970 883"/>
                              <a:gd name="T7" fmla="*/ 970 h 176"/>
                              <a:gd name="T8" fmla="+- 0 1828 1703"/>
                              <a:gd name="T9" fmla="*/ T8 w 669"/>
                              <a:gd name="T10" fmla="+- 0 1028 883"/>
                              <a:gd name="T11" fmla="*/ 1028 h 176"/>
                              <a:gd name="T12" fmla="+- 0 1959 1703"/>
                              <a:gd name="T13" fmla="*/ T12 w 669"/>
                              <a:gd name="T14" fmla="+- 0 1058 883"/>
                              <a:gd name="T15" fmla="*/ 1058 h 176"/>
                              <a:gd name="T16" fmla="+- 0 2064 1703"/>
                              <a:gd name="T17" fmla="*/ T16 w 669"/>
                              <a:gd name="T18" fmla="+- 0 1059 883"/>
                              <a:gd name="T19" fmla="*/ 1059 h 176"/>
                              <a:gd name="T20" fmla="+- 0 2174 1703"/>
                              <a:gd name="T21" fmla="*/ T20 w 669"/>
                              <a:gd name="T22" fmla="+- 0 1043 883"/>
                              <a:gd name="T23" fmla="*/ 1043 h 176"/>
                              <a:gd name="T24" fmla="+- 0 2256 1703"/>
                              <a:gd name="T25" fmla="*/ T24 w 669"/>
                              <a:gd name="T26" fmla="+- 0 1013 883"/>
                              <a:gd name="T27" fmla="*/ 1013 h 176"/>
                              <a:gd name="T28" fmla="+- 0 2306 1703"/>
                              <a:gd name="T29" fmla="*/ T28 w 669"/>
                              <a:gd name="T30" fmla="+- 0 984 883"/>
                              <a:gd name="T31" fmla="*/ 984 h 176"/>
                              <a:gd name="T32" fmla="+- 0 2323 1703"/>
                              <a:gd name="T33" fmla="*/ T32 w 669"/>
                              <a:gd name="T34" fmla="+- 0 972 883"/>
                              <a:gd name="T35" fmla="*/ 972 h 176"/>
                              <a:gd name="T36" fmla="+- 0 2371 1703"/>
                              <a:gd name="T37" fmla="*/ T36 w 669"/>
                              <a:gd name="T38" fmla="+- 0 901 883"/>
                              <a:gd name="T39" fmla="*/ 90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176">
                                <a:moveTo>
                                  <a:pt x="0" y="0"/>
                                </a:moveTo>
                                <a:lnTo>
                                  <a:pt x="43" y="87"/>
                                </a:lnTo>
                                <a:lnTo>
                                  <a:pt x="125" y="145"/>
                                </a:lnTo>
                                <a:lnTo>
                                  <a:pt x="256" y="175"/>
                                </a:lnTo>
                                <a:lnTo>
                                  <a:pt x="361" y="176"/>
                                </a:lnTo>
                                <a:lnTo>
                                  <a:pt x="471" y="160"/>
                                </a:lnTo>
                                <a:lnTo>
                                  <a:pt x="553" y="130"/>
                                </a:lnTo>
                                <a:lnTo>
                                  <a:pt x="603" y="101"/>
                                </a:lnTo>
                                <a:lnTo>
                                  <a:pt x="620" y="89"/>
                                </a:lnTo>
                                <a:lnTo>
                                  <a:pt x="668"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1" name="Freeform 498"/>
                        <wps:cNvSpPr>
                          <a:spLocks/>
                        </wps:cNvSpPr>
                        <wps:spPr bwMode="auto">
                          <a:xfrm>
                            <a:off x="1859" y="1041"/>
                            <a:ext cx="394" cy="52"/>
                          </a:xfrm>
                          <a:custGeom>
                            <a:avLst/>
                            <a:gdLst>
                              <a:gd name="T0" fmla="+- 0 1859 1859"/>
                              <a:gd name="T1" fmla="*/ T0 w 394"/>
                              <a:gd name="T2" fmla="+- 0 1069 1042"/>
                              <a:gd name="T3" fmla="*/ 1069 h 52"/>
                              <a:gd name="T4" fmla="+- 0 1870 1859"/>
                              <a:gd name="T5" fmla="*/ T4 w 394"/>
                              <a:gd name="T6" fmla="+- 0 1074 1042"/>
                              <a:gd name="T7" fmla="*/ 1074 h 52"/>
                              <a:gd name="T8" fmla="+- 0 1903 1859"/>
                              <a:gd name="T9" fmla="*/ T8 w 394"/>
                              <a:gd name="T10" fmla="+- 0 1083 1042"/>
                              <a:gd name="T11" fmla="*/ 1083 h 52"/>
                              <a:gd name="T12" fmla="+- 0 1957 1859"/>
                              <a:gd name="T13" fmla="*/ T12 w 394"/>
                              <a:gd name="T14" fmla="+- 0 1092 1042"/>
                              <a:gd name="T15" fmla="*/ 1092 h 52"/>
                              <a:gd name="T16" fmla="+- 0 2032 1859"/>
                              <a:gd name="T17" fmla="*/ T16 w 394"/>
                              <a:gd name="T18" fmla="+- 0 1093 1042"/>
                              <a:gd name="T19" fmla="*/ 1093 h 52"/>
                              <a:gd name="T20" fmla="+- 0 2105 1859"/>
                              <a:gd name="T21" fmla="*/ T20 w 394"/>
                              <a:gd name="T22" fmla="+- 0 1088 1042"/>
                              <a:gd name="T23" fmla="*/ 1088 h 52"/>
                              <a:gd name="T24" fmla="+- 0 2157 1859"/>
                              <a:gd name="T25" fmla="*/ T24 w 394"/>
                              <a:gd name="T26" fmla="+- 0 1079 1042"/>
                              <a:gd name="T27" fmla="*/ 1079 h 52"/>
                              <a:gd name="T28" fmla="+- 0 2202 1859"/>
                              <a:gd name="T29" fmla="*/ T28 w 394"/>
                              <a:gd name="T30" fmla="+- 0 1065 1042"/>
                              <a:gd name="T31" fmla="*/ 1065 h 52"/>
                              <a:gd name="T32" fmla="+- 0 2253 1859"/>
                              <a:gd name="T33" fmla="*/ T32 w 394"/>
                              <a:gd name="T34" fmla="+- 0 1042 1042"/>
                              <a:gd name="T35" fmla="*/ 104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4" h="52">
                                <a:moveTo>
                                  <a:pt x="0" y="27"/>
                                </a:moveTo>
                                <a:lnTo>
                                  <a:pt x="11" y="32"/>
                                </a:lnTo>
                                <a:lnTo>
                                  <a:pt x="44" y="41"/>
                                </a:lnTo>
                                <a:lnTo>
                                  <a:pt x="98" y="50"/>
                                </a:lnTo>
                                <a:lnTo>
                                  <a:pt x="173" y="51"/>
                                </a:lnTo>
                                <a:lnTo>
                                  <a:pt x="246" y="46"/>
                                </a:lnTo>
                                <a:lnTo>
                                  <a:pt x="298" y="37"/>
                                </a:lnTo>
                                <a:lnTo>
                                  <a:pt x="343" y="23"/>
                                </a:lnTo>
                                <a:lnTo>
                                  <a:pt x="39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B6377" id="Group 489" o:spid="_x0000_s1026" style="position:absolute;margin-left:84.55pt;margin-top:22.2pt;width:34.3pt;height:34.3pt;z-index:251666944;mso-position-horizontal-relative:page" coordorigin="1691,444" coordsize="68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">
                <v:shape id="Freeform 490" o:spid="_x0000_s1027" style="position:absolute;left:1807;top:446;width:454;height:199;visibility:visible;mso-wrap-style:square;v-text-anchor:top" coordsize="4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" path="m227,r88,8l387,29r49,31l454,99r-18,39l387,169r-72,21l227,198r-88,-8l67,169,18,138,,99,18,60,67,29,139,8,227,xe" filled="f" strokecolor="#231f20" strokeweight=".07619mm">
                  <v:path arrowok="t" o:connecttype="custom" o:connectlocs="227,447;315,455;387,476;436,507;454,546;436,585;387,616;315,637;227,645;139,637;67,616;18,585;0,546;18,507;67,476;139,455;227,447" o:connectangles="0,0,0,0,0,0,0,0,0,0,0,0,0,0,0,0,0"/>
                </v:shape>
                <v:shape id="Freeform 491" o:spid="_x0000_s1028" style="position:absolute;left:1693;top:780;width:681;height:347;visibility:visible;mso-wrap-style:square;v-text-anchor:top" coordsize="68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" path="m567,r82,65l680,148r,26l679,201r-74,92l528,322r-90,18l340,346,239,340,148,321,73,290,20,245,,172,,148,8,105,30,65,66,30,113,r19,38l181,69r72,20l340,97r87,-8l499,69,548,38,567,xe" filled="f" strokecolor="#231f20" strokeweight=".07619mm">
                  <v:path arrowok="t" o:connecttype="custom" o:connectlocs="567,781;649,846;680,929;680,955;679,982;605,1074;528,1103;438,1121;340,1127;239,1121;148,1102;73,1071;20,1026;0,953;0,929;8,886;30,846;66,811;113,781;132,819;181,850;253,870;340,878;427,870;499,850;548,819;567,781" o:connectangles="0,0,0,0,0,0,0,0,0,0,0,0,0,0,0,0,0,0,0,0,0,0,0,0,0,0,0"/>
                </v:shape>
                <v:line id="Line 492" o:spid="_x0000_s1029" style="position:absolute;flip:y;visibility:visible;mso-wrap-style:square" from="1807,546" to="18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" strokecolor="#231f20" strokeweight=".07619mm"/>
                <v:line id="Line 493" o:spid="_x0000_s1030" style="position:absolute;flip:y;visibility:visible;mso-wrap-style:square" from="2261,546" to="226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" strokecolor="#231f20" strokeweight=".07619mm"/>
                <v:shape id="Freeform 494" o:spid="_x0000_s1031" style="position:absolute;left:1816;top:839;width:464;height:86;visibility:visible;mso-wrap-style:square;v-text-anchor:top" coordsize="4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" path="m,27l19,37,70,58r69,20l214,85r70,-7l349,61,409,35,464,e" filled="f" strokecolor="#231f20" strokeweight=".07619mm">
                  <v:path arrowok="t" o:connecttype="custom" o:connectlocs="0,866;19,876;70,897;139,917;214,924;284,917;349,900;409,874;464,839" o:connectangles="0,0,0,0,0,0,0,0,0"/>
                </v:shape>
                <v:shape id="Freeform 495" o:spid="_x0000_s1032" style="position:absolute;left:1744;top:823;width:585;height:149;visibility:visible;mso-wrap-style:square;v-text-anchor:top" coordsize="58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" path="m1,l,9,,28,6,52,61,94r66,26l208,141r84,8l375,137r79,-23l517,86,568,45,583,13r2,-5e" filled="f" strokecolor="#231f20" strokeweight=".07619mm">
                  <v:path arrowok="t" o:connecttype="custom" o:connectlocs="1,823;0,832;0,851;6,875;61,917;127,943;208,964;292,972;375,960;454,937;517,909;568,868;583,836;585,831" o:connectangles="0,0,0,0,0,0,0,0,0,0,0,0,0,0"/>
                </v:shape>
                <v:shape id="Freeform 496" o:spid="_x0000_s1033" style="position:absolute;left:1773;top:937;width:520;height:80;visibility:visible;mso-wrap-style:square;v-text-anchor:top" coordsize="5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" path="m,2l21,15,75,42r75,27l232,80r83,-7l397,57,468,33,519,e" filled="f" strokecolor="#231f20" strokeweight=".07619mm">
                  <v:path arrowok="t" o:connecttype="custom" o:connectlocs="0,939;21,952;75,979;150,1006;232,1017;315,1010;397,994;468,970;519,937" o:connectangles="0,0,0,0,0,0,0,0,0"/>
                </v:shape>
                <v:shape id="Freeform 497" o:spid="_x0000_s1034" style="position:absolute;left:1702;top:883;width:669;height:176;visibility:visible;mso-wrap-style:square;v-text-anchor:top" coordsize="66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" path="m,l43,87r82,58l256,175r105,1l471,160r82,-30l603,101,620,89,668,18e" filled="f" strokecolor="#231f20" strokeweight=".07619mm">
                  <v:path arrowok="t" o:connecttype="custom" o:connectlocs="0,883;43,970;125,1028;256,1058;361,1059;471,1043;553,1013;603,984;620,972;668,901" o:connectangles="0,0,0,0,0,0,0,0,0,0"/>
                </v:shape>
                <v:shape id="Freeform 498" o:spid="_x0000_s1035" style="position:absolute;left:1859;top:1041;width:394;height:52;visibility:visible;mso-wrap-style:square;v-text-anchor:top" coordsize="3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" path="m,27r11,5l44,41r54,9l173,51r73,-5l298,37,343,23,394,e" filled="f" strokecolor="#231f20" strokeweight=".07619mm">
                  <v:path arrowok="t" o:connecttype="custom" o:connectlocs="0,1069;11,1074;44,1083;98,1092;173,1093;246,1088;298,1079;343,1065;394,1042" o:connectangles="0,0,0,0,0,0,0,0,0"/>
                </v:shape>
                <w10:wrap type="topAndBottom" anchorx="page"/>
              </v:group>
            </w:pict>
          </mc:Fallback>
        </mc:AlternateContent>
      </w:r>
      <w:r w:rsidR="00C63B7D" w:rsidRPr="006E0067">
        <w:rPr>
          <w:color w:val="231F20"/>
          <w:lang w:val="ru-RU"/>
        </w:rPr>
        <w:t>-</w:t>
      </w:r>
      <w:r w:rsidR="00C63B7D">
        <w:rPr>
          <w:color w:val="231F20"/>
        </w:rPr>
        <w:t>G</w:t>
      </w:r>
      <w:r w:rsidR="00C63B7D" w:rsidRPr="006E0067">
        <w:rPr>
          <w:color w:val="231F20"/>
          <w:lang w:val="ru-RU"/>
        </w:rPr>
        <w:t>9</w:t>
      </w:r>
    </w:p>
    <w:p w:rsidR="00500814" w:rsidRDefault="00C57DED">
      <w:pPr>
        <w:tabs>
          <w:tab w:val="left" w:pos="2182"/>
        </w:tabs>
        <w:ind w:left="1403"/>
        <w:rPr>
          <w:sz w:val="20"/>
        </w:rPr>
      </w:pPr>
      <w:r>
        <w:rPr>
          <w:noProof/>
          <w:position w:val="8"/>
          <w:sz w:val="20"/>
          <w:lang w:val="ru-RU" w:eastAsia="ru-RU"/>
        </w:rPr>
        <mc:AlternateContent>
          <mc:Choice Requires="wpg">
            <w:drawing>
              <wp:inline distT="0" distB="0" distL="0" distR="0">
                <wp:extent cx="285750" cy="356235"/>
                <wp:effectExtent l="11430" t="13970" r="7620" b="10795"/>
                <wp:docPr id="6546"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 cy="356235"/>
                          <a:chOff x="0" y="0"/>
                          <a:chExt cx="450" cy="561"/>
                        </a:xfrm>
                      </wpg:grpSpPr>
                      <pic:pic xmlns:pic="http://schemas.openxmlformats.org/drawingml/2006/picture">
                        <pic:nvPicPr>
                          <pic:cNvPr id="6547" name="Picture 5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6" y="0"/>
                            <a:ext cx="33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8" name="Freeform 501"/>
                        <wps:cNvSpPr>
                          <a:spLocks/>
                        </wps:cNvSpPr>
                        <wps:spPr bwMode="auto">
                          <a:xfrm>
                            <a:off x="2" y="218"/>
                            <a:ext cx="445" cy="341"/>
                          </a:xfrm>
                          <a:custGeom>
                            <a:avLst/>
                            <a:gdLst>
                              <a:gd name="T0" fmla="+- 0 59 3"/>
                              <a:gd name="T1" fmla="*/ T0 w 445"/>
                              <a:gd name="T2" fmla="+- 0 218 218"/>
                              <a:gd name="T3" fmla="*/ 218 h 341"/>
                              <a:gd name="T4" fmla="+- 0 3 3"/>
                              <a:gd name="T5" fmla="*/ T4 w 445"/>
                              <a:gd name="T6" fmla="+- 0 494 218"/>
                              <a:gd name="T7" fmla="*/ 494 h 341"/>
                              <a:gd name="T8" fmla="+- 0 5 3"/>
                              <a:gd name="T9" fmla="*/ T8 w 445"/>
                              <a:gd name="T10" fmla="+- 0 497 218"/>
                              <a:gd name="T11" fmla="*/ 497 h 341"/>
                              <a:gd name="T12" fmla="+- 0 13 3"/>
                              <a:gd name="T13" fmla="*/ T12 w 445"/>
                              <a:gd name="T14" fmla="+- 0 507 218"/>
                              <a:gd name="T15" fmla="*/ 507 h 341"/>
                              <a:gd name="T16" fmla="+- 0 79 3"/>
                              <a:gd name="T17" fmla="*/ T16 w 445"/>
                              <a:gd name="T18" fmla="+- 0 541 218"/>
                              <a:gd name="T19" fmla="*/ 541 h 341"/>
                              <a:gd name="T20" fmla="+- 0 166 3"/>
                              <a:gd name="T21" fmla="*/ T20 w 445"/>
                              <a:gd name="T22" fmla="+- 0 557 218"/>
                              <a:gd name="T23" fmla="*/ 557 h 341"/>
                              <a:gd name="T24" fmla="+- 0 223 3"/>
                              <a:gd name="T25" fmla="*/ T24 w 445"/>
                              <a:gd name="T26" fmla="+- 0 558 218"/>
                              <a:gd name="T27" fmla="*/ 558 h 341"/>
                              <a:gd name="T28" fmla="+- 0 273 3"/>
                              <a:gd name="T29" fmla="*/ T28 w 445"/>
                              <a:gd name="T30" fmla="+- 0 557 218"/>
                              <a:gd name="T31" fmla="*/ 557 h 341"/>
                              <a:gd name="T32" fmla="+- 0 355 3"/>
                              <a:gd name="T33" fmla="*/ T32 w 445"/>
                              <a:gd name="T34" fmla="+- 0 550 218"/>
                              <a:gd name="T35" fmla="*/ 550 h 341"/>
                              <a:gd name="T36" fmla="+- 0 413 3"/>
                              <a:gd name="T37" fmla="*/ T36 w 445"/>
                              <a:gd name="T38" fmla="+- 0 527 218"/>
                              <a:gd name="T39" fmla="*/ 527 h 341"/>
                              <a:gd name="T40" fmla="+- 0 447 3"/>
                              <a:gd name="T41" fmla="*/ T40 w 445"/>
                              <a:gd name="T42" fmla="+- 0 503 218"/>
                              <a:gd name="T43" fmla="*/ 503 h 341"/>
                              <a:gd name="T44" fmla="+- 0 387 3"/>
                              <a:gd name="T45" fmla="*/ T44 w 445"/>
                              <a:gd name="T46" fmla="+- 0 218 218"/>
                              <a:gd name="T47" fmla="*/ 21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5" h="341">
                                <a:moveTo>
                                  <a:pt x="56" y="0"/>
                                </a:moveTo>
                                <a:lnTo>
                                  <a:pt x="0" y="276"/>
                                </a:lnTo>
                                <a:lnTo>
                                  <a:pt x="2" y="279"/>
                                </a:lnTo>
                                <a:lnTo>
                                  <a:pt x="10" y="289"/>
                                </a:lnTo>
                                <a:lnTo>
                                  <a:pt x="76" y="323"/>
                                </a:lnTo>
                                <a:lnTo>
                                  <a:pt x="163" y="339"/>
                                </a:lnTo>
                                <a:lnTo>
                                  <a:pt x="220" y="340"/>
                                </a:lnTo>
                                <a:lnTo>
                                  <a:pt x="270" y="339"/>
                                </a:lnTo>
                                <a:lnTo>
                                  <a:pt x="352" y="332"/>
                                </a:lnTo>
                                <a:lnTo>
                                  <a:pt x="410" y="309"/>
                                </a:lnTo>
                                <a:lnTo>
                                  <a:pt x="444" y="285"/>
                                </a:lnTo>
                                <a:lnTo>
                                  <a:pt x="38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49" name="Picture 50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13" y="268"/>
                            <a:ext cx="2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0" name="Freeform 503"/>
                        <wps:cNvSpPr>
                          <a:spLocks/>
                        </wps:cNvSpPr>
                        <wps:spPr bwMode="auto">
                          <a:xfrm>
                            <a:off x="80" y="2"/>
                            <a:ext cx="53" cy="197"/>
                          </a:xfrm>
                          <a:custGeom>
                            <a:avLst/>
                            <a:gdLst>
                              <a:gd name="T0" fmla="+- 0 81 81"/>
                              <a:gd name="T1" fmla="*/ T0 w 53"/>
                              <a:gd name="T2" fmla="+- 0 3 3"/>
                              <a:gd name="T3" fmla="*/ 3 h 197"/>
                              <a:gd name="T4" fmla="+- 0 133 81"/>
                              <a:gd name="T5" fmla="*/ T4 w 53"/>
                              <a:gd name="T6" fmla="+- 0 2 3"/>
                              <a:gd name="T7" fmla="*/ 2 h 197"/>
                              <a:gd name="T8" fmla="+- 0 133 81"/>
                              <a:gd name="T9" fmla="*/ T8 w 53"/>
                              <a:gd name="T10" fmla="+- 0 199 3"/>
                              <a:gd name="T11" fmla="*/ 199 h 197"/>
                            </a:gdLst>
                            <a:ahLst/>
                            <a:cxnLst>
                              <a:cxn ang="0">
                                <a:pos x="T1" y="T3"/>
                              </a:cxn>
                              <a:cxn ang="0">
                                <a:pos x="T5" y="T7"/>
                              </a:cxn>
                              <a:cxn ang="0">
                                <a:pos x="T9" y="T11"/>
                              </a:cxn>
                            </a:cxnLst>
                            <a:rect l="0" t="0" r="r" b="b"/>
                            <a:pathLst>
                              <a:path w="53" h="197">
                                <a:moveTo>
                                  <a:pt x="0" y="0"/>
                                </a:moveTo>
                                <a:lnTo>
                                  <a:pt x="52" y="-1"/>
                                </a:lnTo>
                                <a:lnTo>
                                  <a:pt x="52" y="19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1" name="Freeform 504"/>
                        <wps:cNvSpPr>
                          <a:spLocks/>
                        </wps:cNvSpPr>
                        <wps:spPr bwMode="auto">
                          <a:xfrm>
                            <a:off x="312" y="2"/>
                            <a:ext cx="53" cy="199"/>
                          </a:xfrm>
                          <a:custGeom>
                            <a:avLst/>
                            <a:gdLst>
                              <a:gd name="T0" fmla="+- 0 364 312"/>
                              <a:gd name="T1" fmla="*/ T0 w 53"/>
                              <a:gd name="T2" fmla="+- 0 3 3"/>
                              <a:gd name="T3" fmla="*/ 3 h 199"/>
                              <a:gd name="T4" fmla="+- 0 312 312"/>
                              <a:gd name="T5" fmla="*/ T4 w 53"/>
                              <a:gd name="T6" fmla="+- 0 2 3"/>
                              <a:gd name="T7" fmla="*/ 2 h 199"/>
                              <a:gd name="T8" fmla="+- 0 312 312"/>
                              <a:gd name="T9" fmla="*/ T8 w 53"/>
                              <a:gd name="T10" fmla="+- 0 201 3"/>
                              <a:gd name="T11" fmla="*/ 201 h 199"/>
                            </a:gdLst>
                            <a:ahLst/>
                            <a:cxnLst>
                              <a:cxn ang="0">
                                <a:pos x="T1" y="T3"/>
                              </a:cxn>
                              <a:cxn ang="0">
                                <a:pos x="T5" y="T7"/>
                              </a:cxn>
                              <a:cxn ang="0">
                                <a:pos x="T9" y="T11"/>
                              </a:cxn>
                            </a:cxnLst>
                            <a:rect l="0" t="0" r="r" b="b"/>
                            <a:pathLst>
                              <a:path w="53" h="199">
                                <a:moveTo>
                                  <a:pt x="52" y="0"/>
                                </a:moveTo>
                                <a:lnTo>
                                  <a:pt x="0" y="-1"/>
                                </a:lnTo>
                                <a:lnTo>
                                  <a:pt x="0" y="19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1AB6EC" id="Group 499" o:spid="_x0000_s1026" style="width:22.5pt;height:28.05pt;mso-position-horizontal-relative:char;mso-position-vertical-relative:line" coordsize="450,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">
                <v:shape id="Picture 500" o:spid="_x0000_s1027" type="#_x0000_t75" style="position:absolute;left:56;width:33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">
                  <v:imagedata r:id="rId179" o:title=""/>
                </v:shape>
                <v:shape id="Freeform 501" o:spid="_x0000_s1028" style="position:absolute;left:2;top:218;width:445;height:341;visibility:visible;mso-wrap-style:square;v-text-anchor:top" coordsize="44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" path="m56,l,276r2,3l10,289r66,34l163,339r57,1l270,339r82,-7l410,309r34,-24l384,e" filled="f" strokecolor="#231f20" strokeweight=".07619mm">
                  <v:path arrowok="t" o:connecttype="custom" o:connectlocs="56,218;0,494;2,497;10,507;76,541;163,557;220,558;270,557;352,550;410,527;444,503;384,218" o:connectangles="0,0,0,0,0,0,0,0,0,0,0,0"/>
                </v:shape>
                <v:shape id="Picture 502" o:spid="_x0000_s1029" type="#_x0000_t75" style="position:absolute;left:113;top:268;width:2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">
                  <v:imagedata r:id="rId180" o:title=""/>
                </v:shape>
                <v:shape id="Freeform 503" o:spid="_x0000_s1030" style="position:absolute;left:80;top:2;width:53;height:197;visibility:visible;mso-wrap-style:square;v-text-anchor:top" coordsize="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" path="m,l52,-1r,197e" filled="f" strokecolor="#231f20" strokeweight=".07619mm">
                  <v:path arrowok="t" o:connecttype="custom" o:connectlocs="0,3;52,2;52,199" o:connectangles="0,0,0"/>
                </v:shape>
                <v:shape id="Freeform 504" o:spid="_x0000_s1031" style="position:absolute;left:312;top:2;width:53;height:199;visibility:visible;mso-wrap-style:square;v-text-anchor:top" coordsize="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" path="m52,l,-1,,198e" filled="f" strokecolor="#231f20" strokeweight=".07619mm">
                  <v:path arrowok="t" o:connecttype="custom" o:connectlocs="52,3;0,2;0,201" o:connectangles="0,0,0"/>
                </v:shape>
                <w10:anchorlock/>
              </v:group>
            </w:pict>
          </mc:Fallback>
        </mc:AlternateContent>
      </w:r>
      <w:r w:rsidR="00C63B7D">
        <w:rPr>
          <w:position w:val="8"/>
          <w:sz w:val="20"/>
        </w:rPr>
        <w:tab/>
      </w:r>
      <w:r>
        <w:rPr>
          <w:noProof/>
          <w:sz w:val="20"/>
          <w:lang w:val="ru-RU" w:eastAsia="ru-RU"/>
        </w:rPr>
        <mc:AlternateContent>
          <mc:Choice Requires="wpg">
            <w:drawing>
              <wp:inline distT="0" distB="0" distL="0" distR="0">
                <wp:extent cx="220345" cy="483235"/>
                <wp:effectExtent l="7620" t="4445" r="635" b="7620"/>
                <wp:docPr id="6544"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 cy="483235"/>
                          <a:chOff x="0" y="0"/>
                          <a:chExt cx="347" cy="761"/>
                        </a:xfrm>
                      </wpg:grpSpPr>
                      <wps:wsp>
                        <wps:cNvPr id="6545" name="AutoShape 506"/>
                        <wps:cNvSpPr>
                          <a:spLocks/>
                        </wps:cNvSpPr>
                        <wps:spPr bwMode="auto">
                          <a:xfrm>
                            <a:off x="0" y="0"/>
                            <a:ext cx="347" cy="761"/>
                          </a:xfrm>
                          <a:custGeom>
                            <a:avLst/>
                            <a:gdLst>
                              <a:gd name="T0" fmla="*/ 257 w 347"/>
                              <a:gd name="T1" fmla="*/ 186 h 761"/>
                              <a:gd name="T2" fmla="*/ 97 w 347"/>
                              <a:gd name="T3" fmla="*/ 186 h 761"/>
                              <a:gd name="T4" fmla="*/ 97 w 347"/>
                              <a:gd name="T5" fmla="*/ 760 h 761"/>
                              <a:gd name="T6" fmla="*/ 257 w 347"/>
                              <a:gd name="T7" fmla="*/ 738 h 761"/>
                              <a:gd name="T8" fmla="*/ 257 w 347"/>
                              <a:gd name="T9" fmla="*/ 186 h 761"/>
                              <a:gd name="T10" fmla="*/ 167 w 347"/>
                              <a:gd name="T11" fmla="*/ 0 h 761"/>
                              <a:gd name="T12" fmla="*/ 0 w 347"/>
                              <a:gd name="T13" fmla="*/ 200 h 761"/>
                              <a:gd name="T14" fmla="*/ 97 w 347"/>
                              <a:gd name="T15" fmla="*/ 186 h 761"/>
                              <a:gd name="T16" fmla="*/ 257 w 347"/>
                              <a:gd name="T17" fmla="*/ 186 h 761"/>
                              <a:gd name="T18" fmla="*/ 257 w 347"/>
                              <a:gd name="T19" fmla="*/ 173 h 761"/>
                              <a:gd name="T20" fmla="*/ 347 w 347"/>
                              <a:gd name="T21" fmla="*/ 154 h 761"/>
                              <a:gd name="T22" fmla="*/ 167 w 347"/>
                              <a:gd name="T23"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7" h="761">
                                <a:moveTo>
                                  <a:pt x="257" y="186"/>
                                </a:moveTo>
                                <a:lnTo>
                                  <a:pt x="97" y="186"/>
                                </a:lnTo>
                                <a:lnTo>
                                  <a:pt x="97" y="760"/>
                                </a:lnTo>
                                <a:lnTo>
                                  <a:pt x="257" y="738"/>
                                </a:lnTo>
                                <a:lnTo>
                                  <a:pt x="257" y="186"/>
                                </a:lnTo>
                                <a:close/>
                                <a:moveTo>
                                  <a:pt x="167" y="0"/>
                                </a:moveTo>
                                <a:lnTo>
                                  <a:pt x="0" y="200"/>
                                </a:lnTo>
                                <a:lnTo>
                                  <a:pt x="97" y="186"/>
                                </a:lnTo>
                                <a:lnTo>
                                  <a:pt x="257" y="186"/>
                                </a:lnTo>
                                <a:lnTo>
                                  <a:pt x="257" y="173"/>
                                </a:lnTo>
                                <a:lnTo>
                                  <a:pt x="347" y="154"/>
                                </a:lnTo>
                                <a:lnTo>
                                  <a:pt x="16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6F1D8E" id="Group 505" o:spid="_x0000_s1026" style="width:17.35pt;height:38.05pt;mso-position-horizontal-relative:char;mso-position-vertical-relative:line" coordsize="3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">
                <v:shape id="AutoShape 506" o:spid="_x0000_s1027" style="position:absolute;width:347;height:761;visibility:visible;mso-wrap-style:square;v-text-anchor:top" coordsize="34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" path="m257,186r-160,l97,760,257,738r,-552xm167,l,200,97,186r160,l257,173r90,-19l167,xe" fillcolor="#a7a9ac" stroked="f">
                  <v:path arrowok="t" o:connecttype="custom" o:connectlocs="257,186;97,186;97,760;257,738;257,186;167,0;0,200;97,186;257,186;257,173;347,154;167,0" o:connectangles="0,0,0,0,0,0,0,0,0,0,0,0"/>
                </v:shape>
                <w10:anchorlock/>
              </v:group>
            </w:pict>
          </mc:Fallback>
        </mc:AlternateContent>
      </w:r>
    </w:p>
    <w:p w:rsidR="00500814" w:rsidRDefault="00500814">
      <w:pPr>
        <w:pStyle w:val="a3"/>
        <w:rPr>
          <w:sz w:val="20"/>
        </w:rPr>
      </w:pPr>
    </w:p>
    <w:p w:rsidR="00500814" w:rsidRDefault="00500814">
      <w:pPr>
        <w:pStyle w:val="a3"/>
        <w:rPr>
          <w:sz w:val="20"/>
        </w:rPr>
      </w:pPr>
    </w:p>
    <w:p w:rsidR="00500814" w:rsidRDefault="00C57DED">
      <w:pPr>
        <w:pStyle w:val="a3"/>
        <w:spacing w:before="5"/>
        <w:rPr>
          <w:sz w:val="17"/>
        </w:rPr>
      </w:pPr>
      <w:r>
        <w:rPr>
          <w:noProof/>
          <w:lang w:val="ru-RU" w:eastAsia="ru-RU"/>
        </w:rPr>
        <mc:AlternateContent>
          <mc:Choice Requires="wps">
            <w:drawing>
              <wp:anchor distT="0" distB="0" distL="114300" distR="114300" simplePos="0" relativeHeight="251667968" behindDoc="0" locked="0" layoutInCell="1" allowOverlap="1">
                <wp:simplePos x="0" y="0"/>
                <wp:positionH relativeFrom="page">
                  <wp:posOffset>1054735</wp:posOffset>
                </wp:positionH>
                <wp:positionV relativeFrom="paragraph">
                  <wp:posOffset>151765</wp:posOffset>
                </wp:positionV>
                <wp:extent cx="615950" cy="204470"/>
                <wp:effectExtent l="6985" t="5715" r="5715" b="0"/>
                <wp:wrapTopAndBottom/>
                <wp:docPr id="6543"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 cy="204470"/>
                        </a:xfrm>
                        <a:custGeom>
                          <a:avLst/>
                          <a:gdLst>
                            <a:gd name="T0" fmla="+- 0 2547 1662"/>
                            <a:gd name="T1" fmla="*/ T0 w 970"/>
                            <a:gd name="T2" fmla="+- 0 480 240"/>
                            <a:gd name="T3" fmla="*/ 480 h 322"/>
                            <a:gd name="T4" fmla="+- 0 2465 1662"/>
                            <a:gd name="T5" fmla="*/ T4 w 970"/>
                            <a:gd name="T6" fmla="+- 0 480 240"/>
                            <a:gd name="T7" fmla="*/ 480 h 322"/>
                            <a:gd name="T8" fmla="+- 0 2512 1662"/>
                            <a:gd name="T9" fmla="*/ T8 w 970"/>
                            <a:gd name="T10" fmla="+- 0 561 240"/>
                            <a:gd name="T11" fmla="*/ 561 h 322"/>
                            <a:gd name="T12" fmla="+- 0 2547 1662"/>
                            <a:gd name="T13" fmla="*/ T12 w 970"/>
                            <a:gd name="T14" fmla="+- 0 480 240"/>
                            <a:gd name="T15" fmla="*/ 480 h 322"/>
                            <a:gd name="T16" fmla="+- 0 1694 1662"/>
                            <a:gd name="T17" fmla="*/ T16 w 970"/>
                            <a:gd name="T18" fmla="+- 0 303 240"/>
                            <a:gd name="T19" fmla="*/ 303 h 322"/>
                            <a:gd name="T20" fmla="+- 0 1662 1662"/>
                            <a:gd name="T21" fmla="*/ T20 w 970"/>
                            <a:gd name="T22" fmla="+- 0 438 240"/>
                            <a:gd name="T23" fmla="*/ 438 h 322"/>
                            <a:gd name="T24" fmla="+- 0 1713 1662"/>
                            <a:gd name="T25" fmla="*/ T24 w 970"/>
                            <a:gd name="T26" fmla="+- 0 461 240"/>
                            <a:gd name="T27" fmla="*/ 461 h 322"/>
                            <a:gd name="T28" fmla="+- 0 1782 1662"/>
                            <a:gd name="T29" fmla="*/ T28 w 970"/>
                            <a:gd name="T30" fmla="+- 0 488 240"/>
                            <a:gd name="T31" fmla="*/ 488 h 322"/>
                            <a:gd name="T32" fmla="+- 0 1866 1662"/>
                            <a:gd name="T33" fmla="*/ T32 w 970"/>
                            <a:gd name="T34" fmla="+- 0 513 240"/>
                            <a:gd name="T35" fmla="*/ 513 h 322"/>
                            <a:gd name="T36" fmla="+- 0 1960 1662"/>
                            <a:gd name="T37" fmla="*/ T36 w 970"/>
                            <a:gd name="T38" fmla="+- 0 532 240"/>
                            <a:gd name="T39" fmla="*/ 532 h 322"/>
                            <a:gd name="T40" fmla="+- 0 2063 1662"/>
                            <a:gd name="T41" fmla="*/ T40 w 970"/>
                            <a:gd name="T42" fmla="+- 0 540 240"/>
                            <a:gd name="T43" fmla="*/ 540 h 322"/>
                            <a:gd name="T44" fmla="+- 0 2146 1662"/>
                            <a:gd name="T45" fmla="*/ T44 w 970"/>
                            <a:gd name="T46" fmla="+- 0 537 240"/>
                            <a:gd name="T47" fmla="*/ 537 h 322"/>
                            <a:gd name="T48" fmla="+- 0 2232 1662"/>
                            <a:gd name="T49" fmla="*/ T48 w 970"/>
                            <a:gd name="T50" fmla="+- 0 527 240"/>
                            <a:gd name="T51" fmla="*/ 527 h 322"/>
                            <a:gd name="T52" fmla="+- 0 2316 1662"/>
                            <a:gd name="T53" fmla="*/ T52 w 970"/>
                            <a:gd name="T54" fmla="+- 0 513 240"/>
                            <a:gd name="T55" fmla="*/ 513 h 322"/>
                            <a:gd name="T56" fmla="+- 0 2395 1662"/>
                            <a:gd name="T57" fmla="*/ T56 w 970"/>
                            <a:gd name="T58" fmla="+- 0 497 240"/>
                            <a:gd name="T59" fmla="*/ 497 h 322"/>
                            <a:gd name="T60" fmla="+- 0 2465 1662"/>
                            <a:gd name="T61" fmla="*/ T60 w 970"/>
                            <a:gd name="T62" fmla="+- 0 480 240"/>
                            <a:gd name="T63" fmla="*/ 480 h 322"/>
                            <a:gd name="T64" fmla="+- 0 2547 1662"/>
                            <a:gd name="T65" fmla="*/ T64 w 970"/>
                            <a:gd name="T66" fmla="+- 0 480 240"/>
                            <a:gd name="T67" fmla="*/ 480 h 322"/>
                            <a:gd name="T68" fmla="+- 0 2587 1662"/>
                            <a:gd name="T69" fmla="*/ T68 w 970"/>
                            <a:gd name="T70" fmla="+- 0 387 240"/>
                            <a:gd name="T71" fmla="*/ 387 h 322"/>
                            <a:gd name="T72" fmla="+- 0 2092 1662"/>
                            <a:gd name="T73" fmla="*/ T72 w 970"/>
                            <a:gd name="T74" fmla="+- 0 387 240"/>
                            <a:gd name="T75" fmla="*/ 387 h 322"/>
                            <a:gd name="T76" fmla="+- 0 2006 1662"/>
                            <a:gd name="T77" fmla="*/ T76 w 970"/>
                            <a:gd name="T78" fmla="+- 0 384 240"/>
                            <a:gd name="T79" fmla="*/ 384 h 322"/>
                            <a:gd name="T80" fmla="+- 0 1921 1662"/>
                            <a:gd name="T81" fmla="*/ T80 w 970"/>
                            <a:gd name="T82" fmla="+- 0 369 240"/>
                            <a:gd name="T83" fmla="*/ 369 h 322"/>
                            <a:gd name="T84" fmla="+- 0 1840 1662"/>
                            <a:gd name="T85" fmla="*/ T84 w 970"/>
                            <a:gd name="T86" fmla="+- 0 348 240"/>
                            <a:gd name="T87" fmla="*/ 348 h 322"/>
                            <a:gd name="T88" fmla="+- 0 1694 1662"/>
                            <a:gd name="T89" fmla="*/ T88 w 970"/>
                            <a:gd name="T90" fmla="+- 0 303 240"/>
                            <a:gd name="T91" fmla="*/ 303 h 322"/>
                            <a:gd name="T92" fmla="+- 0 2367 1662"/>
                            <a:gd name="T93" fmla="*/ T92 w 970"/>
                            <a:gd name="T94" fmla="+- 0 240 240"/>
                            <a:gd name="T95" fmla="*/ 240 h 322"/>
                            <a:gd name="T96" fmla="+- 0 2409 1662"/>
                            <a:gd name="T97" fmla="*/ T96 w 970"/>
                            <a:gd name="T98" fmla="+- 0 329 240"/>
                            <a:gd name="T99" fmla="*/ 329 h 322"/>
                            <a:gd name="T100" fmla="+- 0 2329 1662"/>
                            <a:gd name="T101" fmla="*/ T100 w 970"/>
                            <a:gd name="T102" fmla="+- 0 359 240"/>
                            <a:gd name="T103" fmla="*/ 359 h 322"/>
                            <a:gd name="T104" fmla="+- 0 2254 1662"/>
                            <a:gd name="T105" fmla="*/ T104 w 970"/>
                            <a:gd name="T106" fmla="+- 0 375 240"/>
                            <a:gd name="T107" fmla="*/ 375 h 322"/>
                            <a:gd name="T108" fmla="+- 0 2177 1662"/>
                            <a:gd name="T109" fmla="*/ T108 w 970"/>
                            <a:gd name="T110" fmla="+- 0 383 240"/>
                            <a:gd name="T111" fmla="*/ 383 h 322"/>
                            <a:gd name="T112" fmla="+- 0 2092 1662"/>
                            <a:gd name="T113" fmla="*/ T112 w 970"/>
                            <a:gd name="T114" fmla="+- 0 387 240"/>
                            <a:gd name="T115" fmla="*/ 387 h 322"/>
                            <a:gd name="T116" fmla="+- 0 2587 1662"/>
                            <a:gd name="T117" fmla="*/ T116 w 970"/>
                            <a:gd name="T118" fmla="+- 0 387 240"/>
                            <a:gd name="T119" fmla="*/ 387 h 322"/>
                            <a:gd name="T120" fmla="+- 0 2631 1662"/>
                            <a:gd name="T121" fmla="*/ T120 w 970"/>
                            <a:gd name="T122" fmla="+- 0 285 240"/>
                            <a:gd name="T123" fmla="*/ 285 h 322"/>
                            <a:gd name="T124" fmla="+- 0 2367 1662"/>
                            <a:gd name="T125" fmla="*/ T124 w 970"/>
                            <a:gd name="T126" fmla="+- 0 240 240"/>
                            <a:gd name="T127" fmla="*/ 240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70" h="322">
                              <a:moveTo>
                                <a:pt x="885" y="240"/>
                              </a:moveTo>
                              <a:lnTo>
                                <a:pt x="803" y="240"/>
                              </a:lnTo>
                              <a:lnTo>
                                <a:pt x="850" y="321"/>
                              </a:lnTo>
                              <a:lnTo>
                                <a:pt x="885" y="240"/>
                              </a:lnTo>
                              <a:close/>
                              <a:moveTo>
                                <a:pt x="32" y="63"/>
                              </a:moveTo>
                              <a:lnTo>
                                <a:pt x="0" y="198"/>
                              </a:lnTo>
                              <a:lnTo>
                                <a:pt x="51" y="221"/>
                              </a:lnTo>
                              <a:lnTo>
                                <a:pt x="120" y="248"/>
                              </a:lnTo>
                              <a:lnTo>
                                <a:pt x="204" y="273"/>
                              </a:lnTo>
                              <a:lnTo>
                                <a:pt x="298" y="292"/>
                              </a:lnTo>
                              <a:lnTo>
                                <a:pt x="401" y="300"/>
                              </a:lnTo>
                              <a:lnTo>
                                <a:pt x="484" y="297"/>
                              </a:lnTo>
                              <a:lnTo>
                                <a:pt x="570" y="287"/>
                              </a:lnTo>
                              <a:lnTo>
                                <a:pt x="654" y="273"/>
                              </a:lnTo>
                              <a:lnTo>
                                <a:pt x="733" y="257"/>
                              </a:lnTo>
                              <a:lnTo>
                                <a:pt x="803" y="240"/>
                              </a:lnTo>
                              <a:lnTo>
                                <a:pt x="885" y="240"/>
                              </a:lnTo>
                              <a:lnTo>
                                <a:pt x="925" y="147"/>
                              </a:lnTo>
                              <a:lnTo>
                                <a:pt x="430" y="147"/>
                              </a:lnTo>
                              <a:lnTo>
                                <a:pt x="344" y="144"/>
                              </a:lnTo>
                              <a:lnTo>
                                <a:pt x="259" y="129"/>
                              </a:lnTo>
                              <a:lnTo>
                                <a:pt x="178" y="108"/>
                              </a:lnTo>
                              <a:lnTo>
                                <a:pt x="32" y="63"/>
                              </a:lnTo>
                              <a:close/>
                              <a:moveTo>
                                <a:pt x="705" y="0"/>
                              </a:moveTo>
                              <a:lnTo>
                                <a:pt x="747" y="89"/>
                              </a:lnTo>
                              <a:lnTo>
                                <a:pt x="667" y="119"/>
                              </a:lnTo>
                              <a:lnTo>
                                <a:pt x="592" y="135"/>
                              </a:lnTo>
                              <a:lnTo>
                                <a:pt x="515" y="143"/>
                              </a:lnTo>
                              <a:lnTo>
                                <a:pt x="430" y="147"/>
                              </a:lnTo>
                              <a:lnTo>
                                <a:pt x="925" y="147"/>
                              </a:lnTo>
                              <a:lnTo>
                                <a:pt x="969" y="45"/>
                              </a:lnTo>
                              <a:lnTo>
                                <a:pt x="705"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87DC" id="AutoShape 507" o:spid="_x0000_s1026" style="position:absolute;margin-left:83.05pt;margin-top:11.95pt;width:48.5pt;height:16.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" path="m885,240r-82,l850,321r35,-81xm32,63l,198r51,23l120,248r84,25l298,292r103,8l484,297r86,-10l654,273r79,-16l803,240r82,l925,147r-495,l344,144,259,129,178,108,32,63xm705,r42,89l667,119r-75,16l515,143r-85,4l925,147,969,45,705,xe" fillcolor="#a7a9ac" stroked="f">
                <v:path arrowok="t" o:connecttype="custom" o:connectlocs="561975,304800;509905,304800;539750,356235;561975,304800;20320,192405;0,278130;32385,292735;76200,309880;129540,325755;189230,337820;254635,342900;307340,340995;361950,334645;415290,325755;465455,315595;509905,304800;561975,304800;587375,245745;273050,245745;218440,243840;164465,234315;113030,220980;20320,192405;447675,152400;474345,208915;423545,227965;375920,238125;327025,243205;273050,245745;587375,245745;615315,180975;447675,152400" o:connectangles="0,0,0,0,0,0,0,0,0,0,0,0,0,0,0,0,0,0,0,0,0,0,0,0,0,0,0,0,0,0,0,0"/>
                <w10:wrap type="topAndBottom" anchorx="page"/>
              </v:shape>
            </w:pict>
          </mc:Fallback>
        </mc:AlternateContent>
      </w:r>
    </w:p>
    <w:p w:rsidR="00500814" w:rsidRPr="006E0067" w:rsidRDefault="00C63B7D">
      <w:pPr>
        <w:spacing w:before="170"/>
        <w:ind w:left="1089"/>
        <w:rPr>
          <w:i/>
          <w:sz w:val="15"/>
          <w:lang w:val="ru-RU"/>
        </w:rPr>
      </w:pPr>
      <w:r>
        <w:rPr>
          <w:i/>
          <w:color w:val="231F20"/>
          <w:w w:val="105"/>
          <w:sz w:val="15"/>
        </w:rPr>
        <w:t>Oven</w:t>
      </w:r>
      <w:r w:rsidRPr="006E0067">
        <w:rPr>
          <w:i/>
          <w:color w:val="231F20"/>
          <w:w w:val="105"/>
          <w:sz w:val="15"/>
          <w:lang w:val="ru-RU"/>
        </w:rPr>
        <w:t xml:space="preserve"> </w:t>
      </w:r>
      <w:r>
        <w:rPr>
          <w:i/>
          <w:color w:val="231F20"/>
          <w:w w:val="105"/>
          <w:sz w:val="15"/>
        </w:rPr>
        <w:t>light</w:t>
      </w:r>
      <w:r w:rsidRPr="006E0067">
        <w:rPr>
          <w:i/>
          <w:color w:val="231F20"/>
          <w:w w:val="105"/>
          <w:sz w:val="15"/>
          <w:lang w:val="ru-RU"/>
        </w:rPr>
        <w:t xml:space="preserve"> </w:t>
      </w:r>
      <w:r>
        <w:rPr>
          <w:i/>
          <w:color w:val="231F20"/>
          <w:w w:val="105"/>
          <w:sz w:val="15"/>
        </w:rPr>
        <w:t>bulb</w:t>
      </w:r>
    </w:p>
    <w:p w:rsidR="00500814" w:rsidRPr="006E0067" w:rsidRDefault="00500814">
      <w:pPr>
        <w:pStyle w:val="a3"/>
        <w:spacing w:before="8"/>
        <w:rPr>
          <w:i/>
          <w:sz w:val="19"/>
          <w:lang w:val="ru-RU"/>
        </w:rPr>
      </w:pPr>
    </w:p>
    <w:p w:rsidR="006E0067" w:rsidRPr="006E0067" w:rsidRDefault="00C57DED" w:rsidP="006E0067">
      <w:pPr>
        <w:pStyle w:val="a3"/>
        <w:spacing w:line="232" w:lineRule="auto"/>
        <w:ind w:left="196" w:right="4252"/>
        <w:rPr>
          <w:color w:val="231F20"/>
          <w:lang w:val="ru-RU"/>
        </w:rPr>
      </w:pPr>
      <w:r>
        <w:rPr>
          <w:noProof/>
          <w:lang w:val="ru-RU" w:eastAsia="ru-RU"/>
        </w:rPr>
        <mc:AlternateContent>
          <mc:Choice Requires="wpg">
            <w:drawing>
              <wp:anchor distT="0" distB="0" distL="114300" distR="114300" simplePos="0" relativeHeight="251668992" behindDoc="0" locked="0" layoutInCell="1" allowOverlap="1">
                <wp:simplePos x="0" y="0"/>
                <wp:positionH relativeFrom="page">
                  <wp:posOffset>1045210</wp:posOffset>
                </wp:positionH>
                <wp:positionV relativeFrom="paragraph">
                  <wp:posOffset>-1048385</wp:posOffset>
                </wp:positionV>
                <wp:extent cx="507365" cy="377825"/>
                <wp:effectExtent l="16510" t="8890" r="9525" b="13335"/>
                <wp:wrapNone/>
                <wp:docPr id="6534"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377825"/>
                          <a:chOff x="1647" y="-1651"/>
                          <a:chExt cx="799" cy="595"/>
                        </a:xfrm>
                      </wpg:grpSpPr>
                      <pic:pic xmlns:pic="http://schemas.openxmlformats.org/drawingml/2006/picture">
                        <pic:nvPicPr>
                          <pic:cNvPr id="6535" name="Picture 5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777" y="-1652"/>
                            <a:ext cx="54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6" name="Freeform 510"/>
                        <wps:cNvSpPr>
                          <a:spLocks/>
                        </wps:cNvSpPr>
                        <wps:spPr bwMode="auto">
                          <a:xfrm>
                            <a:off x="1838" y="-1649"/>
                            <a:ext cx="422" cy="129"/>
                          </a:xfrm>
                          <a:custGeom>
                            <a:avLst/>
                            <a:gdLst>
                              <a:gd name="T0" fmla="+- 0 2049 1838"/>
                              <a:gd name="T1" fmla="*/ T0 w 422"/>
                              <a:gd name="T2" fmla="+- 0 -1649 -1649"/>
                              <a:gd name="T3" fmla="*/ -1649 h 129"/>
                              <a:gd name="T4" fmla="+- 0 2131 1838"/>
                              <a:gd name="T5" fmla="*/ T4 w 422"/>
                              <a:gd name="T6" fmla="+- 0 -1644 -1649"/>
                              <a:gd name="T7" fmla="*/ -1644 h 129"/>
                              <a:gd name="T8" fmla="+- 0 2197 1838"/>
                              <a:gd name="T9" fmla="*/ T8 w 422"/>
                              <a:gd name="T10" fmla="+- 0 -1630 -1649"/>
                              <a:gd name="T11" fmla="*/ -1630 h 129"/>
                              <a:gd name="T12" fmla="+- 0 2243 1838"/>
                              <a:gd name="T13" fmla="*/ T12 w 422"/>
                              <a:gd name="T14" fmla="+- 0 -1610 -1649"/>
                              <a:gd name="T15" fmla="*/ -1610 h 129"/>
                              <a:gd name="T16" fmla="+- 0 2259 1838"/>
                              <a:gd name="T17" fmla="*/ T16 w 422"/>
                              <a:gd name="T18" fmla="+- 0 -1584 -1649"/>
                              <a:gd name="T19" fmla="*/ -1584 h 129"/>
                              <a:gd name="T20" fmla="+- 0 2243 1838"/>
                              <a:gd name="T21" fmla="*/ T20 w 422"/>
                              <a:gd name="T22" fmla="+- 0 -1559 -1649"/>
                              <a:gd name="T23" fmla="*/ -1559 h 129"/>
                              <a:gd name="T24" fmla="+- 0 2197 1838"/>
                              <a:gd name="T25" fmla="*/ T24 w 422"/>
                              <a:gd name="T26" fmla="+- 0 -1539 -1649"/>
                              <a:gd name="T27" fmla="*/ -1539 h 129"/>
                              <a:gd name="T28" fmla="+- 0 2131 1838"/>
                              <a:gd name="T29" fmla="*/ T28 w 422"/>
                              <a:gd name="T30" fmla="+- 0 -1525 -1649"/>
                              <a:gd name="T31" fmla="*/ -1525 h 129"/>
                              <a:gd name="T32" fmla="+- 0 2049 1838"/>
                              <a:gd name="T33" fmla="*/ T32 w 422"/>
                              <a:gd name="T34" fmla="+- 0 -1520 -1649"/>
                              <a:gd name="T35" fmla="*/ -1520 h 129"/>
                              <a:gd name="T36" fmla="+- 0 1967 1838"/>
                              <a:gd name="T37" fmla="*/ T36 w 422"/>
                              <a:gd name="T38" fmla="+- 0 -1525 -1649"/>
                              <a:gd name="T39" fmla="*/ -1525 h 129"/>
                              <a:gd name="T40" fmla="+- 0 1900 1838"/>
                              <a:gd name="T41" fmla="*/ T40 w 422"/>
                              <a:gd name="T42" fmla="+- 0 -1539 -1649"/>
                              <a:gd name="T43" fmla="*/ -1539 h 129"/>
                              <a:gd name="T44" fmla="+- 0 1855 1838"/>
                              <a:gd name="T45" fmla="*/ T44 w 422"/>
                              <a:gd name="T46" fmla="+- 0 -1559 -1649"/>
                              <a:gd name="T47" fmla="*/ -1559 h 129"/>
                              <a:gd name="T48" fmla="+- 0 1838 1838"/>
                              <a:gd name="T49" fmla="*/ T48 w 422"/>
                              <a:gd name="T50" fmla="+- 0 -1584 -1649"/>
                              <a:gd name="T51" fmla="*/ -1584 h 129"/>
                              <a:gd name="T52" fmla="+- 0 1855 1838"/>
                              <a:gd name="T53" fmla="*/ T52 w 422"/>
                              <a:gd name="T54" fmla="+- 0 -1610 -1649"/>
                              <a:gd name="T55" fmla="*/ -1610 h 129"/>
                              <a:gd name="T56" fmla="+- 0 1900 1838"/>
                              <a:gd name="T57" fmla="*/ T56 w 422"/>
                              <a:gd name="T58" fmla="+- 0 -1630 -1649"/>
                              <a:gd name="T59" fmla="*/ -1630 h 129"/>
                              <a:gd name="T60" fmla="+- 0 1967 1838"/>
                              <a:gd name="T61" fmla="*/ T60 w 422"/>
                              <a:gd name="T62" fmla="+- 0 -1644 -1649"/>
                              <a:gd name="T63" fmla="*/ -1644 h 129"/>
                              <a:gd name="T64" fmla="+- 0 2049 1838"/>
                              <a:gd name="T65" fmla="*/ T64 w 422"/>
                              <a:gd name="T66" fmla="+- 0 -1649 -1649"/>
                              <a:gd name="T67" fmla="*/ -1649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129">
                                <a:moveTo>
                                  <a:pt x="211" y="0"/>
                                </a:moveTo>
                                <a:lnTo>
                                  <a:pt x="293" y="5"/>
                                </a:lnTo>
                                <a:lnTo>
                                  <a:pt x="359" y="19"/>
                                </a:lnTo>
                                <a:lnTo>
                                  <a:pt x="405" y="39"/>
                                </a:lnTo>
                                <a:lnTo>
                                  <a:pt x="421" y="65"/>
                                </a:lnTo>
                                <a:lnTo>
                                  <a:pt x="405" y="90"/>
                                </a:lnTo>
                                <a:lnTo>
                                  <a:pt x="359" y="110"/>
                                </a:lnTo>
                                <a:lnTo>
                                  <a:pt x="293" y="124"/>
                                </a:lnTo>
                                <a:lnTo>
                                  <a:pt x="211" y="129"/>
                                </a:lnTo>
                                <a:lnTo>
                                  <a:pt x="129" y="124"/>
                                </a:lnTo>
                                <a:lnTo>
                                  <a:pt x="62" y="110"/>
                                </a:lnTo>
                                <a:lnTo>
                                  <a:pt x="17" y="90"/>
                                </a:lnTo>
                                <a:lnTo>
                                  <a:pt x="0" y="65"/>
                                </a:lnTo>
                                <a:lnTo>
                                  <a:pt x="17" y="39"/>
                                </a:lnTo>
                                <a:lnTo>
                                  <a:pt x="62" y="19"/>
                                </a:lnTo>
                                <a:lnTo>
                                  <a:pt x="129" y="5"/>
                                </a:lnTo>
                                <a:lnTo>
                                  <a:pt x="21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7" name="Freeform 511"/>
                        <wps:cNvSpPr>
                          <a:spLocks/>
                        </wps:cNvSpPr>
                        <wps:spPr bwMode="auto">
                          <a:xfrm>
                            <a:off x="1649" y="-1519"/>
                            <a:ext cx="794" cy="296"/>
                          </a:xfrm>
                          <a:custGeom>
                            <a:avLst/>
                            <a:gdLst>
                              <a:gd name="T0" fmla="+- 0 2320 1649"/>
                              <a:gd name="T1" fmla="*/ T0 w 794"/>
                              <a:gd name="T2" fmla="+- 0 -1515 -1518"/>
                              <a:gd name="T3" fmla="*/ -1515 h 296"/>
                              <a:gd name="T4" fmla="+- 0 2371 1649"/>
                              <a:gd name="T5" fmla="*/ T4 w 794"/>
                              <a:gd name="T6" fmla="+- 0 -1490 -1518"/>
                              <a:gd name="T7" fmla="*/ -1490 h 296"/>
                              <a:gd name="T8" fmla="+- 0 2410 1649"/>
                              <a:gd name="T9" fmla="*/ T8 w 794"/>
                              <a:gd name="T10" fmla="+- 0 -1460 -1518"/>
                              <a:gd name="T11" fmla="*/ -1460 h 296"/>
                              <a:gd name="T12" fmla="+- 0 2434 1649"/>
                              <a:gd name="T13" fmla="*/ T12 w 794"/>
                              <a:gd name="T14" fmla="+- 0 -1428 -1518"/>
                              <a:gd name="T15" fmla="*/ -1428 h 296"/>
                              <a:gd name="T16" fmla="+- 0 2443 1649"/>
                              <a:gd name="T17" fmla="*/ T16 w 794"/>
                              <a:gd name="T18" fmla="+- 0 -1392 -1518"/>
                              <a:gd name="T19" fmla="*/ -1392 h 296"/>
                              <a:gd name="T20" fmla="+- 0 2429 1649"/>
                              <a:gd name="T21" fmla="*/ T20 w 794"/>
                              <a:gd name="T22" fmla="+- 0 -1347 -1518"/>
                              <a:gd name="T23" fmla="*/ -1347 h 296"/>
                              <a:gd name="T24" fmla="+- 0 2327 1649"/>
                              <a:gd name="T25" fmla="*/ T24 w 794"/>
                              <a:gd name="T26" fmla="+- 0 -1272 -1518"/>
                              <a:gd name="T27" fmla="*/ -1272 h 296"/>
                              <a:gd name="T28" fmla="+- 0 2246 1649"/>
                              <a:gd name="T29" fmla="*/ T28 w 794"/>
                              <a:gd name="T30" fmla="+- 0 -1245 -1518"/>
                              <a:gd name="T31" fmla="*/ -1245 h 296"/>
                              <a:gd name="T32" fmla="+- 0 2152 1649"/>
                              <a:gd name="T33" fmla="*/ T32 w 794"/>
                              <a:gd name="T34" fmla="+- 0 -1228 -1518"/>
                              <a:gd name="T35" fmla="*/ -1228 h 296"/>
                              <a:gd name="T36" fmla="+- 0 2046 1649"/>
                              <a:gd name="T37" fmla="*/ T36 w 794"/>
                              <a:gd name="T38" fmla="+- 0 -1222 -1518"/>
                              <a:gd name="T39" fmla="*/ -1222 h 296"/>
                              <a:gd name="T40" fmla="+- 0 1941 1649"/>
                              <a:gd name="T41" fmla="*/ T40 w 794"/>
                              <a:gd name="T42" fmla="+- 0 -1228 -1518"/>
                              <a:gd name="T43" fmla="*/ -1228 h 296"/>
                              <a:gd name="T44" fmla="+- 0 1846 1649"/>
                              <a:gd name="T45" fmla="*/ T44 w 794"/>
                              <a:gd name="T46" fmla="+- 0 -1245 -1518"/>
                              <a:gd name="T47" fmla="*/ -1245 h 296"/>
                              <a:gd name="T48" fmla="+- 0 1766 1649"/>
                              <a:gd name="T49" fmla="*/ T48 w 794"/>
                              <a:gd name="T50" fmla="+- 0 -1272 -1518"/>
                              <a:gd name="T51" fmla="*/ -1272 h 296"/>
                              <a:gd name="T52" fmla="+- 0 1703 1649"/>
                              <a:gd name="T53" fmla="*/ T52 w 794"/>
                              <a:gd name="T54" fmla="+- 0 -1306 -1518"/>
                              <a:gd name="T55" fmla="*/ -1306 h 296"/>
                              <a:gd name="T56" fmla="+- 0 1649 1649"/>
                              <a:gd name="T57" fmla="*/ T56 w 794"/>
                              <a:gd name="T58" fmla="+- 0 -1392 -1518"/>
                              <a:gd name="T59" fmla="*/ -1392 h 296"/>
                              <a:gd name="T60" fmla="+- 0 1658 1649"/>
                              <a:gd name="T61" fmla="*/ T60 w 794"/>
                              <a:gd name="T62" fmla="+- 0 -1429 -1518"/>
                              <a:gd name="T63" fmla="*/ -1429 h 296"/>
                              <a:gd name="T64" fmla="+- 0 1684 1649"/>
                              <a:gd name="T65" fmla="*/ T64 w 794"/>
                              <a:gd name="T66" fmla="+- 0 -1462 -1518"/>
                              <a:gd name="T67" fmla="*/ -1462 h 296"/>
                              <a:gd name="T68" fmla="+- 0 1725 1649"/>
                              <a:gd name="T69" fmla="*/ T68 w 794"/>
                              <a:gd name="T70" fmla="+- 0 -1492 -1518"/>
                              <a:gd name="T71" fmla="*/ -1492 h 296"/>
                              <a:gd name="T72" fmla="+- 0 1779 1649"/>
                              <a:gd name="T73" fmla="*/ T72 w 794"/>
                              <a:gd name="T74" fmla="+- 0 -1518 -1518"/>
                              <a:gd name="T75" fmla="*/ -1518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4" h="296">
                                <a:moveTo>
                                  <a:pt x="671" y="3"/>
                                </a:moveTo>
                                <a:lnTo>
                                  <a:pt x="722" y="28"/>
                                </a:lnTo>
                                <a:lnTo>
                                  <a:pt x="761" y="58"/>
                                </a:lnTo>
                                <a:lnTo>
                                  <a:pt x="785" y="90"/>
                                </a:lnTo>
                                <a:lnTo>
                                  <a:pt x="794" y="126"/>
                                </a:lnTo>
                                <a:lnTo>
                                  <a:pt x="780" y="171"/>
                                </a:lnTo>
                                <a:lnTo>
                                  <a:pt x="678" y="246"/>
                                </a:lnTo>
                                <a:lnTo>
                                  <a:pt x="597" y="273"/>
                                </a:lnTo>
                                <a:lnTo>
                                  <a:pt x="503" y="290"/>
                                </a:lnTo>
                                <a:lnTo>
                                  <a:pt x="397" y="296"/>
                                </a:lnTo>
                                <a:lnTo>
                                  <a:pt x="292" y="290"/>
                                </a:lnTo>
                                <a:lnTo>
                                  <a:pt x="197" y="273"/>
                                </a:lnTo>
                                <a:lnTo>
                                  <a:pt x="117" y="246"/>
                                </a:lnTo>
                                <a:lnTo>
                                  <a:pt x="54" y="212"/>
                                </a:lnTo>
                                <a:lnTo>
                                  <a:pt x="0" y="126"/>
                                </a:lnTo>
                                <a:lnTo>
                                  <a:pt x="9" y="89"/>
                                </a:lnTo>
                                <a:lnTo>
                                  <a:pt x="35" y="56"/>
                                </a:lnTo>
                                <a:lnTo>
                                  <a:pt x="76" y="26"/>
                                </a:lnTo>
                                <a:lnTo>
                                  <a:pt x="13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8" name="Freeform 512"/>
                        <wps:cNvSpPr>
                          <a:spLocks/>
                        </wps:cNvSpPr>
                        <wps:spPr bwMode="auto">
                          <a:xfrm>
                            <a:off x="1649" y="-1393"/>
                            <a:ext cx="794" cy="334"/>
                          </a:xfrm>
                          <a:custGeom>
                            <a:avLst/>
                            <a:gdLst>
                              <a:gd name="T0" fmla="+- 0 1649 1649"/>
                              <a:gd name="T1" fmla="*/ T0 w 794"/>
                              <a:gd name="T2" fmla="+- 0 -1392 -1392"/>
                              <a:gd name="T3" fmla="*/ -1392 h 334"/>
                              <a:gd name="T4" fmla="+- 0 1650 1649"/>
                              <a:gd name="T5" fmla="*/ T4 w 794"/>
                              <a:gd name="T6" fmla="+- 0 -1294 -1392"/>
                              <a:gd name="T7" fmla="*/ -1294 h 334"/>
                              <a:gd name="T8" fmla="+- 0 1652 1649"/>
                              <a:gd name="T9" fmla="*/ T8 w 794"/>
                              <a:gd name="T10" fmla="+- 0 -1139 -1392"/>
                              <a:gd name="T11" fmla="*/ -1139 h 334"/>
                              <a:gd name="T12" fmla="+- 0 1697 1649"/>
                              <a:gd name="T13" fmla="*/ T12 w 794"/>
                              <a:gd name="T14" fmla="+- 0 -1097 -1392"/>
                              <a:gd name="T15" fmla="*/ -1097 h 334"/>
                              <a:gd name="T16" fmla="+- 0 1732 1649"/>
                              <a:gd name="T17" fmla="*/ T16 w 794"/>
                              <a:gd name="T18" fmla="+- 0 -1090 -1392"/>
                              <a:gd name="T19" fmla="*/ -1090 h 334"/>
                              <a:gd name="T20" fmla="+- 0 1770 1649"/>
                              <a:gd name="T21" fmla="*/ T20 w 794"/>
                              <a:gd name="T22" fmla="+- 0 -1095 -1392"/>
                              <a:gd name="T23" fmla="*/ -1095 h 334"/>
                              <a:gd name="T24" fmla="+- 0 1803 1649"/>
                              <a:gd name="T25" fmla="*/ T24 w 794"/>
                              <a:gd name="T26" fmla="+- 0 -1102 -1392"/>
                              <a:gd name="T27" fmla="*/ -1102 h 334"/>
                              <a:gd name="T28" fmla="+- 0 1826 1649"/>
                              <a:gd name="T29" fmla="*/ T28 w 794"/>
                              <a:gd name="T30" fmla="+- 0 -1109 -1392"/>
                              <a:gd name="T31" fmla="*/ -1109 h 334"/>
                              <a:gd name="T32" fmla="+- 0 1834 1649"/>
                              <a:gd name="T33" fmla="*/ T32 w 794"/>
                              <a:gd name="T34" fmla="+- 0 -1113 -1392"/>
                              <a:gd name="T35" fmla="*/ -1113 h 334"/>
                              <a:gd name="T36" fmla="+- 0 1839 1649"/>
                              <a:gd name="T37" fmla="*/ T36 w 794"/>
                              <a:gd name="T38" fmla="+- 0 -1103 -1392"/>
                              <a:gd name="T39" fmla="*/ -1103 h 334"/>
                              <a:gd name="T40" fmla="+- 0 1855 1649"/>
                              <a:gd name="T41" fmla="*/ T40 w 794"/>
                              <a:gd name="T42" fmla="+- 0 -1083 -1392"/>
                              <a:gd name="T43" fmla="*/ -1083 h 334"/>
                              <a:gd name="T44" fmla="+- 0 1888 1649"/>
                              <a:gd name="T45" fmla="*/ T44 w 794"/>
                              <a:gd name="T46" fmla="+- 0 -1065 -1392"/>
                              <a:gd name="T47" fmla="*/ -1065 h 334"/>
                              <a:gd name="T48" fmla="+- 0 1941 1649"/>
                              <a:gd name="T49" fmla="*/ T48 w 794"/>
                              <a:gd name="T50" fmla="+- 0 -1059 -1392"/>
                              <a:gd name="T51" fmla="*/ -1059 h 334"/>
                              <a:gd name="T52" fmla="+- 0 1996 1649"/>
                              <a:gd name="T53" fmla="*/ T52 w 794"/>
                              <a:gd name="T54" fmla="+- 0 -1071 -1392"/>
                              <a:gd name="T55" fmla="*/ -1071 h 334"/>
                              <a:gd name="T56" fmla="+- 0 2036 1649"/>
                              <a:gd name="T57" fmla="*/ T56 w 794"/>
                              <a:gd name="T58" fmla="+- 0 -1090 -1392"/>
                              <a:gd name="T59" fmla="*/ -1090 h 334"/>
                              <a:gd name="T60" fmla="+- 0 2072 1649"/>
                              <a:gd name="T61" fmla="*/ T60 w 794"/>
                              <a:gd name="T62" fmla="+- 0 -1106 -1392"/>
                              <a:gd name="T63" fmla="*/ -1106 h 334"/>
                              <a:gd name="T64" fmla="+- 0 2113 1649"/>
                              <a:gd name="T65" fmla="*/ T64 w 794"/>
                              <a:gd name="T66" fmla="+- 0 -1108 -1392"/>
                              <a:gd name="T67" fmla="*/ -1108 h 334"/>
                              <a:gd name="T68" fmla="+- 0 2154 1649"/>
                              <a:gd name="T69" fmla="*/ T68 w 794"/>
                              <a:gd name="T70" fmla="+- 0 -1095 -1392"/>
                              <a:gd name="T71" fmla="*/ -1095 h 334"/>
                              <a:gd name="T72" fmla="+- 0 2189 1649"/>
                              <a:gd name="T73" fmla="*/ T72 w 794"/>
                              <a:gd name="T74" fmla="+- 0 -1078 -1392"/>
                              <a:gd name="T75" fmla="*/ -1078 h 334"/>
                              <a:gd name="T76" fmla="+- 0 2223 1649"/>
                              <a:gd name="T77" fmla="*/ T76 w 794"/>
                              <a:gd name="T78" fmla="+- 0 -1065 -1392"/>
                              <a:gd name="T79" fmla="*/ -1065 h 334"/>
                              <a:gd name="T80" fmla="+- 0 2262 1649"/>
                              <a:gd name="T81" fmla="*/ T80 w 794"/>
                              <a:gd name="T82" fmla="+- 0 -1064 -1392"/>
                              <a:gd name="T83" fmla="*/ -1064 h 334"/>
                              <a:gd name="T84" fmla="+- 0 2295 1649"/>
                              <a:gd name="T85" fmla="*/ T84 w 794"/>
                              <a:gd name="T86" fmla="+- 0 -1076 -1392"/>
                              <a:gd name="T87" fmla="*/ -1076 h 334"/>
                              <a:gd name="T88" fmla="+- 0 2315 1649"/>
                              <a:gd name="T89" fmla="*/ T88 w 794"/>
                              <a:gd name="T90" fmla="+- 0 -1095 -1392"/>
                              <a:gd name="T91" fmla="*/ -1095 h 334"/>
                              <a:gd name="T92" fmla="+- 0 2336 1649"/>
                              <a:gd name="T93" fmla="*/ T92 w 794"/>
                              <a:gd name="T94" fmla="+- 0 -1113 -1392"/>
                              <a:gd name="T95" fmla="*/ -1113 h 334"/>
                              <a:gd name="T96" fmla="+- 0 2371 1649"/>
                              <a:gd name="T97" fmla="*/ T96 w 794"/>
                              <a:gd name="T98" fmla="+- 0 -1124 -1392"/>
                              <a:gd name="T99" fmla="*/ -1124 h 334"/>
                              <a:gd name="T100" fmla="+- 0 2408 1649"/>
                              <a:gd name="T101" fmla="*/ T100 w 794"/>
                              <a:gd name="T102" fmla="+- 0 -1124 -1392"/>
                              <a:gd name="T103" fmla="*/ -1124 h 334"/>
                              <a:gd name="T104" fmla="+- 0 2429 1649"/>
                              <a:gd name="T105" fmla="*/ T104 w 794"/>
                              <a:gd name="T106" fmla="+- 0 -1119 -1392"/>
                              <a:gd name="T107" fmla="*/ -1119 h 334"/>
                              <a:gd name="T108" fmla="+- 0 2438 1649"/>
                              <a:gd name="T109" fmla="*/ T108 w 794"/>
                              <a:gd name="T110" fmla="+- 0 -1112 -1392"/>
                              <a:gd name="T111" fmla="*/ -1112 h 334"/>
                              <a:gd name="T112" fmla="+- 0 2440 1649"/>
                              <a:gd name="T113" fmla="*/ T112 w 794"/>
                              <a:gd name="T114" fmla="+- 0 -1108 -1392"/>
                              <a:gd name="T115" fmla="*/ -1108 h 334"/>
                              <a:gd name="T116" fmla="+- 0 2443 1649"/>
                              <a:gd name="T117" fmla="*/ T116 w 794"/>
                              <a:gd name="T118" fmla="+- 0 -1392 -1392"/>
                              <a:gd name="T119" fmla="*/ -1392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4" h="334">
                                <a:moveTo>
                                  <a:pt x="0" y="0"/>
                                </a:moveTo>
                                <a:lnTo>
                                  <a:pt x="1" y="98"/>
                                </a:lnTo>
                                <a:lnTo>
                                  <a:pt x="3" y="253"/>
                                </a:lnTo>
                                <a:lnTo>
                                  <a:pt x="48" y="295"/>
                                </a:lnTo>
                                <a:lnTo>
                                  <a:pt x="83" y="302"/>
                                </a:lnTo>
                                <a:lnTo>
                                  <a:pt x="121" y="297"/>
                                </a:lnTo>
                                <a:lnTo>
                                  <a:pt x="154" y="290"/>
                                </a:lnTo>
                                <a:lnTo>
                                  <a:pt x="177" y="283"/>
                                </a:lnTo>
                                <a:lnTo>
                                  <a:pt x="185" y="279"/>
                                </a:lnTo>
                                <a:lnTo>
                                  <a:pt x="190" y="289"/>
                                </a:lnTo>
                                <a:lnTo>
                                  <a:pt x="206" y="309"/>
                                </a:lnTo>
                                <a:lnTo>
                                  <a:pt x="239" y="327"/>
                                </a:lnTo>
                                <a:lnTo>
                                  <a:pt x="292" y="333"/>
                                </a:lnTo>
                                <a:lnTo>
                                  <a:pt x="347" y="321"/>
                                </a:lnTo>
                                <a:lnTo>
                                  <a:pt x="387" y="302"/>
                                </a:lnTo>
                                <a:lnTo>
                                  <a:pt x="423" y="286"/>
                                </a:lnTo>
                                <a:lnTo>
                                  <a:pt x="464" y="284"/>
                                </a:lnTo>
                                <a:lnTo>
                                  <a:pt x="505" y="297"/>
                                </a:lnTo>
                                <a:lnTo>
                                  <a:pt x="540" y="314"/>
                                </a:lnTo>
                                <a:lnTo>
                                  <a:pt x="574" y="327"/>
                                </a:lnTo>
                                <a:lnTo>
                                  <a:pt x="613" y="328"/>
                                </a:lnTo>
                                <a:lnTo>
                                  <a:pt x="646" y="316"/>
                                </a:lnTo>
                                <a:lnTo>
                                  <a:pt x="666" y="297"/>
                                </a:lnTo>
                                <a:lnTo>
                                  <a:pt x="687" y="279"/>
                                </a:lnTo>
                                <a:lnTo>
                                  <a:pt x="722" y="268"/>
                                </a:lnTo>
                                <a:lnTo>
                                  <a:pt x="759" y="268"/>
                                </a:lnTo>
                                <a:lnTo>
                                  <a:pt x="780" y="273"/>
                                </a:lnTo>
                                <a:lnTo>
                                  <a:pt x="789" y="280"/>
                                </a:lnTo>
                                <a:lnTo>
                                  <a:pt x="791" y="284"/>
                                </a:lnTo>
                                <a:lnTo>
                                  <a:pt x="79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9" name="Freeform 513"/>
                        <wps:cNvSpPr>
                          <a:spLocks/>
                        </wps:cNvSpPr>
                        <wps:spPr bwMode="auto">
                          <a:xfrm>
                            <a:off x="1650" y="-1301"/>
                            <a:ext cx="792" cy="123"/>
                          </a:xfrm>
                          <a:custGeom>
                            <a:avLst/>
                            <a:gdLst>
                              <a:gd name="T0" fmla="+- 0 1650 1650"/>
                              <a:gd name="T1" fmla="*/ T0 w 792"/>
                              <a:gd name="T2" fmla="+- 0 -1294 -1301"/>
                              <a:gd name="T3" fmla="*/ -1294 h 123"/>
                              <a:gd name="T4" fmla="+- 0 1726 1650"/>
                              <a:gd name="T5" fmla="*/ T4 w 792"/>
                              <a:gd name="T6" fmla="+- 0 -1239 -1301"/>
                              <a:gd name="T7" fmla="*/ -1239 h 123"/>
                              <a:gd name="T8" fmla="+- 0 1813 1650"/>
                              <a:gd name="T9" fmla="*/ T8 w 792"/>
                              <a:gd name="T10" fmla="+- 0 -1205 -1301"/>
                              <a:gd name="T11" fmla="*/ -1205 h 123"/>
                              <a:gd name="T12" fmla="+- 0 1900 1650"/>
                              <a:gd name="T13" fmla="*/ T12 w 792"/>
                              <a:gd name="T14" fmla="+- 0 -1187 -1301"/>
                              <a:gd name="T15" fmla="*/ -1187 h 123"/>
                              <a:gd name="T16" fmla="+- 0 1979 1650"/>
                              <a:gd name="T17" fmla="*/ T16 w 792"/>
                              <a:gd name="T18" fmla="+- 0 -1180 -1301"/>
                              <a:gd name="T19" fmla="*/ -1180 h 123"/>
                              <a:gd name="T20" fmla="+- 0 2039 1650"/>
                              <a:gd name="T21" fmla="*/ T20 w 792"/>
                              <a:gd name="T22" fmla="+- 0 -1178 -1301"/>
                              <a:gd name="T23" fmla="*/ -1178 h 123"/>
                              <a:gd name="T24" fmla="+- 0 2111 1650"/>
                              <a:gd name="T25" fmla="*/ T24 w 792"/>
                              <a:gd name="T26" fmla="+- 0 -1182 -1301"/>
                              <a:gd name="T27" fmla="*/ -1182 h 123"/>
                              <a:gd name="T28" fmla="+- 0 2176 1650"/>
                              <a:gd name="T29" fmla="*/ T28 w 792"/>
                              <a:gd name="T30" fmla="+- 0 -1191 -1301"/>
                              <a:gd name="T31" fmla="*/ -1191 h 123"/>
                              <a:gd name="T32" fmla="+- 0 2238 1650"/>
                              <a:gd name="T33" fmla="*/ T32 w 792"/>
                              <a:gd name="T34" fmla="+- 0 -1205 -1301"/>
                              <a:gd name="T35" fmla="*/ -1205 h 123"/>
                              <a:gd name="T36" fmla="+- 0 2301 1650"/>
                              <a:gd name="T37" fmla="*/ T36 w 792"/>
                              <a:gd name="T38" fmla="+- 0 -1223 -1301"/>
                              <a:gd name="T39" fmla="*/ -1223 h 123"/>
                              <a:gd name="T40" fmla="+- 0 2359 1650"/>
                              <a:gd name="T41" fmla="*/ T40 w 792"/>
                              <a:gd name="T42" fmla="+- 0 -1245 -1301"/>
                              <a:gd name="T43" fmla="*/ -1245 h 123"/>
                              <a:gd name="T44" fmla="+- 0 2432 1650"/>
                              <a:gd name="T45" fmla="*/ T44 w 792"/>
                              <a:gd name="T46" fmla="+- 0 -1292 -1301"/>
                              <a:gd name="T47" fmla="*/ -1292 h 123"/>
                              <a:gd name="T48" fmla="+- 0 2442 1650"/>
                              <a:gd name="T49" fmla="*/ T48 w 792"/>
                              <a:gd name="T50" fmla="+- 0 -1301 -1301"/>
                              <a:gd name="T51" fmla="*/ -1301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 h="123">
                                <a:moveTo>
                                  <a:pt x="0" y="7"/>
                                </a:moveTo>
                                <a:lnTo>
                                  <a:pt x="76" y="62"/>
                                </a:lnTo>
                                <a:lnTo>
                                  <a:pt x="163" y="96"/>
                                </a:lnTo>
                                <a:lnTo>
                                  <a:pt x="250" y="114"/>
                                </a:lnTo>
                                <a:lnTo>
                                  <a:pt x="329" y="121"/>
                                </a:lnTo>
                                <a:lnTo>
                                  <a:pt x="389" y="123"/>
                                </a:lnTo>
                                <a:lnTo>
                                  <a:pt x="461" y="119"/>
                                </a:lnTo>
                                <a:lnTo>
                                  <a:pt x="526" y="110"/>
                                </a:lnTo>
                                <a:lnTo>
                                  <a:pt x="588" y="96"/>
                                </a:lnTo>
                                <a:lnTo>
                                  <a:pt x="651" y="78"/>
                                </a:lnTo>
                                <a:lnTo>
                                  <a:pt x="709" y="56"/>
                                </a:lnTo>
                                <a:lnTo>
                                  <a:pt x="782" y="9"/>
                                </a:lnTo>
                                <a:lnTo>
                                  <a:pt x="79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40" name="Picture 5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216" y="-1239"/>
                            <a:ext cx="13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1" name="Picture 51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976" y="-1182"/>
                            <a:ext cx="11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2" name="Picture 5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664" y="-1280"/>
                            <a:ext cx="13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94AD84" id="Group 508" o:spid="_x0000_s1026" style="position:absolute;margin-left:82.3pt;margin-top:-82.55pt;width:39.95pt;height:29.75pt;z-index:251668992;mso-position-horizontal-relative:page" coordorigin="1647,-1651" coordsize="799,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">
                <v:shape id="Picture 509" o:spid="_x0000_s1027" type="#_x0000_t75" style="position:absolute;left:1777;top:-1652;width:545;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">
                  <v:imagedata r:id="rId185" o:title=""/>
                </v:shape>
                <v:shape id="Freeform 510" o:spid="_x0000_s1028" style="position:absolute;left:1838;top:-1649;width:422;height:129;visibility:visible;mso-wrap-style:square;v-text-anchor:top" coordsize="42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" path="m211,r82,5l359,19r46,20l421,65,405,90r-46,20l293,124r-82,5l129,124,62,110,17,90,,65,17,39,62,19,129,5,211,xe" filled="f" strokecolor="#231f20" strokeweight=".07619mm">
                  <v:path arrowok="t" o:connecttype="custom" o:connectlocs="211,-1649;293,-1644;359,-1630;405,-1610;421,-1584;405,-1559;359,-1539;293,-1525;211,-1520;129,-1525;62,-1539;17,-1559;0,-1584;17,-1610;62,-1630;129,-1644;211,-1649" o:connectangles="0,0,0,0,0,0,0,0,0,0,0,0,0,0,0,0,0"/>
                </v:shape>
                <v:shape id="Freeform 511" o:spid="_x0000_s1029" style="position:absolute;left:1649;top:-1519;width:794;height:296;visibility:visible;mso-wrap-style:square;v-text-anchor:top" coordsize="79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" path="m671,3r51,25l761,58r24,32l794,126r-14,45l678,246r-81,27l503,290r-106,6l292,290,197,273,117,246,54,212,,126,9,89,35,56,76,26,130,e" filled="f" strokecolor="#231f20" strokeweight=".07619mm">
                  <v:path arrowok="t" o:connecttype="custom" o:connectlocs="671,-1515;722,-1490;761,-1460;785,-1428;794,-1392;780,-1347;678,-1272;597,-1245;503,-1228;397,-1222;292,-1228;197,-1245;117,-1272;54,-1306;0,-1392;9,-1429;35,-1462;76,-1492;130,-1518" o:connectangles="0,0,0,0,0,0,0,0,0,0,0,0,0,0,0,0,0,0,0"/>
                </v:shape>
                <v:shape id="Freeform 512" o:spid="_x0000_s1030" style="position:absolute;left:1649;top:-1393;width:794;height:334;visibility:visible;mso-wrap-style:square;v-text-anchor:top" coordsize="7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" path="m,l1,98,3,253r45,42l83,302r38,-5l154,290r23,-7l185,279r5,10l206,309r33,18l292,333r55,-12l387,302r36,-16l464,284r41,13l540,314r34,13l613,328r33,-12l666,297r21,-18l722,268r37,l780,273r9,7l791,284,794,e" filled="f" strokecolor="#231f20" strokeweight=".07619mm">
                  <v:path arrowok="t" o:connecttype="custom" o:connectlocs="0,-1392;1,-1294;3,-1139;48,-1097;83,-1090;121,-1095;154,-1102;177,-1109;185,-1113;190,-1103;206,-1083;239,-1065;292,-1059;347,-1071;387,-1090;423,-1106;464,-1108;505,-1095;540,-1078;574,-1065;613,-1064;646,-1076;666,-1095;687,-1113;722,-1124;759,-1124;780,-1119;789,-1112;791,-1108;794,-1392" o:connectangles="0,0,0,0,0,0,0,0,0,0,0,0,0,0,0,0,0,0,0,0,0,0,0,0,0,0,0,0,0,0"/>
                </v:shape>
                <v:shape id="Freeform 513" o:spid="_x0000_s1031" style="position:absolute;left:1650;top:-1301;width:792;height:123;visibility:visible;mso-wrap-style:square;v-text-anchor:top" coordsize="79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" path="m,7l76,62r87,34l250,114r79,7l389,123r72,-4l526,110,588,96,651,78,709,56,782,9,792,e" filled="f" strokecolor="#231f20" strokeweight=".07619mm">
                  <v:path arrowok="t" o:connecttype="custom" o:connectlocs="0,-1294;76,-1239;163,-1205;250,-1187;329,-1180;389,-1178;461,-1182;526,-1191;588,-1205;651,-1223;709,-1245;782,-1292;792,-1301" o:connectangles="0,0,0,0,0,0,0,0,0,0,0,0,0"/>
                </v:shape>
                <v:shape id="Picture 514" o:spid="_x0000_s1032" type="#_x0000_t75" style="position:absolute;left:2216;top:-1239;width:132;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">
                  <v:imagedata r:id="rId186" o:title=""/>
                </v:shape>
                <v:shape id="Picture 515" o:spid="_x0000_s1033" type="#_x0000_t75" style="position:absolute;left:1976;top:-1182;width:11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">
                  <v:imagedata r:id="rId187" o:title=""/>
                </v:shape>
                <v:shape id="Picture 516" o:spid="_x0000_s1034" type="#_x0000_t75" style="position:absolute;left:1664;top:-1280;width:136;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">
                  <v:imagedata r:id="rId188" o:title=""/>
                </v:shape>
                <w10:wrap anchorx="page"/>
              </v:group>
            </w:pict>
          </mc:Fallback>
        </mc:AlternateContent>
      </w:r>
      <w:r w:rsidR="00C63B7D" w:rsidRPr="006E0067">
        <w:rPr>
          <w:color w:val="231F20"/>
          <w:lang w:val="ru-RU"/>
        </w:rPr>
        <w:t xml:space="preserve">! </w:t>
      </w:r>
      <w:r w:rsidR="006E0067" w:rsidRPr="006E0067">
        <w:rPr>
          <w:color w:val="231F20"/>
          <w:lang w:val="ru-RU"/>
        </w:rPr>
        <w:t>Вверните лампочку, убедившись, что она правильно вставлена ​​в керамический патрон.</w:t>
      </w:r>
    </w:p>
    <w:p w:rsidR="00500814" w:rsidRPr="007403CB" w:rsidRDefault="006E0067" w:rsidP="006E0067">
      <w:pPr>
        <w:pStyle w:val="a3"/>
        <w:spacing w:line="232" w:lineRule="auto"/>
        <w:ind w:left="196" w:right="4252"/>
        <w:rPr>
          <w:lang w:val="ru-RU"/>
        </w:rPr>
        <w:sectPr w:rsidR="00500814" w:rsidRPr="007403CB">
          <w:headerReference w:type="default" r:id="rId189"/>
          <w:footerReference w:type="default" r:id="rId190"/>
          <w:pgSz w:w="8380" w:h="11900"/>
          <w:pgMar w:top="440" w:right="400" w:bottom="820" w:left="420" w:header="0" w:footer="623" w:gutter="0"/>
          <w:cols w:space="720"/>
        </w:sectPr>
      </w:pPr>
      <w:r w:rsidRPr="007403CB">
        <w:rPr>
          <w:color w:val="231F20"/>
          <w:lang w:val="ru-RU"/>
        </w:rPr>
        <w:t>! Закрутите крышку лампы.</w:t>
      </w:r>
    </w:p>
    <w:p w:rsidR="00500814" w:rsidRPr="00CC6A49" w:rsidRDefault="00C57DED" w:rsidP="006E0067">
      <w:pPr>
        <w:pStyle w:val="4"/>
        <w:spacing w:before="77"/>
        <w:ind w:left="504"/>
        <w:rPr>
          <w:sz w:val="12"/>
          <w:lang w:val="ru-RU"/>
        </w:rPr>
      </w:pPr>
      <w:r>
        <w:rPr>
          <w:noProof/>
          <w:lang w:val="ru-RU" w:eastAsia="ru-RU"/>
        </w:rPr>
        <w:lastRenderedPageBreak/>
        <mc:AlternateContent>
          <mc:Choice Requires="wpg">
            <w:drawing>
              <wp:anchor distT="0" distB="0" distL="114300" distR="114300" simplePos="0" relativeHeight="251671040" behindDoc="0" locked="0" layoutInCell="1" allowOverlap="1">
                <wp:simplePos x="0" y="0"/>
                <wp:positionH relativeFrom="page">
                  <wp:posOffset>2836545</wp:posOffset>
                </wp:positionH>
                <wp:positionV relativeFrom="paragraph">
                  <wp:posOffset>5191760</wp:posOffset>
                </wp:positionV>
                <wp:extent cx="1989455" cy="1015365"/>
                <wp:effectExtent l="7620" t="10160" r="22225" b="12700"/>
                <wp:wrapNone/>
                <wp:docPr id="652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4467" y="8177"/>
                          <a:chExt cx="3133" cy="1599"/>
                        </a:xfrm>
                      </wpg:grpSpPr>
                      <wps:wsp>
                        <wps:cNvPr id="6521" name="AutoShape 518"/>
                        <wps:cNvSpPr>
                          <a:spLocks/>
                        </wps:cNvSpPr>
                        <wps:spPr bwMode="auto">
                          <a:xfrm>
                            <a:off x="-2853" y="10628"/>
                            <a:ext cx="2853" cy="857"/>
                          </a:xfrm>
                          <a:custGeom>
                            <a:avLst/>
                            <a:gdLst>
                              <a:gd name="T0" fmla="+- 0 7586 -2853"/>
                              <a:gd name="T1" fmla="*/ T0 w 2853"/>
                              <a:gd name="T2" fmla="+- 0 8997 10628"/>
                              <a:gd name="T3" fmla="*/ 8997 h 857"/>
                              <a:gd name="T4" fmla="+- 0 7115 -2853"/>
                              <a:gd name="T5" fmla="*/ T4 w 2853"/>
                              <a:gd name="T6" fmla="+- 0 9497 10628"/>
                              <a:gd name="T7" fmla="*/ 9497 h 857"/>
                              <a:gd name="T8" fmla="+- 0 4734 -2853"/>
                              <a:gd name="T9" fmla="*/ T8 w 2853"/>
                              <a:gd name="T10" fmla="+- 0 9172 10628"/>
                              <a:gd name="T11" fmla="*/ 9172 h 857"/>
                              <a:gd name="T12" fmla="+- 0 4848 -2853"/>
                              <a:gd name="T13" fmla="*/ T12 w 2853"/>
                              <a:gd name="T14" fmla="+- 0 9072 10628"/>
                              <a:gd name="T15" fmla="*/ 9072 h 857"/>
                              <a:gd name="T16" fmla="+- 0 4950 -2853"/>
                              <a:gd name="T17" fmla="*/ T16 w 2853"/>
                              <a:gd name="T18" fmla="+- 0 9071 10628"/>
                              <a:gd name="T19" fmla="*/ 9071 h 857"/>
                              <a:gd name="T20" fmla="+- 0 6982 -2853"/>
                              <a:gd name="T21" fmla="*/ T20 w 2853"/>
                              <a:gd name="T22" fmla="+- 0 9349 10628"/>
                              <a:gd name="T23" fmla="*/ 9349 h 857"/>
                              <a:gd name="T24" fmla="+- 0 4949 -2853"/>
                              <a:gd name="T25" fmla="*/ T24 w 2853"/>
                              <a:gd name="T26" fmla="+- 0 9011 10628"/>
                              <a:gd name="T27" fmla="*/ 9011 h 857"/>
                              <a:gd name="T28" fmla="+- 0 6982 -2853"/>
                              <a:gd name="T29" fmla="*/ T28 w 2853"/>
                              <a:gd name="T30" fmla="+- 0 9281 10628"/>
                              <a:gd name="T31" fmla="*/ 9281 h 857"/>
                              <a:gd name="T32" fmla="+- 0 5215 -2853"/>
                              <a:gd name="T33" fmla="*/ T32 w 2853"/>
                              <a:gd name="T34" fmla="+- 0 8980 10628"/>
                              <a:gd name="T35" fmla="*/ 8980 h 857"/>
                              <a:gd name="T36" fmla="+- 0 6836 -2853"/>
                              <a:gd name="T37" fmla="*/ T36 w 2853"/>
                              <a:gd name="T38" fmla="+- 0 9201 10628"/>
                              <a:gd name="T39" fmla="*/ 9201 h 857"/>
                              <a:gd name="T40" fmla="+- 0 7217 -2853"/>
                              <a:gd name="T41" fmla="*/ T40 w 2853"/>
                              <a:gd name="T42" fmla="+- 0 8834 10628"/>
                              <a:gd name="T43" fmla="*/ 8834 h 857"/>
                              <a:gd name="T44" fmla="+- 0 5675 -2853"/>
                              <a:gd name="T45" fmla="*/ T44 w 2853"/>
                              <a:gd name="T46" fmla="+- 0 8641 10628"/>
                              <a:gd name="T47" fmla="*/ 8641 h 857"/>
                              <a:gd name="T48" fmla="+- 0 5215 -2853"/>
                              <a:gd name="T49" fmla="*/ T48 w 2853"/>
                              <a:gd name="T50" fmla="+- 0 8980 10628"/>
                              <a:gd name="T51" fmla="*/ 8980 h 857"/>
                              <a:gd name="T52" fmla="+- 0 6983 -2853"/>
                              <a:gd name="T53" fmla="*/ T52 w 2853"/>
                              <a:gd name="T54" fmla="+- 0 9365 10628"/>
                              <a:gd name="T55" fmla="*/ 9365 h 857"/>
                              <a:gd name="T56" fmla="+- 0 6954 -2853"/>
                              <a:gd name="T57" fmla="*/ T56 w 2853"/>
                              <a:gd name="T58" fmla="+- 0 9400 10628"/>
                              <a:gd name="T59" fmla="*/ 9400 h 857"/>
                              <a:gd name="T60" fmla="+- 0 6984 -2853"/>
                              <a:gd name="T61" fmla="*/ T60 w 2853"/>
                              <a:gd name="T62" fmla="+- 0 9405 10628"/>
                              <a:gd name="T63" fmla="*/ 9405 h 857"/>
                              <a:gd name="T64" fmla="+- 0 6980 -2853"/>
                              <a:gd name="T65" fmla="*/ T64 w 2853"/>
                              <a:gd name="T66" fmla="+- 0 9281 10628"/>
                              <a:gd name="T67" fmla="*/ 9281 h 857"/>
                              <a:gd name="T68" fmla="+- 0 7097 -2853"/>
                              <a:gd name="T69" fmla="*/ T68 w 2853"/>
                              <a:gd name="T70" fmla="+- 0 9299 10628"/>
                              <a:gd name="T71" fmla="*/ 9299 h 857"/>
                              <a:gd name="T72" fmla="+- 0 7102 -2853"/>
                              <a:gd name="T73" fmla="*/ T72 w 2853"/>
                              <a:gd name="T74" fmla="+- 0 9427 10628"/>
                              <a:gd name="T75" fmla="*/ 9427 h 857"/>
                              <a:gd name="T76" fmla="+- 0 7139 -2853"/>
                              <a:gd name="T77" fmla="*/ T76 w 2853"/>
                              <a:gd name="T78" fmla="+- 0 9432 10628"/>
                              <a:gd name="T79" fmla="*/ 9432 h 857"/>
                              <a:gd name="T80" fmla="+- 0 7586 -2853"/>
                              <a:gd name="T81" fmla="*/ T80 w 2853"/>
                              <a:gd name="T82" fmla="+- 0 8964 10628"/>
                              <a:gd name="T83" fmla="*/ 8964 h 857"/>
                              <a:gd name="T84" fmla="+- 0 7586 -2853"/>
                              <a:gd name="T85" fmla="*/ T84 w 2853"/>
                              <a:gd name="T86" fmla="+- 0 8916 10628"/>
                              <a:gd name="T87" fmla="*/ 8916 h 857"/>
                              <a:gd name="T88" fmla="+- 0 7101 -2853"/>
                              <a:gd name="T89" fmla="*/ T88 w 2853"/>
                              <a:gd name="T90" fmla="+- 0 9415 10628"/>
                              <a:gd name="T91" fmla="*/ 9415 h 857"/>
                              <a:gd name="T92" fmla="+- 0 6984 -2853"/>
                              <a:gd name="T93" fmla="*/ T92 w 2853"/>
                              <a:gd name="T94" fmla="+- 0 9405 10628"/>
                              <a:gd name="T95" fmla="*/ 9405 h 857"/>
                              <a:gd name="T96" fmla="+- 0 7092 -2853"/>
                              <a:gd name="T97" fmla="*/ T96 w 2853"/>
                              <a:gd name="T98" fmla="+- 0 9297 10628"/>
                              <a:gd name="T99" fmla="*/ 9297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53" h="857">
                                <a:moveTo>
                                  <a:pt x="10439" y="-1631"/>
                                </a:moveTo>
                                <a:lnTo>
                                  <a:pt x="9968" y="-1131"/>
                                </a:lnTo>
                                <a:lnTo>
                                  <a:pt x="7587" y="-1456"/>
                                </a:lnTo>
                                <a:lnTo>
                                  <a:pt x="7701" y="-1556"/>
                                </a:lnTo>
                                <a:moveTo>
                                  <a:pt x="7803" y="-1557"/>
                                </a:moveTo>
                                <a:lnTo>
                                  <a:pt x="9835" y="-1279"/>
                                </a:lnTo>
                                <a:moveTo>
                                  <a:pt x="7802" y="-1617"/>
                                </a:moveTo>
                                <a:lnTo>
                                  <a:pt x="9835" y="-1347"/>
                                </a:lnTo>
                                <a:moveTo>
                                  <a:pt x="8068" y="-1648"/>
                                </a:moveTo>
                                <a:lnTo>
                                  <a:pt x="9689" y="-1427"/>
                                </a:lnTo>
                                <a:lnTo>
                                  <a:pt x="10070" y="-1794"/>
                                </a:lnTo>
                                <a:lnTo>
                                  <a:pt x="8528" y="-1987"/>
                                </a:lnTo>
                                <a:lnTo>
                                  <a:pt x="8068" y="-1648"/>
                                </a:lnTo>
                                <a:close/>
                                <a:moveTo>
                                  <a:pt x="9836" y="-1263"/>
                                </a:moveTo>
                                <a:lnTo>
                                  <a:pt x="9807" y="-1228"/>
                                </a:lnTo>
                                <a:lnTo>
                                  <a:pt x="9837" y="-1223"/>
                                </a:lnTo>
                                <a:lnTo>
                                  <a:pt x="9833" y="-1347"/>
                                </a:lnTo>
                                <a:lnTo>
                                  <a:pt x="9950" y="-1329"/>
                                </a:lnTo>
                                <a:lnTo>
                                  <a:pt x="9955" y="-1201"/>
                                </a:lnTo>
                                <a:lnTo>
                                  <a:pt x="9992" y="-1196"/>
                                </a:lnTo>
                                <a:lnTo>
                                  <a:pt x="10439" y="-1664"/>
                                </a:lnTo>
                                <a:lnTo>
                                  <a:pt x="10439" y="-1712"/>
                                </a:lnTo>
                                <a:lnTo>
                                  <a:pt x="9954" y="-1213"/>
                                </a:lnTo>
                                <a:moveTo>
                                  <a:pt x="9837" y="-1223"/>
                                </a:moveTo>
                                <a:lnTo>
                                  <a:pt x="9945" y="-1331"/>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2" name="Picture 5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798" y="8973"/>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3" name="AutoShape 520"/>
                        <wps:cNvSpPr>
                          <a:spLocks/>
                        </wps:cNvSpPr>
                        <wps:spPr bwMode="auto">
                          <a:xfrm>
                            <a:off x="-3112" y="10171"/>
                            <a:ext cx="3119" cy="1585"/>
                          </a:xfrm>
                          <a:custGeom>
                            <a:avLst/>
                            <a:gdLst>
                              <a:gd name="T0" fmla="+- 0 7097 -3112"/>
                              <a:gd name="T1" fmla="*/ T0 w 3119"/>
                              <a:gd name="T2" fmla="+- 0 9299 10171"/>
                              <a:gd name="T3" fmla="*/ 9299 h 1585"/>
                              <a:gd name="T4" fmla="+- 0 7089 -3112"/>
                              <a:gd name="T5" fmla="*/ T4 w 3119"/>
                              <a:gd name="T6" fmla="+- 0 9264 10171"/>
                              <a:gd name="T7" fmla="*/ 9264 h 1585"/>
                              <a:gd name="T8" fmla="+- 0 7046 -3112"/>
                              <a:gd name="T9" fmla="*/ T8 w 3119"/>
                              <a:gd name="T10" fmla="+- 0 9274 10171"/>
                              <a:gd name="T11" fmla="*/ 9274 h 1585"/>
                              <a:gd name="T12" fmla="+- 0 7046 -3112"/>
                              <a:gd name="T13" fmla="*/ T12 w 3119"/>
                              <a:gd name="T14" fmla="+- 0 9253 10171"/>
                              <a:gd name="T15" fmla="*/ 9253 h 1585"/>
                              <a:gd name="T16" fmla="+- 0 7466 -3112"/>
                              <a:gd name="T17" fmla="*/ T16 w 3119"/>
                              <a:gd name="T18" fmla="+- 0 8885 10171"/>
                              <a:gd name="T19" fmla="*/ 8885 h 1585"/>
                              <a:gd name="T20" fmla="+- 0 7438 -3112"/>
                              <a:gd name="T21" fmla="*/ T20 w 3119"/>
                              <a:gd name="T22" fmla="+- 0 8901 10171"/>
                              <a:gd name="T23" fmla="*/ 8901 h 1585"/>
                              <a:gd name="T24" fmla="+- 0 7411 -3112"/>
                              <a:gd name="T25" fmla="*/ T24 w 3119"/>
                              <a:gd name="T26" fmla="+- 0 8885 10171"/>
                              <a:gd name="T27" fmla="*/ 8885 h 1585"/>
                              <a:gd name="T28" fmla="+- 0 7517 -3112"/>
                              <a:gd name="T29" fmla="*/ T28 w 3119"/>
                              <a:gd name="T30" fmla="+- 0 8818 10171"/>
                              <a:gd name="T31" fmla="*/ 8818 h 1585"/>
                              <a:gd name="T32" fmla="+- 0 7517 -3112"/>
                              <a:gd name="T33" fmla="*/ T32 w 3119"/>
                              <a:gd name="T34" fmla="+- 0 8839 10171"/>
                              <a:gd name="T35" fmla="*/ 8839 h 1585"/>
                              <a:gd name="T36" fmla="+- 0 7475 -3112"/>
                              <a:gd name="T37" fmla="*/ T36 w 3119"/>
                              <a:gd name="T38" fmla="+- 0 8828 10171"/>
                              <a:gd name="T39" fmla="*/ 8828 h 1585"/>
                              <a:gd name="T40" fmla="+- 0 5451 -3112"/>
                              <a:gd name="T41" fmla="*/ T40 w 3119"/>
                              <a:gd name="T42" fmla="+- 0 8593 10171"/>
                              <a:gd name="T43" fmla="*/ 8593 h 1585"/>
                              <a:gd name="T44" fmla="+- 0 5478 -3112"/>
                              <a:gd name="T45" fmla="*/ T44 w 3119"/>
                              <a:gd name="T46" fmla="+- 0 8609 10171"/>
                              <a:gd name="T47" fmla="*/ 8609 h 1585"/>
                              <a:gd name="T48" fmla="+- 0 5423 -3112"/>
                              <a:gd name="T49" fmla="*/ T48 w 3119"/>
                              <a:gd name="T50" fmla="+- 0 8609 10171"/>
                              <a:gd name="T51" fmla="*/ 8609 h 1585"/>
                              <a:gd name="T52" fmla="+- 0 5451 -3112"/>
                              <a:gd name="T53" fmla="*/ T52 w 3119"/>
                              <a:gd name="T54" fmla="+- 0 8593 10171"/>
                              <a:gd name="T55" fmla="*/ 8593 h 1585"/>
                              <a:gd name="T56" fmla="+- 0 5400 -3112"/>
                              <a:gd name="T57" fmla="*/ T56 w 3119"/>
                              <a:gd name="T58" fmla="+- 0 8660 10171"/>
                              <a:gd name="T59" fmla="*/ 8660 h 1585"/>
                              <a:gd name="T60" fmla="+- 0 5357 -3112"/>
                              <a:gd name="T61" fmla="*/ T60 w 3119"/>
                              <a:gd name="T62" fmla="+- 0 8670 10171"/>
                              <a:gd name="T63" fmla="*/ 8670 h 1585"/>
                              <a:gd name="T64" fmla="+- 0 5357 -3112"/>
                              <a:gd name="T65" fmla="*/ T64 w 3119"/>
                              <a:gd name="T66" fmla="+- 0 8650 10171"/>
                              <a:gd name="T67" fmla="*/ 8650 h 1585"/>
                              <a:gd name="T68" fmla="+- 0 4956 -3112"/>
                              <a:gd name="T69" fmla="*/ T68 w 3119"/>
                              <a:gd name="T70" fmla="+- 0 8957 10171"/>
                              <a:gd name="T71" fmla="*/ 8957 h 1585"/>
                              <a:gd name="T72" fmla="+- 0 4929 -3112"/>
                              <a:gd name="T73" fmla="*/ T72 w 3119"/>
                              <a:gd name="T74" fmla="+- 0 8972 10171"/>
                              <a:gd name="T75" fmla="*/ 8972 h 1585"/>
                              <a:gd name="T76" fmla="+- 0 4901 -3112"/>
                              <a:gd name="T77" fmla="*/ T76 w 3119"/>
                              <a:gd name="T78" fmla="+- 0 8957 10171"/>
                              <a:gd name="T79" fmla="*/ 8957 h 1585"/>
                              <a:gd name="T80" fmla="+- 0 5626 -3112"/>
                              <a:gd name="T81" fmla="*/ T80 w 3119"/>
                              <a:gd name="T82" fmla="+- 0 8428 10171"/>
                              <a:gd name="T83" fmla="*/ 8428 h 1585"/>
                              <a:gd name="T84" fmla="+- 0 7560 -3112"/>
                              <a:gd name="T85" fmla="*/ T84 w 3119"/>
                              <a:gd name="T86" fmla="+- 0 8701 10171"/>
                              <a:gd name="T87" fmla="*/ 8701 h 1585"/>
                              <a:gd name="T88" fmla="+- 0 5705 -3112"/>
                              <a:gd name="T89" fmla="*/ T88 w 3119"/>
                              <a:gd name="T90" fmla="+- 0 8271 10171"/>
                              <a:gd name="T91" fmla="*/ 8271 h 1585"/>
                              <a:gd name="T92" fmla="+- 0 5668 -3112"/>
                              <a:gd name="T93" fmla="*/ T92 w 3119"/>
                              <a:gd name="T94" fmla="+- 0 8354 10171"/>
                              <a:gd name="T95" fmla="*/ 8354 h 1585"/>
                              <a:gd name="T96" fmla="+- 0 5614 -3112"/>
                              <a:gd name="T97" fmla="*/ T96 w 3119"/>
                              <a:gd name="T98" fmla="+- 0 8368 10171"/>
                              <a:gd name="T99" fmla="*/ 8368 h 1585"/>
                              <a:gd name="T100" fmla="+- 0 5605 -3112"/>
                              <a:gd name="T101" fmla="*/ T100 w 3119"/>
                              <a:gd name="T102" fmla="+- 0 8383 10171"/>
                              <a:gd name="T103" fmla="*/ 8383 h 1585"/>
                              <a:gd name="T104" fmla="+- 0 5613 -3112"/>
                              <a:gd name="T105" fmla="*/ T104 w 3119"/>
                              <a:gd name="T106" fmla="+- 0 8410 10171"/>
                              <a:gd name="T107" fmla="*/ 8410 h 1585"/>
                              <a:gd name="T108" fmla="+- 0 5626 -3112"/>
                              <a:gd name="T109" fmla="*/ T108 w 3119"/>
                              <a:gd name="T110" fmla="+- 0 8418 10171"/>
                              <a:gd name="T111" fmla="*/ 8418 h 1585"/>
                              <a:gd name="T112" fmla="+- 0 5626 -3112"/>
                              <a:gd name="T113" fmla="*/ T112 w 3119"/>
                              <a:gd name="T114" fmla="+- 0 8460 10171"/>
                              <a:gd name="T115" fmla="*/ 8460 h 1585"/>
                              <a:gd name="T116" fmla="+- 0 5651 -3112"/>
                              <a:gd name="T117" fmla="*/ T116 w 3119"/>
                              <a:gd name="T118" fmla="+- 0 8406 10171"/>
                              <a:gd name="T119" fmla="*/ 8406 h 1585"/>
                              <a:gd name="T120" fmla="+- 0 5665 -3112"/>
                              <a:gd name="T121" fmla="*/ T120 w 3119"/>
                              <a:gd name="T122" fmla="+- 0 8398 10171"/>
                              <a:gd name="T123" fmla="*/ 8398 h 1585"/>
                              <a:gd name="T124" fmla="+- 0 5681 -3112"/>
                              <a:gd name="T125" fmla="*/ T124 w 3119"/>
                              <a:gd name="T126" fmla="+- 0 8386 10171"/>
                              <a:gd name="T127" fmla="*/ 8386 h 1585"/>
                              <a:gd name="T128" fmla="+- 0 5683 -3112"/>
                              <a:gd name="T129" fmla="*/ T128 w 3119"/>
                              <a:gd name="T130" fmla="+- 0 8375 10171"/>
                              <a:gd name="T131" fmla="*/ 8375 h 1585"/>
                              <a:gd name="T132" fmla="+- 0 5680 -3112"/>
                              <a:gd name="T133" fmla="*/ T132 w 3119"/>
                              <a:gd name="T134" fmla="+- 0 8361 10171"/>
                              <a:gd name="T135" fmla="*/ 8361 h 1585"/>
                              <a:gd name="T136" fmla="+- 0 5654 -3112"/>
                              <a:gd name="T137" fmla="*/ T136 w 3119"/>
                              <a:gd name="T138" fmla="+- 0 8353 10171"/>
                              <a:gd name="T139" fmla="*/ 8353 h 1585"/>
                              <a:gd name="T140" fmla="+- 0 5637 -3112"/>
                              <a:gd name="T141" fmla="*/ T140 w 3119"/>
                              <a:gd name="T142" fmla="+- 0 8366 10171"/>
                              <a:gd name="T143" fmla="*/ 8366 h 1585"/>
                              <a:gd name="T144" fmla="+- 0 5631 -3112"/>
                              <a:gd name="T145" fmla="*/ T144 w 3119"/>
                              <a:gd name="T146" fmla="+- 0 8375 10171"/>
                              <a:gd name="T147" fmla="*/ 8375 h 1585"/>
                              <a:gd name="T148" fmla="+- 0 5628 -3112"/>
                              <a:gd name="T149" fmla="*/ T148 w 3119"/>
                              <a:gd name="T150" fmla="+- 0 8401 10171"/>
                              <a:gd name="T151" fmla="*/ 8401 h 1585"/>
                              <a:gd name="T152" fmla="+- 0 5720 -3112"/>
                              <a:gd name="T153" fmla="*/ T152 w 3119"/>
                              <a:gd name="T154" fmla="+- 0 8274 10171"/>
                              <a:gd name="T155" fmla="*/ 8274 h 1585"/>
                              <a:gd name="T156" fmla="+- 0 5758 -3112"/>
                              <a:gd name="T157" fmla="*/ T156 w 3119"/>
                              <a:gd name="T158" fmla="+- 0 8326 10171"/>
                              <a:gd name="T159" fmla="*/ 8326 h 1585"/>
                              <a:gd name="T160" fmla="+- 0 5756 -3112"/>
                              <a:gd name="T161" fmla="*/ T160 w 3119"/>
                              <a:gd name="T162" fmla="+- 0 8405 10171"/>
                              <a:gd name="T163" fmla="*/ 8405 h 1585"/>
                              <a:gd name="T164" fmla="+- 0 5728 -3112"/>
                              <a:gd name="T165" fmla="*/ T164 w 3119"/>
                              <a:gd name="T166" fmla="+- 0 8440 10171"/>
                              <a:gd name="T167" fmla="*/ 8440 h 1585"/>
                              <a:gd name="T168" fmla="+- 0 5712 -3112"/>
                              <a:gd name="T169" fmla="*/ T168 w 3119"/>
                              <a:gd name="T170" fmla="+- 0 8448 10171"/>
                              <a:gd name="T171" fmla="*/ 8448 h 1585"/>
                              <a:gd name="T172" fmla="+- 0 5723 -3112"/>
                              <a:gd name="T173" fmla="*/ T172 w 3119"/>
                              <a:gd name="T174" fmla="+- 0 8304 10171"/>
                              <a:gd name="T175" fmla="*/ 8304 h 1585"/>
                              <a:gd name="T176" fmla="+- 0 5682 -3112"/>
                              <a:gd name="T177" fmla="*/ T176 w 3119"/>
                              <a:gd name="T178" fmla="+- 0 8365 10171"/>
                              <a:gd name="T179" fmla="*/ 8365 h 1585"/>
                              <a:gd name="T180" fmla="+- 0 7545 -3112"/>
                              <a:gd name="T181" fmla="*/ T180 w 3119"/>
                              <a:gd name="T182" fmla="+- 0 8654 10171"/>
                              <a:gd name="T183" fmla="*/ 8654 h 1585"/>
                              <a:gd name="T184" fmla="+- 0 7559 -3112"/>
                              <a:gd name="T185" fmla="*/ T184 w 3119"/>
                              <a:gd name="T186" fmla="+- 0 8624 10171"/>
                              <a:gd name="T187" fmla="*/ 8624 h 1585"/>
                              <a:gd name="T188" fmla="+- 0 7582 -3112"/>
                              <a:gd name="T189" fmla="*/ T188 w 3119"/>
                              <a:gd name="T190" fmla="+- 0 8681 10171"/>
                              <a:gd name="T191" fmla="*/ 8681 h 1585"/>
                              <a:gd name="T192" fmla="+- 0 7572 -3112"/>
                              <a:gd name="T193" fmla="*/ T192 w 3119"/>
                              <a:gd name="T194" fmla="+- 0 8681 10171"/>
                              <a:gd name="T195" fmla="*/ 8681 h 1585"/>
                              <a:gd name="T196" fmla="+- 0 7545 -3112"/>
                              <a:gd name="T197" fmla="*/ T196 w 3119"/>
                              <a:gd name="T198" fmla="+- 0 8656 10171"/>
                              <a:gd name="T199" fmla="*/ 8656 h 1585"/>
                              <a:gd name="T200" fmla="+- 0 5593 -3112"/>
                              <a:gd name="T201" fmla="*/ T200 w 3119"/>
                              <a:gd name="T202" fmla="+- 0 8494 10171"/>
                              <a:gd name="T203" fmla="*/ 8494 h 1585"/>
                              <a:gd name="T204" fmla="+- 0 7593 -3112"/>
                              <a:gd name="T205" fmla="*/ T204 w 3119"/>
                              <a:gd name="T206" fmla="+- 0 8195 10171"/>
                              <a:gd name="T207" fmla="*/ 8195 h 1585"/>
                              <a:gd name="T208" fmla="+- 0 5725 -3112"/>
                              <a:gd name="T209" fmla="*/ T208 w 3119"/>
                              <a:gd name="T210" fmla="+- 0 8455 10171"/>
                              <a:gd name="T211" fmla="*/ 8455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19" h="1585">
                                <a:moveTo>
                                  <a:pt x="10092" y="-890"/>
                                </a:moveTo>
                                <a:lnTo>
                                  <a:pt x="10697" y="-1494"/>
                                </a:lnTo>
                                <a:lnTo>
                                  <a:pt x="10696" y="-1377"/>
                                </a:lnTo>
                                <a:lnTo>
                                  <a:pt x="10209" y="-872"/>
                                </a:lnTo>
                                <a:moveTo>
                                  <a:pt x="10173" y="-918"/>
                                </a:moveTo>
                                <a:lnTo>
                                  <a:pt x="10188" y="-918"/>
                                </a:lnTo>
                                <a:lnTo>
                                  <a:pt x="10201" y="-913"/>
                                </a:lnTo>
                                <a:lnTo>
                                  <a:pt x="10201" y="-907"/>
                                </a:lnTo>
                                <a:lnTo>
                                  <a:pt x="10201" y="-902"/>
                                </a:lnTo>
                                <a:lnTo>
                                  <a:pt x="10188" y="-897"/>
                                </a:lnTo>
                                <a:lnTo>
                                  <a:pt x="10173" y="-897"/>
                                </a:lnTo>
                                <a:lnTo>
                                  <a:pt x="10158" y="-897"/>
                                </a:lnTo>
                                <a:lnTo>
                                  <a:pt x="10145" y="-902"/>
                                </a:lnTo>
                                <a:lnTo>
                                  <a:pt x="10145" y="-907"/>
                                </a:lnTo>
                                <a:lnTo>
                                  <a:pt x="10145" y="-913"/>
                                </a:lnTo>
                                <a:lnTo>
                                  <a:pt x="10158" y="-918"/>
                                </a:lnTo>
                                <a:lnTo>
                                  <a:pt x="10173" y="-918"/>
                                </a:lnTo>
                                <a:close/>
                                <a:moveTo>
                                  <a:pt x="10550" y="-1290"/>
                                </a:moveTo>
                                <a:lnTo>
                                  <a:pt x="10565" y="-1290"/>
                                </a:lnTo>
                                <a:lnTo>
                                  <a:pt x="10578" y="-1286"/>
                                </a:lnTo>
                                <a:lnTo>
                                  <a:pt x="10578" y="-1280"/>
                                </a:lnTo>
                                <a:lnTo>
                                  <a:pt x="10578" y="-1274"/>
                                </a:lnTo>
                                <a:lnTo>
                                  <a:pt x="10565" y="-1270"/>
                                </a:lnTo>
                                <a:lnTo>
                                  <a:pt x="10550" y="-1270"/>
                                </a:lnTo>
                                <a:lnTo>
                                  <a:pt x="10535" y="-1270"/>
                                </a:lnTo>
                                <a:lnTo>
                                  <a:pt x="10523" y="-1274"/>
                                </a:lnTo>
                                <a:lnTo>
                                  <a:pt x="10523" y="-1280"/>
                                </a:lnTo>
                                <a:lnTo>
                                  <a:pt x="10523" y="-1286"/>
                                </a:lnTo>
                                <a:lnTo>
                                  <a:pt x="10535" y="-1290"/>
                                </a:lnTo>
                                <a:lnTo>
                                  <a:pt x="10550" y="-1290"/>
                                </a:lnTo>
                                <a:close/>
                                <a:moveTo>
                                  <a:pt x="10614" y="-1353"/>
                                </a:moveTo>
                                <a:lnTo>
                                  <a:pt x="10629" y="-1353"/>
                                </a:lnTo>
                                <a:lnTo>
                                  <a:pt x="10642" y="-1348"/>
                                </a:lnTo>
                                <a:lnTo>
                                  <a:pt x="10642" y="-1343"/>
                                </a:lnTo>
                                <a:lnTo>
                                  <a:pt x="10642" y="-1337"/>
                                </a:lnTo>
                                <a:lnTo>
                                  <a:pt x="10629" y="-1332"/>
                                </a:lnTo>
                                <a:lnTo>
                                  <a:pt x="10614" y="-1332"/>
                                </a:lnTo>
                                <a:lnTo>
                                  <a:pt x="10599" y="-1332"/>
                                </a:lnTo>
                                <a:lnTo>
                                  <a:pt x="10587" y="-1337"/>
                                </a:lnTo>
                                <a:lnTo>
                                  <a:pt x="10587" y="-1343"/>
                                </a:lnTo>
                                <a:lnTo>
                                  <a:pt x="10587" y="-1348"/>
                                </a:lnTo>
                                <a:lnTo>
                                  <a:pt x="10599" y="-1353"/>
                                </a:lnTo>
                                <a:lnTo>
                                  <a:pt x="10614" y="-1353"/>
                                </a:lnTo>
                                <a:close/>
                                <a:moveTo>
                                  <a:pt x="8563" y="-1578"/>
                                </a:moveTo>
                                <a:lnTo>
                                  <a:pt x="8578" y="-1578"/>
                                </a:lnTo>
                                <a:lnTo>
                                  <a:pt x="8590" y="-1573"/>
                                </a:lnTo>
                                <a:lnTo>
                                  <a:pt x="8590" y="-1567"/>
                                </a:lnTo>
                                <a:lnTo>
                                  <a:pt x="8590" y="-1562"/>
                                </a:lnTo>
                                <a:lnTo>
                                  <a:pt x="8578" y="-1557"/>
                                </a:lnTo>
                                <a:lnTo>
                                  <a:pt x="8563" y="-1557"/>
                                </a:lnTo>
                                <a:lnTo>
                                  <a:pt x="8547" y="-1557"/>
                                </a:lnTo>
                                <a:lnTo>
                                  <a:pt x="8535" y="-1562"/>
                                </a:lnTo>
                                <a:lnTo>
                                  <a:pt x="8535" y="-1567"/>
                                </a:lnTo>
                                <a:lnTo>
                                  <a:pt x="8535" y="-1573"/>
                                </a:lnTo>
                                <a:lnTo>
                                  <a:pt x="8547" y="-1578"/>
                                </a:lnTo>
                                <a:lnTo>
                                  <a:pt x="8563" y="-1578"/>
                                </a:lnTo>
                                <a:close/>
                                <a:moveTo>
                                  <a:pt x="8484" y="-1521"/>
                                </a:moveTo>
                                <a:lnTo>
                                  <a:pt x="8500" y="-1521"/>
                                </a:lnTo>
                                <a:lnTo>
                                  <a:pt x="8512" y="-1516"/>
                                </a:lnTo>
                                <a:lnTo>
                                  <a:pt x="8512" y="-1511"/>
                                </a:lnTo>
                                <a:lnTo>
                                  <a:pt x="8512" y="-1505"/>
                                </a:lnTo>
                                <a:lnTo>
                                  <a:pt x="8500" y="-1501"/>
                                </a:lnTo>
                                <a:lnTo>
                                  <a:pt x="8484" y="-1501"/>
                                </a:lnTo>
                                <a:lnTo>
                                  <a:pt x="8469" y="-1501"/>
                                </a:lnTo>
                                <a:lnTo>
                                  <a:pt x="8457" y="-1505"/>
                                </a:lnTo>
                                <a:lnTo>
                                  <a:pt x="8457" y="-1511"/>
                                </a:lnTo>
                                <a:lnTo>
                                  <a:pt x="8457" y="-1516"/>
                                </a:lnTo>
                                <a:lnTo>
                                  <a:pt x="8469" y="-1521"/>
                                </a:lnTo>
                                <a:lnTo>
                                  <a:pt x="8484" y="-1521"/>
                                </a:lnTo>
                                <a:close/>
                                <a:moveTo>
                                  <a:pt x="8041" y="-1219"/>
                                </a:moveTo>
                                <a:lnTo>
                                  <a:pt x="8056" y="-1219"/>
                                </a:lnTo>
                                <a:lnTo>
                                  <a:pt x="8068" y="-1214"/>
                                </a:lnTo>
                                <a:lnTo>
                                  <a:pt x="8068" y="-1209"/>
                                </a:lnTo>
                                <a:lnTo>
                                  <a:pt x="8068" y="-1203"/>
                                </a:lnTo>
                                <a:lnTo>
                                  <a:pt x="8056" y="-1199"/>
                                </a:lnTo>
                                <a:lnTo>
                                  <a:pt x="8041" y="-1199"/>
                                </a:lnTo>
                                <a:lnTo>
                                  <a:pt x="8026" y="-1199"/>
                                </a:lnTo>
                                <a:lnTo>
                                  <a:pt x="8013" y="-1203"/>
                                </a:lnTo>
                                <a:lnTo>
                                  <a:pt x="8013" y="-1209"/>
                                </a:lnTo>
                                <a:lnTo>
                                  <a:pt x="8013" y="-1214"/>
                                </a:lnTo>
                                <a:lnTo>
                                  <a:pt x="8026" y="-1219"/>
                                </a:lnTo>
                                <a:lnTo>
                                  <a:pt x="8041" y="-1219"/>
                                </a:lnTo>
                                <a:close/>
                                <a:moveTo>
                                  <a:pt x="7957" y="-1190"/>
                                </a:moveTo>
                                <a:lnTo>
                                  <a:pt x="8738" y="-1743"/>
                                </a:lnTo>
                                <a:moveTo>
                                  <a:pt x="8061" y="-1177"/>
                                </a:moveTo>
                                <a:lnTo>
                                  <a:pt x="8837" y="-1716"/>
                                </a:lnTo>
                                <a:lnTo>
                                  <a:pt x="8807" y="-1716"/>
                                </a:lnTo>
                                <a:moveTo>
                                  <a:pt x="10672" y="-1470"/>
                                </a:moveTo>
                                <a:lnTo>
                                  <a:pt x="8791" y="-1683"/>
                                </a:lnTo>
                                <a:moveTo>
                                  <a:pt x="8066" y="-1100"/>
                                </a:moveTo>
                                <a:lnTo>
                                  <a:pt x="8132" y="-1151"/>
                                </a:lnTo>
                                <a:moveTo>
                                  <a:pt x="8817" y="-1900"/>
                                </a:moveTo>
                                <a:lnTo>
                                  <a:pt x="8818" y="-1865"/>
                                </a:lnTo>
                                <a:lnTo>
                                  <a:pt x="8811" y="-1861"/>
                                </a:lnTo>
                                <a:lnTo>
                                  <a:pt x="8811" y="-1833"/>
                                </a:lnTo>
                                <a:lnTo>
                                  <a:pt x="8780" y="-1817"/>
                                </a:lnTo>
                                <a:lnTo>
                                  <a:pt x="8758" y="-1814"/>
                                </a:lnTo>
                                <a:lnTo>
                                  <a:pt x="8743" y="-1810"/>
                                </a:lnTo>
                                <a:lnTo>
                                  <a:pt x="8734" y="-1806"/>
                                </a:lnTo>
                                <a:lnTo>
                                  <a:pt x="8726" y="-1803"/>
                                </a:lnTo>
                                <a:lnTo>
                                  <a:pt x="8724" y="-1799"/>
                                </a:lnTo>
                                <a:lnTo>
                                  <a:pt x="8720" y="-1793"/>
                                </a:lnTo>
                                <a:lnTo>
                                  <a:pt x="8718" y="-1790"/>
                                </a:lnTo>
                                <a:lnTo>
                                  <a:pt x="8717" y="-1788"/>
                                </a:lnTo>
                                <a:lnTo>
                                  <a:pt x="8718" y="-1787"/>
                                </a:lnTo>
                                <a:lnTo>
                                  <a:pt x="8718" y="-1771"/>
                                </a:lnTo>
                                <a:lnTo>
                                  <a:pt x="8719" y="-1767"/>
                                </a:lnTo>
                                <a:lnTo>
                                  <a:pt x="8725" y="-1761"/>
                                </a:lnTo>
                                <a:lnTo>
                                  <a:pt x="8731" y="-1760"/>
                                </a:lnTo>
                                <a:lnTo>
                                  <a:pt x="8738" y="-1761"/>
                                </a:lnTo>
                                <a:lnTo>
                                  <a:pt x="8738" y="-1753"/>
                                </a:lnTo>
                                <a:lnTo>
                                  <a:pt x="8738" y="-1747"/>
                                </a:lnTo>
                                <a:lnTo>
                                  <a:pt x="8738" y="-1741"/>
                                </a:lnTo>
                                <a:lnTo>
                                  <a:pt x="8738" y="-1711"/>
                                </a:lnTo>
                                <a:lnTo>
                                  <a:pt x="8738" y="-1677"/>
                                </a:lnTo>
                                <a:lnTo>
                                  <a:pt x="8755" y="-1676"/>
                                </a:lnTo>
                                <a:lnTo>
                                  <a:pt x="8755" y="-1761"/>
                                </a:lnTo>
                                <a:lnTo>
                                  <a:pt x="8763" y="-1765"/>
                                </a:lnTo>
                                <a:lnTo>
                                  <a:pt x="8766" y="-1768"/>
                                </a:lnTo>
                                <a:lnTo>
                                  <a:pt x="8771" y="-1770"/>
                                </a:lnTo>
                                <a:lnTo>
                                  <a:pt x="8777" y="-1773"/>
                                </a:lnTo>
                                <a:lnTo>
                                  <a:pt x="8781" y="-1776"/>
                                </a:lnTo>
                                <a:lnTo>
                                  <a:pt x="8784" y="-1778"/>
                                </a:lnTo>
                                <a:lnTo>
                                  <a:pt x="8788" y="-1779"/>
                                </a:lnTo>
                                <a:lnTo>
                                  <a:pt x="8793" y="-1785"/>
                                </a:lnTo>
                                <a:lnTo>
                                  <a:pt x="8795" y="-1791"/>
                                </a:lnTo>
                                <a:lnTo>
                                  <a:pt x="8795" y="-1796"/>
                                </a:lnTo>
                                <a:lnTo>
                                  <a:pt x="8795" y="-1800"/>
                                </a:lnTo>
                                <a:lnTo>
                                  <a:pt x="8796" y="-1802"/>
                                </a:lnTo>
                                <a:lnTo>
                                  <a:pt x="8794" y="-1806"/>
                                </a:lnTo>
                                <a:lnTo>
                                  <a:pt x="8792" y="-1810"/>
                                </a:lnTo>
                                <a:lnTo>
                                  <a:pt x="8784" y="-1815"/>
                                </a:lnTo>
                                <a:lnTo>
                                  <a:pt x="8766" y="-1818"/>
                                </a:lnTo>
                                <a:lnTo>
                                  <a:pt x="8758" y="-1814"/>
                                </a:lnTo>
                                <a:lnTo>
                                  <a:pt x="8755" y="-1813"/>
                                </a:lnTo>
                                <a:lnTo>
                                  <a:pt x="8751" y="-1809"/>
                                </a:lnTo>
                                <a:lnTo>
                                  <a:pt x="8749" y="-1805"/>
                                </a:lnTo>
                                <a:lnTo>
                                  <a:pt x="8747" y="-1802"/>
                                </a:lnTo>
                                <a:lnTo>
                                  <a:pt x="8745" y="-1801"/>
                                </a:lnTo>
                                <a:lnTo>
                                  <a:pt x="8744" y="-1798"/>
                                </a:lnTo>
                                <a:lnTo>
                                  <a:pt x="8743" y="-1796"/>
                                </a:lnTo>
                                <a:lnTo>
                                  <a:pt x="8743" y="-1792"/>
                                </a:lnTo>
                                <a:lnTo>
                                  <a:pt x="8741" y="-1790"/>
                                </a:lnTo>
                                <a:lnTo>
                                  <a:pt x="8739" y="-1780"/>
                                </a:lnTo>
                                <a:lnTo>
                                  <a:pt x="8740" y="-1770"/>
                                </a:lnTo>
                                <a:lnTo>
                                  <a:pt x="8745" y="-1765"/>
                                </a:lnTo>
                                <a:lnTo>
                                  <a:pt x="8755" y="-1761"/>
                                </a:lnTo>
                                <a:moveTo>
                                  <a:pt x="8817" y="-1900"/>
                                </a:moveTo>
                                <a:lnTo>
                                  <a:pt x="8832" y="-1897"/>
                                </a:lnTo>
                                <a:lnTo>
                                  <a:pt x="8846" y="-1888"/>
                                </a:lnTo>
                                <a:lnTo>
                                  <a:pt x="8859" y="-1874"/>
                                </a:lnTo>
                                <a:lnTo>
                                  <a:pt x="8866" y="-1860"/>
                                </a:lnTo>
                                <a:lnTo>
                                  <a:pt x="8870" y="-1845"/>
                                </a:lnTo>
                                <a:lnTo>
                                  <a:pt x="8872" y="-1825"/>
                                </a:lnTo>
                                <a:lnTo>
                                  <a:pt x="8872" y="-1800"/>
                                </a:lnTo>
                                <a:lnTo>
                                  <a:pt x="8870" y="-1775"/>
                                </a:lnTo>
                                <a:lnTo>
                                  <a:pt x="8868" y="-1766"/>
                                </a:lnTo>
                                <a:lnTo>
                                  <a:pt x="8861" y="-1753"/>
                                </a:lnTo>
                                <a:lnTo>
                                  <a:pt x="8848" y="-1738"/>
                                </a:lnTo>
                                <a:lnTo>
                                  <a:pt x="8840" y="-1731"/>
                                </a:lnTo>
                                <a:lnTo>
                                  <a:pt x="8836" y="-1728"/>
                                </a:lnTo>
                                <a:lnTo>
                                  <a:pt x="8832" y="-1725"/>
                                </a:lnTo>
                                <a:lnTo>
                                  <a:pt x="8824" y="-1723"/>
                                </a:lnTo>
                                <a:lnTo>
                                  <a:pt x="8811" y="-1718"/>
                                </a:lnTo>
                                <a:lnTo>
                                  <a:pt x="8795" y="-1707"/>
                                </a:lnTo>
                                <a:moveTo>
                                  <a:pt x="8832" y="-1897"/>
                                </a:moveTo>
                                <a:lnTo>
                                  <a:pt x="8835" y="-1867"/>
                                </a:lnTo>
                                <a:lnTo>
                                  <a:pt x="8826" y="-1860"/>
                                </a:lnTo>
                                <a:lnTo>
                                  <a:pt x="8827" y="-1852"/>
                                </a:lnTo>
                                <a:lnTo>
                                  <a:pt x="8828" y="-1831"/>
                                </a:lnTo>
                                <a:lnTo>
                                  <a:pt x="8794" y="-1806"/>
                                </a:lnTo>
                                <a:moveTo>
                                  <a:pt x="10657" y="-1472"/>
                                </a:moveTo>
                                <a:lnTo>
                                  <a:pt x="10657" y="-1495"/>
                                </a:lnTo>
                                <a:lnTo>
                                  <a:pt x="10657" y="-1509"/>
                                </a:lnTo>
                                <a:lnTo>
                                  <a:pt x="10657" y="-1517"/>
                                </a:lnTo>
                                <a:lnTo>
                                  <a:pt x="10657" y="-1519"/>
                                </a:lnTo>
                                <a:lnTo>
                                  <a:pt x="10658" y="-1532"/>
                                </a:lnTo>
                                <a:lnTo>
                                  <a:pt x="10663" y="-1542"/>
                                </a:lnTo>
                                <a:lnTo>
                                  <a:pt x="10671" y="-1547"/>
                                </a:lnTo>
                                <a:lnTo>
                                  <a:pt x="10695" y="-1540"/>
                                </a:lnTo>
                                <a:lnTo>
                                  <a:pt x="10695" y="-1533"/>
                                </a:lnTo>
                                <a:lnTo>
                                  <a:pt x="10696" y="-1508"/>
                                </a:lnTo>
                                <a:lnTo>
                                  <a:pt x="10694" y="-1490"/>
                                </a:lnTo>
                                <a:lnTo>
                                  <a:pt x="10697" y="-1494"/>
                                </a:lnTo>
                                <a:lnTo>
                                  <a:pt x="10692" y="-1491"/>
                                </a:lnTo>
                                <a:lnTo>
                                  <a:pt x="10684" y="-1490"/>
                                </a:lnTo>
                                <a:lnTo>
                                  <a:pt x="10675" y="-1491"/>
                                </a:lnTo>
                                <a:lnTo>
                                  <a:pt x="10666" y="-1493"/>
                                </a:lnTo>
                                <a:lnTo>
                                  <a:pt x="10657" y="-1492"/>
                                </a:lnTo>
                                <a:moveTo>
                                  <a:pt x="10657" y="-1515"/>
                                </a:moveTo>
                                <a:lnTo>
                                  <a:pt x="10696" y="-1511"/>
                                </a:lnTo>
                                <a:moveTo>
                                  <a:pt x="8738" y="-1711"/>
                                </a:moveTo>
                                <a:lnTo>
                                  <a:pt x="8708" y="-1680"/>
                                </a:lnTo>
                                <a:lnTo>
                                  <a:pt x="8705" y="-1677"/>
                                </a:lnTo>
                                <a:lnTo>
                                  <a:pt x="8753" y="-1674"/>
                                </a:lnTo>
                                <a:lnTo>
                                  <a:pt x="8795" y="-1707"/>
                                </a:lnTo>
                                <a:moveTo>
                                  <a:pt x="7586" y="-1987"/>
                                </a:moveTo>
                                <a:lnTo>
                                  <a:pt x="10705" y="-1976"/>
                                </a:lnTo>
                                <a:lnTo>
                                  <a:pt x="10705" y="-404"/>
                                </a:lnTo>
                                <a:lnTo>
                                  <a:pt x="7586" y="-403"/>
                                </a:lnTo>
                                <a:lnTo>
                                  <a:pt x="7586" y="-1987"/>
                                </a:lnTo>
                                <a:close/>
                                <a:moveTo>
                                  <a:pt x="8837" y="-1716"/>
                                </a:moveTo>
                                <a:lnTo>
                                  <a:pt x="8835" y="-167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4" name="Picture 5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587" y="8296"/>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5" name="Freeform 522"/>
                        <wps:cNvSpPr>
                          <a:spLocks/>
                        </wps:cNvSpPr>
                        <wps:spPr bwMode="auto">
                          <a:xfrm>
                            <a:off x="4498" y="8730"/>
                            <a:ext cx="2871" cy="792"/>
                          </a:xfrm>
                          <a:custGeom>
                            <a:avLst/>
                            <a:gdLst>
                              <a:gd name="T0" fmla="+- 0 5274 4498"/>
                              <a:gd name="T1" fmla="*/ T0 w 2871"/>
                              <a:gd name="T2" fmla="+- 0 8730 8730"/>
                              <a:gd name="T3" fmla="*/ 8730 h 792"/>
                              <a:gd name="T4" fmla="+- 0 4498 4498"/>
                              <a:gd name="T5" fmla="*/ T4 w 2871"/>
                              <a:gd name="T6" fmla="+- 0 9244 8730"/>
                              <a:gd name="T7" fmla="*/ 9244 h 792"/>
                              <a:gd name="T8" fmla="+- 0 6770 4498"/>
                              <a:gd name="T9" fmla="*/ T8 w 2871"/>
                              <a:gd name="T10" fmla="+- 0 9522 8730"/>
                              <a:gd name="T11" fmla="*/ 9522 h 792"/>
                              <a:gd name="T12" fmla="+- 0 7369 4498"/>
                              <a:gd name="T13" fmla="*/ T12 w 2871"/>
                              <a:gd name="T14" fmla="+- 0 8962 8730"/>
                              <a:gd name="T15" fmla="*/ 8962 h 792"/>
                              <a:gd name="T16" fmla="+- 0 5274 4498"/>
                              <a:gd name="T17" fmla="*/ T16 w 2871"/>
                              <a:gd name="T18" fmla="+- 0 8730 8730"/>
                              <a:gd name="T19" fmla="*/ 8730 h 792"/>
                            </a:gdLst>
                            <a:ahLst/>
                            <a:cxnLst>
                              <a:cxn ang="0">
                                <a:pos x="T1" y="T3"/>
                              </a:cxn>
                              <a:cxn ang="0">
                                <a:pos x="T5" y="T7"/>
                              </a:cxn>
                              <a:cxn ang="0">
                                <a:pos x="T9" y="T11"/>
                              </a:cxn>
                              <a:cxn ang="0">
                                <a:pos x="T13" y="T15"/>
                              </a:cxn>
                              <a:cxn ang="0">
                                <a:pos x="T17" y="T19"/>
                              </a:cxn>
                            </a:cxnLst>
                            <a:rect l="0" t="0" r="r" b="b"/>
                            <a:pathLst>
                              <a:path w="2871" h="792">
                                <a:moveTo>
                                  <a:pt x="776" y="0"/>
                                </a:moveTo>
                                <a:lnTo>
                                  <a:pt x="0" y="514"/>
                                </a:lnTo>
                                <a:lnTo>
                                  <a:pt x="2272" y="792"/>
                                </a:lnTo>
                                <a:lnTo>
                                  <a:pt x="2871" y="232"/>
                                </a:lnTo>
                                <a:lnTo>
                                  <a:pt x="77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6" name="Freeform 523"/>
                        <wps:cNvSpPr>
                          <a:spLocks/>
                        </wps:cNvSpPr>
                        <wps:spPr bwMode="auto">
                          <a:xfrm>
                            <a:off x="4498" y="8730"/>
                            <a:ext cx="2871" cy="792"/>
                          </a:xfrm>
                          <a:custGeom>
                            <a:avLst/>
                            <a:gdLst>
                              <a:gd name="T0" fmla="+- 0 5274 4498"/>
                              <a:gd name="T1" fmla="*/ T0 w 2871"/>
                              <a:gd name="T2" fmla="+- 0 8730 8730"/>
                              <a:gd name="T3" fmla="*/ 8730 h 792"/>
                              <a:gd name="T4" fmla="+- 0 7369 4498"/>
                              <a:gd name="T5" fmla="*/ T4 w 2871"/>
                              <a:gd name="T6" fmla="+- 0 8962 8730"/>
                              <a:gd name="T7" fmla="*/ 8962 h 792"/>
                              <a:gd name="T8" fmla="+- 0 6770 4498"/>
                              <a:gd name="T9" fmla="*/ T8 w 2871"/>
                              <a:gd name="T10" fmla="+- 0 9522 8730"/>
                              <a:gd name="T11" fmla="*/ 9522 h 792"/>
                              <a:gd name="T12" fmla="+- 0 4498 4498"/>
                              <a:gd name="T13" fmla="*/ T12 w 2871"/>
                              <a:gd name="T14" fmla="+- 0 9244 8730"/>
                              <a:gd name="T15" fmla="*/ 9244 h 792"/>
                              <a:gd name="T16" fmla="+- 0 5274 4498"/>
                              <a:gd name="T17" fmla="*/ T16 w 2871"/>
                              <a:gd name="T18" fmla="+- 0 8730 8730"/>
                              <a:gd name="T19" fmla="*/ 8730 h 792"/>
                            </a:gdLst>
                            <a:ahLst/>
                            <a:cxnLst>
                              <a:cxn ang="0">
                                <a:pos x="T1" y="T3"/>
                              </a:cxn>
                              <a:cxn ang="0">
                                <a:pos x="T5" y="T7"/>
                              </a:cxn>
                              <a:cxn ang="0">
                                <a:pos x="T9" y="T11"/>
                              </a:cxn>
                              <a:cxn ang="0">
                                <a:pos x="T13" y="T15"/>
                              </a:cxn>
                              <a:cxn ang="0">
                                <a:pos x="T17" y="T19"/>
                              </a:cxn>
                            </a:cxnLst>
                            <a:rect l="0" t="0" r="r" b="b"/>
                            <a:pathLst>
                              <a:path w="2871" h="792">
                                <a:moveTo>
                                  <a:pt x="776" y="0"/>
                                </a:moveTo>
                                <a:lnTo>
                                  <a:pt x="2871" y="232"/>
                                </a:lnTo>
                                <a:lnTo>
                                  <a:pt x="2272" y="792"/>
                                </a:lnTo>
                                <a:lnTo>
                                  <a:pt x="0" y="514"/>
                                </a:lnTo>
                                <a:lnTo>
                                  <a:pt x="77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7" name="Freeform 524"/>
                        <wps:cNvSpPr>
                          <a:spLocks/>
                        </wps:cNvSpPr>
                        <wps:spPr bwMode="auto">
                          <a:xfrm>
                            <a:off x="4786" y="8857"/>
                            <a:ext cx="2276" cy="555"/>
                          </a:xfrm>
                          <a:custGeom>
                            <a:avLst/>
                            <a:gdLst>
                              <a:gd name="T0" fmla="+- 0 5332 4787"/>
                              <a:gd name="T1" fmla="*/ T0 w 2276"/>
                              <a:gd name="T2" fmla="+- 0 8858 8858"/>
                              <a:gd name="T3" fmla="*/ 8858 h 555"/>
                              <a:gd name="T4" fmla="+- 0 4787 4787"/>
                              <a:gd name="T5" fmla="*/ T4 w 2276"/>
                              <a:gd name="T6" fmla="+- 0 9203 8858"/>
                              <a:gd name="T7" fmla="*/ 9203 h 555"/>
                              <a:gd name="T8" fmla="+- 0 6630 4787"/>
                              <a:gd name="T9" fmla="*/ T8 w 2276"/>
                              <a:gd name="T10" fmla="+- 0 9413 8858"/>
                              <a:gd name="T11" fmla="*/ 9413 h 555"/>
                              <a:gd name="T12" fmla="+- 0 7063 4787"/>
                              <a:gd name="T13" fmla="*/ T12 w 2276"/>
                              <a:gd name="T14" fmla="+- 0 9030 8858"/>
                              <a:gd name="T15" fmla="*/ 9030 h 555"/>
                              <a:gd name="T16" fmla="+- 0 5332 4787"/>
                              <a:gd name="T17" fmla="*/ T16 w 2276"/>
                              <a:gd name="T18" fmla="+- 0 8858 8858"/>
                              <a:gd name="T19" fmla="*/ 8858 h 555"/>
                            </a:gdLst>
                            <a:ahLst/>
                            <a:cxnLst>
                              <a:cxn ang="0">
                                <a:pos x="T1" y="T3"/>
                              </a:cxn>
                              <a:cxn ang="0">
                                <a:pos x="T5" y="T7"/>
                              </a:cxn>
                              <a:cxn ang="0">
                                <a:pos x="T9" y="T11"/>
                              </a:cxn>
                              <a:cxn ang="0">
                                <a:pos x="T13" y="T15"/>
                              </a:cxn>
                              <a:cxn ang="0">
                                <a:pos x="T17" y="T19"/>
                              </a:cxn>
                            </a:cxnLst>
                            <a:rect l="0" t="0" r="r" b="b"/>
                            <a:pathLst>
                              <a:path w="2276" h="555">
                                <a:moveTo>
                                  <a:pt x="545" y="0"/>
                                </a:moveTo>
                                <a:lnTo>
                                  <a:pt x="0" y="345"/>
                                </a:lnTo>
                                <a:lnTo>
                                  <a:pt x="1843" y="555"/>
                                </a:lnTo>
                                <a:lnTo>
                                  <a:pt x="2276" y="172"/>
                                </a:lnTo>
                                <a:lnTo>
                                  <a:pt x="5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8" name="Freeform 525"/>
                        <wps:cNvSpPr>
                          <a:spLocks/>
                        </wps:cNvSpPr>
                        <wps:spPr bwMode="auto">
                          <a:xfrm>
                            <a:off x="4786" y="8857"/>
                            <a:ext cx="2276" cy="555"/>
                          </a:xfrm>
                          <a:custGeom>
                            <a:avLst/>
                            <a:gdLst>
                              <a:gd name="T0" fmla="+- 0 5332 4787"/>
                              <a:gd name="T1" fmla="*/ T0 w 2276"/>
                              <a:gd name="T2" fmla="+- 0 8858 8858"/>
                              <a:gd name="T3" fmla="*/ 8858 h 555"/>
                              <a:gd name="T4" fmla="+- 0 7063 4787"/>
                              <a:gd name="T5" fmla="*/ T4 w 2276"/>
                              <a:gd name="T6" fmla="+- 0 9030 8858"/>
                              <a:gd name="T7" fmla="*/ 9030 h 555"/>
                              <a:gd name="T8" fmla="+- 0 6630 4787"/>
                              <a:gd name="T9" fmla="*/ T8 w 2276"/>
                              <a:gd name="T10" fmla="+- 0 9413 8858"/>
                              <a:gd name="T11" fmla="*/ 9413 h 555"/>
                              <a:gd name="T12" fmla="+- 0 4787 4787"/>
                              <a:gd name="T13" fmla="*/ T12 w 2276"/>
                              <a:gd name="T14" fmla="+- 0 9203 8858"/>
                              <a:gd name="T15" fmla="*/ 9203 h 555"/>
                              <a:gd name="T16" fmla="+- 0 5332 4787"/>
                              <a:gd name="T17" fmla="*/ T16 w 2276"/>
                              <a:gd name="T18" fmla="+- 0 8858 8858"/>
                              <a:gd name="T19" fmla="*/ 8858 h 555"/>
                            </a:gdLst>
                            <a:ahLst/>
                            <a:cxnLst>
                              <a:cxn ang="0">
                                <a:pos x="T1" y="T3"/>
                              </a:cxn>
                              <a:cxn ang="0">
                                <a:pos x="T5" y="T7"/>
                              </a:cxn>
                              <a:cxn ang="0">
                                <a:pos x="T9" y="T11"/>
                              </a:cxn>
                              <a:cxn ang="0">
                                <a:pos x="T13" y="T15"/>
                              </a:cxn>
                              <a:cxn ang="0">
                                <a:pos x="T17" y="T19"/>
                              </a:cxn>
                            </a:cxnLst>
                            <a:rect l="0" t="0" r="r" b="b"/>
                            <a:pathLst>
                              <a:path w="2276" h="555">
                                <a:moveTo>
                                  <a:pt x="545" y="0"/>
                                </a:moveTo>
                                <a:lnTo>
                                  <a:pt x="2276" y="172"/>
                                </a:lnTo>
                                <a:lnTo>
                                  <a:pt x="1843" y="555"/>
                                </a:lnTo>
                                <a:lnTo>
                                  <a:pt x="0" y="345"/>
                                </a:lnTo>
                                <a:lnTo>
                                  <a:pt x="54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9" name="Line 526"/>
                        <wps:cNvCnPr>
                          <a:cxnSpLocks noChangeShapeType="1"/>
                        </wps:cNvCnPr>
                        <wps:spPr bwMode="auto">
                          <a:xfrm flipV="1">
                            <a:off x="5413" y="8935"/>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6530" name="AutoShape 527"/>
                        <wps:cNvSpPr>
                          <a:spLocks/>
                        </wps:cNvSpPr>
                        <wps:spPr bwMode="auto">
                          <a:xfrm>
                            <a:off x="5377" y="9226"/>
                            <a:ext cx="595" cy="231"/>
                          </a:xfrm>
                          <a:custGeom>
                            <a:avLst/>
                            <a:gdLst>
                              <a:gd name="T0" fmla="+- 0 5377 5377"/>
                              <a:gd name="T1" fmla="*/ T0 w 595"/>
                              <a:gd name="T2" fmla="+- 0 9309 9227"/>
                              <a:gd name="T3" fmla="*/ 9309 h 231"/>
                              <a:gd name="T4" fmla="+- 0 5538 5377"/>
                              <a:gd name="T5" fmla="*/ T4 w 595"/>
                              <a:gd name="T6" fmla="+- 0 9457 9227"/>
                              <a:gd name="T7" fmla="*/ 9457 h 231"/>
                              <a:gd name="T8" fmla="+- 0 5951 5377"/>
                              <a:gd name="T9" fmla="*/ T8 w 595"/>
                              <a:gd name="T10" fmla="+- 0 9393 9227"/>
                              <a:gd name="T11" fmla="*/ 9393 h 231"/>
                              <a:gd name="T12" fmla="+- 0 5840 5377"/>
                              <a:gd name="T13" fmla="*/ T12 w 595"/>
                              <a:gd name="T14" fmla="+- 0 9373 9227"/>
                              <a:gd name="T15" fmla="*/ 9373 h 231"/>
                              <a:gd name="T16" fmla="+- 0 5899 5377"/>
                              <a:gd name="T17" fmla="*/ T16 w 595"/>
                              <a:gd name="T18" fmla="+- 0 9327 9227"/>
                              <a:gd name="T19" fmla="*/ 9327 h 231"/>
                              <a:gd name="T20" fmla="+- 0 5524 5377"/>
                              <a:gd name="T21" fmla="*/ T20 w 595"/>
                              <a:gd name="T22" fmla="+- 0 9327 9227"/>
                              <a:gd name="T23" fmla="*/ 9327 h 231"/>
                              <a:gd name="T24" fmla="+- 0 5377 5377"/>
                              <a:gd name="T25" fmla="*/ T24 w 595"/>
                              <a:gd name="T26" fmla="+- 0 9309 9227"/>
                              <a:gd name="T27" fmla="*/ 9309 h 231"/>
                              <a:gd name="T28" fmla="+- 0 5653 5377"/>
                              <a:gd name="T29" fmla="*/ T28 w 595"/>
                              <a:gd name="T30" fmla="+- 0 9227 9227"/>
                              <a:gd name="T31" fmla="*/ 9227 h 231"/>
                              <a:gd name="T32" fmla="+- 0 5524 5377"/>
                              <a:gd name="T33" fmla="*/ T32 w 595"/>
                              <a:gd name="T34" fmla="+- 0 9327 9227"/>
                              <a:gd name="T35" fmla="*/ 9327 h 231"/>
                              <a:gd name="T36" fmla="+- 0 5899 5377"/>
                              <a:gd name="T37" fmla="*/ T36 w 595"/>
                              <a:gd name="T38" fmla="+- 0 9327 9227"/>
                              <a:gd name="T39" fmla="*/ 9327 h 231"/>
                              <a:gd name="T40" fmla="+- 0 5972 5377"/>
                              <a:gd name="T41" fmla="*/ T40 w 595"/>
                              <a:gd name="T42" fmla="+- 0 9270 9227"/>
                              <a:gd name="T43" fmla="*/ 9270 h 231"/>
                              <a:gd name="T44" fmla="+- 0 5653 5377"/>
                              <a:gd name="T45" fmla="*/ T44 w 595"/>
                              <a:gd name="T46" fmla="+- 0 9227 9227"/>
                              <a:gd name="T47" fmla="*/ 922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0" y="82"/>
                                </a:moveTo>
                                <a:lnTo>
                                  <a:pt x="161" y="230"/>
                                </a:lnTo>
                                <a:lnTo>
                                  <a:pt x="574" y="166"/>
                                </a:lnTo>
                                <a:lnTo>
                                  <a:pt x="463" y="146"/>
                                </a:lnTo>
                                <a:lnTo>
                                  <a:pt x="522" y="100"/>
                                </a:lnTo>
                                <a:lnTo>
                                  <a:pt x="147" y="100"/>
                                </a:lnTo>
                                <a:lnTo>
                                  <a:pt x="0" y="82"/>
                                </a:lnTo>
                                <a:close/>
                                <a:moveTo>
                                  <a:pt x="276" y="0"/>
                                </a:moveTo>
                                <a:lnTo>
                                  <a:pt x="147" y="100"/>
                                </a:lnTo>
                                <a:lnTo>
                                  <a:pt x="522" y="100"/>
                                </a:lnTo>
                                <a:lnTo>
                                  <a:pt x="595" y="43"/>
                                </a:lnTo>
                                <a:lnTo>
                                  <a:pt x="27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1" name="AutoShape 528"/>
                        <wps:cNvSpPr>
                          <a:spLocks/>
                        </wps:cNvSpPr>
                        <wps:spPr bwMode="auto">
                          <a:xfrm>
                            <a:off x="-220" y="10783"/>
                            <a:ext cx="1860" cy="478"/>
                          </a:xfrm>
                          <a:custGeom>
                            <a:avLst/>
                            <a:gdLst>
                              <a:gd name="T0" fmla="+- 0 5257 -219"/>
                              <a:gd name="T1" fmla="*/ T0 w 1860"/>
                              <a:gd name="T2" fmla="+- 0 9071 10784"/>
                              <a:gd name="T3" fmla="*/ 9071 h 478"/>
                              <a:gd name="T4" fmla="+- 0 6211 -219"/>
                              <a:gd name="T5" fmla="*/ T4 w 1860"/>
                              <a:gd name="T6" fmla="+- 0 8871 10784"/>
                              <a:gd name="T7" fmla="*/ 8871 h 478"/>
                              <a:gd name="T8" fmla="+- 0 5302 -219"/>
                              <a:gd name="T9" fmla="*/ T8 w 1860"/>
                              <a:gd name="T10" fmla="+- 0 9096 10784"/>
                              <a:gd name="T11" fmla="*/ 9096 h 478"/>
                              <a:gd name="T12" fmla="+- 0 5779 -219"/>
                              <a:gd name="T13" fmla="*/ T12 w 1860"/>
                              <a:gd name="T14" fmla="+- 0 8994 10784"/>
                              <a:gd name="T15" fmla="*/ 8994 h 478"/>
                              <a:gd name="T16" fmla="+- 0 5038 -219"/>
                              <a:gd name="T17" fmla="*/ T16 w 1860"/>
                              <a:gd name="T18" fmla="+- 0 9183 10784"/>
                              <a:gd name="T19" fmla="*/ 9183 h 478"/>
                              <a:gd name="T20" fmla="+- 0 5705 -219"/>
                              <a:gd name="T21" fmla="*/ T20 w 1860"/>
                              <a:gd name="T22" fmla="+- 0 9044 10784"/>
                              <a:gd name="T23" fmla="*/ 9044 h 478"/>
                              <a:gd name="T24" fmla="+- 0 5180 -219"/>
                              <a:gd name="T25" fmla="*/ T24 w 1860"/>
                              <a:gd name="T26" fmla="+- 0 9176 10784"/>
                              <a:gd name="T27" fmla="*/ 9176 h 478"/>
                              <a:gd name="T28" fmla="+- 0 5492 -219"/>
                              <a:gd name="T29" fmla="*/ T28 w 1860"/>
                              <a:gd name="T30" fmla="+- 0 9112 10784"/>
                              <a:gd name="T31" fmla="*/ 9112 h 478"/>
                              <a:gd name="T32" fmla="+- 0 6460 -219"/>
                              <a:gd name="T33" fmla="*/ T32 w 1860"/>
                              <a:gd name="T34" fmla="+- 0 9258 10784"/>
                              <a:gd name="T35" fmla="*/ 9258 h 478"/>
                              <a:gd name="T36" fmla="+- 0 6656 -219"/>
                              <a:gd name="T37" fmla="*/ T36 w 1860"/>
                              <a:gd name="T38" fmla="+- 0 9220 10784"/>
                              <a:gd name="T39" fmla="*/ 9220 h 478"/>
                              <a:gd name="T40" fmla="+- 0 6209 -219"/>
                              <a:gd name="T41" fmla="*/ T40 w 1860"/>
                              <a:gd name="T42" fmla="+- 0 9343 10784"/>
                              <a:gd name="T43" fmla="*/ 9343 h 478"/>
                              <a:gd name="T44" fmla="+- 0 6757 -219"/>
                              <a:gd name="T45" fmla="*/ T44 w 1860"/>
                              <a:gd name="T46" fmla="+- 0 9231 10784"/>
                              <a:gd name="T47" fmla="*/ 9231 h 478"/>
                              <a:gd name="T48" fmla="+- 0 6322 -219"/>
                              <a:gd name="T49" fmla="*/ T48 w 1860"/>
                              <a:gd name="T50" fmla="+- 0 9348 10784"/>
                              <a:gd name="T51" fmla="*/ 9348 h 478"/>
                              <a:gd name="T52" fmla="+- 0 6898 -219"/>
                              <a:gd name="T53" fmla="*/ T52 w 1860"/>
                              <a:gd name="T54" fmla="+- 0 9232 10784"/>
                              <a:gd name="T55" fmla="*/ 9232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60" h="478">
                                <a:moveTo>
                                  <a:pt x="5476" y="-1713"/>
                                </a:moveTo>
                                <a:lnTo>
                                  <a:pt x="6430" y="-1913"/>
                                </a:lnTo>
                                <a:moveTo>
                                  <a:pt x="5521" y="-1688"/>
                                </a:moveTo>
                                <a:lnTo>
                                  <a:pt x="5998" y="-1790"/>
                                </a:lnTo>
                                <a:moveTo>
                                  <a:pt x="5257" y="-1601"/>
                                </a:moveTo>
                                <a:lnTo>
                                  <a:pt x="5924" y="-1740"/>
                                </a:lnTo>
                                <a:moveTo>
                                  <a:pt x="5399" y="-1608"/>
                                </a:moveTo>
                                <a:lnTo>
                                  <a:pt x="5711" y="-1672"/>
                                </a:lnTo>
                                <a:moveTo>
                                  <a:pt x="6679" y="-1526"/>
                                </a:moveTo>
                                <a:lnTo>
                                  <a:pt x="6875" y="-1564"/>
                                </a:lnTo>
                                <a:moveTo>
                                  <a:pt x="6428" y="-1441"/>
                                </a:moveTo>
                                <a:lnTo>
                                  <a:pt x="6976" y="-1553"/>
                                </a:lnTo>
                                <a:moveTo>
                                  <a:pt x="6541" y="-1436"/>
                                </a:moveTo>
                                <a:lnTo>
                                  <a:pt x="7117" y="-155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2" name="Freeform 529"/>
                        <wps:cNvSpPr>
                          <a:spLocks/>
                        </wps:cNvSpPr>
                        <wps:spPr bwMode="auto">
                          <a:xfrm>
                            <a:off x="5377" y="9226"/>
                            <a:ext cx="595" cy="231"/>
                          </a:xfrm>
                          <a:custGeom>
                            <a:avLst/>
                            <a:gdLst>
                              <a:gd name="T0" fmla="+- 0 5377 5377"/>
                              <a:gd name="T1" fmla="*/ T0 w 595"/>
                              <a:gd name="T2" fmla="+- 0 9309 9227"/>
                              <a:gd name="T3" fmla="*/ 9309 h 231"/>
                              <a:gd name="T4" fmla="+- 0 5538 5377"/>
                              <a:gd name="T5" fmla="*/ T4 w 595"/>
                              <a:gd name="T6" fmla="+- 0 9457 9227"/>
                              <a:gd name="T7" fmla="*/ 9457 h 231"/>
                              <a:gd name="T8" fmla="+- 0 5951 5377"/>
                              <a:gd name="T9" fmla="*/ T8 w 595"/>
                              <a:gd name="T10" fmla="+- 0 9393 9227"/>
                              <a:gd name="T11" fmla="*/ 9393 h 231"/>
                              <a:gd name="T12" fmla="+- 0 5840 5377"/>
                              <a:gd name="T13" fmla="*/ T12 w 595"/>
                              <a:gd name="T14" fmla="+- 0 9373 9227"/>
                              <a:gd name="T15" fmla="*/ 9373 h 231"/>
                              <a:gd name="T16" fmla="+- 0 5972 5377"/>
                              <a:gd name="T17" fmla="*/ T16 w 595"/>
                              <a:gd name="T18" fmla="+- 0 9270 9227"/>
                              <a:gd name="T19" fmla="*/ 9270 h 231"/>
                              <a:gd name="T20" fmla="+- 0 5653 5377"/>
                              <a:gd name="T21" fmla="*/ T20 w 595"/>
                              <a:gd name="T22" fmla="+- 0 9227 9227"/>
                              <a:gd name="T23" fmla="*/ 9227 h 231"/>
                              <a:gd name="T24" fmla="+- 0 5524 5377"/>
                              <a:gd name="T25" fmla="*/ T24 w 595"/>
                              <a:gd name="T26" fmla="+- 0 9327 9227"/>
                              <a:gd name="T27" fmla="*/ 9327 h 231"/>
                              <a:gd name="T28" fmla="+- 0 5377 5377"/>
                              <a:gd name="T29" fmla="*/ T28 w 595"/>
                              <a:gd name="T30" fmla="+- 0 9309 9227"/>
                              <a:gd name="T31" fmla="*/ 9309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0" y="82"/>
                                </a:moveTo>
                                <a:lnTo>
                                  <a:pt x="161" y="230"/>
                                </a:lnTo>
                                <a:lnTo>
                                  <a:pt x="574" y="166"/>
                                </a:lnTo>
                                <a:lnTo>
                                  <a:pt x="463" y="146"/>
                                </a:lnTo>
                                <a:lnTo>
                                  <a:pt x="595" y="43"/>
                                </a:lnTo>
                                <a:lnTo>
                                  <a:pt x="276" y="0"/>
                                </a:lnTo>
                                <a:lnTo>
                                  <a:pt x="147" y="100"/>
                                </a:lnTo>
                                <a:lnTo>
                                  <a:pt x="0" y="82"/>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3" name="Text Box 530"/>
                        <wps:cNvSpPr txBox="1">
                          <a:spLocks noChangeArrowheads="1"/>
                        </wps:cNvSpPr>
                        <wps:spPr bwMode="auto">
                          <a:xfrm>
                            <a:off x="4481" y="8194"/>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Pr="00CC6A49" w:rsidRDefault="00CC6A49">
                              <w:pPr>
                                <w:spacing w:before="142"/>
                                <w:ind w:left="87"/>
                                <w:rPr>
                                  <w:rFonts w:eastAsia="Calibri" w:hAnsi="Calibri" w:cs="Calibri"/>
                                  <w:color w:val="231F20"/>
                                  <w:sz w:val="15"/>
                                  <w:lang w:val="ru-RU"/>
                                </w:rPr>
                              </w:pPr>
                              <w:r w:rsidRPr="00CC6A49">
                                <w:rPr>
                                  <w:rFonts w:eastAsia="Calibri" w:hAnsi="Calibri" w:cs="Calibri"/>
                                  <w:color w:val="231F20"/>
                                  <w:sz w:val="15"/>
                                  <w:lang w:val="ru-RU"/>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 o:spid="_x0000_s1097" style="position:absolute;left:0;text-align:left;margin-left:223.35pt;margin-top:408.8pt;width:156.65pt;height:79.95pt;z-index:251671040;mso-position-horizontal-relative:page;mso-position-vertical-relative:text" coordorigin="4467,8177"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">
                <v:shape id="AutoShape 518" o:spid="_x0000_s1098" style="position:absolute;left:-2853;top:10628;width:2853;height:857;visibility:visible;mso-wrap-style:square;v-text-anchor:top" coordsize="28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" path="m10439,-1631r-471,500l7587,-1456r114,-100m7803,-1557r2032,278m7802,-1617r2033,270m8068,-1648r1621,221l10070,-1794,8528,-1987r-460,339xm9836,-1263r-29,35l9837,-1223r-4,-124l9950,-1329r5,128l9992,-1196r447,-468l10439,-1712r-485,499m9837,-1223r108,-108e" filled="f" strokecolor="#231f20" strokeweight=".7pt">
                  <v:path arrowok="t" o:connecttype="custom" o:connectlocs="10439,8997;9968,9497;7587,9172;7701,9072;7803,9071;9835,9349;7802,9011;9835,9281;8068,8980;9689,9201;10070,8834;8528,8641;8068,8980;9836,9365;9807,9400;9837,9405;9833,9281;9950,9299;9955,9427;9992,9432;10439,8964;10439,8916;9954,9415;9837,9405;9945,9297" o:connectangles="0,0,0,0,0,0,0,0,0,0,0,0,0,0,0,0,0,0,0,0,0,0,0,0,0"/>
                </v:shape>
                <v:shape id="Picture 519" o:spid="_x0000_s1099" type="#_x0000_t75" style="position:absolute;left:4798;top:8973;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">
                  <v:imagedata r:id="rId193" o:title=""/>
                </v:shape>
                <v:shape id="AutoShape 520" o:spid="_x0000_s1100" style="position:absolute;left:-3112;top:10171;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" path="m10092,-890r605,-604l10696,-1377r-487,505m10173,-918r15,l10201,-913r,6l10201,-902r-13,5l10173,-897r-15,l10145,-902r,-5l10145,-913r13,-5l10173,-918xm10550,-1290r15,l10578,-1286r,6l10578,-1274r-13,4l10550,-1270r-15,l10523,-1274r,-6l10523,-1286r12,-4l10550,-1290xm10614,-1353r15,l10642,-1348r,5l10642,-1337r-13,5l10614,-1332r-15,l10587,-1337r,-6l10587,-1348r12,-5l10614,-1353xm8563,-1578r15,l8590,-1573r,6l8590,-1562r-12,5l8563,-1557r-16,l8535,-1562r,-5l8535,-1573r12,-5l8563,-1578xm8484,-1521r16,l8512,-1516r,5l8512,-1505r-12,4l8484,-1501r-15,l8457,-1505r,-6l8457,-1516r12,-5l8484,-1521xm8041,-1219r15,l8068,-1214r,5l8068,-1203r-12,4l8041,-1199r-15,l8013,-1203r,-6l8013,-1214r13,-5l8041,-1219xm7957,-1190r781,-553m8061,-1177r776,-539l8807,-1716t1865,246l8791,-1683t-725,583l8132,-1151t685,-749l8818,-1865r-7,4l8811,-1833r-31,16l8758,-1814r-15,4l8734,-1806r-8,3l8724,-1799r-4,6l8718,-1790r-1,2l8718,-1787r,16l8719,-1767r6,6l8731,-1760r7,-1l8738,-1753r,6l8738,-1741r,30l8738,-1677r17,1l8755,-1761r8,-4l8766,-1768r5,-2l8777,-1773r4,-3l8784,-1778r4,-1l8793,-1785r2,-6l8795,-1796r,-4l8796,-1802r-2,-4l8792,-1810r-8,-5l8766,-1818r-8,4l8755,-1813r-4,4l8749,-1805r-2,3l8745,-1801r-1,3l8743,-1796r,4l8741,-1790r-2,10l8740,-1770r5,5l8755,-1761t62,-139l8832,-1897r14,9l8859,-1874r7,14l8870,-1845r2,20l8872,-1800r-2,25l8868,-1766r-7,13l8848,-1738r-8,7l8836,-1728r-4,3l8824,-1723r-13,5l8795,-1707t37,-190l8835,-1867r-9,7l8827,-1852r1,21l8794,-1806t1863,334l10657,-1495r,-14l10657,-1517r,-2l10658,-1532r5,-10l10671,-1547r24,7l10695,-1533r1,25l10694,-1490r3,-4l10692,-1491r-8,1l10675,-1491r-9,-2l10657,-1492t,-23l10696,-1511m8738,-1711r-30,31l8705,-1677r48,3l8795,-1707m7586,-1987r3119,11l10705,-404r-3119,1l7586,-1987xm8837,-1716r-2,37e" filled="f" strokecolor="#231f20" strokeweight=".7pt">
                  <v:path arrowok="t" o:connecttype="custom" o:connectlocs="10209,9299;10201,9264;10158,9274;10158,9253;10578,8885;10550,8901;10523,8885;10629,8818;10629,8839;10587,8828;8563,8593;8590,8609;8535,8609;8563,8593;8512,8660;8469,8670;8469,8650;8068,8957;8041,8972;8013,8957;8738,8428;10672,8701;8817,8271;8780,8354;8726,8368;8717,8383;8725,8410;8738,8418;8738,8460;8763,8406;8777,8398;8793,8386;8795,8375;8792,8361;8766,8353;8749,8366;8743,8375;8740,8401;8832,8274;8870,8326;8868,8405;8840,8440;8824,8448;8835,8304;8794,8365;10657,8654;10671,8624;10694,8681;10684,8681;10657,8656;8705,8494;10705,8195;8837,8455" o:connectangles="0,0,0,0,0,0,0,0,0,0,0,0,0,0,0,0,0,0,0,0,0,0,0,0,0,0,0,0,0,0,0,0,0,0,0,0,0,0,0,0,0,0,0,0,0,0,0,0,0,0,0,0,0"/>
                </v:shape>
                <v:shape id="Picture 521" o:spid="_x0000_s1101" type="#_x0000_t75" style="position:absolute;left:5587;top:8296;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">
                  <v:imagedata r:id="rId194" o:title=""/>
                </v:shape>
                <v:shape id="Freeform 522" o:spid="_x0000_s1102" style="position:absolute;left:4498;top:8730;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" path="m776,l,514,2272,792,2871,232,776,xe" fillcolor="#d1d3d4" stroked="f">
                  <v:path arrowok="t" o:connecttype="custom" o:connectlocs="776,8730;0,9244;2272,9522;2871,8962;776,8730" o:connectangles="0,0,0,0,0"/>
                </v:shape>
                <v:shape id="Freeform 523" o:spid="_x0000_s1103" style="position:absolute;left:4498;top:8730;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" path="m776,l2871,232,2272,792,,514,776,xe" filled="f" strokecolor="#231f20" strokeweight=".7pt">
                  <v:path arrowok="t" o:connecttype="custom" o:connectlocs="776,8730;2871,8962;2272,9522;0,9244;776,8730" o:connectangles="0,0,0,0,0"/>
                </v:shape>
                <v:shape id="Freeform 524" o:spid="_x0000_s1104" style="position:absolute;left:4786;top:8857;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" path="m545,l,345,1843,555,2276,172,545,xe" stroked="f">
                  <v:path arrowok="t" o:connecttype="custom" o:connectlocs="545,8858;0,9203;1843,9413;2276,9030;545,8858" o:connectangles="0,0,0,0,0"/>
                </v:shape>
                <v:shape id="Freeform 525" o:spid="_x0000_s1105" style="position:absolute;left:4786;top:8857;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" path="m545,l2276,172,1843,555,,345,545,xe" filled="f" strokecolor="#231f20" strokeweight=".7pt">
                  <v:path arrowok="t" o:connecttype="custom" o:connectlocs="545,8858;2276,9030;1843,9413;0,9203;545,8858" o:connectangles="0,0,0,0,0"/>
                </v:shape>
                <v:line id="Line 526" o:spid="_x0000_s1106" style="position:absolute;flip:y;visibility:visible;mso-wrap-style:square" from="5413,8935" to="5584,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" strokecolor="#231f20" strokeweight=".7pt"/>
                <v:shape id="AutoShape 527" o:spid="_x0000_s1107" style="position:absolute;left:5377;top:9226;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" path="m,82l161,230,574,166,463,146r59,-46l147,100,,82xm276,l147,100r375,l595,43,276,xe" fillcolor="#231f20" stroked="f">
                  <v:path arrowok="t" o:connecttype="custom" o:connectlocs="0,9309;161,9457;574,9393;463,9373;522,9327;147,9327;0,9309;276,9227;147,9327;522,9327;595,9270;276,9227" o:connectangles="0,0,0,0,0,0,0,0,0,0,0,0"/>
                </v:shape>
                <v:shape id="AutoShape 528" o:spid="_x0000_s1108" style="position:absolute;left:-220;top:10783;width:1860;height:478;visibility:visible;mso-wrap-style:square;v-text-anchor:top" coordsize="18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" path="m5476,-1713r954,-200m5521,-1688r477,-102m5257,-1601r667,-139m5399,-1608r312,-64m6679,-1526r196,-38m6428,-1441r548,-112m6541,-1436r576,-116e" filled="f" strokecolor="#231f20" strokeweight=".7pt">
                  <v:path arrowok="t" o:connecttype="custom" o:connectlocs="5476,9071;6430,8871;5521,9096;5998,8994;5257,9183;5924,9044;5399,9176;5711,9112;6679,9258;6875,9220;6428,9343;6976,9231;6541,9348;7117,9232" o:connectangles="0,0,0,0,0,0,0,0,0,0,0,0,0,0"/>
                </v:shape>
                <v:shape id="Freeform 529" o:spid="_x0000_s1109" style="position:absolute;left:5377;top:9226;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" path="m,82l161,230,574,166,463,146,595,43,276,,147,100,,82xe" filled="f" strokecolor="#231f20" strokeweight=".7pt">
                  <v:path arrowok="t" o:connecttype="custom" o:connectlocs="0,9309;161,9457;574,9393;463,9373;595,9270;276,9227;147,9327;0,9309" o:connectangles="0,0,0,0,0,0,0,0"/>
                </v:shape>
                <v:shape id="Text Box 530" o:spid="_x0000_s1110" type="#_x0000_t202" style="position:absolute;left:4481;top:8194;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" filled="f" stroked="f">
                  <v:textbox inset="0,0,0,0">
                    <w:txbxContent>
                      <w:p w:rsidR="00CC6A49" w:rsidRPr="00CC6A49" w:rsidRDefault="00CC6A49">
                        <w:pPr>
                          <w:spacing w:before="142"/>
                          <w:ind w:left="87"/>
                          <w:rPr>
                            <w:rFonts w:eastAsia="Calibri" w:hAnsi="Calibri" w:cs="Calibri"/>
                            <w:color w:val="231F20"/>
                            <w:sz w:val="15"/>
                            <w:lang w:val="ru-RU"/>
                          </w:rPr>
                        </w:pPr>
                        <w:r w:rsidRPr="00CC6A49">
                          <w:rPr>
                            <w:rFonts w:eastAsia="Calibri" w:hAnsi="Calibri" w:cs="Calibri"/>
                            <w:color w:val="231F20"/>
                            <w:sz w:val="15"/>
                            <w:lang w:val="ru-RU"/>
                          </w:rPr>
                          <w:t>C</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88448" behindDoc="1" locked="0" layoutInCell="1" allowOverlap="1">
                <wp:simplePos x="0" y="0"/>
                <wp:positionH relativeFrom="page">
                  <wp:posOffset>426720</wp:posOffset>
                </wp:positionH>
                <wp:positionV relativeFrom="paragraph">
                  <wp:posOffset>15875</wp:posOffset>
                </wp:positionV>
                <wp:extent cx="214630" cy="213995"/>
                <wp:effectExtent l="0" t="0" r="0" b="0"/>
                <wp:wrapNone/>
                <wp:docPr id="651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111" type="#_x0000_t202" style="position:absolute;left:0;text-align:left;margin-left:33.6pt;margin-top:1.25pt;width:16.9pt;height:16.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" filled="f" stroked="f">
                <v:textbox style="layout-flow:vertical" inset="0,0,0,0">
                  <w:txbxContent>
                    <w:p w:rsidR="00CC6A49" w:rsidRDefault="00CC6A49">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r w:rsidR="006E0067" w:rsidRPr="00CC6A49">
        <w:rPr>
          <w:color w:val="231F20"/>
          <w:lang w:val="ru-RU"/>
        </w:rPr>
        <w:t>Снятие дверей</w:t>
      </w:r>
    </w:p>
    <w:p w:rsidR="00500814" w:rsidRPr="006E0067" w:rsidRDefault="006E0067">
      <w:pPr>
        <w:pStyle w:val="a3"/>
        <w:spacing w:line="139" w:lineRule="exact"/>
        <w:ind w:left="234"/>
        <w:rPr>
          <w:sz w:val="13"/>
          <w:lang w:val="ru-RU"/>
        </w:rPr>
      </w:pPr>
      <w:r>
        <w:rPr>
          <w:noProof/>
          <w:position w:val="-2"/>
          <w:sz w:val="13"/>
          <w:lang w:eastAsia="ru-RU"/>
        </w:rPr>
        <w:t>A</w:t>
      </w:r>
      <w:r w:rsidRPr="00CC6A49">
        <w:rPr>
          <w:noProof/>
          <w:position w:val="-2"/>
          <w:sz w:val="13"/>
          <w:lang w:val="ru-RU" w:eastAsia="ru-RU"/>
        </w:rPr>
        <w:t>.</w:t>
      </w:r>
      <w:r>
        <w:rPr>
          <w:noProof/>
          <w:position w:val="-2"/>
          <w:sz w:val="13"/>
          <w:lang w:val="ru-RU" w:eastAsia="ru-RU"/>
        </w:rPr>
        <w:t>Открыть дверцу полностью</w:t>
      </w:r>
    </w:p>
    <w:p w:rsidR="00500814" w:rsidRPr="00CC6A49" w:rsidRDefault="00500814">
      <w:pPr>
        <w:pStyle w:val="a3"/>
        <w:spacing w:before="4"/>
        <w:rPr>
          <w:sz w:val="8"/>
          <w:lang w:val="ru-RU"/>
        </w:rPr>
      </w:pPr>
    </w:p>
    <w:p w:rsidR="00500814" w:rsidRDefault="00C57DED">
      <w:pPr>
        <w:pStyle w:val="a3"/>
        <w:ind w:left="213"/>
        <w:rPr>
          <w:sz w:val="20"/>
        </w:rPr>
      </w:pPr>
      <w:r>
        <w:rPr>
          <w:noProof/>
          <w:sz w:val="20"/>
          <w:lang w:val="ru-RU" w:eastAsia="ru-RU"/>
        </w:rPr>
        <mc:AlternateContent>
          <mc:Choice Requires="wpg">
            <w:drawing>
              <wp:inline distT="0" distB="0" distL="0" distR="0">
                <wp:extent cx="1623695" cy="1049655"/>
                <wp:effectExtent l="0" t="0" r="0" b="1270"/>
                <wp:docPr id="6480"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695" cy="1049655"/>
                          <a:chOff x="0" y="0"/>
                          <a:chExt cx="2557" cy="1653"/>
                        </a:xfrm>
                      </wpg:grpSpPr>
                      <wps:wsp>
                        <wps:cNvPr id="6481" name="Line 533"/>
                        <wps:cNvCnPr>
                          <a:cxnSpLocks noChangeShapeType="1"/>
                        </wps:cNvCnPr>
                        <wps:spPr bwMode="auto">
                          <a:xfrm>
                            <a:off x="397" y="1363"/>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6482" name="Line 534"/>
                        <wps:cNvCnPr>
                          <a:cxnSpLocks noChangeShapeType="1"/>
                        </wps:cNvCnPr>
                        <wps:spPr bwMode="auto">
                          <a:xfrm>
                            <a:off x="2292" y="1410"/>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6483" name="Line 535"/>
                        <wps:cNvCnPr>
                          <a:cxnSpLocks noChangeShapeType="1"/>
                        </wps:cNvCnPr>
                        <wps:spPr bwMode="auto">
                          <a:xfrm>
                            <a:off x="2289" y="1416"/>
                            <a:ext cx="5" cy="0"/>
                          </a:xfrm>
                          <a:prstGeom prst="line">
                            <a:avLst/>
                          </a:prstGeom>
                          <a:noFill/>
                          <a:ln w="1067">
                            <a:solidFill>
                              <a:srgbClr val="231F20"/>
                            </a:solidFill>
                            <a:round/>
                            <a:headEnd/>
                            <a:tailEnd/>
                          </a:ln>
                          <a:extLst>
                            <a:ext uri="{909E8E84-426E-40DD-AFC4-6F175D3DCCD1}">
                              <a14:hiddenFill xmlns:a14="http://schemas.microsoft.com/office/drawing/2010/main">
                                <a:noFill/>
                              </a14:hiddenFill>
                            </a:ext>
                          </a:extLst>
                        </wps:spPr>
                        <wps:bodyPr/>
                      </wps:wsp>
                      <wps:wsp>
                        <wps:cNvPr id="6484" name="Line 536"/>
                        <wps:cNvCnPr>
                          <a:cxnSpLocks noChangeShapeType="1"/>
                        </wps:cNvCnPr>
                        <wps:spPr bwMode="auto">
                          <a:xfrm>
                            <a:off x="2291" y="1410"/>
                            <a:ext cx="5" cy="0"/>
                          </a:xfrm>
                          <a:prstGeom prst="line">
                            <a:avLst/>
                          </a:prstGeom>
                          <a:noFill/>
                          <a:ln w="2718">
                            <a:solidFill>
                              <a:srgbClr val="231F20"/>
                            </a:solidFill>
                            <a:round/>
                            <a:headEnd/>
                            <a:tailEnd/>
                          </a:ln>
                          <a:extLst>
                            <a:ext uri="{909E8E84-426E-40DD-AFC4-6F175D3DCCD1}">
                              <a14:hiddenFill xmlns:a14="http://schemas.microsoft.com/office/drawing/2010/main">
                                <a:noFill/>
                              </a14:hiddenFill>
                            </a:ext>
                          </a:extLst>
                        </wps:spPr>
                        <wps:bodyPr/>
                      </wps:wsp>
                      <wps:wsp>
                        <wps:cNvPr id="6485" name="Freeform 537"/>
                        <wps:cNvSpPr>
                          <a:spLocks/>
                        </wps:cNvSpPr>
                        <wps:spPr bwMode="auto">
                          <a:xfrm>
                            <a:off x="2297" y="1367"/>
                            <a:ext cx="225" cy="37"/>
                          </a:xfrm>
                          <a:custGeom>
                            <a:avLst/>
                            <a:gdLst>
                              <a:gd name="T0" fmla="+- 0 2521 2297"/>
                              <a:gd name="T1" fmla="*/ T0 w 225"/>
                              <a:gd name="T2" fmla="+- 0 1367 1367"/>
                              <a:gd name="T3" fmla="*/ 1367 h 37"/>
                              <a:gd name="T4" fmla="+- 0 2297 2297"/>
                              <a:gd name="T5" fmla="*/ T4 w 225"/>
                              <a:gd name="T6" fmla="+- 0 1399 1367"/>
                              <a:gd name="T7" fmla="*/ 1399 h 37"/>
                              <a:gd name="T8" fmla="+- 0 2298 2297"/>
                              <a:gd name="T9" fmla="*/ T8 w 225"/>
                              <a:gd name="T10" fmla="+- 0 1404 1367"/>
                              <a:gd name="T11" fmla="*/ 1404 h 37"/>
                              <a:gd name="T12" fmla="+- 0 2522 2297"/>
                              <a:gd name="T13" fmla="*/ T12 w 225"/>
                              <a:gd name="T14" fmla="+- 0 1372 1367"/>
                              <a:gd name="T15" fmla="*/ 1372 h 37"/>
                              <a:gd name="T16" fmla="+- 0 2521 2297"/>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6" name="Freeform 538"/>
                        <wps:cNvSpPr>
                          <a:spLocks/>
                        </wps:cNvSpPr>
                        <wps:spPr bwMode="auto">
                          <a:xfrm>
                            <a:off x="2291" y="1381"/>
                            <a:ext cx="229" cy="37"/>
                          </a:xfrm>
                          <a:custGeom>
                            <a:avLst/>
                            <a:gdLst>
                              <a:gd name="T0" fmla="+- 0 2520 2292"/>
                              <a:gd name="T1" fmla="*/ T0 w 229"/>
                              <a:gd name="T2" fmla="+- 0 1382 1382"/>
                              <a:gd name="T3" fmla="*/ 1382 h 37"/>
                              <a:gd name="T4" fmla="+- 0 2292 2292"/>
                              <a:gd name="T5" fmla="*/ T4 w 229"/>
                              <a:gd name="T6" fmla="+- 0 1414 1382"/>
                              <a:gd name="T7" fmla="*/ 1414 h 37"/>
                              <a:gd name="T8" fmla="+- 0 2292 2292"/>
                              <a:gd name="T9" fmla="*/ T8 w 229"/>
                              <a:gd name="T10" fmla="+- 0 1419 1382"/>
                              <a:gd name="T11" fmla="*/ 1419 h 37"/>
                              <a:gd name="T12" fmla="+- 0 2520 2292"/>
                              <a:gd name="T13" fmla="*/ T12 w 229"/>
                              <a:gd name="T14" fmla="+- 0 1387 1382"/>
                              <a:gd name="T15" fmla="*/ 1387 h 37"/>
                              <a:gd name="T16" fmla="+- 0 2520 2292"/>
                              <a:gd name="T17" fmla="*/ T16 w 229"/>
                              <a:gd name="T18" fmla="+- 0 1382 1382"/>
                              <a:gd name="T19" fmla="*/ 1382 h 37"/>
                            </a:gdLst>
                            <a:ahLst/>
                            <a:cxnLst>
                              <a:cxn ang="0">
                                <a:pos x="T1" y="T3"/>
                              </a:cxn>
                              <a:cxn ang="0">
                                <a:pos x="T5" y="T7"/>
                              </a:cxn>
                              <a:cxn ang="0">
                                <a:pos x="T9" y="T11"/>
                              </a:cxn>
                              <a:cxn ang="0">
                                <a:pos x="T13" y="T15"/>
                              </a:cxn>
                              <a:cxn ang="0">
                                <a:pos x="T17" y="T19"/>
                              </a:cxn>
                            </a:cxnLst>
                            <a:rect l="0" t="0" r="r" b="b"/>
                            <a:pathLst>
                              <a:path w="229" h="37">
                                <a:moveTo>
                                  <a:pt x="228" y="0"/>
                                </a:moveTo>
                                <a:lnTo>
                                  <a:pt x="0" y="32"/>
                                </a:lnTo>
                                <a:lnTo>
                                  <a:pt x="0" y="37"/>
                                </a:lnTo>
                                <a:lnTo>
                                  <a:pt x="228" y="5"/>
                                </a:lnTo>
                                <a:lnTo>
                                  <a:pt x="2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7" name="Freeform 539"/>
                        <wps:cNvSpPr>
                          <a:spLocks/>
                        </wps:cNvSpPr>
                        <wps:spPr bwMode="auto">
                          <a:xfrm>
                            <a:off x="2470" y="1350"/>
                            <a:ext cx="54" cy="18"/>
                          </a:xfrm>
                          <a:custGeom>
                            <a:avLst/>
                            <a:gdLst>
                              <a:gd name="T0" fmla="+- 0 2472 2471"/>
                              <a:gd name="T1" fmla="*/ T0 w 54"/>
                              <a:gd name="T2" fmla="+- 0 1350 1350"/>
                              <a:gd name="T3" fmla="*/ 1350 h 18"/>
                              <a:gd name="T4" fmla="+- 0 2471 2471"/>
                              <a:gd name="T5" fmla="*/ T4 w 54"/>
                              <a:gd name="T6" fmla="+- 0 1355 1350"/>
                              <a:gd name="T7" fmla="*/ 1355 h 18"/>
                              <a:gd name="T8" fmla="+- 0 2523 2471"/>
                              <a:gd name="T9" fmla="*/ T8 w 54"/>
                              <a:gd name="T10" fmla="+- 0 1368 1350"/>
                              <a:gd name="T11" fmla="*/ 1368 h 18"/>
                              <a:gd name="T12" fmla="+- 0 2524 2471"/>
                              <a:gd name="T13" fmla="*/ T12 w 54"/>
                              <a:gd name="T14" fmla="+- 0 1363 1350"/>
                              <a:gd name="T15" fmla="*/ 1363 h 18"/>
                              <a:gd name="T16" fmla="+- 0 2472 2471"/>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3"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8" name="Freeform 540"/>
                        <wps:cNvSpPr>
                          <a:spLocks/>
                        </wps:cNvSpPr>
                        <wps:spPr bwMode="auto">
                          <a:xfrm>
                            <a:off x="2472" y="1350"/>
                            <a:ext cx="54" cy="18"/>
                          </a:xfrm>
                          <a:custGeom>
                            <a:avLst/>
                            <a:gdLst>
                              <a:gd name="T0" fmla="+- 0 2473 2472"/>
                              <a:gd name="T1" fmla="*/ T0 w 54"/>
                              <a:gd name="T2" fmla="+- 0 1350 1350"/>
                              <a:gd name="T3" fmla="*/ 1350 h 18"/>
                              <a:gd name="T4" fmla="+- 0 2472 2472"/>
                              <a:gd name="T5" fmla="*/ T4 w 54"/>
                              <a:gd name="T6" fmla="+- 0 1355 1350"/>
                              <a:gd name="T7" fmla="*/ 1355 h 18"/>
                              <a:gd name="T8" fmla="+- 0 2524 2472"/>
                              <a:gd name="T9" fmla="*/ T8 w 54"/>
                              <a:gd name="T10" fmla="+- 0 1368 1350"/>
                              <a:gd name="T11" fmla="*/ 1368 h 18"/>
                              <a:gd name="T12" fmla="+- 0 2526 2472"/>
                              <a:gd name="T13" fmla="*/ T12 w 54"/>
                              <a:gd name="T14" fmla="+- 0 1363 1350"/>
                              <a:gd name="T15" fmla="*/ 1363 h 18"/>
                              <a:gd name="T16" fmla="+- 0 2473 2472"/>
                              <a:gd name="T17" fmla="*/ T16 w 54"/>
                              <a:gd name="T18" fmla="+- 0 1350 1350"/>
                              <a:gd name="T19" fmla="*/ 1350 h 18"/>
                            </a:gdLst>
                            <a:ahLst/>
                            <a:cxnLst>
                              <a:cxn ang="0">
                                <a:pos x="T1" y="T3"/>
                              </a:cxn>
                              <a:cxn ang="0">
                                <a:pos x="T5" y="T7"/>
                              </a:cxn>
                              <a:cxn ang="0">
                                <a:pos x="T9" y="T11"/>
                              </a:cxn>
                              <a:cxn ang="0">
                                <a:pos x="T13" y="T15"/>
                              </a:cxn>
                              <a:cxn ang="0">
                                <a:pos x="T17" y="T19"/>
                              </a:cxn>
                            </a:cxnLst>
                            <a:rect l="0" t="0" r="r" b="b"/>
                            <a:pathLst>
                              <a:path w="54" h="18">
                                <a:moveTo>
                                  <a:pt x="1" y="0"/>
                                </a:moveTo>
                                <a:lnTo>
                                  <a:pt x="0" y="5"/>
                                </a:lnTo>
                                <a:lnTo>
                                  <a:pt x="52" y="18"/>
                                </a:lnTo>
                                <a:lnTo>
                                  <a:pt x="54" y="13"/>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9" name="Freeform 541"/>
                        <wps:cNvSpPr>
                          <a:spLocks/>
                        </wps:cNvSpPr>
                        <wps:spPr bwMode="auto">
                          <a:xfrm>
                            <a:off x="2296" y="1367"/>
                            <a:ext cx="225" cy="37"/>
                          </a:xfrm>
                          <a:custGeom>
                            <a:avLst/>
                            <a:gdLst>
                              <a:gd name="T0" fmla="+- 0 2520 2296"/>
                              <a:gd name="T1" fmla="*/ T0 w 225"/>
                              <a:gd name="T2" fmla="+- 0 1367 1367"/>
                              <a:gd name="T3" fmla="*/ 1367 h 37"/>
                              <a:gd name="T4" fmla="+- 0 2296 2296"/>
                              <a:gd name="T5" fmla="*/ T4 w 225"/>
                              <a:gd name="T6" fmla="+- 0 1399 1367"/>
                              <a:gd name="T7" fmla="*/ 1399 h 37"/>
                              <a:gd name="T8" fmla="+- 0 2297 2296"/>
                              <a:gd name="T9" fmla="*/ T8 w 225"/>
                              <a:gd name="T10" fmla="+- 0 1404 1367"/>
                              <a:gd name="T11" fmla="*/ 1404 h 37"/>
                              <a:gd name="T12" fmla="+- 0 2521 2296"/>
                              <a:gd name="T13" fmla="*/ T12 w 225"/>
                              <a:gd name="T14" fmla="+- 0 1372 1367"/>
                              <a:gd name="T15" fmla="*/ 1372 h 37"/>
                              <a:gd name="T16" fmla="+- 0 2520 2296"/>
                              <a:gd name="T17" fmla="*/ T16 w 225"/>
                              <a:gd name="T18" fmla="+- 0 1367 1367"/>
                              <a:gd name="T19" fmla="*/ 1367 h 37"/>
                            </a:gdLst>
                            <a:ahLst/>
                            <a:cxnLst>
                              <a:cxn ang="0">
                                <a:pos x="T1" y="T3"/>
                              </a:cxn>
                              <a:cxn ang="0">
                                <a:pos x="T5" y="T7"/>
                              </a:cxn>
                              <a:cxn ang="0">
                                <a:pos x="T9" y="T11"/>
                              </a:cxn>
                              <a:cxn ang="0">
                                <a:pos x="T13" y="T15"/>
                              </a:cxn>
                              <a:cxn ang="0">
                                <a:pos x="T17" y="T19"/>
                              </a:cxn>
                            </a:cxnLst>
                            <a:rect l="0" t="0" r="r" b="b"/>
                            <a:pathLst>
                              <a:path w="225" h="37">
                                <a:moveTo>
                                  <a:pt x="224" y="0"/>
                                </a:moveTo>
                                <a:lnTo>
                                  <a:pt x="0" y="32"/>
                                </a:lnTo>
                                <a:lnTo>
                                  <a:pt x="1" y="37"/>
                                </a:lnTo>
                                <a:lnTo>
                                  <a:pt x="225" y="5"/>
                                </a:lnTo>
                                <a:lnTo>
                                  <a:pt x="2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0" name="Line 542"/>
                        <wps:cNvCnPr>
                          <a:cxnSpLocks noChangeShapeType="1"/>
                        </wps:cNvCnPr>
                        <wps:spPr bwMode="auto">
                          <a:xfrm>
                            <a:off x="2290" y="1415"/>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6491" name="Line 543"/>
                        <wps:cNvCnPr>
                          <a:cxnSpLocks noChangeShapeType="1"/>
                        </wps:cNvCnPr>
                        <wps:spPr bwMode="auto">
                          <a:xfrm>
                            <a:off x="2290" y="1416"/>
                            <a:ext cx="2" cy="0"/>
                          </a:xfrm>
                          <a:prstGeom prst="line">
                            <a:avLst/>
                          </a:prstGeom>
                          <a:noFill/>
                          <a:ln w="3251">
                            <a:solidFill>
                              <a:srgbClr val="231F20"/>
                            </a:solidFill>
                            <a:round/>
                            <a:headEnd/>
                            <a:tailEnd/>
                          </a:ln>
                          <a:extLst>
                            <a:ext uri="{909E8E84-426E-40DD-AFC4-6F175D3DCCD1}">
                              <a14:hiddenFill xmlns:a14="http://schemas.microsoft.com/office/drawing/2010/main">
                                <a:noFill/>
                              </a14:hiddenFill>
                            </a:ext>
                          </a:extLst>
                        </wps:spPr>
                        <wps:bodyPr/>
                      </wps:wsp>
                      <wps:wsp>
                        <wps:cNvPr id="6492" name="Line 544"/>
                        <wps:cNvCnPr>
                          <a:cxnSpLocks noChangeShapeType="1"/>
                        </wps:cNvCnPr>
                        <wps:spPr bwMode="auto">
                          <a:xfrm>
                            <a:off x="2279" y="1415"/>
                            <a:ext cx="4" cy="0"/>
                          </a:xfrm>
                          <a:prstGeom prst="line">
                            <a:avLst/>
                          </a:prstGeom>
                          <a:noFill/>
                          <a:ln w="3543">
                            <a:solidFill>
                              <a:srgbClr val="231F20"/>
                            </a:solidFill>
                            <a:round/>
                            <a:headEnd/>
                            <a:tailEnd/>
                          </a:ln>
                          <a:extLst>
                            <a:ext uri="{909E8E84-426E-40DD-AFC4-6F175D3DCCD1}">
                              <a14:hiddenFill xmlns:a14="http://schemas.microsoft.com/office/drawing/2010/main">
                                <a:noFill/>
                              </a14:hiddenFill>
                            </a:ext>
                          </a:extLst>
                        </wps:spPr>
                        <wps:bodyPr/>
                      </wps:wsp>
                      <wps:wsp>
                        <wps:cNvPr id="6493" name="Line 545"/>
                        <wps:cNvCnPr>
                          <a:cxnSpLocks noChangeShapeType="1"/>
                        </wps:cNvCnPr>
                        <wps:spPr bwMode="auto">
                          <a:xfrm>
                            <a:off x="2526" y="1368"/>
                            <a:ext cx="5" cy="0"/>
                          </a:xfrm>
                          <a:prstGeom prst="line">
                            <a:avLst/>
                          </a:prstGeom>
                          <a:noFill/>
                          <a:ln w="1562">
                            <a:solidFill>
                              <a:srgbClr val="231F20"/>
                            </a:solidFill>
                            <a:round/>
                            <a:headEnd/>
                            <a:tailEnd/>
                          </a:ln>
                          <a:extLst>
                            <a:ext uri="{909E8E84-426E-40DD-AFC4-6F175D3DCCD1}">
                              <a14:hiddenFill xmlns:a14="http://schemas.microsoft.com/office/drawing/2010/main">
                                <a:noFill/>
                              </a14:hiddenFill>
                            </a:ext>
                          </a:extLst>
                        </wps:spPr>
                        <wps:bodyPr/>
                      </wps:wsp>
                      <wps:wsp>
                        <wps:cNvPr id="6494" name="Line 546"/>
                        <wps:cNvCnPr>
                          <a:cxnSpLocks noChangeShapeType="1"/>
                        </wps:cNvCnPr>
                        <wps:spPr bwMode="auto">
                          <a:xfrm>
                            <a:off x="2527" y="1375"/>
                            <a:ext cx="5" cy="0"/>
                          </a:xfrm>
                          <a:prstGeom prst="line">
                            <a:avLst/>
                          </a:prstGeom>
                          <a:noFill/>
                          <a:ln w="2692">
                            <a:solidFill>
                              <a:srgbClr val="231F20"/>
                            </a:solidFill>
                            <a:round/>
                            <a:headEnd/>
                            <a:tailEnd/>
                          </a:ln>
                          <a:extLst>
                            <a:ext uri="{909E8E84-426E-40DD-AFC4-6F175D3DCCD1}">
                              <a14:hiddenFill xmlns:a14="http://schemas.microsoft.com/office/drawing/2010/main">
                                <a:noFill/>
                              </a14:hiddenFill>
                            </a:ext>
                          </a:extLst>
                        </wps:spPr>
                        <wps:bodyPr/>
                      </wps:wsp>
                      <wps:wsp>
                        <wps:cNvPr id="6495" name="Line 547"/>
                        <wps:cNvCnPr>
                          <a:cxnSpLocks noChangeShapeType="1"/>
                        </wps:cNvCnPr>
                        <wps:spPr bwMode="auto">
                          <a:xfrm>
                            <a:off x="2357" y="1277"/>
                            <a:ext cx="5" cy="0"/>
                          </a:xfrm>
                          <a:prstGeom prst="line">
                            <a:avLst/>
                          </a:prstGeom>
                          <a:noFill/>
                          <a:ln w="724">
                            <a:solidFill>
                              <a:srgbClr val="231F20"/>
                            </a:solidFill>
                            <a:round/>
                            <a:headEnd/>
                            <a:tailEnd/>
                          </a:ln>
                          <a:extLst>
                            <a:ext uri="{909E8E84-426E-40DD-AFC4-6F175D3DCCD1}">
                              <a14:hiddenFill xmlns:a14="http://schemas.microsoft.com/office/drawing/2010/main">
                                <a:noFill/>
                              </a14:hiddenFill>
                            </a:ext>
                          </a:extLst>
                        </wps:spPr>
                        <wps:bodyPr/>
                      </wps:wsp>
                      <wps:wsp>
                        <wps:cNvPr id="6496" name="Line 548"/>
                        <wps:cNvCnPr>
                          <a:cxnSpLocks noChangeShapeType="1"/>
                        </wps:cNvCnPr>
                        <wps:spPr bwMode="auto">
                          <a:xfrm>
                            <a:off x="2317" y="1282"/>
                            <a:ext cx="2" cy="0"/>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6497" name="Line 549"/>
                        <wps:cNvCnPr>
                          <a:cxnSpLocks noChangeShapeType="1"/>
                        </wps:cNvCnPr>
                        <wps:spPr bwMode="auto">
                          <a:xfrm>
                            <a:off x="2374" y="1274"/>
                            <a:ext cx="7" cy="0"/>
                          </a:xfrm>
                          <a:prstGeom prst="line">
                            <a:avLst/>
                          </a:prstGeom>
                          <a:noFill/>
                          <a:ln w="3823">
                            <a:solidFill>
                              <a:srgbClr val="231F20"/>
                            </a:solidFill>
                            <a:round/>
                            <a:headEnd/>
                            <a:tailEnd/>
                          </a:ln>
                          <a:extLst>
                            <a:ext uri="{909E8E84-426E-40DD-AFC4-6F175D3DCCD1}">
                              <a14:hiddenFill xmlns:a14="http://schemas.microsoft.com/office/drawing/2010/main">
                                <a:noFill/>
                              </a14:hiddenFill>
                            </a:ext>
                          </a:extLst>
                        </wps:spPr>
                        <wps:bodyPr/>
                      </wps:wsp>
                      <wps:wsp>
                        <wps:cNvPr id="6498" name="Line 550"/>
                        <wps:cNvCnPr>
                          <a:cxnSpLocks noChangeShapeType="1"/>
                        </wps:cNvCnPr>
                        <wps:spPr bwMode="auto">
                          <a:xfrm>
                            <a:off x="2380" y="1273"/>
                            <a:ext cx="3" cy="0"/>
                          </a:xfrm>
                          <a:prstGeom prst="line">
                            <a:avLst/>
                          </a:prstGeom>
                          <a:noFill/>
                          <a:ln w="3467">
                            <a:solidFill>
                              <a:srgbClr val="231F20"/>
                            </a:solidFill>
                            <a:round/>
                            <a:headEnd/>
                            <a:tailEnd/>
                          </a:ln>
                          <a:extLst>
                            <a:ext uri="{909E8E84-426E-40DD-AFC4-6F175D3DCCD1}">
                              <a14:hiddenFill xmlns:a14="http://schemas.microsoft.com/office/drawing/2010/main">
                                <a:noFill/>
                              </a14:hiddenFill>
                            </a:ext>
                          </a:extLst>
                        </wps:spPr>
                        <wps:bodyPr/>
                      </wps:wsp>
                      <wps:wsp>
                        <wps:cNvPr id="6499" name="Line 551"/>
                        <wps:cNvCnPr>
                          <a:cxnSpLocks noChangeShapeType="1"/>
                        </wps:cNvCnPr>
                        <wps:spPr bwMode="auto">
                          <a:xfrm>
                            <a:off x="2456" y="1264"/>
                            <a:ext cx="5" cy="0"/>
                          </a:xfrm>
                          <a:prstGeom prst="line">
                            <a:avLst/>
                          </a:prstGeom>
                          <a:noFill/>
                          <a:ln w="2934">
                            <a:solidFill>
                              <a:srgbClr val="231F20"/>
                            </a:solidFill>
                            <a:round/>
                            <a:headEnd/>
                            <a:tailEnd/>
                          </a:ln>
                          <a:extLst>
                            <a:ext uri="{909E8E84-426E-40DD-AFC4-6F175D3DCCD1}">
                              <a14:hiddenFill xmlns:a14="http://schemas.microsoft.com/office/drawing/2010/main">
                                <a:noFill/>
                              </a14:hiddenFill>
                            </a:ext>
                          </a:extLst>
                        </wps:spPr>
                        <wps:bodyPr/>
                      </wps:wsp>
                      <wps:wsp>
                        <wps:cNvPr id="6500" name="Freeform 552"/>
                        <wps:cNvSpPr>
                          <a:spLocks/>
                        </wps:cNvSpPr>
                        <wps:spPr bwMode="auto">
                          <a:xfrm>
                            <a:off x="2408" y="1258"/>
                            <a:ext cx="20" cy="15"/>
                          </a:xfrm>
                          <a:custGeom>
                            <a:avLst/>
                            <a:gdLst>
                              <a:gd name="T0" fmla="+- 0 2425 2408"/>
                              <a:gd name="T1" fmla="*/ T0 w 20"/>
                              <a:gd name="T2" fmla="+- 0 1258 1258"/>
                              <a:gd name="T3" fmla="*/ 1258 h 15"/>
                              <a:gd name="T4" fmla="+- 0 2408 2408"/>
                              <a:gd name="T5" fmla="*/ T4 w 20"/>
                              <a:gd name="T6" fmla="+- 0 1268 1258"/>
                              <a:gd name="T7" fmla="*/ 1268 h 15"/>
                              <a:gd name="T8" fmla="+- 0 2411 2408"/>
                              <a:gd name="T9" fmla="*/ T8 w 20"/>
                              <a:gd name="T10" fmla="+- 0 1272 1258"/>
                              <a:gd name="T11" fmla="*/ 1272 h 15"/>
                              <a:gd name="T12" fmla="+- 0 2428 2408"/>
                              <a:gd name="T13" fmla="*/ T12 w 20"/>
                              <a:gd name="T14" fmla="+- 0 1262 1258"/>
                              <a:gd name="T15" fmla="*/ 1262 h 15"/>
                              <a:gd name="T16" fmla="+- 0 2425 2408"/>
                              <a:gd name="T17" fmla="*/ T16 w 20"/>
                              <a:gd name="T18" fmla="+- 0 1258 1258"/>
                              <a:gd name="T19" fmla="*/ 1258 h 15"/>
                            </a:gdLst>
                            <a:ahLst/>
                            <a:cxnLst>
                              <a:cxn ang="0">
                                <a:pos x="T1" y="T3"/>
                              </a:cxn>
                              <a:cxn ang="0">
                                <a:pos x="T5" y="T7"/>
                              </a:cxn>
                              <a:cxn ang="0">
                                <a:pos x="T9" y="T11"/>
                              </a:cxn>
                              <a:cxn ang="0">
                                <a:pos x="T13" y="T15"/>
                              </a:cxn>
                              <a:cxn ang="0">
                                <a:pos x="T17" y="T19"/>
                              </a:cxn>
                            </a:cxnLst>
                            <a:rect l="0" t="0" r="r" b="b"/>
                            <a:pathLst>
                              <a:path w="20" h="15">
                                <a:moveTo>
                                  <a:pt x="17" y="0"/>
                                </a:moveTo>
                                <a:lnTo>
                                  <a:pt x="0" y="10"/>
                                </a:lnTo>
                                <a:lnTo>
                                  <a:pt x="3" y="14"/>
                                </a:lnTo>
                                <a:lnTo>
                                  <a:pt x="20" y="4"/>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1" name="Freeform 553"/>
                        <wps:cNvSpPr>
                          <a:spLocks/>
                        </wps:cNvSpPr>
                        <wps:spPr bwMode="auto">
                          <a:xfrm>
                            <a:off x="2426" y="1253"/>
                            <a:ext cx="28" cy="10"/>
                          </a:xfrm>
                          <a:custGeom>
                            <a:avLst/>
                            <a:gdLst>
                              <a:gd name="T0" fmla="+- 0 2453 2426"/>
                              <a:gd name="T1" fmla="*/ T0 w 28"/>
                              <a:gd name="T2" fmla="+- 0 1253 1253"/>
                              <a:gd name="T3" fmla="*/ 1253 h 10"/>
                              <a:gd name="T4" fmla="+- 0 2426 2426"/>
                              <a:gd name="T5" fmla="*/ T4 w 28"/>
                              <a:gd name="T6" fmla="+- 0 1258 1253"/>
                              <a:gd name="T7" fmla="*/ 1258 h 10"/>
                              <a:gd name="T8" fmla="+- 0 2427 2426"/>
                              <a:gd name="T9" fmla="*/ T8 w 28"/>
                              <a:gd name="T10" fmla="+- 0 1263 1253"/>
                              <a:gd name="T11" fmla="*/ 1263 h 10"/>
                              <a:gd name="T12" fmla="+- 0 2454 2426"/>
                              <a:gd name="T13" fmla="*/ T12 w 28"/>
                              <a:gd name="T14" fmla="+- 0 1258 1253"/>
                              <a:gd name="T15" fmla="*/ 1258 h 10"/>
                              <a:gd name="T16" fmla="+- 0 2453 2426"/>
                              <a:gd name="T17" fmla="*/ T16 w 28"/>
                              <a:gd name="T18" fmla="+- 0 1253 1253"/>
                              <a:gd name="T19" fmla="*/ 1253 h 10"/>
                            </a:gdLst>
                            <a:ahLst/>
                            <a:cxnLst>
                              <a:cxn ang="0">
                                <a:pos x="T1" y="T3"/>
                              </a:cxn>
                              <a:cxn ang="0">
                                <a:pos x="T5" y="T7"/>
                              </a:cxn>
                              <a:cxn ang="0">
                                <a:pos x="T9" y="T11"/>
                              </a:cxn>
                              <a:cxn ang="0">
                                <a:pos x="T13" y="T15"/>
                              </a:cxn>
                              <a:cxn ang="0">
                                <a:pos x="T17" y="T19"/>
                              </a:cxn>
                            </a:cxnLst>
                            <a:rect l="0" t="0" r="r" b="b"/>
                            <a:pathLst>
                              <a:path w="28" h="10">
                                <a:moveTo>
                                  <a:pt x="27" y="0"/>
                                </a:moveTo>
                                <a:lnTo>
                                  <a:pt x="0" y="5"/>
                                </a:lnTo>
                                <a:lnTo>
                                  <a:pt x="1" y="10"/>
                                </a:lnTo>
                                <a:lnTo>
                                  <a:pt x="28" y="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2" name="Line 554"/>
                        <wps:cNvCnPr>
                          <a:cxnSpLocks noChangeShapeType="1"/>
                        </wps:cNvCnPr>
                        <wps:spPr bwMode="auto">
                          <a:xfrm>
                            <a:off x="2423" y="1260"/>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6503" name="Freeform 555"/>
                        <wps:cNvSpPr>
                          <a:spLocks/>
                        </wps:cNvSpPr>
                        <wps:spPr bwMode="auto">
                          <a:xfrm>
                            <a:off x="2403" y="1257"/>
                            <a:ext cx="22" cy="16"/>
                          </a:xfrm>
                          <a:custGeom>
                            <a:avLst/>
                            <a:gdLst>
                              <a:gd name="T0" fmla="+- 0 2423 2403"/>
                              <a:gd name="T1" fmla="*/ T0 w 22"/>
                              <a:gd name="T2" fmla="+- 0 1257 1257"/>
                              <a:gd name="T3" fmla="*/ 1257 h 16"/>
                              <a:gd name="T4" fmla="+- 0 2403 2403"/>
                              <a:gd name="T5" fmla="*/ T4 w 22"/>
                              <a:gd name="T6" fmla="+- 0 1269 1257"/>
                              <a:gd name="T7" fmla="*/ 1269 h 16"/>
                              <a:gd name="T8" fmla="+- 0 2406 2403"/>
                              <a:gd name="T9" fmla="*/ T8 w 22"/>
                              <a:gd name="T10" fmla="+- 0 1273 1257"/>
                              <a:gd name="T11" fmla="*/ 1273 h 16"/>
                              <a:gd name="T12" fmla="+- 0 2425 2403"/>
                              <a:gd name="T13" fmla="*/ T12 w 22"/>
                              <a:gd name="T14" fmla="+- 0 1262 1257"/>
                              <a:gd name="T15" fmla="*/ 1262 h 16"/>
                              <a:gd name="T16" fmla="+- 0 2423 2403"/>
                              <a:gd name="T17" fmla="*/ T16 w 22"/>
                              <a:gd name="T18" fmla="+- 0 1257 1257"/>
                              <a:gd name="T19" fmla="*/ 1257 h 16"/>
                            </a:gdLst>
                            <a:ahLst/>
                            <a:cxnLst>
                              <a:cxn ang="0">
                                <a:pos x="T1" y="T3"/>
                              </a:cxn>
                              <a:cxn ang="0">
                                <a:pos x="T5" y="T7"/>
                              </a:cxn>
                              <a:cxn ang="0">
                                <a:pos x="T9" y="T11"/>
                              </a:cxn>
                              <a:cxn ang="0">
                                <a:pos x="T13" y="T15"/>
                              </a:cxn>
                              <a:cxn ang="0">
                                <a:pos x="T17" y="T19"/>
                              </a:cxn>
                            </a:cxnLst>
                            <a:rect l="0" t="0" r="r" b="b"/>
                            <a:pathLst>
                              <a:path w="22" h="16">
                                <a:moveTo>
                                  <a:pt x="20" y="0"/>
                                </a:moveTo>
                                <a:lnTo>
                                  <a:pt x="0" y="12"/>
                                </a:lnTo>
                                <a:lnTo>
                                  <a:pt x="3" y="16"/>
                                </a:lnTo>
                                <a:lnTo>
                                  <a:pt x="22" y="5"/>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4" name="Freeform 556"/>
                        <wps:cNvSpPr>
                          <a:spLocks/>
                        </wps:cNvSpPr>
                        <wps:spPr bwMode="auto">
                          <a:xfrm>
                            <a:off x="2379" y="1263"/>
                            <a:ext cx="16" cy="12"/>
                          </a:xfrm>
                          <a:custGeom>
                            <a:avLst/>
                            <a:gdLst>
                              <a:gd name="T0" fmla="+- 0 2392 2379"/>
                              <a:gd name="T1" fmla="*/ T0 w 16"/>
                              <a:gd name="T2" fmla="+- 0 1263 1263"/>
                              <a:gd name="T3" fmla="*/ 1263 h 12"/>
                              <a:gd name="T4" fmla="+- 0 2379 2379"/>
                              <a:gd name="T5" fmla="*/ T4 w 16"/>
                              <a:gd name="T6" fmla="+- 0 1271 1263"/>
                              <a:gd name="T7" fmla="*/ 1271 h 12"/>
                              <a:gd name="T8" fmla="+- 0 2382 2379"/>
                              <a:gd name="T9" fmla="*/ T8 w 16"/>
                              <a:gd name="T10" fmla="+- 0 1275 1263"/>
                              <a:gd name="T11" fmla="*/ 1275 h 12"/>
                              <a:gd name="T12" fmla="+- 0 2395 2379"/>
                              <a:gd name="T13" fmla="*/ T12 w 16"/>
                              <a:gd name="T14" fmla="+- 0 1268 1263"/>
                              <a:gd name="T15" fmla="*/ 1268 h 12"/>
                              <a:gd name="T16" fmla="+- 0 2392 2379"/>
                              <a:gd name="T17" fmla="*/ T16 w 16"/>
                              <a:gd name="T18" fmla="+- 0 1263 1263"/>
                              <a:gd name="T19" fmla="*/ 1263 h 12"/>
                            </a:gdLst>
                            <a:ahLst/>
                            <a:cxnLst>
                              <a:cxn ang="0">
                                <a:pos x="T1" y="T3"/>
                              </a:cxn>
                              <a:cxn ang="0">
                                <a:pos x="T5" y="T7"/>
                              </a:cxn>
                              <a:cxn ang="0">
                                <a:pos x="T9" y="T11"/>
                              </a:cxn>
                              <a:cxn ang="0">
                                <a:pos x="T13" y="T15"/>
                              </a:cxn>
                              <a:cxn ang="0">
                                <a:pos x="T17" y="T19"/>
                              </a:cxn>
                            </a:cxnLst>
                            <a:rect l="0" t="0" r="r" b="b"/>
                            <a:pathLst>
                              <a:path w="16" h="12">
                                <a:moveTo>
                                  <a:pt x="13" y="0"/>
                                </a:moveTo>
                                <a:lnTo>
                                  <a:pt x="0" y="8"/>
                                </a:lnTo>
                                <a:lnTo>
                                  <a:pt x="3" y="12"/>
                                </a:lnTo>
                                <a:lnTo>
                                  <a:pt x="16" y="5"/>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5" name="Freeform 557"/>
                        <wps:cNvSpPr>
                          <a:spLocks/>
                        </wps:cNvSpPr>
                        <wps:spPr bwMode="auto">
                          <a:xfrm>
                            <a:off x="2423" y="1252"/>
                            <a:ext cx="28" cy="10"/>
                          </a:xfrm>
                          <a:custGeom>
                            <a:avLst/>
                            <a:gdLst>
                              <a:gd name="T0" fmla="+- 0 2450 2424"/>
                              <a:gd name="T1" fmla="*/ T0 w 28"/>
                              <a:gd name="T2" fmla="+- 0 1252 1252"/>
                              <a:gd name="T3" fmla="*/ 1252 h 10"/>
                              <a:gd name="T4" fmla="+- 0 2424 2424"/>
                              <a:gd name="T5" fmla="*/ T4 w 28"/>
                              <a:gd name="T6" fmla="+- 0 1257 1252"/>
                              <a:gd name="T7" fmla="*/ 1257 h 10"/>
                              <a:gd name="T8" fmla="+- 0 2425 2424"/>
                              <a:gd name="T9" fmla="*/ T8 w 28"/>
                              <a:gd name="T10" fmla="+- 0 1262 1252"/>
                              <a:gd name="T11" fmla="*/ 1262 h 10"/>
                              <a:gd name="T12" fmla="+- 0 2451 2424"/>
                              <a:gd name="T13" fmla="*/ T12 w 28"/>
                              <a:gd name="T14" fmla="+- 0 1257 1252"/>
                              <a:gd name="T15" fmla="*/ 1257 h 10"/>
                              <a:gd name="T16" fmla="+- 0 2450 2424"/>
                              <a:gd name="T17" fmla="*/ T16 w 28"/>
                              <a:gd name="T18" fmla="+- 0 1252 1252"/>
                              <a:gd name="T19" fmla="*/ 1252 h 10"/>
                            </a:gdLst>
                            <a:ahLst/>
                            <a:cxnLst>
                              <a:cxn ang="0">
                                <a:pos x="T1" y="T3"/>
                              </a:cxn>
                              <a:cxn ang="0">
                                <a:pos x="T5" y="T7"/>
                              </a:cxn>
                              <a:cxn ang="0">
                                <a:pos x="T9" y="T11"/>
                              </a:cxn>
                              <a:cxn ang="0">
                                <a:pos x="T13" y="T15"/>
                              </a:cxn>
                              <a:cxn ang="0">
                                <a:pos x="T17" y="T19"/>
                              </a:cxn>
                            </a:cxnLst>
                            <a:rect l="0" t="0" r="r" b="b"/>
                            <a:pathLst>
                              <a:path w="28" h="10">
                                <a:moveTo>
                                  <a:pt x="26" y="0"/>
                                </a:moveTo>
                                <a:lnTo>
                                  <a:pt x="0" y="5"/>
                                </a:lnTo>
                                <a:lnTo>
                                  <a:pt x="1" y="10"/>
                                </a:lnTo>
                                <a:lnTo>
                                  <a:pt x="27" y="5"/>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6" name="Line 558"/>
                        <wps:cNvCnPr>
                          <a:cxnSpLocks noChangeShapeType="1"/>
                        </wps:cNvCnPr>
                        <wps:spPr bwMode="auto">
                          <a:xfrm>
                            <a:off x="2452" y="1255"/>
                            <a:ext cx="4" cy="0"/>
                          </a:xfrm>
                          <a:prstGeom prst="line">
                            <a:avLst/>
                          </a:prstGeom>
                          <a:noFill/>
                          <a:ln w="3480">
                            <a:solidFill>
                              <a:srgbClr val="231F20"/>
                            </a:solidFill>
                            <a:round/>
                            <a:headEnd/>
                            <a:tailEnd/>
                          </a:ln>
                          <a:extLst>
                            <a:ext uri="{909E8E84-426E-40DD-AFC4-6F175D3DCCD1}">
                              <a14:hiddenFill xmlns:a14="http://schemas.microsoft.com/office/drawing/2010/main">
                                <a:noFill/>
                              </a14:hiddenFill>
                            </a:ext>
                          </a:extLst>
                        </wps:spPr>
                        <wps:bodyPr/>
                      </wps:wsp>
                      <wps:wsp>
                        <wps:cNvPr id="6507" name="Freeform 559"/>
                        <wps:cNvSpPr>
                          <a:spLocks/>
                        </wps:cNvSpPr>
                        <wps:spPr bwMode="auto">
                          <a:xfrm>
                            <a:off x="1160" y="1509"/>
                            <a:ext cx="51" cy="18"/>
                          </a:xfrm>
                          <a:custGeom>
                            <a:avLst/>
                            <a:gdLst>
                              <a:gd name="T0" fmla="+- 0 1162 1160"/>
                              <a:gd name="T1" fmla="*/ T0 w 51"/>
                              <a:gd name="T2" fmla="+- 0 1509 1509"/>
                              <a:gd name="T3" fmla="*/ 1509 h 18"/>
                              <a:gd name="T4" fmla="+- 0 1160 1160"/>
                              <a:gd name="T5" fmla="*/ T4 w 51"/>
                              <a:gd name="T6" fmla="+- 0 1514 1509"/>
                              <a:gd name="T7" fmla="*/ 1514 h 18"/>
                              <a:gd name="T8" fmla="+- 0 1210 1160"/>
                              <a:gd name="T9" fmla="*/ T8 w 51"/>
                              <a:gd name="T10" fmla="+- 0 1527 1509"/>
                              <a:gd name="T11" fmla="*/ 1527 h 18"/>
                              <a:gd name="T12" fmla="+- 0 1211 1160"/>
                              <a:gd name="T13" fmla="*/ T12 w 51"/>
                              <a:gd name="T14" fmla="+- 0 1522 1509"/>
                              <a:gd name="T15" fmla="*/ 1522 h 18"/>
                              <a:gd name="T16" fmla="+- 0 1162 1160"/>
                              <a:gd name="T17" fmla="*/ T16 w 51"/>
                              <a:gd name="T18" fmla="+- 0 1509 1509"/>
                              <a:gd name="T19" fmla="*/ 1509 h 18"/>
                            </a:gdLst>
                            <a:ahLst/>
                            <a:cxnLst>
                              <a:cxn ang="0">
                                <a:pos x="T1" y="T3"/>
                              </a:cxn>
                              <a:cxn ang="0">
                                <a:pos x="T5" y="T7"/>
                              </a:cxn>
                              <a:cxn ang="0">
                                <a:pos x="T9" y="T11"/>
                              </a:cxn>
                              <a:cxn ang="0">
                                <a:pos x="T13" y="T15"/>
                              </a:cxn>
                              <a:cxn ang="0">
                                <a:pos x="T17" y="T19"/>
                              </a:cxn>
                            </a:cxnLst>
                            <a:rect l="0" t="0" r="r" b="b"/>
                            <a:pathLst>
                              <a:path w="51" h="18">
                                <a:moveTo>
                                  <a:pt x="2" y="0"/>
                                </a:moveTo>
                                <a:lnTo>
                                  <a:pt x="0" y="5"/>
                                </a:lnTo>
                                <a:lnTo>
                                  <a:pt x="50" y="18"/>
                                </a:lnTo>
                                <a:lnTo>
                                  <a:pt x="51" y="1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8" name="Freeform 560"/>
                        <wps:cNvSpPr>
                          <a:spLocks/>
                        </wps:cNvSpPr>
                        <wps:spPr bwMode="auto">
                          <a:xfrm>
                            <a:off x="1158" y="1409"/>
                            <a:ext cx="27" cy="103"/>
                          </a:xfrm>
                          <a:custGeom>
                            <a:avLst/>
                            <a:gdLst>
                              <a:gd name="T0" fmla="+- 0 1180 1158"/>
                              <a:gd name="T1" fmla="*/ T0 w 27"/>
                              <a:gd name="T2" fmla="+- 0 1410 1410"/>
                              <a:gd name="T3" fmla="*/ 1410 h 103"/>
                              <a:gd name="T4" fmla="+- 0 1158 1158"/>
                              <a:gd name="T5" fmla="*/ T4 w 27"/>
                              <a:gd name="T6" fmla="+- 0 1511 1410"/>
                              <a:gd name="T7" fmla="*/ 1511 h 103"/>
                              <a:gd name="T8" fmla="+- 0 1163 1158"/>
                              <a:gd name="T9" fmla="*/ T8 w 27"/>
                              <a:gd name="T10" fmla="+- 0 1512 1410"/>
                              <a:gd name="T11" fmla="*/ 1512 h 103"/>
                              <a:gd name="T12" fmla="+- 0 1185 1158"/>
                              <a:gd name="T13" fmla="*/ T12 w 27"/>
                              <a:gd name="T14" fmla="+- 0 1411 1410"/>
                              <a:gd name="T15" fmla="*/ 1411 h 103"/>
                              <a:gd name="T16" fmla="+- 0 1180 1158"/>
                              <a:gd name="T17" fmla="*/ T16 w 27"/>
                              <a:gd name="T18" fmla="+- 0 1410 1410"/>
                              <a:gd name="T19" fmla="*/ 1410 h 103"/>
                            </a:gdLst>
                            <a:ahLst/>
                            <a:cxnLst>
                              <a:cxn ang="0">
                                <a:pos x="T1" y="T3"/>
                              </a:cxn>
                              <a:cxn ang="0">
                                <a:pos x="T5" y="T7"/>
                              </a:cxn>
                              <a:cxn ang="0">
                                <a:pos x="T9" y="T11"/>
                              </a:cxn>
                              <a:cxn ang="0">
                                <a:pos x="T13" y="T15"/>
                              </a:cxn>
                              <a:cxn ang="0">
                                <a:pos x="T17" y="T19"/>
                              </a:cxn>
                            </a:cxnLst>
                            <a:rect l="0" t="0" r="r" b="b"/>
                            <a:pathLst>
                              <a:path w="27" h="103">
                                <a:moveTo>
                                  <a:pt x="22" y="0"/>
                                </a:moveTo>
                                <a:lnTo>
                                  <a:pt x="0" y="101"/>
                                </a:lnTo>
                                <a:lnTo>
                                  <a:pt x="5" y="102"/>
                                </a:lnTo>
                                <a:lnTo>
                                  <a:pt x="27" y="1"/>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9" name="Freeform 561"/>
                        <wps:cNvSpPr>
                          <a:spLocks/>
                        </wps:cNvSpPr>
                        <wps:spPr bwMode="auto">
                          <a:xfrm>
                            <a:off x="1261" y="1420"/>
                            <a:ext cx="12" cy="13"/>
                          </a:xfrm>
                          <a:custGeom>
                            <a:avLst/>
                            <a:gdLst>
                              <a:gd name="T0" fmla="+- 0 1266 1262"/>
                              <a:gd name="T1" fmla="*/ T0 w 12"/>
                              <a:gd name="T2" fmla="+- 0 1421 1421"/>
                              <a:gd name="T3" fmla="*/ 1421 h 13"/>
                              <a:gd name="T4" fmla="+- 0 1262 1262"/>
                              <a:gd name="T5" fmla="*/ T4 w 12"/>
                              <a:gd name="T6" fmla="+- 0 1424 1421"/>
                              <a:gd name="T7" fmla="*/ 1424 h 13"/>
                              <a:gd name="T8" fmla="+- 0 1270 1262"/>
                              <a:gd name="T9" fmla="*/ T8 w 12"/>
                              <a:gd name="T10" fmla="+- 0 1433 1421"/>
                              <a:gd name="T11" fmla="*/ 1433 h 13"/>
                              <a:gd name="T12" fmla="+- 0 1274 1262"/>
                              <a:gd name="T13" fmla="*/ T12 w 12"/>
                              <a:gd name="T14" fmla="+- 0 1430 1421"/>
                              <a:gd name="T15" fmla="*/ 1430 h 13"/>
                              <a:gd name="T16" fmla="+- 0 1266 1262"/>
                              <a:gd name="T17" fmla="*/ T16 w 12"/>
                              <a:gd name="T18" fmla="+- 0 1421 1421"/>
                              <a:gd name="T19" fmla="*/ 1421 h 13"/>
                            </a:gdLst>
                            <a:ahLst/>
                            <a:cxnLst>
                              <a:cxn ang="0">
                                <a:pos x="T1" y="T3"/>
                              </a:cxn>
                              <a:cxn ang="0">
                                <a:pos x="T5" y="T7"/>
                              </a:cxn>
                              <a:cxn ang="0">
                                <a:pos x="T9" y="T11"/>
                              </a:cxn>
                              <a:cxn ang="0">
                                <a:pos x="T13" y="T15"/>
                              </a:cxn>
                              <a:cxn ang="0">
                                <a:pos x="T17" y="T19"/>
                              </a:cxn>
                            </a:cxnLst>
                            <a:rect l="0" t="0" r="r" b="b"/>
                            <a:pathLst>
                              <a:path w="12" h="13">
                                <a:moveTo>
                                  <a:pt x="4" y="0"/>
                                </a:moveTo>
                                <a:lnTo>
                                  <a:pt x="0" y="3"/>
                                </a:lnTo>
                                <a:lnTo>
                                  <a:pt x="8" y="12"/>
                                </a:lnTo>
                                <a:lnTo>
                                  <a:pt x="12" y="9"/>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0" name="Line 562"/>
                        <wps:cNvCnPr>
                          <a:cxnSpLocks noChangeShapeType="1"/>
                        </wps:cNvCnPr>
                        <wps:spPr bwMode="auto">
                          <a:xfrm>
                            <a:off x="1269" y="1470"/>
                            <a:ext cx="6" cy="0"/>
                          </a:xfrm>
                          <a:prstGeom prst="line">
                            <a:avLst/>
                          </a:prstGeom>
                          <a:noFill/>
                          <a:ln w="49098">
                            <a:solidFill>
                              <a:srgbClr val="231F20"/>
                            </a:solidFill>
                            <a:round/>
                            <a:headEnd/>
                            <a:tailEnd/>
                          </a:ln>
                          <a:extLst>
                            <a:ext uri="{909E8E84-426E-40DD-AFC4-6F175D3DCCD1}">
                              <a14:hiddenFill xmlns:a14="http://schemas.microsoft.com/office/drawing/2010/main">
                                <a:noFill/>
                              </a14:hiddenFill>
                            </a:ext>
                          </a:extLst>
                        </wps:spPr>
                        <wps:bodyPr/>
                      </wps:wsp>
                      <wps:wsp>
                        <wps:cNvPr id="6511" name="Freeform 563"/>
                        <wps:cNvSpPr>
                          <a:spLocks/>
                        </wps:cNvSpPr>
                        <wps:spPr bwMode="auto">
                          <a:xfrm>
                            <a:off x="1244" y="1506"/>
                            <a:ext cx="29" cy="9"/>
                          </a:xfrm>
                          <a:custGeom>
                            <a:avLst/>
                            <a:gdLst>
                              <a:gd name="T0" fmla="+- 0 1272 1244"/>
                              <a:gd name="T1" fmla="*/ T0 w 29"/>
                              <a:gd name="T2" fmla="+- 0 1506 1506"/>
                              <a:gd name="T3" fmla="*/ 1506 h 9"/>
                              <a:gd name="T4" fmla="+- 0 1244 1244"/>
                              <a:gd name="T5" fmla="*/ T4 w 29"/>
                              <a:gd name="T6" fmla="+- 0 1510 1506"/>
                              <a:gd name="T7" fmla="*/ 1510 h 9"/>
                              <a:gd name="T8" fmla="+- 0 1245 1244"/>
                              <a:gd name="T9" fmla="*/ T8 w 29"/>
                              <a:gd name="T10" fmla="+- 0 1515 1506"/>
                              <a:gd name="T11" fmla="*/ 1515 h 9"/>
                              <a:gd name="T12" fmla="+- 0 1272 1244"/>
                              <a:gd name="T13" fmla="*/ T12 w 29"/>
                              <a:gd name="T14" fmla="+- 0 1511 1506"/>
                              <a:gd name="T15" fmla="*/ 1511 h 9"/>
                              <a:gd name="T16" fmla="+- 0 1272 1244"/>
                              <a:gd name="T17" fmla="*/ T16 w 29"/>
                              <a:gd name="T18" fmla="+- 0 1506 1506"/>
                              <a:gd name="T19" fmla="*/ 1506 h 9"/>
                            </a:gdLst>
                            <a:ahLst/>
                            <a:cxnLst>
                              <a:cxn ang="0">
                                <a:pos x="T1" y="T3"/>
                              </a:cxn>
                              <a:cxn ang="0">
                                <a:pos x="T5" y="T7"/>
                              </a:cxn>
                              <a:cxn ang="0">
                                <a:pos x="T9" y="T11"/>
                              </a:cxn>
                              <a:cxn ang="0">
                                <a:pos x="T13" y="T15"/>
                              </a:cxn>
                              <a:cxn ang="0">
                                <a:pos x="T17" y="T19"/>
                              </a:cxn>
                            </a:cxnLst>
                            <a:rect l="0" t="0" r="r" b="b"/>
                            <a:pathLst>
                              <a:path w="29" h="9">
                                <a:moveTo>
                                  <a:pt x="28" y="0"/>
                                </a:moveTo>
                                <a:lnTo>
                                  <a:pt x="0" y="4"/>
                                </a:lnTo>
                                <a:lnTo>
                                  <a:pt x="1" y="9"/>
                                </a:lnTo>
                                <a:lnTo>
                                  <a:pt x="28" y="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2" name="Line 564"/>
                        <wps:cNvCnPr>
                          <a:cxnSpLocks noChangeShapeType="1"/>
                        </wps:cNvCnPr>
                        <wps:spPr bwMode="auto">
                          <a:xfrm>
                            <a:off x="1242" y="1518"/>
                            <a:ext cx="5" cy="0"/>
                          </a:xfrm>
                          <a:prstGeom prst="line">
                            <a:avLst/>
                          </a:prstGeom>
                          <a:noFill/>
                          <a:ln w="6401">
                            <a:solidFill>
                              <a:srgbClr val="231F20"/>
                            </a:solidFill>
                            <a:round/>
                            <a:headEnd/>
                            <a:tailEnd/>
                          </a:ln>
                          <a:extLst>
                            <a:ext uri="{909E8E84-426E-40DD-AFC4-6F175D3DCCD1}">
                              <a14:hiddenFill xmlns:a14="http://schemas.microsoft.com/office/drawing/2010/main">
                                <a:noFill/>
                              </a14:hiddenFill>
                            </a:ext>
                          </a:extLst>
                        </wps:spPr>
                        <wps:bodyPr/>
                      </wps:wsp>
                      <wps:wsp>
                        <wps:cNvPr id="6513" name="Freeform 565"/>
                        <wps:cNvSpPr>
                          <a:spLocks/>
                        </wps:cNvSpPr>
                        <wps:spPr bwMode="auto">
                          <a:xfrm>
                            <a:off x="1229" y="1520"/>
                            <a:ext cx="16" cy="8"/>
                          </a:xfrm>
                          <a:custGeom>
                            <a:avLst/>
                            <a:gdLst>
                              <a:gd name="T0" fmla="+- 0 1244 1230"/>
                              <a:gd name="T1" fmla="*/ T0 w 16"/>
                              <a:gd name="T2" fmla="+- 0 1520 1520"/>
                              <a:gd name="T3" fmla="*/ 1520 h 8"/>
                              <a:gd name="T4" fmla="+- 0 1230 1230"/>
                              <a:gd name="T5" fmla="*/ T4 w 16"/>
                              <a:gd name="T6" fmla="+- 0 1522 1520"/>
                              <a:gd name="T7" fmla="*/ 1522 h 8"/>
                              <a:gd name="T8" fmla="+- 0 1230 1230"/>
                              <a:gd name="T9" fmla="*/ T8 w 16"/>
                              <a:gd name="T10" fmla="+- 0 1527 1520"/>
                              <a:gd name="T11" fmla="*/ 1527 h 8"/>
                              <a:gd name="T12" fmla="+- 0 1245 1230"/>
                              <a:gd name="T13" fmla="*/ T12 w 16"/>
                              <a:gd name="T14" fmla="+- 0 1525 1520"/>
                              <a:gd name="T15" fmla="*/ 1525 h 8"/>
                              <a:gd name="T16" fmla="+- 0 1244 1230"/>
                              <a:gd name="T17" fmla="*/ T16 w 16"/>
                              <a:gd name="T18" fmla="+- 0 1520 1520"/>
                              <a:gd name="T19" fmla="*/ 1520 h 8"/>
                            </a:gdLst>
                            <a:ahLst/>
                            <a:cxnLst>
                              <a:cxn ang="0">
                                <a:pos x="T1" y="T3"/>
                              </a:cxn>
                              <a:cxn ang="0">
                                <a:pos x="T5" y="T7"/>
                              </a:cxn>
                              <a:cxn ang="0">
                                <a:pos x="T9" y="T11"/>
                              </a:cxn>
                              <a:cxn ang="0">
                                <a:pos x="T13" y="T15"/>
                              </a:cxn>
                              <a:cxn ang="0">
                                <a:pos x="T17" y="T19"/>
                              </a:cxn>
                            </a:cxnLst>
                            <a:rect l="0" t="0" r="r" b="b"/>
                            <a:pathLst>
                              <a:path w="16" h="8">
                                <a:moveTo>
                                  <a:pt x="14" y="0"/>
                                </a:moveTo>
                                <a:lnTo>
                                  <a:pt x="0" y="2"/>
                                </a:lnTo>
                                <a:lnTo>
                                  <a:pt x="0" y="7"/>
                                </a:lnTo>
                                <a:lnTo>
                                  <a:pt x="15" y="5"/>
                                </a:lnTo>
                                <a:lnTo>
                                  <a:pt x="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4" name="Freeform 566"/>
                        <wps:cNvSpPr>
                          <a:spLocks/>
                        </wps:cNvSpPr>
                        <wps:spPr bwMode="auto">
                          <a:xfrm>
                            <a:off x="1186" y="1401"/>
                            <a:ext cx="17" cy="8"/>
                          </a:xfrm>
                          <a:custGeom>
                            <a:avLst/>
                            <a:gdLst>
                              <a:gd name="T0" fmla="+- 0 1202 1186"/>
                              <a:gd name="T1" fmla="*/ T0 w 17"/>
                              <a:gd name="T2" fmla="+- 0 1401 1401"/>
                              <a:gd name="T3" fmla="*/ 1401 h 8"/>
                              <a:gd name="T4" fmla="+- 0 1186 1186"/>
                              <a:gd name="T5" fmla="*/ T4 w 17"/>
                              <a:gd name="T6" fmla="+- 0 1403 1401"/>
                              <a:gd name="T7" fmla="*/ 1403 h 8"/>
                              <a:gd name="T8" fmla="+- 0 1187 1186"/>
                              <a:gd name="T9" fmla="*/ T8 w 17"/>
                              <a:gd name="T10" fmla="+- 0 1408 1401"/>
                              <a:gd name="T11" fmla="*/ 1408 h 8"/>
                              <a:gd name="T12" fmla="+- 0 1202 1186"/>
                              <a:gd name="T13" fmla="*/ T12 w 17"/>
                              <a:gd name="T14" fmla="+- 0 1406 1401"/>
                              <a:gd name="T15" fmla="*/ 1406 h 8"/>
                              <a:gd name="T16" fmla="+- 0 1202 1186"/>
                              <a:gd name="T17" fmla="*/ T16 w 17"/>
                              <a:gd name="T18" fmla="+- 0 1401 1401"/>
                              <a:gd name="T19" fmla="*/ 1401 h 8"/>
                            </a:gdLst>
                            <a:ahLst/>
                            <a:cxnLst>
                              <a:cxn ang="0">
                                <a:pos x="T1" y="T3"/>
                              </a:cxn>
                              <a:cxn ang="0">
                                <a:pos x="T5" y="T7"/>
                              </a:cxn>
                              <a:cxn ang="0">
                                <a:pos x="T9" y="T11"/>
                              </a:cxn>
                              <a:cxn ang="0">
                                <a:pos x="T13" y="T15"/>
                              </a:cxn>
                              <a:cxn ang="0">
                                <a:pos x="T17" y="T19"/>
                              </a:cxn>
                            </a:cxnLst>
                            <a:rect l="0" t="0" r="r" b="b"/>
                            <a:pathLst>
                              <a:path w="17" h="8">
                                <a:moveTo>
                                  <a:pt x="16" y="0"/>
                                </a:moveTo>
                                <a:lnTo>
                                  <a:pt x="0" y="2"/>
                                </a:lnTo>
                                <a:lnTo>
                                  <a:pt x="1" y="7"/>
                                </a:lnTo>
                                <a:lnTo>
                                  <a:pt x="16" y="5"/>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5" name="Freeform 567"/>
                        <wps:cNvSpPr>
                          <a:spLocks/>
                        </wps:cNvSpPr>
                        <wps:spPr bwMode="auto">
                          <a:xfrm>
                            <a:off x="1201" y="1401"/>
                            <a:ext cx="56" cy="19"/>
                          </a:xfrm>
                          <a:custGeom>
                            <a:avLst/>
                            <a:gdLst>
                              <a:gd name="T0" fmla="+- 0 1203 1201"/>
                              <a:gd name="T1" fmla="*/ T0 w 56"/>
                              <a:gd name="T2" fmla="+- 0 1401 1401"/>
                              <a:gd name="T3" fmla="*/ 1401 h 19"/>
                              <a:gd name="T4" fmla="+- 0 1201 1201"/>
                              <a:gd name="T5" fmla="*/ T4 w 56"/>
                              <a:gd name="T6" fmla="+- 0 1406 1401"/>
                              <a:gd name="T7" fmla="*/ 1406 h 19"/>
                              <a:gd name="T8" fmla="+- 0 1256 1201"/>
                              <a:gd name="T9" fmla="*/ T8 w 56"/>
                              <a:gd name="T10" fmla="+- 0 1420 1401"/>
                              <a:gd name="T11" fmla="*/ 1420 h 19"/>
                              <a:gd name="T12" fmla="+- 0 1257 1201"/>
                              <a:gd name="T13" fmla="*/ T12 w 56"/>
                              <a:gd name="T14" fmla="+- 0 1415 1401"/>
                              <a:gd name="T15" fmla="*/ 1415 h 19"/>
                              <a:gd name="T16" fmla="+- 0 1203 1201"/>
                              <a:gd name="T17" fmla="*/ T16 w 56"/>
                              <a:gd name="T18" fmla="+- 0 1401 1401"/>
                              <a:gd name="T19" fmla="*/ 1401 h 19"/>
                            </a:gdLst>
                            <a:ahLst/>
                            <a:cxnLst>
                              <a:cxn ang="0">
                                <a:pos x="T1" y="T3"/>
                              </a:cxn>
                              <a:cxn ang="0">
                                <a:pos x="T5" y="T7"/>
                              </a:cxn>
                              <a:cxn ang="0">
                                <a:pos x="T9" y="T11"/>
                              </a:cxn>
                              <a:cxn ang="0">
                                <a:pos x="T13" y="T15"/>
                              </a:cxn>
                              <a:cxn ang="0">
                                <a:pos x="T17" y="T19"/>
                              </a:cxn>
                            </a:cxnLst>
                            <a:rect l="0" t="0" r="r" b="b"/>
                            <a:pathLst>
                              <a:path w="56" h="19">
                                <a:moveTo>
                                  <a:pt x="2" y="0"/>
                                </a:moveTo>
                                <a:lnTo>
                                  <a:pt x="0" y="5"/>
                                </a:lnTo>
                                <a:lnTo>
                                  <a:pt x="55" y="19"/>
                                </a:lnTo>
                                <a:lnTo>
                                  <a:pt x="56" y="1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6" name="Picture 56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335" y="902"/>
                            <a:ext cx="14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7" name="Picture 5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57"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8" name="Freeform 570"/>
                        <wps:cNvSpPr>
                          <a:spLocks/>
                        </wps:cNvSpPr>
                        <wps:spPr bwMode="auto">
                          <a:xfrm>
                            <a:off x="1223" y="1440"/>
                            <a:ext cx="11" cy="19"/>
                          </a:xfrm>
                          <a:custGeom>
                            <a:avLst/>
                            <a:gdLst>
                              <a:gd name="T0" fmla="+- 0 1234 1224"/>
                              <a:gd name="T1" fmla="*/ T0 w 11"/>
                              <a:gd name="T2" fmla="+- 0 1442 1441"/>
                              <a:gd name="T3" fmla="*/ 1442 h 19"/>
                              <a:gd name="T4" fmla="+- 0 1227 1224"/>
                              <a:gd name="T5" fmla="*/ T4 w 11"/>
                              <a:gd name="T6" fmla="+- 0 1441 1441"/>
                              <a:gd name="T7" fmla="*/ 1441 h 19"/>
                              <a:gd name="T8" fmla="+- 0 1224 1224"/>
                              <a:gd name="T9" fmla="*/ T8 w 11"/>
                              <a:gd name="T10" fmla="+- 0 1458 1441"/>
                              <a:gd name="T11" fmla="*/ 1458 h 19"/>
                              <a:gd name="T12" fmla="+- 0 1230 1224"/>
                              <a:gd name="T13" fmla="*/ T12 w 11"/>
                              <a:gd name="T14" fmla="+- 0 1459 1441"/>
                              <a:gd name="T15" fmla="*/ 1459 h 19"/>
                            </a:gdLst>
                            <a:ahLst/>
                            <a:cxnLst>
                              <a:cxn ang="0">
                                <a:pos x="T1" y="T3"/>
                              </a:cxn>
                              <a:cxn ang="0">
                                <a:pos x="T5" y="T7"/>
                              </a:cxn>
                              <a:cxn ang="0">
                                <a:pos x="T9" y="T11"/>
                              </a:cxn>
                              <a:cxn ang="0">
                                <a:pos x="T13" y="T15"/>
                              </a:cxn>
                            </a:cxnLst>
                            <a:rect l="0" t="0" r="r" b="b"/>
                            <a:pathLst>
                              <a:path w="11" h="19">
                                <a:moveTo>
                                  <a:pt x="10" y="1"/>
                                </a:moveTo>
                                <a:lnTo>
                                  <a:pt x="3" y="0"/>
                                </a:lnTo>
                                <a:lnTo>
                                  <a:pt x="0" y="17"/>
                                </a:lnTo>
                                <a:lnTo>
                                  <a:pt x="6"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D8B57B" id="Group 532" o:spid="_x0000_s1026" style="width:127.85pt;height:82.65pt;mso-position-horizontal-relative:char;mso-position-vertical-relative:line" coordsize="2557,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">
                <v:line id="Line 533" o:spid="_x0000_s1027" style="position:absolute;visibility:visible;mso-wrap-style:square" from="397,1363" to="40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" strokecolor="#231f20" strokeweight=".0815mm"/>
                <v:line id="Line 534" o:spid="_x0000_s1028" style="position:absolute;visibility:visible;mso-wrap-style:square" from="2292,1410" to="229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" strokecolor="#231f20" strokeweight=".07478mm"/>
                <v:line id="Line 535" o:spid="_x0000_s1029" style="position:absolute;visibility:visible;mso-wrap-style:square" from="2289,1416" to="2294,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" strokecolor="#231f20" strokeweight=".02964mm"/>
                <v:line id="Line 536" o:spid="_x0000_s1030" style="position:absolute;visibility:visible;mso-wrap-style:square" from="2291,1410" to="2296,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" strokecolor="#231f20" strokeweight=".0755mm"/>
                <v:shape id="Freeform 537" o:spid="_x0000_s1031" style="position:absolute;left:2297;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" path="m224,l,32r1,5l225,5,224,xe" fillcolor="#231f20" stroked="f">
                  <v:path arrowok="t" o:connecttype="custom" o:connectlocs="224,1367;0,1399;1,1404;225,1372;224,1367" o:connectangles="0,0,0,0,0"/>
                </v:shape>
                <v:shape id="Freeform 538" o:spid="_x0000_s1032" style="position:absolute;left:2291;top:1381;width:229;height:37;visibility:visible;mso-wrap-style:square;v-text-anchor:top" coordsize="2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" path="m228,l,32r,5l228,5r,-5xe" fillcolor="#231f20" stroked="f">
                  <v:path arrowok="t" o:connecttype="custom" o:connectlocs="228,1382;0,1414;0,1419;228,1387;228,1382" o:connectangles="0,0,0,0,0"/>
                </v:shape>
                <v:shape id="Freeform 539" o:spid="_x0000_s1033" style="position:absolute;left:2470;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" path="m1,l,5,52,18r1,-5l1,xe" fillcolor="#231f20" stroked="f">
                  <v:path arrowok="t" o:connecttype="custom" o:connectlocs="1,1350;0,1355;52,1368;53,1363;1,1350" o:connectangles="0,0,0,0,0"/>
                </v:shape>
                <v:shape id="Freeform 540" o:spid="_x0000_s1034" style="position:absolute;left:2472;top:1350;width:54;height:18;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" path="m1,l,5,52,18r2,-5l1,xe" fillcolor="#231f20" stroked="f">
                  <v:path arrowok="t" o:connecttype="custom" o:connectlocs="1,1350;0,1355;52,1368;54,1363;1,1350" o:connectangles="0,0,0,0,0"/>
                </v:shape>
                <v:shape id="Freeform 541" o:spid="_x0000_s1035" style="position:absolute;left:2296;top:1367;width:225;height:37;visibility:visible;mso-wrap-style:square;v-text-anchor:top" coordsize="2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" path="m224,l,32r1,5l225,5,224,xe" fillcolor="#231f20" stroked="f">
                  <v:path arrowok="t" o:connecttype="custom" o:connectlocs="224,1367;0,1399;1,1404;225,1372;224,1367" o:connectangles="0,0,0,0,0"/>
                </v:shape>
                <v:line id="Line 542" o:spid="_x0000_s1036" style="position:absolute;visibility:visible;mso-wrap-style:square" from="2290,1415" to="229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" strokecolor="#231f20" strokeweight=".09031mm"/>
                <v:line id="Line 543" o:spid="_x0000_s1037" style="position:absolute;visibility:visible;mso-wrap-style:square" from="2290,1416" to="2292,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" strokecolor="#231f20" strokeweight=".09031mm"/>
                <v:line id="Line 544" o:spid="_x0000_s1038" style="position:absolute;visibility:visible;mso-wrap-style:square" from="2279,1415" to="228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" strokecolor="#231f20" strokeweight=".09842mm"/>
                <v:line id="Line 545" o:spid="_x0000_s1039" style="position:absolute;visibility:visible;mso-wrap-style:square" from="2526,1368" to="2531,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" strokecolor="#231f20" strokeweight=".04339mm"/>
                <v:line id="Line 546" o:spid="_x0000_s1040" style="position:absolute;visibility:visible;mso-wrap-style:square" from="2527,1375" to="2532,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" strokecolor="#231f20" strokeweight=".07478mm"/>
                <v:line id="Line 547" o:spid="_x0000_s1041" style="position:absolute;visibility:visible;mso-wrap-style:square" from="2357,1277" to="2362,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" strokecolor="#231f20" strokeweight=".02011mm"/>
                <v:line id="Line 548" o:spid="_x0000_s1042" style="position:absolute;visibility:visible;mso-wrap-style:square" from="2317,1282" to="2319,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" strokecolor="#231f20" strokeweight=".26pt"/>
                <v:line id="Line 549" o:spid="_x0000_s1043" style="position:absolute;visibility:visible;mso-wrap-style:square" from="2374,1274" to="238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" strokecolor="#231f20" strokeweight=".1062mm"/>
                <v:line id="Line 550" o:spid="_x0000_s1044" style="position:absolute;visibility:visible;mso-wrap-style:square" from="2380,1273" to="2383,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" strokecolor="#231f20" strokeweight=".09631mm"/>
                <v:line id="Line 551" o:spid="_x0000_s1045" style="position:absolute;visibility:visible;mso-wrap-style:square" from="2456,1264" to="246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" strokecolor="#231f20" strokeweight=".0815mm"/>
                <v:shape id="Freeform 552" o:spid="_x0000_s1046" style="position:absolute;left:2408;top:1258;width:20;height:15;visibility:visible;mso-wrap-style:square;v-text-anchor:top" coordsize="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" path="m17,l,10r3,4l20,4,17,xe" fillcolor="#231f20" stroked="f">
                  <v:path arrowok="t" o:connecttype="custom" o:connectlocs="17,1258;0,1268;3,1272;20,1262;17,1258" o:connectangles="0,0,0,0,0"/>
                </v:shape>
                <v:shape id="Freeform 553" o:spid="_x0000_s1047" style="position:absolute;left:2426;top:1253;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" path="m27,l,5r1,5l28,5,27,xe" fillcolor="#231f20" stroked="f">
                  <v:path arrowok="t" o:connecttype="custom" o:connectlocs="27,1253;0,1258;1,1263;28,1258;27,1253" o:connectangles="0,0,0,0,0"/>
                </v:shape>
                <v:line id="Line 554" o:spid="_x0000_s1048" style="position:absolute;visibility:visible;mso-wrap-style:square" from="2423,1260" to="242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" strokecolor="#231f20" strokeweight=".09667mm"/>
                <v:shape id="Freeform 555" o:spid="_x0000_s1049" style="position:absolute;left:2403;top:1257;width:22;height:16;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" path="m20,l,12r3,4l22,5,20,xe" fillcolor="#231f20" stroked="f">
                  <v:path arrowok="t" o:connecttype="custom" o:connectlocs="20,1257;0,1269;3,1273;22,1262;20,1257" o:connectangles="0,0,0,0,0"/>
                </v:shape>
                <v:shape id="Freeform 556" o:spid="_x0000_s1050" style="position:absolute;left:2379;top:126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" path="m13,l,8r3,4l16,5,13,xe" fillcolor="#231f20" stroked="f">
                  <v:path arrowok="t" o:connecttype="custom" o:connectlocs="13,1263;0,1271;3,1275;16,1268;13,1263" o:connectangles="0,0,0,0,0"/>
                </v:shape>
                <v:shape id="Freeform 557" o:spid="_x0000_s1051" style="position:absolute;left:2423;top:1252;width:28;height:1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" path="m26,l,5r1,5l27,5,26,xe" fillcolor="#231f20" stroked="f">
                  <v:path arrowok="t" o:connecttype="custom" o:connectlocs="26,1252;0,1257;1,1262;27,1257;26,1252" o:connectangles="0,0,0,0,0"/>
                </v:shape>
                <v:line id="Line 558" o:spid="_x0000_s1052" style="position:absolute;visibility:visible;mso-wrap-style:square" from="2452,1255" to="2456,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" strokecolor="#231f20" strokeweight=".09667mm"/>
                <v:shape id="Freeform 559" o:spid="_x0000_s1053" style="position:absolute;left:1160;top:1509;width:51;height:18;visibility:visible;mso-wrap-style:square;v-text-anchor:top" coordsize="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" path="m2,l,5,50,18r1,-5l2,xe" fillcolor="#231f20" stroked="f">
                  <v:path arrowok="t" o:connecttype="custom" o:connectlocs="2,1509;0,1514;50,1527;51,1522;2,1509" o:connectangles="0,0,0,0,0"/>
                </v:shape>
                <v:shape id="Freeform 560" o:spid="_x0000_s1054" style="position:absolute;left:1158;top:1409;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" path="m22,l,101r5,1l27,1,22,xe" fillcolor="#231f20" stroked="f">
                  <v:path arrowok="t" o:connecttype="custom" o:connectlocs="22,1410;0,1511;5,1512;27,1411;22,1410" o:connectangles="0,0,0,0,0"/>
                </v:shape>
                <v:shape id="Freeform 561" o:spid="_x0000_s1055" style="position:absolute;left:1261;top:142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" path="m4,l,3r8,9l12,9,4,xe" fillcolor="#231f20" stroked="f">
                  <v:path arrowok="t" o:connecttype="custom" o:connectlocs="4,1421;0,1424;8,1433;12,1430;4,1421" o:connectangles="0,0,0,0,0"/>
                </v:shape>
                <v:line id="Line 562" o:spid="_x0000_s1056" style="position:absolute;visibility:visible;mso-wrap-style:square" from="1269,1470" to="1275,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" strokecolor="#231f20" strokeweight="1.3638mm"/>
                <v:shape id="Freeform 563" o:spid="_x0000_s1057" style="position:absolute;left:1244;top:1506;width:29;height:9;visibility:visible;mso-wrap-style:square;v-text-anchor:top" coordsize="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" path="m28,l,4,1,9,28,5,28,xe" fillcolor="#231f20" stroked="f">
                  <v:path arrowok="t" o:connecttype="custom" o:connectlocs="28,1506;0,1510;1,1515;28,1511;28,1506" o:connectangles="0,0,0,0,0"/>
                </v:shape>
                <v:line id="Line 564" o:spid="_x0000_s1058" style="position:absolute;visibility:visible;mso-wrap-style:square" from="1242,1518" to="1247,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" strokecolor="#231f20" strokeweight=".17781mm"/>
                <v:shape id="Freeform 565" o:spid="_x0000_s1059" style="position:absolute;left:1229;top:1520;width:16;height:8;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" path="m14,l,2,,7,15,5,14,xe" fillcolor="#231f20" stroked="f">
                  <v:path arrowok="t" o:connecttype="custom" o:connectlocs="14,1520;0,1522;0,1527;15,1525;14,1520" o:connectangles="0,0,0,0,0"/>
                </v:shape>
                <v:shape id="Freeform 566" o:spid="_x0000_s1060" style="position:absolute;left:1186;top:1401;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" path="m16,l,2,1,7,16,5,16,xe" fillcolor="#231f20" stroked="f">
                  <v:path arrowok="t" o:connecttype="custom" o:connectlocs="16,1401;0,1403;1,1408;16,1406;16,1401" o:connectangles="0,0,0,0,0"/>
                </v:shape>
                <v:shape id="Freeform 567" o:spid="_x0000_s1061" style="position:absolute;left:1201;top:1401;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" path="m2,l,5,55,19r1,-5l2,xe" fillcolor="#231f20" stroked="f">
                  <v:path arrowok="t" o:connecttype="custom" o:connectlocs="2,1401;0,1406;55,1420;56,1415;2,1401" o:connectangles="0,0,0,0,0"/>
                </v:shape>
                <v:shape id="Picture 568" o:spid="_x0000_s1062" type="#_x0000_t75" style="position:absolute;left:1335;top:902;width:14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">
                  <v:imagedata r:id="rId198" o:title=""/>
                </v:shape>
                <v:shape id="Picture 569" o:spid="_x0000_s1063" type="#_x0000_t75" style="position:absolute;width:2557;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">
                  <v:imagedata r:id="rId199" o:title=""/>
                </v:shape>
                <v:shape id="Freeform 570" o:spid="_x0000_s1064" style="position:absolute;left:1223;top:1440;width:11;height:19;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" path="m10,1l3,,,17r6,1e" filled="f" strokecolor="#231f20" strokeweight=".07619mm">
                  <v:path arrowok="t" o:connecttype="custom" o:connectlocs="10,1442;3,1441;0,1458;6,1459" o:connectangles="0,0,0,0"/>
                </v:shape>
                <w10:anchorlock/>
              </v:group>
            </w:pict>
          </mc:Fallback>
        </mc:AlternateContent>
      </w:r>
    </w:p>
    <w:p w:rsidR="00500814" w:rsidRPr="006E0067" w:rsidRDefault="00C57DED">
      <w:pPr>
        <w:pStyle w:val="a3"/>
        <w:spacing w:before="10"/>
        <w:rPr>
          <w:sz w:val="13"/>
          <w:lang w:val="ru-RU"/>
        </w:rPr>
      </w:pPr>
      <w:r>
        <w:rPr>
          <w:noProof/>
          <w:lang w:val="ru-RU" w:eastAsia="ru-RU"/>
        </w:rPr>
        <mc:AlternateContent>
          <mc:Choice Requires="wpg">
            <w:drawing>
              <wp:anchor distT="0" distB="0" distL="114300" distR="114300" simplePos="0" relativeHeight="251670016" behindDoc="0" locked="0" layoutInCell="1" allowOverlap="1">
                <wp:simplePos x="0" y="0"/>
                <wp:positionH relativeFrom="page">
                  <wp:posOffset>513080</wp:posOffset>
                </wp:positionH>
                <wp:positionV relativeFrom="paragraph">
                  <wp:posOffset>316230</wp:posOffset>
                </wp:positionV>
                <wp:extent cx="1346835" cy="902970"/>
                <wp:effectExtent l="8255" t="6985" r="0" b="0"/>
                <wp:wrapTopAndBottom/>
                <wp:docPr id="645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902970"/>
                          <a:chOff x="808" y="499"/>
                          <a:chExt cx="2121" cy="1422"/>
                        </a:xfrm>
                      </wpg:grpSpPr>
                      <wps:wsp>
                        <wps:cNvPr id="6451" name="Line 572"/>
                        <wps:cNvCnPr>
                          <a:cxnSpLocks noChangeShapeType="1"/>
                        </wps:cNvCnPr>
                        <wps:spPr bwMode="auto">
                          <a:xfrm>
                            <a:off x="2766" y="594"/>
                            <a:ext cx="0" cy="8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52" name="Line 573"/>
                        <wps:cNvCnPr>
                          <a:cxnSpLocks noChangeShapeType="1"/>
                        </wps:cNvCnPr>
                        <wps:spPr bwMode="auto">
                          <a:xfrm>
                            <a:off x="2824" y="594"/>
                            <a:ext cx="0" cy="89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53" name="Line 574"/>
                        <wps:cNvCnPr>
                          <a:cxnSpLocks noChangeShapeType="1"/>
                        </wps:cNvCnPr>
                        <wps:spPr bwMode="auto">
                          <a:xfrm>
                            <a:off x="2882" y="594"/>
                            <a:ext cx="0" cy="9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54" name="Line 575"/>
                        <wps:cNvCnPr>
                          <a:cxnSpLocks noChangeShapeType="1"/>
                        </wps:cNvCnPr>
                        <wps:spPr bwMode="auto">
                          <a:xfrm>
                            <a:off x="1673" y="594"/>
                            <a:ext cx="0" cy="5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55" name="Line 576"/>
                        <wps:cNvCnPr>
                          <a:cxnSpLocks noChangeShapeType="1"/>
                        </wps:cNvCnPr>
                        <wps:spPr bwMode="auto">
                          <a:xfrm>
                            <a:off x="1717" y="594"/>
                            <a:ext cx="0" cy="59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56" name="Freeform 577"/>
                        <wps:cNvSpPr>
                          <a:spLocks/>
                        </wps:cNvSpPr>
                        <wps:spPr bwMode="auto">
                          <a:xfrm>
                            <a:off x="1778" y="593"/>
                            <a:ext cx="924" cy="841"/>
                          </a:xfrm>
                          <a:custGeom>
                            <a:avLst/>
                            <a:gdLst>
                              <a:gd name="T0" fmla="+- 0 1783 1779"/>
                              <a:gd name="T1" fmla="*/ T0 w 924"/>
                              <a:gd name="T2" fmla="+- 0 593 593"/>
                              <a:gd name="T3" fmla="*/ 593 h 841"/>
                              <a:gd name="T4" fmla="+- 0 1779 1779"/>
                              <a:gd name="T5" fmla="*/ T4 w 924"/>
                              <a:gd name="T6" fmla="+- 0 593 593"/>
                              <a:gd name="T7" fmla="*/ 593 h 841"/>
                              <a:gd name="T8" fmla="+- 0 1779 1779"/>
                              <a:gd name="T9" fmla="*/ T8 w 924"/>
                              <a:gd name="T10" fmla="+- 0 1244 593"/>
                              <a:gd name="T11" fmla="*/ 1244 h 841"/>
                              <a:gd name="T12" fmla="+- 0 2701 1779"/>
                              <a:gd name="T13" fmla="*/ T12 w 924"/>
                              <a:gd name="T14" fmla="+- 0 1434 593"/>
                              <a:gd name="T15" fmla="*/ 1434 h 841"/>
                              <a:gd name="T16" fmla="+- 0 2702 1779"/>
                              <a:gd name="T17" fmla="*/ T16 w 924"/>
                              <a:gd name="T18" fmla="+- 0 1430 593"/>
                              <a:gd name="T19" fmla="*/ 1430 h 841"/>
                              <a:gd name="T20" fmla="+- 0 1783 1779"/>
                              <a:gd name="T21" fmla="*/ T20 w 924"/>
                              <a:gd name="T22" fmla="+- 0 1240 593"/>
                              <a:gd name="T23" fmla="*/ 1240 h 841"/>
                              <a:gd name="T24" fmla="+- 0 1783 1779"/>
                              <a:gd name="T25" fmla="*/ T24 w 924"/>
                              <a:gd name="T26" fmla="+- 0 593 593"/>
                              <a:gd name="T27" fmla="*/ 593 h 841"/>
                            </a:gdLst>
                            <a:ahLst/>
                            <a:cxnLst>
                              <a:cxn ang="0">
                                <a:pos x="T1" y="T3"/>
                              </a:cxn>
                              <a:cxn ang="0">
                                <a:pos x="T5" y="T7"/>
                              </a:cxn>
                              <a:cxn ang="0">
                                <a:pos x="T9" y="T11"/>
                              </a:cxn>
                              <a:cxn ang="0">
                                <a:pos x="T13" y="T15"/>
                              </a:cxn>
                              <a:cxn ang="0">
                                <a:pos x="T17" y="T19"/>
                              </a:cxn>
                              <a:cxn ang="0">
                                <a:pos x="T21" y="T23"/>
                              </a:cxn>
                              <a:cxn ang="0">
                                <a:pos x="T25" y="T27"/>
                              </a:cxn>
                            </a:cxnLst>
                            <a:rect l="0" t="0" r="r" b="b"/>
                            <a:pathLst>
                              <a:path w="924" h="841">
                                <a:moveTo>
                                  <a:pt x="4" y="0"/>
                                </a:moveTo>
                                <a:lnTo>
                                  <a:pt x="0" y="0"/>
                                </a:lnTo>
                                <a:lnTo>
                                  <a:pt x="0" y="651"/>
                                </a:lnTo>
                                <a:lnTo>
                                  <a:pt x="922" y="841"/>
                                </a:lnTo>
                                <a:lnTo>
                                  <a:pt x="923" y="837"/>
                                </a:lnTo>
                                <a:lnTo>
                                  <a:pt x="4" y="647"/>
                                </a:lnTo>
                                <a:lnTo>
                                  <a:pt x="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7" name="AutoShape 578"/>
                        <wps:cNvSpPr>
                          <a:spLocks/>
                        </wps:cNvSpPr>
                        <wps:spPr bwMode="auto">
                          <a:xfrm>
                            <a:off x="2396" y="1549"/>
                            <a:ext cx="430" cy="279"/>
                          </a:xfrm>
                          <a:custGeom>
                            <a:avLst/>
                            <a:gdLst>
                              <a:gd name="T0" fmla="+- 0 2397 2396"/>
                              <a:gd name="T1" fmla="*/ T0 w 430"/>
                              <a:gd name="T2" fmla="+- 0 1723 1550"/>
                              <a:gd name="T3" fmla="*/ 1723 h 279"/>
                              <a:gd name="T4" fmla="+- 0 2396 2396"/>
                              <a:gd name="T5" fmla="*/ T4 w 430"/>
                              <a:gd name="T6" fmla="+- 0 1727 1550"/>
                              <a:gd name="T7" fmla="*/ 1727 h 279"/>
                              <a:gd name="T8" fmla="+- 0 2826 2396"/>
                              <a:gd name="T9" fmla="*/ T8 w 430"/>
                              <a:gd name="T10" fmla="+- 0 1829 1550"/>
                              <a:gd name="T11" fmla="*/ 1829 h 279"/>
                              <a:gd name="T12" fmla="+- 0 2826 2396"/>
                              <a:gd name="T13" fmla="*/ T12 w 430"/>
                              <a:gd name="T14" fmla="+- 0 1823 1550"/>
                              <a:gd name="T15" fmla="*/ 1823 h 279"/>
                              <a:gd name="T16" fmla="+- 0 2822 2396"/>
                              <a:gd name="T17" fmla="*/ T16 w 430"/>
                              <a:gd name="T18" fmla="+- 0 1823 1550"/>
                              <a:gd name="T19" fmla="*/ 1823 h 279"/>
                              <a:gd name="T20" fmla="+- 0 2397 2396"/>
                              <a:gd name="T21" fmla="*/ T20 w 430"/>
                              <a:gd name="T22" fmla="+- 0 1723 1550"/>
                              <a:gd name="T23" fmla="*/ 1723 h 279"/>
                              <a:gd name="T24" fmla="+- 0 2826 2396"/>
                              <a:gd name="T25" fmla="*/ T24 w 430"/>
                              <a:gd name="T26" fmla="+- 0 1550 1550"/>
                              <a:gd name="T27" fmla="*/ 1550 h 279"/>
                              <a:gd name="T28" fmla="+- 0 2822 2396"/>
                              <a:gd name="T29" fmla="*/ T28 w 430"/>
                              <a:gd name="T30" fmla="+- 0 1550 1550"/>
                              <a:gd name="T31" fmla="*/ 1550 h 279"/>
                              <a:gd name="T32" fmla="+- 0 2822 2396"/>
                              <a:gd name="T33" fmla="*/ T32 w 430"/>
                              <a:gd name="T34" fmla="+- 0 1823 1550"/>
                              <a:gd name="T35" fmla="*/ 1823 h 279"/>
                              <a:gd name="T36" fmla="+- 0 2826 2396"/>
                              <a:gd name="T37" fmla="*/ T36 w 430"/>
                              <a:gd name="T38" fmla="+- 0 1823 1550"/>
                              <a:gd name="T39" fmla="*/ 1823 h 279"/>
                              <a:gd name="T40" fmla="+- 0 2826 2396"/>
                              <a:gd name="T41" fmla="*/ T40 w 430"/>
                              <a:gd name="T42" fmla="+- 0 1550 1550"/>
                              <a:gd name="T43" fmla="*/ 155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0" h="279">
                                <a:moveTo>
                                  <a:pt x="1" y="173"/>
                                </a:moveTo>
                                <a:lnTo>
                                  <a:pt x="0" y="177"/>
                                </a:lnTo>
                                <a:lnTo>
                                  <a:pt x="430" y="279"/>
                                </a:lnTo>
                                <a:lnTo>
                                  <a:pt x="430" y="273"/>
                                </a:lnTo>
                                <a:lnTo>
                                  <a:pt x="426" y="273"/>
                                </a:lnTo>
                                <a:lnTo>
                                  <a:pt x="1" y="173"/>
                                </a:lnTo>
                                <a:close/>
                                <a:moveTo>
                                  <a:pt x="430" y="0"/>
                                </a:moveTo>
                                <a:lnTo>
                                  <a:pt x="426" y="0"/>
                                </a:lnTo>
                                <a:lnTo>
                                  <a:pt x="426" y="273"/>
                                </a:lnTo>
                                <a:lnTo>
                                  <a:pt x="430" y="273"/>
                                </a:lnTo>
                                <a:lnTo>
                                  <a:pt x="4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8" name="Picture 57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702" y="1525"/>
                            <a:ext cx="22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59" name="Line 580"/>
                        <wps:cNvCnPr>
                          <a:cxnSpLocks noChangeShapeType="1"/>
                        </wps:cNvCnPr>
                        <wps:spPr bwMode="auto">
                          <a:xfrm>
                            <a:off x="2804" y="1288"/>
                            <a:ext cx="0"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60" name="Line 581"/>
                        <wps:cNvCnPr>
                          <a:cxnSpLocks noChangeShapeType="1"/>
                        </wps:cNvCnPr>
                        <wps:spPr bwMode="auto">
                          <a:xfrm>
                            <a:off x="2766" y="1286"/>
                            <a:ext cx="41" cy="0"/>
                          </a:xfrm>
                          <a:prstGeom prst="line">
                            <a:avLst/>
                          </a:prstGeom>
                          <a:noFill/>
                          <a:ln w="2540">
                            <a:solidFill>
                              <a:srgbClr val="231F20"/>
                            </a:solidFill>
                            <a:round/>
                            <a:headEnd/>
                            <a:tailEnd/>
                          </a:ln>
                          <a:extLst>
                            <a:ext uri="{909E8E84-426E-40DD-AFC4-6F175D3DCCD1}">
                              <a14:hiddenFill xmlns:a14="http://schemas.microsoft.com/office/drawing/2010/main">
                                <a:noFill/>
                              </a14:hiddenFill>
                            </a:ext>
                          </a:extLst>
                        </wps:spPr>
                        <wps:bodyPr/>
                      </wps:wsp>
                      <wps:wsp>
                        <wps:cNvPr id="6461" name="Freeform 582"/>
                        <wps:cNvSpPr>
                          <a:spLocks/>
                        </wps:cNvSpPr>
                        <wps:spPr bwMode="auto">
                          <a:xfrm>
                            <a:off x="1716" y="1080"/>
                            <a:ext cx="49" cy="146"/>
                          </a:xfrm>
                          <a:custGeom>
                            <a:avLst/>
                            <a:gdLst>
                              <a:gd name="T0" fmla="+- 0 1717 1716"/>
                              <a:gd name="T1" fmla="*/ T0 w 49"/>
                              <a:gd name="T2" fmla="+- 0 1080 1080"/>
                              <a:gd name="T3" fmla="*/ 1080 h 146"/>
                              <a:gd name="T4" fmla="+- 0 1716 1716"/>
                              <a:gd name="T5" fmla="*/ T4 w 49"/>
                              <a:gd name="T6" fmla="+- 0 1084 1080"/>
                              <a:gd name="T7" fmla="*/ 1084 h 146"/>
                              <a:gd name="T8" fmla="+- 0 1760 1716"/>
                              <a:gd name="T9" fmla="*/ T8 w 49"/>
                              <a:gd name="T10" fmla="+- 0 1091 1080"/>
                              <a:gd name="T11" fmla="*/ 1091 h 146"/>
                              <a:gd name="T12" fmla="+- 0 1760 1716"/>
                              <a:gd name="T13" fmla="*/ T12 w 49"/>
                              <a:gd name="T14" fmla="+- 0 1226 1080"/>
                              <a:gd name="T15" fmla="*/ 1226 h 146"/>
                              <a:gd name="T16" fmla="+- 0 1765 1716"/>
                              <a:gd name="T17" fmla="*/ T16 w 49"/>
                              <a:gd name="T18" fmla="+- 0 1226 1080"/>
                              <a:gd name="T19" fmla="*/ 1226 h 146"/>
                              <a:gd name="T20" fmla="+- 0 1765 1716"/>
                              <a:gd name="T21" fmla="*/ T20 w 49"/>
                              <a:gd name="T22" fmla="+- 0 1087 1080"/>
                              <a:gd name="T23" fmla="*/ 1087 h 146"/>
                              <a:gd name="T24" fmla="+- 0 1717 1716"/>
                              <a:gd name="T25" fmla="*/ T24 w 49"/>
                              <a:gd name="T26" fmla="+- 0 1080 1080"/>
                              <a:gd name="T27" fmla="*/ 1080 h 146"/>
                            </a:gdLst>
                            <a:ahLst/>
                            <a:cxnLst>
                              <a:cxn ang="0">
                                <a:pos x="T1" y="T3"/>
                              </a:cxn>
                              <a:cxn ang="0">
                                <a:pos x="T5" y="T7"/>
                              </a:cxn>
                              <a:cxn ang="0">
                                <a:pos x="T9" y="T11"/>
                              </a:cxn>
                              <a:cxn ang="0">
                                <a:pos x="T13" y="T15"/>
                              </a:cxn>
                              <a:cxn ang="0">
                                <a:pos x="T17" y="T19"/>
                              </a:cxn>
                              <a:cxn ang="0">
                                <a:pos x="T21" y="T23"/>
                              </a:cxn>
                              <a:cxn ang="0">
                                <a:pos x="T25" y="T27"/>
                              </a:cxn>
                            </a:cxnLst>
                            <a:rect l="0" t="0" r="r" b="b"/>
                            <a:pathLst>
                              <a:path w="49" h="146">
                                <a:moveTo>
                                  <a:pt x="1" y="0"/>
                                </a:moveTo>
                                <a:lnTo>
                                  <a:pt x="0" y="4"/>
                                </a:lnTo>
                                <a:lnTo>
                                  <a:pt x="44" y="11"/>
                                </a:lnTo>
                                <a:lnTo>
                                  <a:pt x="44" y="146"/>
                                </a:lnTo>
                                <a:lnTo>
                                  <a:pt x="49" y="146"/>
                                </a:lnTo>
                                <a:lnTo>
                                  <a:pt x="49" y="7"/>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2" name="Line 583"/>
                        <wps:cNvCnPr>
                          <a:cxnSpLocks noChangeShapeType="1"/>
                        </wps:cNvCnPr>
                        <wps:spPr bwMode="auto">
                          <a:xfrm>
                            <a:off x="1650" y="594"/>
                            <a:ext cx="0" cy="6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63" name="AutoShape 584"/>
                        <wps:cNvSpPr>
                          <a:spLocks/>
                        </wps:cNvSpPr>
                        <wps:spPr bwMode="auto">
                          <a:xfrm>
                            <a:off x="1780" y="1054"/>
                            <a:ext cx="987" cy="189"/>
                          </a:xfrm>
                          <a:custGeom>
                            <a:avLst/>
                            <a:gdLst>
                              <a:gd name="T0" fmla="+- 0 2221 1780"/>
                              <a:gd name="T1" fmla="*/ T0 w 987"/>
                              <a:gd name="T2" fmla="+- 0 1055 1055"/>
                              <a:gd name="T3" fmla="*/ 1055 h 189"/>
                              <a:gd name="T4" fmla="+- 0 1780 1780"/>
                              <a:gd name="T5" fmla="*/ T4 w 987"/>
                              <a:gd name="T6" fmla="+- 0 1240 1055"/>
                              <a:gd name="T7" fmla="*/ 1240 h 189"/>
                              <a:gd name="T8" fmla="+- 0 1782 1780"/>
                              <a:gd name="T9" fmla="*/ T8 w 987"/>
                              <a:gd name="T10" fmla="+- 0 1244 1055"/>
                              <a:gd name="T11" fmla="*/ 1244 h 189"/>
                              <a:gd name="T12" fmla="+- 0 2221 1780"/>
                              <a:gd name="T13" fmla="*/ T12 w 987"/>
                              <a:gd name="T14" fmla="+- 0 1059 1055"/>
                              <a:gd name="T15" fmla="*/ 1059 h 189"/>
                              <a:gd name="T16" fmla="+- 0 2248 1780"/>
                              <a:gd name="T17" fmla="*/ T16 w 987"/>
                              <a:gd name="T18" fmla="+- 0 1059 1055"/>
                              <a:gd name="T19" fmla="*/ 1059 h 189"/>
                              <a:gd name="T20" fmla="+- 0 2221 1780"/>
                              <a:gd name="T21" fmla="*/ T20 w 987"/>
                              <a:gd name="T22" fmla="+- 0 1055 1055"/>
                              <a:gd name="T23" fmla="*/ 1055 h 189"/>
                              <a:gd name="T24" fmla="+- 0 2248 1780"/>
                              <a:gd name="T25" fmla="*/ T24 w 987"/>
                              <a:gd name="T26" fmla="+- 0 1059 1055"/>
                              <a:gd name="T27" fmla="*/ 1059 h 189"/>
                              <a:gd name="T28" fmla="+- 0 2221 1780"/>
                              <a:gd name="T29" fmla="*/ T28 w 987"/>
                              <a:gd name="T30" fmla="+- 0 1059 1055"/>
                              <a:gd name="T31" fmla="*/ 1059 h 189"/>
                              <a:gd name="T32" fmla="+- 0 2766 1780"/>
                              <a:gd name="T33" fmla="*/ T32 w 987"/>
                              <a:gd name="T34" fmla="+- 0 1149 1055"/>
                              <a:gd name="T35" fmla="*/ 1149 h 189"/>
                              <a:gd name="T36" fmla="+- 0 2767 1780"/>
                              <a:gd name="T37" fmla="*/ T36 w 987"/>
                              <a:gd name="T38" fmla="+- 0 1145 1055"/>
                              <a:gd name="T39" fmla="*/ 1145 h 189"/>
                              <a:gd name="T40" fmla="+- 0 2248 1780"/>
                              <a:gd name="T41" fmla="*/ T40 w 987"/>
                              <a:gd name="T42" fmla="+- 0 1059 1055"/>
                              <a:gd name="T43" fmla="*/ 105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7" h="189">
                                <a:moveTo>
                                  <a:pt x="441" y="0"/>
                                </a:moveTo>
                                <a:lnTo>
                                  <a:pt x="0" y="185"/>
                                </a:lnTo>
                                <a:lnTo>
                                  <a:pt x="2" y="189"/>
                                </a:lnTo>
                                <a:lnTo>
                                  <a:pt x="441" y="4"/>
                                </a:lnTo>
                                <a:lnTo>
                                  <a:pt x="468" y="4"/>
                                </a:lnTo>
                                <a:lnTo>
                                  <a:pt x="441" y="0"/>
                                </a:lnTo>
                                <a:close/>
                                <a:moveTo>
                                  <a:pt x="468" y="4"/>
                                </a:moveTo>
                                <a:lnTo>
                                  <a:pt x="441" y="4"/>
                                </a:lnTo>
                                <a:lnTo>
                                  <a:pt x="986" y="94"/>
                                </a:lnTo>
                                <a:lnTo>
                                  <a:pt x="987" y="90"/>
                                </a:lnTo>
                                <a:lnTo>
                                  <a:pt x="46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4" name="Line 585"/>
                        <wps:cNvCnPr>
                          <a:cxnSpLocks noChangeShapeType="1"/>
                        </wps:cNvCnPr>
                        <wps:spPr bwMode="auto">
                          <a:xfrm>
                            <a:off x="2221" y="602"/>
                            <a:ext cx="0" cy="45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65" name="AutoShape 586"/>
                        <wps:cNvSpPr>
                          <a:spLocks/>
                        </wps:cNvSpPr>
                        <wps:spPr bwMode="auto">
                          <a:xfrm>
                            <a:off x="1802" y="500"/>
                            <a:ext cx="872" cy="885"/>
                          </a:xfrm>
                          <a:custGeom>
                            <a:avLst/>
                            <a:gdLst>
                              <a:gd name="T0" fmla="+- 0 2571 1803"/>
                              <a:gd name="T1" fmla="*/ T0 w 872"/>
                              <a:gd name="T2" fmla="+- 0 1185 501"/>
                              <a:gd name="T3" fmla="*/ 1185 h 885"/>
                              <a:gd name="T4" fmla="+- 0 2447 1803"/>
                              <a:gd name="T5" fmla="*/ T4 w 872"/>
                              <a:gd name="T6" fmla="+- 0 1185 501"/>
                              <a:gd name="T7" fmla="*/ 1185 h 885"/>
                              <a:gd name="T8" fmla="+- 0 2486 1803"/>
                              <a:gd name="T9" fmla="*/ T8 w 872"/>
                              <a:gd name="T10" fmla="+- 0 1215 501"/>
                              <a:gd name="T11" fmla="*/ 1215 h 885"/>
                              <a:gd name="T12" fmla="+- 0 2634 1803"/>
                              <a:gd name="T13" fmla="*/ T12 w 872"/>
                              <a:gd name="T14" fmla="+- 0 1357 501"/>
                              <a:gd name="T15" fmla="*/ 1357 h 885"/>
                              <a:gd name="T16" fmla="+- 0 2672 1803"/>
                              <a:gd name="T17" fmla="*/ T16 w 872"/>
                              <a:gd name="T18" fmla="+- 0 1385 501"/>
                              <a:gd name="T19" fmla="*/ 1385 h 885"/>
                              <a:gd name="T20" fmla="+- 0 2656 1803"/>
                              <a:gd name="T21" fmla="*/ T20 w 872"/>
                              <a:gd name="T22" fmla="+- 0 1343 501"/>
                              <a:gd name="T23" fmla="*/ 1343 h 885"/>
                              <a:gd name="T24" fmla="+- 0 2571 1803"/>
                              <a:gd name="T25" fmla="*/ T24 w 872"/>
                              <a:gd name="T26" fmla="+- 0 1185 501"/>
                              <a:gd name="T27" fmla="*/ 1185 h 885"/>
                              <a:gd name="T28" fmla="+- 0 2604 1803"/>
                              <a:gd name="T29" fmla="*/ T28 w 872"/>
                              <a:gd name="T30" fmla="+- 0 1065 501"/>
                              <a:gd name="T31" fmla="*/ 1065 h 885"/>
                              <a:gd name="T32" fmla="+- 0 2036 1803"/>
                              <a:gd name="T33" fmla="*/ T32 w 872"/>
                              <a:gd name="T34" fmla="+- 0 1065 501"/>
                              <a:gd name="T35" fmla="*/ 1065 h 885"/>
                              <a:gd name="T36" fmla="+- 0 2091 1803"/>
                              <a:gd name="T37" fmla="*/ T36 w 872"/>
                              <a:gd name="T38" fmla="+- 0 1124 501"/>
                              <a:gd name="T39" fmla="*/ 1124 h 885"/>
                              <a:gd name="T40" fmla="+- 0 2158 1803"/>
                              <a:gd name="T41" fmla="*/ T40 w 872"/>
                              <a:gd name="T42" fmla="+- 0 1169 501"/>
                              <a:gd name="T43" fmla="*/ 1169 h 885"/>
                              <a:gd name="T44" fmla="+- 0 2236 1803"/>
                              <a:gd name="T45" fmla="*/ T44 w 872"/>
                              <a:gd name="T46" fmla="+- 0 1198 501"/>
                              <a:gd name="T47" fmla="*/ 1198 h 885"/>
                              <a:gd name="T48" fmla="+- 0 2320 1803"/>
                              <a:gd name="T49" fmla="*/ T48 w 872"/>
                              <a:gd name="T50" fmla="+- 0 1209 501"/>
                              <a:gd name="T51" fmla="*/ 1209 h 885"/>
                              <a:gd name="T52" fmla="+- 0 2357 1803"/>
                              <a:gd name="T53" fmla="*/ T52 w 872"/>
                              <a:gd name="T54" fmla="+- 0 1208 501"/>
                              <a:gd name="T55" fmla="*/ 1208 h 885"/>
                              <a:gd name="T56" fmla="+- 0 2387 1803"/>
                              <a:gd name="T57" fmla="*/ T56 w 872"/>
                              <a:gd name="T58" fmla="+- 0 1204 501"/>
                              <a:gd name="T59" fmla="*/ 1204 h 885"/>
                              <a:gd name="T60" fmla="+- 0 2416 1803"/>
                              <a:gd name="T61" fmla="*/ T60 w 872"/>
                              <a:gd name="T62" fmla="+- 0 1197 501"/>
                              <a:gd name="T63" fmla="*/ 1197 h 885"/>
                              <a:gd name="T64" fmla="+- 0 2447 1803"/>
                              <a:gd name="T65" fmla="*/ T64 w 872"/>
                              <a:gd name="T66" fmla="+- 0 1185 501"/>
                              <a:gd name="T67" fmla="*/ 1185 h 885"/>
                              <a:gd name="T68" fmla="+- 0 2571 1803"/>
                              <a:gd name="T69" fmla="*/ T68 w 872"/>
                              <a:gd name="T70" fmla="+- 0 1185 501"/>
                              <a:gd name="T71" fmla="*/ 1185 h 885"/>
                              <a:gd name="T72" fmla="+- 0 2563 1803"/>
                              <a:gd name="T73" fmla="*/ T72 w 872"/>
                              <a:gd name="T74" fmla="+- 0 1170 501"/>
                              <a:gd name="T75" fmla="*/ 1170 h 885"/>
                              <a:gd name="T76" fmla="+- 0 2546 1803"/>
                              <a:gd name="T77" fmla="*/ T76 w 872"/>
                              <a:gd name="T78" fmla="+- 0 1127 501"/>
                              <a:gd name="T79" fmla="*/ 1127 h 885"/>
                              <a:gd name="T80" fmla="+- 0 2599 1803"/>
                              <a:gd name="T81" fmla="*/ T80 w 872"/>
                              <a:gd name="T82" fmla="+- 0 1073 501"/>
                              <a:gd name="T83" fmla="*/ 1073 h 885"/>
                              <a:gd name="T84" fmla="+- 0 2604 1803"/>
                              <a:gd name="T85" fmla="*/ T84 w 872"/>
                              <a:gd name="T86" fmla="+- 0 1065 501"/>
                              <a:gd name="T87" fmla="*/ 1065 h 885"/>
                              <a:gd name="T88" fmla="+- 0 2320 1803"/>
                              <a:gd name="T89" fmla="*/ T88 w 872"/>
                              <a:gd name="T90" fmla="+- 0 501 501"/>
                              <a:gd name="T91" fmla="*/ 501 h 885"/>
                              <a:gd name="T92" fmla="+- 0 2249 1803"/>
                              <a:gd name="T93" fmla="*/ T92 w 872"/>
                              <a:gd name="T94" fmla="+- 0 508 501"/>
                              <a:gd name="T95" fmla="*/ 508 h 885"/>
                              <a:gd name="T96" fmla="+- 0 2183 1803"/>
                              <a:gd name="T97" fmla="*/ T96 w 872"/>
                              <a:gd name="T98" fmla="+- 0 529 501"/>
                              <a:gd name="T99" fmla="*/ 529 h 885"/>
                              <a:gd name="T100" fmla="+- 0 2123 1803"/>
                              <a:gd name="T101" fmla="*/ T100 w 872"/>
                              <a:gd name="T102" fmla="+- 0 561 501"/>
                              <a:gd name="T103" fmla="*/ 561 h 885"/>
                              <a:gd name="T104" fmla="+- 0 2070 1803"/>
                              <a:gd name="T105" fmla="*/ T104 w 872"/>
                              <a:gd name="T106" fmla="+- 0 605 501"/>
                              <a:gd name="T107" fmla="*/ 605 h 885"/>
                              <a:gd name="T108" fmla="+- 0 2027 1803"/>
                              <a:gd name="T109" fmla="*/ T108 w 872"/>
                              <a:gd name="T110" fmla="+- 0 657 501"/>
                              <a:gd name="T111" fmla="*/ 657 h 885"/>
                              <a:gd name="T112" fmla="+- 0 1994 1803"/>
                              <a:gd name="T113" fmla="*/ T112 w 872"/>
                              <a:gd name="T114" fmla="+- 0 717 501"/>
                              <a:gd name="T115" fmla="*/ 717 h 885"/>
                              <a:gd name="T116" fmla="+- 0 1974 1803"/>
                              <a:gd name="T117" fmla="*/ T116 w 872"/>
                              <a:gd name="T118" fmla="+- 0 783 501"/>
                              <a:gd name="T119" fmla="*/ 783 h 885"/>
                              <a:gd name="T120" fmla="+- 0 1967 1803"/>
                              <a:gd name="T121" fmla="*/ T120 w 872"/>
                              <a:gd name="T122" fmla="+- 0 855 501"/>
                              <a:gd name="T123" fmla="*/ 855 h 885"/>
                              <a:gd name="T124" fmla="+- 0 1968 1803"/>
                              <a:gd name="T125" fmla="*/ T124 w 872"/>
                              <a:gd name="T126" fmla="+- 0 884 501"/>
                              <a:gd name="T127" fmla="*/ 884 h 885"/>
                              <a:gd name="T128" fmla="+- 0 1971 1803"/>
                              <a:gd name="T129" fmla="*/ T128 w 872"/>
                              <a:gd name="T130" fmla="+- 0 913 501"/>
                              <a:gd name="T131" fmla="*/ 913 h 885"/>
                              <a:gd name="T132" fmla="+- 0 1977 1803"/>
                              <a:gd name="T133" fmla="*/ T132 w 872"/>
                              <a:gd name="T134" fmla="+- 0 941 501"/>
                              <a:gd name="T135" fmla="*/ 941 h 885"/>
                              <a:gd name="T136" fmla="+- 0 1985 1803"/>
                              <a:gd name="T137" fmla="*/ T136 w 872"/>
                              <a:gd name="T138" fmla="+- 0 968 501"/>
                              <a:gd name="T139" fmla="*/ 968 h 885"/>
                              <a:gd name="T140" fmla="+- 0 1958 1803"/>
                              <a:gd name="T141" fmla="*/ T140 w 872"/>
                              <a:gd name="T142" fmla="+- 0 1004 501"/>
                              <a:gd name="T143" fmla="*/ 1004 h 885"/>
                              <a:gd name="T144" fmla="+- 0 1828 1803"/>
                              <a:gd name="T145" fmla="*/ T144 w 872"/>
                              <a:gd name="T146" fmla="+- 0 1128 501"/>
                              <a:gd name="T147" fmla="*/ 1128 h 885"/>
                              <a:gd name="T148" fmla="+- 0 1803 1803"/>
                              <a:gd name="T149" fmla="*/ T148 w 872"/>
                              <a:gd name="T150" fmla="+- 0 1163 501"/>
                              <a:gd name="T151" fmla="*/ 1163 h 885"/>
                              <a:gd name="T152" fmla="+- 0 1843 1803"/>
                              <a:gd name="T153" fmla="*/ T152 w 872"/>
                              <a:gd name="T154" fmla="+- 0 1156 501"/>
                              <a:gd name="T155" fmla="*/ 1156 h 885"/>
                              <a:gd name="T156" fmla="+- 0 1920 1803"/>
                              <a:gd name="T157" fmla="*/ T156 w 872"/>
                              <a:gd name="T158" fmla="+- 0 1117 501"/>
                              <a:gd name="T159" fmla="*/ 1117 h 885"/>
                              <a:gd name="T160" fmla="+- 0 1997 1803"/>
                              <a:gd name="T161" fmla="*/ T160 w 872"/>
                              <a:gd name="T162" fmla="+- 0 1077 501"/>
                              <a:gd name="T163" fmla="*/ 1077 h 885"/>
                              <a:gd name="T164" fmla="+- 0 2036 1803"/>
                              <a:gd name="T165" fmla="*/ T164 w 872"/>
                              <a:gd name="T166" fmla="+- 0 1065 501"/>
                              <a:gd name="T167" fmla="*/ 1065 h 885"/>
                              <a:gd name="T168" fmla="+- 0 2604 1803"/>
                              <a:gd name="T169" fmla="*/ T168 w 872"/>
                              <a:gd name="T170" fmla="+- 0 1065 501"/>
                              <a:gd name="T171" fmla="*/ 1065 h 885"/>
                              <a:gd name="T172" fmla="+- 0 2639 1803"/>
                              <a:gd name="T173" fmla="*/ T172 w 872"/>
                              <a:gd name="T174" fmla="+- 0 1008 501"/>
                              <a:gd name="T175" fmla="*/ 1008 h 885"/>
                              <a:gd name="T176" fmla="+- 0 2665 1803"/>
                              <a:gd name="T177" fmla="*/ T176 w 872"/>
                              <a:gd name="T178" fmla="+- 0 935 501"/>
                              <a:gd name="T179" fmla="*/ 935 h 885"/>
                              <a:gd name="T180" fmla="+- 0 2674 1803"/>
                              <a:gd name="T181" fmla="*/ T180 w 872"/>
                              <a:gd name="T182" fmla="+- 0 855 501"/>
                              <a:gd name="T183" fmla="*/ 855 h 885"/>
                              <a:gd name="T184" fmla="+- 0 2667 1803"/>
                              <a:gd name="T185" fmla="*/ T184 w 872"/>
                              <a:gd name="T186" fmla="+- 0 783 501"/>
                              <a:gd name="T187" fmla="*/ 783 h 885"/>
                              <a:gd name="T188" fmla="+- 0 2646 1803"/>
                              <a:gd name="T189" fmla="*/ T188 w 872"/>
                              <a:gd name="T190" fmla="+- 0 717 501"/>
                              <a:gd name="T191" fmla="*/ 717 h 885"/>
                              <a:gd name="T192" fmla="+- 0 2614 1803"/>
                              <a:gd name="T193" fmla="*/ T192 w 872"/>
                              <a:gd name="T194" fmla="+- 0 657 501"/>
                              <a:gd name="T195" fmla="*/ 657 h 885"/>
                              <a:gd name="T196" fmla="+- 0 2571 1803"/>
                              <a:gd name="T197" fmla="*/ T196 w 872"/>
                              <a:gd name="T198" fmla="+- 0 605 501"/>
                              <a:gd name="T199" fmla="*/ 605 h 885"/>
                              <a:gd name="T200" fmla="+- 0 2518 1803"/>
                              <a:gd name="T201" fmla="*/ T200 w 872"/>
                              <a:gd name="T202" fmla="+- 0 561 501"/>
                              <a:gd name="T203" fmla="*/ 561 h 885"/>
                              <a:gd name="T204" fmla="+- 0 2458 1803"/>
                              <a:gd name="T205" fmla="*/ T204 w 872"/>
                              <a:gd name="T206" fmla="+- 0 529 501"/>
                              <a:gd name="T207" fmla="*/ 529 h 885"/>
                              <a:gd name="T208" fmla="+- 0 2392 1803"/>
                              <a:gd name="T209" fmla="*/ T208 w 872"/>
                              <a:gd name="T210" fmla="+- 0 508 501"/>
                              <a:gd name="T211" fmla="*/ 508 h 885"/>
                              <a:gd name="T212" fmla="+- 0 2320 1803"/>
                              <a:gd name="T213" fmla="*/ T212 w 872"/>
                              <a:gd name="T214" fmla="+- 0 501 501"/>
                              <a:gd name="T215" fmla="*/ 501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2" h="885">
                                <a:moveTo>
                                  <a:pt x="768" y="684"/>
                                </a:moveTo>
                                <a:lnTo>
                                  <a:pt x="644" y="684"/>
                                </a:lnTo>
                                <a:lnTo>
                                  <a:pt x="683" y="714"/>
                                </a:lnTo>
                                <a:lnTo>
                                  <a:pt x="831" y="856"/>
                                </a:lnTo>
                                <a:lnTo>
                                  <a:pt x="869" y="884"/>
                                </a:lnTo>
                                <a:lnTo>
                                  <a:pt x="853" y="842"/>
                                </a:lnTo>
                                <a:lnTo>
                                  <a:pt x="768" y="684"/>
                                </a:lnTo>
                                <a:close/>
                                <a:moveTo>
                                  <a:pt x="801" y="564"/>
                                </a:moveTo>
                                <a:lnTo>
                                  <a:pt x="233" y="564"/>
                                </a:lnTo>
                                <a:lnTo>
                                  <a:pt x="288" y="623"/>
                                </a:lnTo>
                                <a:lnTo>
                                  <a:pt x="355" y="668"/>
                                </a:lnTo>
                                <a:lnTo>
                                  <a:pt x="433" y="697"/>
                                </a:lnTo>
                                <a:lnTo>
                                  <a:pt x="517" y="708"/>
                                </a:lnTo>
                                <a:lnTo>
                                  <a:pt x="554" y="707"/>
                                </a:lnTo>
                                <a:lnTo>
                                  <a:pt x="584" y="703"/>
                                </a:lnTo>
                                <a:lnTo>
                                  <a:pt x="613" y="696"/>
                                </a:lnTo>
                                <a:lnTo>
                                  <a:pt x="644" y="684"/>
                                </a:lnTo>
                                <a:lnTo>
                                  <a:pt x="768" y="684"/>
                                </a:lnTo>
                                <a:lnTo>
                                  <a:pt x="760" y="669"/>
                                </a:lnTo>
                                <a:lnTo>
                                  <a:pt x="743" y="626"/>
                                </a:lnTo>
                                <a:lnTo>
                                  <a:pt x="796" y="572"/>
                                </a:lnTo>
                                <a:lnTo>
                                  <a:pt x="801" y="564"/>
                                </a:lnTo>
                                <a:close/>
                                <a:moveTo>
                                  <a:pt x="517" y="0"/>
                                </a:moveTo>
                                <a:lnTo>
                                  <a:pt x="446" y="7"/>
                                </a:lnTo>
                                <a:lnTo>
                                  <a:pt x="380" y="28"/>
                                </a:lnTo>
                                <a:lnTo>
                                  <a:pt x="320" y="60"/>
                                </a:lnTo>
                                <a:lnTo>
                                  <a:pt x="267" y="104"/>
                                </a:lnTo>
                                <a:lnTo>
                                  <a:pt x="224" y="156"/>
                                </a:lnTo>
                                <a:lnTo>
                                  <a:pt x="191" y="216"/>
                                </a:lnTo>
                                <a:lnTo>
                                  <a:pt x="171" y="282"/>
                                </a:lnTo>
                                <a:lnTo>
                                  <a:pt x="164" y="354"/>
                                </a:lnTo>
                                <a:lnTo>
                                  <a:pt x="165" y="383"/>
                                </a:lnTo>
                                <a:lnTo>
                                  <a:pt x="168" y="412"/>
                                </a:lnTo>
                                <a:lnTo>
                                  <a:pt x="174" y="440"/>
                                </a:lnTo>
                                <a:lnTo>
                                  <a:pt x="182" y="467"/>
                                </a:lnTo>
                                <a:lnTo>
                                  <a:pt x="155" y="503"/>
                                </a:lnTo>
                                <a:lnTo>
                                  <a:pt x="25" y="627"/>
                                </a:lnTo>
                                <a:lnTo>
                                  <a:pt x="0" y="662"/>
                                </a:lnTo>
                                <a:lnTo>
                                  <a:pt x="40" y="655"/>
                                </a:lnTo>
                                <a:lnTo>
                                  <a:pt x="117" y="616"/>
                                </a:lnTo>
                                <a:lnTo>
                                  <a:pt x="194" y="576"/>
                                </a:lnTo>
                                <a:lnTo>
                                  <a:pt x="233" y="564"/>
                                </a:lnTo>
                                <a:lnTo>
                                  <a:pt x="801" y="564"/>
                                </a:lnTo>
                                <a:lnTo>
                                  <a:pt x="836" y="507"/>
                                </a:lnTo>
                                <a:lnTo>
                                  <a:pt x="862" y="434"/>
                                </a:lnTo>
                                <a:lnTo>
                                  <a:pt x="871" y="354"/>
                                </a:lnTo>
                                <a:lnTo>
                                  <a:pt x="864" y="282"/>
                                </a:lnTo>
                                <a:lnTo>
                                  <a:pt x="843" y="216"/>
                                </a:lnTo>
                                <a:lnTo>
                                  <a:pt x="811" y="156"/>
                                </a:lnTo>
                                <a:lnTo>
                                  <a:pt x="768" y="104"/>
                                </a:lnTo>
                                <a:lnTo>
                                  <a:pt x="715" y="60"/>
                                </a:lnTo>
                                <a:lnTo>
                                  <a:pt x="655" y="28"/>
                                </a:lnTo>
                                <a:lnTo>
                                  <a:pt x="589" y="7"/>
                                </a:lnTo>
                                <a:lnTo>
                                  <a:pt x="5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6" name="AutoShape 587"/>
                        <wps:cNvSpPr>
                          <a:spLocks/>
                        </wps:cNvSpPr>
                        <wps:spPr bwMode="auto">
                          <a:xfrm>
                            <a:off x="1800" y="498"/>
                            <a:ext cx="876" cy="889"/>
                          </a:xfrm>
                          <a:custGeom>
                            <a:avLst/>
                            <a:gdLst>
                              <a:gd name="T0" fmla="+- 0 2449 1800"/>
                              <a:gd name="T1" fmla="*/ T0 w 876"/>
                              <a:gd name="T2" fmla="+- 0 1188 499"/>
                              <a:gd name="T3" fmla="*/ 1188 h 889"/>
                              <a:gd name="T4" fmla="+- 0 2482 1800"/>
                              <a:gd name="T5" fmla="*/ T4 w 876"/>
                              <a:gd name="T6" fmla="+- 0 1215 499"/>
                              <a:gd name="T7" fmla="*/ 1215 h 889"/>
                              <a:gd name="T8" fmla="+- 0 2646 1800"/>
                              <a:gd name="T9" fmla="*/ T8 w 876"/>
                              <a:gd name="T10" fmla="+- 0 1370 499"/>
                              <a:gd name="T11" fmla="*/ 1370 h 889"/>
                              <a:gd name="T12" fmla="+- 0 2673 1800"/>
                              <a:gd name="T13" fmla="*/ T12 w 876"/>
                              <a:gd name="T14" fmla="+- 0 1387 499"/>
                              <a:gd name="T15" fmla="*/ 1387 h 889"/>
                              <a:gd name="T16" fmla="+- 0 2670 1800"/>
                              <a:gd name="T17" fmla="*/ T16 w 876"/>
                              <a:gd name="T18" fmla="+- 0 1383 499"/>
                              <a:gd name="T19" fmla="*/ 1383 h 889"/>
                              <a:gd name="T20" fmla="+- 0 2636 1800"/>
                              <a:gd name="T21" fmla="*/ T20 w 876"/>
                              <a:gd name="T22" fmla="+- 0 1356 499"/>
                              <a:gd name="T23" fmla="*/ 1356 h 889"/>
                              <a:gd name="T24" fmla="+- 0 2473 1800"/>
                              <a:gd name="T25" fmla="*/ T24 w 876"/>
                              <a:gd name="T26" fmla="+- 0 1200 499"/>
                              <a:gd name="T27" fmla="*/ 1200 h 889"/>
                              <a:gd name="T28" fmla="+- 0 2671 1800"/>
                              <a:gd name="T29" fmla="*/ T28 w 876"/>
                              <a:gd name="T30" fmla="+- 0 1384 499"/>
                              <a:gd name="T31" fmla="*/ 1384 h 889"/>
                              <a:gd name="T32" fmla="+- 0 2675 1800"/>
                              <a:gd name="T33" fmla="*/ T32 w 876"/>
                              <a:gd name="T34" fmla="+- 0 1383 499"/>
                              <a:gd name="T35" fmla="*/ 1383 h 889"/>
                              <a:gd name="T36" fmla="+- 0 2671 1800"/>
                              <a:gd name="T37" fmla="*/ T36 w 876"/>
                              <a:gd name="T38" fmla="+- 0 1384 499"/>
                              <a:gd name="T39" fmla="*/ 1384 h 889"/>
                              <a:gd name="T40" fmla="+- 0 2671 1800"/>
                              <a:gd name="T41" fmla="*/ T40 w 876"/>
                              <a:gd name="T42" fmla="+- 0 1384 499"/>
                              <a:gd name="T43" fmla="*/ 1384 h 889"/>
                              <a:gd name="T44" fmla="+- 0 2671 1800"/>
                              <a:gd name="T45" fmla="*/ T44 w 876"/>
                              <a:gd name="T46" fmla="+- 0 1384 499"/>
                              <a:gd name="T47" fmla="*/ 1384 h 889"/>
                              <a:gd name="T48" fmla="+- 0 2671 1800"/>
                              <a:gd name="T49" fmla="*/ T48 w 876"/>
                              <a:gd name="T50" fmla="+- 0 1383 499"/>
                              <a:gd name="T51" fmla="*/ 1383 h 889"/>
                              <a:gd name="T52" fmla="+- 0 2671 1800"/>
                              <a:gd name="T53" fmla="*/ T52 w 876"/>
                              <a:gd name="T54" fmla="+- 0 1383 499"/>
                              <a:gd name="T55" fmla="*/ 1383 h 889"/>
                              <a:gd name="T56" fmla="+- 0 2671 1800"/>
                              <a:gd name="T57" fmla="*/ T56 w 876"/>
                              <a:gd name="T58" fmla="+- 0 1383 499"/>
                              <a:gd name="T59" fmla="*/ 1383 h 889"/>
                              <a:gd name="T60" fmla="+- 0 2391 1800"/>
                              <a:gd name="T61" fmla="*/ T60 w 876"/>
                              <a:gd name="T62" fmla="+- 0 510 499"/>
                              <a:gd name="T63" fmla="*/ 510 h 889"/>
                              <a:gd name="T64" fmla="+- 0 2644 1800"/>
                              <a:gd name="T65" fmla="*/ T64 w 876"/>
                              <a:gd name="T66" fmla="+- 0 718 499"/>
                              <a:gd name="T67" fmla="*/ 718 h 889"/>
                              <a:gd name="T68" fmla="+- 0 2597 1800"/>
                              <a:gd name="T69" fmla="*/ T68 w 876"/>
                              <a:gd name="T70" fmla="+- 0 1072 499"/>
                              <a:gd name="T71" fmla="*/ 1072 h 889"/>
                              <a:gd name="T72" fmla="+- 0 2553 1800"/>
                              <a:gd name="T73" fmla="*/ T72 w 876"/>
                              <a:gd name="T74" fmla="+- 0 1155 499"/>
                              <a:gd name="T75" fmla="*/ 1155 h 889"/>
                              <a:gd name="T76" fmla="+- 0 2595 1800"/>
                              <a:gd name="T77" fmla="*/ T76 w 876"/>
                              <a:gd name="T78" fmla="+- 0 1236 499"/>
                              <a:gd name="T79" fmla="*/ 1236 h 889"/>
                              <a:gd name="T80" fmla="+- 0 2669 1800"/>
                              <a:gd name="T81" fmla="*/ T80 w 876"/>
                              <a:gd name="T82" fmla="+- 0 1375 499"/>
                              <a:gd name="T83" fmla="*/ 1375 h 889"/>
                              <a:gd name="T84" fmla="+- 0 2675 1800"/>
                              <a:gd name="T85" fmla="*/ T84 w 876"/>
                              <a:gd name="T86" fmla="+- 0 1383 499"/>
                              <a:gd name="T87" fmla="*/ 1383 h 889"/>
                              <a:gd name="T88" fmla="+- 0 2651 1800"/>
                              <a:gd name="T89" fmla="*/ T88 w 876"/>
                              <a:gd name="T90" fmla="+- 0 1329 499"/>
                              <a:gd name="T91" fmla="*/ 1329 h 889"/>
                              <a:gd name="T92" fmla="+- 0 2582 1800"/>
                              <a:gd name="T93" fmla="*/ T92 w 876"/>
                              <a:gd name="T94" fmla="+- 0 1203 499"/>
                              <a:gd name="T95" fmla="*/ 1203 h 889"/>
                              <a:gd name="T96" fmla="+- 0 2547 1800"/>
                              <a:gd name="T97" fmla="*/ T96 w 876"/>
                              <a:gd name="T98" fmla="+- 0 1129 499"/>
                              <a:gd name="T99" fmla="*/ 1129 h 889"/>
                              <a:gd name="T100" fmla="+- 0 2641 1800"/>
                              <a:gd name="T101" fmla="*/ T100 w 876"/>
                              <a:gd name="T102" fmla="+- 0 1009 499"/>
                              <a:gd name="T103" fmla="*/ 1009 h 889"/>
                              <a:gd name="T104" fmla="+- 0 2616 1800"/>
                              <a:gd name="T105" fmla="*/ T104 w 876"/>
                              <a:gd name="T106" fmla="+- 0 656 499"/>
                              <a:gd name="T107" fmla="*/ 656 h 889"/>
                              <a:gd name="T108" fmla="+- 0 2363 1800"/>
                              <a:gd name="T109" fmla="*/ T108 w 876"/>
                              <a:gd name="T110" fmla="+- 0 503 499"/>
                              <a:gd name="T111" fmla="*/ 503 h 889"/>
                              <a:gd name="T112" fmla="+- 0 2089 1800"/>
                              <a:gd name="T113" fmla="*/ T112 w 876"/>
                              <a:gd name="T114" fmla="+- 0 1126 499"/>
                              <a:gd name="T115" fmla="*/ 1126 h 889"/>
                              <a:gd name="T116" fmla="+- 0 2236 1800"/>
                              <a:gd name="T117" fmla="*/ T116 w 876"/>
                              <a:gd name="T118" fmla="+- 0 1196 499"/>
                              <a:gd name="T119" fmla="*/ 1196 h 889"/>
                              <a:gd name="T120" fmla="+- 0 2446 1800"/>
                              <a:gd name="T121" fmla="*/ T120 w 876"/>
                              <a:gd name="T122" fmla="+- 0 1183 499"/>
                              <a:gd name="T123" fmla="*/ 1183 h 889"/>
                              <a:gd name="T124" fmla="+- 0 2320 1800"/>
                              <a:gd name="T125" fmla="*/ T124 w 876"/>
                              <a:gd name="T126" fmla="+- 0 1211 499"/>
                              <a:gd name="T127" fmla="*/ 1211 h 889"/>
                              <a:gd name="T128" fmla="+- 0 2448 1800"/>
                              <a:gd name="T129" fmla="*/ T128 w 876"/>
                              <a:gd name="T130" fmla="+- 0 1187 499"/>
                              <a:gd name="T131" fmla="*/ 1187 h 889"/>
                              <a:gd name="T132" fmla="+- 0 2450 1800"/>
                              <a:gd name="T133" fmla="*/ T132 w 876"/>
                              <a:gd name="T134" fmla="+- 0 1183 499"/>
                              <a:gd name="T135" fmla="*/ 1183 h 889"/>
                              <a:gd name="T136" fmla="+- 0 2448 1800"/>
                              <a:gd name="T137" fmla="*/ T136 w 876"/>
                              <a:gd name="T138" fmla="+- 0 1187 499"/>
                              <a:gd name="T139" fmla="*/ 1187 h 889"/>
                              <a:gd name="T140" fmla="+- 0 2448 1800"/>
                              <a:gd name="T141" fmla="*/ T140 w 876"/>
                              <a:gd name="T142" fmla="+- 0 1187 499"/>
                              <a:gd name="T143" fmla="*/ 1187 h 889"/>
                              <a:gd name="T144" fmla="+- 0 2069 1800"/>
                              <a:gd name="T145" fmla="*/ T144 w 876"/>
                              <a:gd name="T146" fmla="+- 0 603 499"/>
                              <a:gd name="T147" fmla="*/ 603 h 889"/>
                              <a:gd name="T148" fmla="+- 0 1966 1800"/>
                              <a:gd name="T149" fmla="*/ T148 w 876"/>
                              <a:gd name="T150" fmla="+- 0 884 499"/>
                              <a:gd name="T151" fmla="*/ 884 h 889"/>
                              <a:gd name="T152" fmla="+- 0 1981 1800"/>
                              <a:gd name="T153" fmla="*/ T152 w 876"/>
                              <a:gd name="T154" fmla="+- 0 974 499"/>
                              <a:gd name="T155" fmla="*/ 974 h 889"/>
                              <a:gd name="T156" fmla="+- 0 1950 1800"/>
                              <a:gd name="T157" fmla="*/ T156 w 876"/>
                              <a:gd name="T158" fmla="+- 0 1008 499"/>
                              <a:gd name="T159" fmla="*/ 1008 h 889"/>
                              <a:gd name="T160" fmla="+- 0 1826 1800"/>
                              <a:gd name="T161" fmla="*/ T160 w 876"/>
                              <a:gd name="T162" fmla="+- 0 1127 499"/>
                              <a:gd name="T163" fmla="*/ 1127 h 889"/>
                              <a:gd name="T164" fmla="+- 0 1801 1800"/>
                              <a:gd name="T165" fmla="*/ T164 w 876"/>
                              <a:gd name="T166" fmla="+- 0 1164 499"/>
                              <a:gd name="T167" fmla="*/ 1164 h 889"/>
                              <a:gd name="T168" fmla="+- 0 1828 1800"/>
                              <a:gd name="T169" fmla="*/ T168 w 876"/>
                              <a:gd name="T170" fmla="+- 0 1164 499"/>
                              <a:gd name="T171" fmla="*/ 1164 h 889"/>
                              <a:gd name="T172" fmla="+- 0 1806 1800"/>
                              <a:gd name="T173" fmla="*/ T172 w 876"/>
                              <a:gd name="T174" fmla="+- 0 1157 499"/>
                              <a:gd name="T175" fmla="*/ 1157 h 889"/>
                              <a:gd name="T176" fmla="+- 0 1837 1800"/>
                              <a:gd name="T177" fmla="*/ T176 w 876"/>
                              <a:gd name="T178" fmla="+- 0 1122 499"/>
                              <a:gd name="T179" fmla="*/ 1122 h 889"/>
                              <a:gd name="T180" fmla="+- 0 1937 1800"/>
                              <a:gd name="T181" fmla="*/ T180 w 876"/>
                              <a:gd name="T182" fmla="+- 0 1028 499"/>
                              <a:gd name="T183" fmla="*/ 1028 h 889"/>
                              <a:gd name="T184" fmla="+- 0 1987 1800"/>
                              <a:gd name="T185" fmla="*/ T184 w 876"/>
                              <a:gd name="T186" fmla="+- 0 969 499"/>
                              <a:gd name="T187" fmla="*/ 969 h 889"/>
                              <a:gd name="T188" fmla="+- 0 1969 1800"/>
                              <a:gd name="T189" fmla="*/ T188 w 876"/>
                              <a:gd name="T190" fmla="+- 0 855 499"/>
                              <a:gd name="T191" fmla="*/ 855 h 889"/>
                              <a:gd name="T192" fmla="+- 0 2124 1800"/>
                              <a:gd name="T193" fmla="*/ T192 w 876"/>
                              <a:gd name="T194" fmla="+- 0 563 499"/>
                              <a:gd name="T195" fmla="*/ 563 h 889"/>
                              <a:gd name="T196" fmla="+- 0 2320 1800"/>
                              <a:gd name="T197" fmla="*/ T196 w 876"/>
                              <a:gd name="T198" fmla="+- 0 499 499"/>
                              <a:gd name="T199" fmla="*/ 499 h 889"/>
                              <a:gd name="T200" fmla="+- 0 1994 1800"/>
                              <a:gd name="T201" fmla="*/ T200 w 876"/>
                              <a:gd name="T202" fmla="+- 0 1076 499"/>
                              <a:gd name="T203" fmla="*/ 1076 h 889"/>
                              <a:gd name="T204" fmla="+- 0 1855 1800"/>
                              <a:gd name="T205" fmla="*/ T204 w 876"/>
                              <a:gd name="T206" fmla="+- 0 1148 499"/>
                              <a:gd name="T207" fmla="*/ 1148 h 889"/>
                              <a:gd name="T208" fmla="+- 0 1828 1800"/>
                              <a:gd name="T209" fmla="*/ T208 w 876"/>
                              <a:gd name="T210" fmla="+- 0 1164 499"/>
                              <a:gd name="T211" fmla="*/ 1164 h 889"/>
                              <a:gd name="T212" fmla="+- 0 1970 1800"/>
                              <a:gd name="T213" fmla="*/ T212 w 876"/>
                              <a:gd name="T214" fmla="+- 0 1093 499"/>
                              <a:gd name="T215" fmla="*/ 1093 h 889"/>
                              <a:gd name="T216" fmla="+- 0 2032 1800"/>
                              <a:gd name="T217" fmla="*/ T216 w 876"/>
                              <a:gd name="T218" fmla="+- 0 1066 499"/>
                              <a:gd name="T219" fmla="*/ 1066 h 889"/>
                              <a:gd name="T220" fmla="+- 0 2547 1800"/>
                              <a:gd name="T221" fmla="*/ T220 w 876"/>
                              <a:gd name="T222" fmla="+- 0 1129 499"/>
                              <a:gd name="T223" fmla="*/ 1129 h 889"/>
                              <a:gd name="T224" fmla="+- 0 2547 1800"/>
                              <a:gd name="T225" fmla="*/ T224 w 876"/>
                              <a:gd name="T226" fmla="+- 0 1129 499"/>
                              <a:gd name="T227" fmla="*/ 1129 h 889"/>
                              <a:gd name="T228" fmla="+- 0 2547 1800"/>
                              <a:gd name="T229" fmla="*/ T228 w 876"/>
                              <a:gd name="T230" fmla="+- 0 1129 499"/>
                              <a:gd name="T231" fmla="*/ 1129 h 889"/>
                              <a:gd name="T232" fmla="+- 0 2548 1800"/>
                              <a:gd name="T233" fmla="*/ T232 w 876"/>
                              <a:gd name="T234" fmla="+- 0 1129 499"/>
                              <a:gd name="T235" fmla="*/ 1129 h 889"/>
                              <a:gd name="T236" fmla="+- 0 2040 1800"/>
                              <a:gd name="T237" fmla="*/ T236 w 876"/>
                              <a:gd name="T238" fmla="+- 0 1066 499"/>
                              <a:gd name="T239" fmla="*/ 1066 h 889"/>
                              <a:gd name="T240" fmla="+- 0 2040 1800"/>
                              <a:gd name="T241" fmla="*/ T240 w 876"/>
                              <a:gd name="T242" fmla="+- 0 1066 499"/>
                              <a:gd name="T243" fmla="*/ 1066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6" h="889">
                                <a:moveTo>
                                  <a:pt x="656" y="688"/>
                                </a:moveTo>
                                <a:lnTo>
                                  <a:pt x="648" y="688"/>
                                </a:lnTo>
                                <a:lnTo>
                                  <a:pt x="649" y="689"/>
                                </a:lnTo>
                                <a:lnTo>
                                  <a:pt x="653" y="691"/>
                                </a:lnTo>
                                <a:lnTo>
                                  <a:pt x="656" y="693"/>
                                </a:lnTo>
                                <a:lnTo>
                                  <a:pt x="665" y="700"/>
                                </a:lnTo>
                                <a:lnTo>
                                  <a:pt x="673" y="707"/>
                                </a:lnTo>
                                <a:lnTo>
                                  <a:pt x="682" y="716"/>
                                </a:lnTo>
                                <a:lnTo>
                                  <a:pt x="697" y="729"/>
                                </a:lnTo>
                                <a:lnTo>
                                  <a:pt x="713" y="745"/>
                                </a:lnTo>
                                <a:lnTo>
                                  <a:pt x="784" y="813"/>
                                </a:lnTo>
                                <a:lnTo>
                                  <a:pt x="818" y="846"/>
                                </a:lnTo>
                                <a:lnTo>
                                  <a:pt x="846" y="871"/>
                                </a:lnTo>
                                <a:lnTo>
                                  <a:pt x="865" y="886"/>
                                </a:lnTo>
                                <a:lnTo>
                                  <a:pt x="867" y="888"/>
                                </a:lnTo>
                                <a:lnTo>
                                  <a:pt x="869" y="889"/>
                                </a:lnTo>
                                <a:lnTo>
                                  <a:pt x="871" y="889"/>
                                </a:lnTo>
                                <a:lnTo>
                                  <a:pt x="873" y="888"/>
                                </a:lnTo>
                                <a:lnTo>
                                  <a:pt x="875" y="885"/>
                                </a:lnTo>
                                <a:lnTo>
                                  <a:pt x="871" y="885"/>
                                </a:lnTo>
                                <a:lnTo>
                                  <a:pt x="871" y="884"/>
                                </a:lnTo>
                                <a:lnTo>
                                  <a:pt x="870" y="884"/>
                                </a:lnTo>
                                <a:lnTo>
                                  <a:pt x="865" y="881"/>
                                </a:lnTo>
                                <a:lnTo>
                                  <a:pt x="863" y="880"/>
                                </a:lnTo>
                                <a:lnTo>
                                  <a:pt x="854" y="872"/>
                                </a:lnTo>
                                <a:lnTo>
                                  <a:pt x="846" y="865"/>
                                </a:lnTo>
                                <a:lnTo>
                                  <a:pt x="836" y="857"/>
                                </a:lnTo>
                                <a:lnTo>
                                  <a:pt x="822" y="843"/>
                                </a:lnTo>
                                <a:lnTo>
                                  <a:pt x="806" y="828"/>
                                </a:lnTo>
                                <a:lnTo>
                                  <a:pt x="735" y="759"/>
                                </a:lnTo>
                                <a:lnTo>
                                  <a:pt x="701" y="727"/>
                                </a:lnTo>
                                <a:lnTo>
                                  <a:pt x="673" y="701"/>
                                </a:lnTo>
                                <a:lnTo>
                                  <a:pt x="656" y="688"/>
                                </a:lnTo>
                                <a:close/>
                                <a:moveTo>
                                  <a:pt x="871" y="885"/>
                                </a:moveTo>
                                <a:lnTo>
                                  <a:pt x="871" y="885"/>
                                </a:lnTo>
                                <a:close/>
                                <a:moveTo>
                                  <a:pt x="875" y="884"/>
                                </a:moveTo>
                                <a:lnTo>
                                  <a:pt x="871" y="884"/>
                                </a:lnTo>
                                <a:lnTo>
                                  <a:pt x="871" y="885"/>
                                </a:lnTo>
                                <a:lnTo>
                                  <a:pt x="875" y="885"/>
                                </a:lnTo>
                                <a:lnTo>
                                  <a:pt x="875" y="884"/>
                                </a:lnTo>
                                <a:close/>
                                <a:moveTo>
                                  <a:pt x="871" y="885"/>
                                </a:moveTo>
                                <a:lnTo>
                                  <a:pt x="871" y="885"/>
                                </a:lnTo>
                                <a:close/>
                                <a:moveTo>
                                  <a:pt x="871" y="885"/>
                                </a:moveTo>
                                <a:lnTo>
                                  <a:pt x="871" y="885"/>
                                </a:lnTo>
                                <a:close/>
                                <a:moveTo>
                                  <a:pt x="871" y="885"/>
                                </a:moveTo>
                                <a:lnTo>
                                  <a:pt x="871" y="885"/>
                                </a:lnTo>
                                <a:close/>
                                <a:moveTo>
                                  <a:pt x="871" y="884"/>
                                </a:moveTo>
                                <a:lnTo>
                                  <a:pt x="871" y="885"/>
                                </a:lnTo>
                                <a:lnTo>
                                  <a:pt x="871" y="884"/>
                                </a:lnTo>
                                <a:close/>
                                <a:moveTo>
                                  <a:pt x="871" y="884"/>
                                </a:moveTo>
                                <a:lnTo>
                                  <a:pt x="871" y="884"/>
                                </a:lnTo>
                                <a:lnTo>
                                  <a:pt x="871" y="885"/>
                                </a:lnTo>
                                <a:lnTo>
                                  <a:pt x="871" y="884"/>
                                </a:lnTo>
                                <a:close/>
                                <a:moveTo>
                                  <a:pt x="871" y="884"/>
                                </a:moveTo>
                                <a:lnTo>
                                  <a:pt x="871" y="884"/>
                                </a:lnTo>
                                <a:close/>
                                <a:moveTo>
                                  <a:pt x="871" y="884"/>
                                </a:moveTo>
                                <a:lnTo>
                                  <a:pt x="871" y="884"/>
                                </a:lnTo>
                                <a:close/>
                                <a:moveTo>
                                  <a:pt x="563" y="4"/>
                                </a:moveTo>
                                <a:lnTo>
                                  <a:pt x="520" y="4"/>
                                </a:lnTo>
                                <a:lnTo>
                                  <a:pt x="591" y="11"/>
                                </a:lnTo>
                                <a:lnTo>
                                  <a:pt x="657" y="32"/>
                                </a:lnTo>
                                <a:lnTo>
                                  <a:pt x="717" y="64"/>
                                </a:lnTo>
                                <a:lnTo>
                                  <a:pt x="769" y="107"/>
                                </a:lnTo>
                                <a:lnTo>
                                  <a:pt x="812" y="159"/>
                                </a:lnTo>
                                <a:lnTo>
                                  <a:pt x="844" y="219"/>
                                </a:lnTo>
                                <a:lnTo>
                                  <a:pt x="865" y="285"/>
                                </a:lnTo>
                                <a:lnTo>
                                  <a:pt x="872" y="356"/>
                                </a:lnTo>
                                <a:lnTo>
                                  <a:pt x="863" y="435"/>
                                </a:lnTo>
                                <a:lnTo>
                                  <a:pt x="837" y="508"/>
                                </a:lnTo>
                                <a:lnTo>
                                  <a:pt x="797" y="573"/>
                                </a:lnTo>
                                <a:lnTo>
                                  <a:pt x="744" y="627"/>
                                </a:lnTo>
                                <a:lnTo>
                                  <a:pt x="743" y="630"/>
                                </a:lnTo>
                                <a:lnTo>
                                  <a:pt x="744" y="636"/>
                                </a:lnTo>
                                <a:lnTo>
                                  <a:pt x="748" y="645"/>
                                </a:lnTo>
                                <a:lnTo>
                                  <a:pt x="753" y="656"/>
                                </a:lnTo>
                                <a:lnTo>
                                  <a:pt x="759" y="669"/>
                                </a:lnTo>
                                <a:lnTo>
                                  <a:pt x="767" y="684"/>
                                </a:lnTo>
                                <a:lnTo>
                                  <a:pt x="776" y="702"/>
                                </a:lnTo>
                                <a:lnTo>
                                  <a:pt x="785" y="718"/>
                                </a:lnTo>
                                <a:lnTo>
                                  <a:pt x="795" y="737"/>
                                </a:lnTo>
                                <a:lnTo>
                                  <a:pt x="816" y="775"/>
                                </a:lnTo>
                                <a:lnTo>
                                  <a:pt x="836" y="811"/>
                                </a:lnTo>
                                <a:lnTo>
                                  <a:pt x="853" y="843"/>
                                </a:lnTo>
                                <a:lnTo>
                                  <a:pt x="865" y="869"/>
                                </a:lnTo>
                                <a:lnTo>
                                  <a:pt x="869" y="876"/>
                                </a:lnTo>
                                <a:lnTo>
                                  <a:pt x="871" y="882"/>
                                </a:lnTo>
                                <a:lnTo>
                                  <a:pt x="871" y="884"/>
                                </a:lnTo>
                                <a:lnTo>
                                  <a:pt x="875" y="884"/>
                                </a:lnTo>
                                <a:lnTo>
                                  <a:pt x="874" y="878"/>
                                </a:lnTo>
                                <a:lnTo>
                                  <a:pt x="871" y="870"/>
                                </a:lnTo>
                                <a:lnTo>
                                  <a:pt x="866" y="859"/>
                                </a:lnTo>
                                <a:lnTo>
                                  <a:pt x="859" y="846"/>
                                </a:lnTo>
                                <a:lnTo>
                                  <a:pt x="851" y="830"/>
                                </a:lnTo>
                                <a:lnTo>
                                  <a:pt x="842" y="814"/>
                                </a:lnTo>
                                <a:lnTo>
                                  <a:pt x="833" y="796"/>
                                </a:lnTo>
                                <a:lnTo>
                                  <a:pt x="823" y="778"/>
                                </a:lnTo>
                                <a:lnTo>
                                  <a:pt x="802" y="740"/>
                                </a:lnTo>
                                <a:lnTo>
                                  <a:pt x="782" y="704"/>
                                </a:lnTo>
                                <a:lnTo>
                                  <a:pt x="765" y="671"/>
                                </a:lnTo>
                                <a:lnTo>
                                  <a:pt x="753" y="646"/>
                                </a:lnTo>
                                <a:lnTo>
                                  <a:pt x="749" y="638"/>
                                </a:lnTo>
                                <a:lnTo>
                                  <a:pt x="747" y="632"/>
                                </a:lnTo>
                                <a:lnTo>
                                  <a:pt x="747" y="630"/>
                                </a:lnTo>
                                <a:lnTo>
                                  <a:pt x="748" y="630"/>
                                </a:lnTo>
                                <a:lnTo>
                                  <a:pt x="801" y="575"/>
                                </a:lnTo>
                                <a:lnTo>
                                  <a:pt x="841" y="510"/>
                                </a:lnTo>
                                <a:lnTo>
                                  <a:pt x="867" y="436"/>
                                </a:lnTo>
                                <a:lnTo>
                                  <a:pt x="876" y="356"/>
                                </a:lnTo>
                                <a:lnTo>
                                  <a:pt x="869" y="284"/>
                                </a:lnTo>
                                <a:lnTo>
                                  <a:pt x="848" y="217"/>
                                </a:lnTo>
                                <a:lnTo>
                                  <a:pt x="816" y="157"/>
                                </a:lnTo>
                                <a:lnTo>
                                  <a:pt x="772" y="104"/>
                                </a:lnTo>
                                <a:lnTo>
                                  <a:pt x="719" y="61"/>
                                </a:lnTo>
                                <a:lnTo>
                                  <a:pt x="659" y="28"/>
                                </a:lnTo>
                                <a:lnTo>
                                  <a:pt x="592" y="7"/>
                                </a:lnTo>
                                <a:lnTo>
                                  <a:pt x="563" y="4"/>
                                </a:lnTo>
                                <a:close/>
                                <a:moveTo>
                                  <a:pt x="240" y="567"/>
                                </a:moveTo>
                                <a:lnTo>
                                  <a:pt x="234" y="567"/>
                                </a:lnTo>
                                <a:lnTo>
                                  <a:pt x="289" y="627"/>
                                </a:lnTo>
                                <a:lnTo>
                                  <a:pt x="357" y="672"/>
                                </a:lnTo>
                                <a:lnTo>
                                  <a:pt x="435" y="701"/>
                                </a:lnTo>
                                <a:lnTo>
                                  <a:pt x="520" y="712"/>
                                </a:lnTo>
                                <a:lnTo>
                                  <a:pt x="520" y="707"/>
                                </a:lnTo>
                                <a:lnTo>
                                  <a:pt x="436" y="697"/>
                                </a:lnTo>
                                <a:lnTo>
                                  <a:pt x="359" y="668"/>
                                </a:lnTo>
                                <a:lnTo>
                                  <a:pt x="292" y="623"/>
                                </a:lnTo>
                                <a:lnTo>
                                  <a:pt x="240" y="567"/>
                                </a:lnTo>
                                <a:close/>
                                <a:moveTo>
                                  <a:pt x="648" y="684"/>
                                </a:moveTo>
                                <a:lnTo>
                                  <a:pt x="646" y="684"/>
                                </a:lnTo>
                                <a:lnTo>
                                  <a:pt x="615" y="696"/>
                                </a:lnTo>
                                <a:lnTo>
                                  <a:pt x="587" y="703"/>
                                </a:lnTo>
                                <a:lnTo>
                                  <a:pt x="557" y="707"/>
                                </a:lnTo>
                                <a:lnTo>
                                  <a:pt x="520" y="707"/>
                                </a:lnTo>
                                <a:lnTo>
                                  <a:pt x="520" y="712"/>
                                </a:lnTo>
                                <a:lnTo>
                                  <a:pt x="557" y="711"/>
                                </a:lnTo>
                                <a:lnTo>
                                  <a:pt x="587" y="707"/>
                                </a:lnTo>
                                <a:lnTo>
                                  <a:pt x="616" y="700"/>
                                </a:lnTo>
                                <a:lnTo>
                                  <a:pt x="648" y="688"/>
                                </a:lnTo>
                                <a:lnTo>
                                  <a:pt x="656" y="688"/>
                                </a:lnTo>
                                <a:lnTo>
                                  <a:pt x="654" y="687"/>
                                </a:lnTo>
                                <a:lnTo>
                                  <a:pt x="652" y="685"/>
                                </a:lnTo>
                                <a:lnTo>
                                  <a:pt x="650" y="684"/>
                                </a:lnTo>
                                <a:lnTo>
                                  <a:pt x="648" y="684"/>
                                </a:lnTo>
                                <a:close/>
                                <a:moveTo>
                                  <a:pt x="648" y="688"/>
                                </a:moveTo>
                                <a:lnTo>
                                  <a:pt x="648" y="688"/>
                                </a:lnTo>
                                <a:close/>
                                <a:moveTo>
                                  <a:pt x="648" y="688"/>
                                </a:moveTo>
                                <a:lnTo>
                                  <a:pt x="648" y="688"/>
                                </a:lnTo>
                                <a:close/>
                                <a:moveTo>
                                  <a:pt x="520" y="0"/>
                                </a:moveTo>
                                <a:lnTo>
                                  <a:pt x="449" y="7"/>
                                </a:lnTo>
                                <a:lnTo>
                                  <a:pt x="382" y="28"/>
                                </a:lnTo>
                                <a:lnTo>
                                  <a:pt x="321" y="61"/>
                                </a:lnTo>
                                <a:lnTo>
                                  <a:pt x="269" y="104"/>
                                </a:lnTo>
                                <a:lnTo>
                                  <a:pt x="225" y="157"/>
                                </a:lnTo>
                                <a:lnTo>
                                  <a:pt x="192" y="217"/>
                                </a:lnTo>
                                <a:lnTo>
                                  <a:pt x="172" y="284"/>
                                </a:lnTo>
                                <a:lnTo>
                                  <a:pt x="164" y="356"/>
                                </a:lnTo>
                                <a:lnTo>
                                  <a:pt x="166" y="385"/>
                                </a:lnTo>
                                <a:lnTo>
                                  <a:pt x="169" y="414"/>
                                </a:lnTo>
                                <a:lnTo>
                                  <a:pt x="175" y="443"/>
                                </a:lnTo>
                                <a:lnTo>
                                  <a:pt x="183" y="470"/>
                                </a:lnTo>
                                <a:lnTo>
                                  <a:pt x="183" y="471"/>
                                </a:lnTo>
                                <a:lnTo>
                                  <a:pt x="181" y="475"/>
                                </a:lnTo>
                                <a:lnTo>
                                  <a:pt x="177" y="480"/>
                                </a:lnTo>
                                <a:lnTo>
                                  <a:pt x="174" y="485"/>
                                </a:lnTo>
                                <a:lnTo>
                                  <a:pt x="168" y="491"/>
                                </a:lnTo>
                                <a:lnTo>
                                  <a:pt x="161" y="498"/>
                                </a:lnTo>
                                <a:lnTo>
                                  <a:pt x="150" y="509"/>
                                </a:lnTo>
                                <a:lnTo>
                                  <a:pt x="138" y="522"/>
                                </a:lnTo>
                                <a:lnTo>
                                  <a:pt x="124" y="535"/>
                                </a:lnTo>
                                <a:lnTo>
                                  <a:pt x="80" y="577"/>
                                </a:lnTo>
                                <a:lnTo>
                                  <a:pt x="51" y="604"/>
                                </a:lnTo>
                                <a:lnTo>
                                  <a:pt x="26" y="628"/>
                                </a:lnTo>
                                <a:lnTo>
                                  <a:pt x="9" y="648"/>
                                </a:lnTo>
                                <a:lnTo>
                                  <a:pt x="4" y="654"/>
                                </a:lnTo>
                                <a:lnTo>
                                  <a:pt x="0" y="659"/>
                                </a:lnTo>
                                <a:lnTo>
                                  <a:pt x="0" y="664"/>
                                </a:lnTo>
                                <a:lnTo>
                                  <a:pt x="1" y="665"/>
                                </a:lnTo>
                                <a:lnTo>
                                  <a:pt x="3" y="668"/>
                                </a:lnTo>
                                <a:lnTo>
                                  <a:pt x="6" y="669"/>
                                </a:lnTo>
                                <a:lnTo>
                                  <a:pt x="9" y="669"/>
                                </a:lnTo>
                                <a:lnTo>
                                  <a:pt x="23" y="666"/>
                                </a:lnTo>
                                <a:lnTo>
                                  <a:pt x="28" y="665"/>
                                </a:lnTo>
                                <a:lnTo>
                                  <a:pt x="6" y="665"/>
                                </a:lnTo>
                                <a:lnTo>
                                  <a:pt x="5" y="664"/>
                                </a:lnTo>
                                <a:lnTo>
                                  <a:pt x="5" y="663"/>
                                </a:lnTo>
                                <a:lnTo>
                                  <a:pt x="4" y="662"/>
                                </a:lnTo>
                                <a:lnTo>
                                  <a:pt x="6" y="658"/>
                                </a:lnTo>
                                <a:lnTo>
                                  <a:pt x="10" y="653"/>
                                </a:lnTo>
                                <a:lnTo>
                                  <a:pt x="14" y="648"/>
                                </a:lnTo>
                                <a:lnTo>
                                  <a:pt x="20" y="642"/>
                                </a:lnTo>
                                <a:lnTo>
                                  <a:pt x="26" y="634"/>
                                </a:lnTo>
                                <a:lnTo>
                                  <a:pt x="37" y="623"/>
                                </a:lnTo>
                                <a:lnTo>
                                  <a:pt x="50" y="611"/>
                                </a:lnTo>
                                <a:lnTo>
                                  <a:pt x="64" y="598"/>
                                </a:lnTo>
                                <a:lnTo>
                                  <a:pt x="80" y="582"/>
                                </a:lnTo>
                                <a:lnTo>
                                  <a:pt x="101" y="562"/>
                                </a:lnTo>
                                <a:lnTo>
                                  <a:pt x="137" y="529"/>
                                </a:lnTo>
                                <a:lnTo>
                                  <a:pt x="161" y="504"/>
                                </a:lnTo>
                                <a:lnTo>
                                  <a:pt x="179" y="485"/>
                                </a:lnTo>
                                <a:lnTo>
                                  <a:pt x="184" y="478"/>
                                </a:lnTo>
                                <a:lnTo>
                                  <a:pt x="187" y="474"/>
                                </a:lnTo>
                                <a:lnTo>
                                  <a:pt x="187" y="470"/>
                                </a:lnTo>
                                <a:lnTo>
                                  <a:pt x="187" y="469"/>
                                </a:lnTo>
                                <a:lnTo>
                                  <a:pt x="179" y="442"/>
                                </a:lnTo>
                                <a:lnTo>
                                  <a:pt x="173" y="414"/>
                                </a:lnTo>
                                <a:lnTo>
                                  <a:pt x="170" y="385"/>
                                </a:lnTo>
                                <a:lnTo>
                                  <a:pt x="169" y="356"/>
                                </a:lnTo>
                                <a:lnTo>
                                  <a:pt x="176" y="285"/>
                                </a:lnTo>
                                <a:lnTo>
                                  <a:pt x="196" y="219"/>
                                </a:lnTo>
                                <a:lnTo>
                                  <a:pt x="229" y="159"/>
                                </a:lnTo>
                                <a:lnTo>
                                  <a:pt x="272" y="107"/>
                                </a:lnTo>
                                <a:lnTo>
                                  <a:pt x="324" y="64"/>
                                </a:lnTo>
                                <a:lnTo>
                                  <a:pt x="384" y="32"/>
                                </a:lnTo>
                                <a:lnTo>
                                  <a:pt x="450" y="11"/>
                                </a:lnTo>
                                <a:lnTo>
                                  <a:pt x="520" y="4"/>
                                </a:lnTo>
                                <a:lnTo>
                                  <a:pt x="563" y="4"/>
                                </a:lnTo>
                                <a:lnTo>
                                  <a:pt x="520" y="0"/>
                                </a:lnTo>
                                <a:close/>
                                <a:moveTo>
                                  <a:pt x="232" y="562"/>
                                </a:moveTo>
                                <a:lnTo>
                                  <a:pt x="227" y="563"/>
                                </a:lnTo>
                                <a:lnTo>
                                  <a:pt x="217" y="566"/>
                                </a:lnTo>
                                <a:lnTo>
                                  <a:pt x="205" y="572"/>
                                </a:lnTo>
                                <a:lnTo>
                                  <a:pt x="194" y="577"/>
                                </a:lnTo>
                                <a:lnTo>
                                  <a:pt x="183" y="582"/>
                                </a:lnTo>
                                <a:lnTo>
                                  <a:pt x="172" y="589"/>
                                </a:lnTo>
                                <a:lnTo>
                                  <a:pt x="106" y="623"/>
                                </a:lnTo>
                                <a:lnTo>
                                  <a:pt x="80" y="637"/>
                                </a:lnTo>
                                <a:lnTo>
                                  <a:pt x="55" y="649"/>
                                </a:lnTo>
                                <a:lnTo>
                                  <a:pt x="41" y="655"/>
                                </a:lnTo>
                                <a:lnTo>
                                  <a:pt x="28" y="660"/>
                                </a:lnTo>
                                <a:lnTo>
                                  <a:pt x="17" y="664"/>
                                </a:lnTo>
                                <a:lnTo>
                                  <a:pt x="9" y="665"/>
                                </a:lnTo>
                                <a:lnTo>
                                  <a:pt x="28" y="665"/>
                                </a:lnTo>
                                <a:lnTo>
                                  <a:pt x="42" y="659"/>
                                </a:lnTo>
                                <a:lnTo>
                                  <a:pt x="65" y="649"/>
                                </a:lnTo>
                                <a:lnTo>
                                  <a:pt x="90" y="636"/>
                                </a:lnTo>
                                <a:lnTo>
                                  <a:pt x="115" y="623"/>
                                </a:lnTo>
                                <a:lnTo>
                                  <a:pt x="170" y="594"/>
                                </a:lnTo>
                                <a:lnTo>
                                  <a:pt x="193" y="583"/>
                                </a:lnTo>
                                <a:lnTo>
                                  <a:pt x="206" y="576"/>
                                </a:lnTo>
                                <a:lnTo>
                                  <a:pt x="218" y="571"/>
                                </a:lnTo>
                                <a:lnTo>
                                  <a:pt x="227" y="568"/>
                                </a:lnTo>
                                <a:lnTo>
                                  <a:pt x="232" y="567"/>
                                </a:lnTo>
                                <a:lnTo>
                                  <a:pt x="240" y="567"/>
                                </a:lnTo>
                                <a:lnTo>
                                  <a:pt x="237" y="564"/>
                                </a:lnTo>
                                <a:lnTo>
                                  <a:pt x="232" y="562"/>
                                </a:lnTo>
                                <a:close/>
                                <a:moveTo>
                                  <a:pt x="747" y="630"/>
                                </a:moveTo>
                                <a:lnTo>
                                  <a:pt x="747" y="630"/>
                                </a:lnTo>
                                <a:lnTo>
                                  <a:pt x="748" y="630"/>
                                </a:lnTo>
                                <a:lnTo>
                                  <a:pt x="747" y="630"/>
                                </a:lnTo>
                                <a:close/>
                                <a:moveTo>
                                  <a:pt x="748" y="630"/>
                                </a:moveTo>
                                <a:lnTo>
                                  <a:pt x="747" y="630"/>
                                </a:lnTo>
                                <a:lnTo>
                                  <a:pt x="748" y="630"/>
                                </a:lnTo>
                                <a:close/>
                                <a:moveTo>
                                  <a:pt x="747" y="630"/>
                                </a:moveTo>
                                <a:lnTo>
                                  <a:pt x="747" y="630"/>
                                </a:lnTo>
                                <a:close/>
                                <a:moveTo>
                                  <a:pt x="748" y="630"/>
                                </a:moveTo>
                                <a:lnTo>
                                  <a:pt x="747" y="630"/>
                                </a:lnTo>
                                <a:lnTo>
                                  <a:pt x="748" y="630"/>
                                </a:lnTo>
                                <a:lnTo>
                                  <a:pt x="747" y="630"/>
                                </a:lnTo>
                                <a:lnTo>
                                  <a:pt x="748" y="630"/>
                                </a:lnTo>
                                <a:close/>
                                <a:moveTo>
                                  <a:pt x="234" y="567"/>
                                </a:moveTo>
                                <a:lnTo>
                                  <a:pt x="234" y="567"/>
                                </a:lnTo>
                                <a:close/>
                                <a:moveTo>
                                  <a:pt x="240" y="567"/>
                                </a:moveTo>
                                <a:lnTo>
                                  <a:pt x="232" y="567"/>
                                </a:lnTo>
                                <a:lnTo>
                                  <a:pt x="234" y="567"/>
                                </a:lnTo>
                                <a:lnTo>
                                  <a:pt x="240" y="5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7" name="AutoShape 588"/>
                        <wps:cNvSpPr>
                          <a:spLocks/>
                        </wps:cNvSpPr>
                        <wps:spPr bwMode="auto">
                          <a:xfrm>
                            <a:off x="2220" y="668"/>
                            <a:ext cx="111" cy="88"/>
                          </a:xfrm>
                          <a:custGeom>
                            <a:avLst/>
                            <a:gdLst>
                              <a:gd name="T0" fmla="+- 0 2221 2221"/>
                              <a:gd name="T1" fmla="*/ T0 w 111"/>
                              <a:gd name="T2" fmla="+- 0 713 669"/>
                              <a:gd name="T3" fmla="*/ 713 h 88"/>
                              <a:gd name="T4" fmla="+- 0 2245 2221"/>
                              <a:gd name="T5" fmla="*/ T4 w 111"/>
                              <a:gd name="T6" fmla="+- 0 756 669"/>
                              <a:gd name="T7" fmla="*/ 756 h 88"/>
                              <a:gd name="T8" fmla="+- 0 2293 2221"/>
                              <a:gd name="T9" fmla="*/ T8 w 111"/>
                              <a:gd name="T10" fmla="+- 0 750 669"/>
                              <a:gd name="T11" fmla="*/ 750 h 88"/>
                              <a:gd name="T12" fmla="+- 0 2271 2221"/>
                              <a:gd name="T13" fmla="*/ T12 w 111"/>
                              <a:gd name="T14" fmla="+- 0 737 669"/>
                              <a:gd name="T15" fmla="*/ 737 h 88"/>
                              <a:gd name="T16" fmla="+- 0 2271 2221"/>
                              <a:gd name="T17" fmla="*/ T16 w 111"/>
                              <a:gd name="T18" fmla="+- 0 735 669"/>
                              <a:gd name="T19" fmla="*/ 735 h 88"/>
                              <a:gd name="T20" fmla="+- 0 2272 2221"/>
                              <a:gd name="T21" fmla="*/ T20 w 111"/>
                              <a:gd name="T22" fmla="+- 0 728 669"/>
                              <a:gd name="T23" fmla="*/ 728 h 88"/>
                              <a:gd name="T24" fmla="+- 0 2275 2221"/>
                              <a:gd name="T25" fmla="*/ T24 w 111"/>
                              <a:gd name="T26" fmla="+- 0 723 669"/>
                              <a:gd name="T27" fmla="*/ 723 h 88"/>
                              <a:gd name="T28" fmla="+- 0 2244 2221"/>
                              <a:gd name="T29" fmla="*/ T28 w 111"/>
                              <a:gd name="T30" fmla="+- 0 723 669"/>
                              <a:gd name="T31" fmla="*/ 723 h 88"/>
                              <a:gd name="T32" fmla="+- 0 2221 2221"/>
                              <a:gd name="T33" fmla="*/ T32 w 111"/>
                              <a:gd name="T34" fmla="+- 0 713 669"/>
                              <a:gd name="T35" fmla="*/ 713 h 88"/>
                              <a:gd name="T36" fmla="+- 0 2308 2221"/>
                              <a:gd name="T37" fmla="*/ T36 w 111"/>
                              <a:gd name="T38" fmla="+- 0 669 669"/>
                              <a:gd name="T39" fmla="*/ 669 h 88"/>
                              <a:gd name="T40" fmla="+- 0 2295 2221"/>
                              <a:gd name="T41" fmla="*/ T40 w 111"/>
                              <a:gd name="T42" fmla="+- 0 670 669"/>
                              <a:gd name="T43" fmla="*/ 670 h 88"/>
                              <a:gd name="T44" fmla="+- 0 2278 2221"/>
                              <a:gd name="T45" fmla="*/ T44 w 111"/>
                              <a:gd name="T46" fmla="+- 0 677 669"/>
                              <a:gd name="T47" fmla="*/ 677 h 88"/>
                              <a:gd name="T48" fmla="+- 0 2261 2221"/>
                              <a:gd name="T49" fmla="*/ T48 w 111"/>
                              <a:gd name="T50" fmla="+- 0 690 669"/>
                              <a:gd name="T51" fmla="*/ 690 h 88"/>
                              <a:gd name="T52" fmla="+- 0 2250 2221"/>
                              <a:gd name="T53" fmla="*/ T52 w 111"/>
                              <a:gd name="T54" fmla="+- 0 705 669"/>
                              <a:gd name="T55" fmla="*/ 705 h 88"/>
                              <a:gd name="T56" fmla="+- 0 2245 2221"/>
                              <a:gd name="T57" fmla="*/ T56 w 111"/>
                              <a:gd name="T58" fmla="+- 0 716 669"/>
                              <a:gd name="T59" fmla="*/ 716 h 88"/>
                              <a:gd name="T60" fmla="+- 0 2244 2221"/>
                              <a:gd name="T61" fmla="*/ T60 w 111"/>
                              <a:gd name="T62" fmla="+- 0 721 669"/>
                              <a:gd name="T63" fmla="*/ 721 h 88"/>
                              <a:gd name="T64" fmla="+- 0 2244 2221"/>
                              <a:gd name="T65" fmla="*/ T64 w 111"/>
                              <a:gd name="T66" fmla="+- 0 723 669"/>
                              <a:gd name="T67" fmla="*/ 723 h 88"/>
                              <a:gd name="T68" fmla="+- 0 2275 2221"/>
                              <a:gd name="T69" fmla="*/ T68 w 111"/>
                              <a:gd name="T70" fmla="+- 0 723 669"/>
                              <a:gd name="T71" fmla="*/ 723 h 88"/>
                              <a:gd name="T72" fmla="+- 0 2278 2221"/>
                              <a:gd name="T73" fmla="*/ T72 w 111"/>
                              <a:gd name="T74" fmla="+- 0 718 669"/>
                              <a:gd name="T75" fmla="*/ 718 h 88"/>
                              <a:gd name="T76" fmla="+- 0 2291 2221"/>
                              <a:gd name="T77" fmla="*/ T76 w 111"/>
                              <a:gd name="T78" fmla="+- 0 705 669"/>
                              <a:gd name="T79" fmla="*/ 705 h 88"/>
                              <a:gd name="T80" fmla="+- 0 2307 2221"/>
                              <a:gd name="T81" fmla="*/ T80 w 111"/>
                              <a:gd name="T82" fmla="+- 0 694 669"/>
                              <a:gd name="T83" fmla="*/ 694 h 88"/>
                              <a:gd name="T84" fmla="+- 0 2319 2221"/>
                              <a:gd name="T85" fmla="*/ T84 w 111"/>
                              <a:gd name="T86" fmla="+- 0 689 669"/>
                              <a:gd name="T87" fmla="*/ 689 h 88"/>
                              <a:gd name="T88" fmla="+- 0 2328 2221"/>
                              <a:gd name="T89" fmla="*/ T88 w 111"/>
                              <a:gd name="T90" fmla="+- 0 688 669"/>
                              <a:gd name="T91" fmla="*/ 688 h 88"/>
                              <a:gd name="T92" fmla="+- 0 2331 2221"/>
                              <a:gd name="T93" fmla="*/ T92 w 111"/>
                              <a:gd name="T94" fmla="+- 0 687 669"/>
                              <a:gd name="T95" fmla="*/ 687 h 88"/>
                              <a:gd name="T96" fmla="+- 0 2313 2221"/>
                              <a:gd name="T97" fmla="*/ T96 w 111"/>
                              <a:gd name="T98" fmla="+- 0 669 669"/>
                              <a:gd name="T99" fmla="*/ 669 h 88"/>
                              <a:gd name="T100" fmla="+- 0 2308 2221"/>
                              <a:gd name="T101" fmla="*/ T100 w 111"/>
                              <a:gd name="T102" fmla="+- 0 669 669"/>
                              <a:gd name="T103" fmla="*/ 669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1" h="88">
                                <a:moveTo>
                                  <a:pt x="0" y="44"/>
                                </a:moveTo>
                                <a:lnTo>
                                  <a:pt x="24" y="87"/>
                                </a:lnTo>
                                <a:lnTo>
                                  <a:pt x="72" y="81"/>
                                </a:lnTo>
                                <a:lnTo>
                                  <a:pt x="50" y="68"/>
                                </a:lnTo>
                                <a:lnTo>
                                  <a:pt x="50" y="66"/>
                                </a:lnTo>
                                <a:lnTo>
                                  <a:pt x="51" y="59"/>
                                </a:lnTo>
                                <a:lnTo>
                                  <a:pt x="54" y="54"/>
                                </a:lnTo>
                                <a:lnTo>
                                  <a:pt x="23" y="54"/>
                                </a:lnTo>
                                <a:lnTo>
                                  <a:pt x="0" y="44"/>
                                </a:lnTo>
                                <a:close/>
                                <a:moveTo>
                                  <a:pt x="87" y="0"/>
                                </a:moveTo>
                                <a:lnTo>
                                  <a:pt x="74" y="1"/>
                                </a:lnTo>
                                <a:lnTo>
                                  <a:pt x="57" y="8"/>
                                </a:lnTo>
                                <a:lnTo>
                                  <a:pt x="40" y="21"/>
                                </a:lnTo>
                                <a:lnTo>
                                  <a:pt x="29" y="36"/>
                                </a:lnTo>
                                <a:lnTo>
                                  <a:pt x="24" y="47"/>
                                </a:lnTo>
                                <a:lnTo>
                                  <a:pt x="23" y="52"/>
                                </a:lnTo>
                                <a:lnTo>
                                  <a:pt x="23" y="54"/>
                                </a:lnTo>
                                <a:lnTo>
                                  <a:pt x="54" y="54"/>
                                </a:lnTo>
                                <a:lnTo>
                                  <a:pt x="57" y="49"/>
                                </a:lnTo>
                                <a:lnTo>
                                  <a:pt x="70" y="36"/>
                                </a:lnTo>
                                <a:lnTo>
                                  <a:pt x="86" y="25"/>
                                </a:lnTo>
                                <a:lnTo>
                                  <a:pt x="98" y="20"/>
                                </a:lnTo>
                                <a:lnTo>
                                  <a:pt x="107" y="19"/>
                                </a:lnTo>
                                <a:lnTo>
                                  <a:pt x="110" y="18"/>
                                </a:lnTo>
                                <a:lnTo>
                                  <a:pt x="92" y="0"/>
                                </a:lnTo>
                                <a:lnTo>
                                  <a:pt x="87"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8" name="AutoShape 589"/>
                        <wps:cNvSpPr>
                          <a:spLocks/>
                        </wps:cNvSpPr>
                        <wps:spPr bwMode="auto">
                          <a:xfrm>
                            <a:off x="2215" y="666"/>
                            <a:ext cx="121" cy="93"/>
                          </a:xfrm>
                          <a:custGeom>
                            <a:avLst/>
                            <a:gdLst>
                              <a:gd name="T0" fmla="+- 0 2280 2216"/>
                              <a:gd name="T1" fmla="*/ T0 w 121"/>
                              <a:gd name="T2" fmla="+- 0 754 667"/>
                              <a:gd name="T3" fmla="*/ 754 h 93"/>
                              <a:gd name="T4" fmla="+- 0 2237 2216"/>
                              <a:gd name="T5" fmla="*/ T4 w 121"/>
                              <a:gd name="T6" fmla="+- 0 718 667"/>
                              <a:gd name="T7" fmla="*/ 718 h 93"/>
                              <a:gd name="T8" fmla="+- 0 2326 2216"/>
                              <a:gd name="T9" fmla="*/ T8 w 121"/>
                              <a:gd name="T10" fmla="+- 0 686 667"/>
                              <a:gd name="T11" fmla="*/ 686 h 93"/>
                              <a:gd name="T12" fmla="+- 0 2289 2216"/>
                              <a:gd name="T13" fmla="*/ T12 w 121"/>
                              <a:gd name="T14" fmla="+- 0 703 667"/>
                              <a:gd name="T15" fmla="*/ 703 h 93"/>
                              <a:gd name="T16" fmla="+- 0 2268 2216"/>
                              <a:gd name="T17" fmla="*/ T16 w 121"/>
                              <a:gd name="T18" fmla="+- 0 738 667"/>
                              <a:gd name="T19" fmla="*/ 738 h 93"/>
                              <a:gd name="T20" fmla="+- 0 2246 2216"/>
                              <a:gd name="T21" fmla="*/ T20 w 121"/>
                              <a:gd name="T22" fmla="+- 0 754 667"/>
                              <a:gd name="T23" fmla="*/ 754 h 93"/>
                              <a:gd name="T24" fmla="+- 0 2275 2216"/>
                              <a:gd name="T25" fmla="*/ T24 w 121"/>
                              <a:gd name="T26" fmla="+- 0 737 667"/>
                              <a:gd name="T27" fmla="*/ 737 h 93"/>
                              <a:gd name="T28" fmla="+- 0 2273 2216"/>
                              <a:gd name="T29" fmla="*/ T28 w 121"/>
                              <a:gd name="T30" fmla="+- 0 735 667"/>
                              <a:gd name="T31" fmla="*/ 735 h 93"/>
                              <a:gd name="T32" fmla="+- 0 2292 2216"/>
                              <a:gd name="T33" fmla="*/ T32 w 121"/>
                              <a:gd name="T34" fmla="+- 0 707 667"/>
                              <a:gd name="T35" fmla="*/ 707 h 93"/>
                              <a:gd name="T36" fmla="+- 0 2327 2216"/>
                              <a:gd name="T37" fmla="*/ T36 w 121"/>
                              <a:gd name="T38" fmla="+- 0 690 667"/>
                              <a:gd name="T39" fmla="*/ 690 h 93"/>
                              <a:gd name="T40" fmla="+- 0 2330 2216"/>
                              <a:gd name="T41" fmla="*/ T40 w 121"/>
                              <a:gd name="T42" fmla="+- 0 689 667"/>
                              <a:gd name="T43" fmla="*/ 689 h 93"/>
                              <a:gd name="T44" fmla="+- 0 2271 2216"/>
                              <a:gd name="T45" fmla="*/ T44 w 121"/>
                              <a:gd name="T46" fmla="+- 0 737 667"/>
                              <a:gd name="T47" fmla="*/ 737 h 93"/>
                              <a:gd name="T48" fmla="+- 0 2272 2216"/>
                              <a:gd name="T49" fmla="*/ T48 w 121"/>
                              <a:gd name="T50" fmla="+- 0 735 667"/>
                              <a:gd name="T51" fmla="*/ 735 h 93"/>
                              <a:gd name="T52" fmla="+- 0 2271 2216"/>
                              <a:gd name="T53" fmla="*/ T52 w 121"/>
                              <a:gd name="T54" fmla="+- 0 737 667"/>
                              <a:gd name="T55" fmla="*/ 737 h 93"/>
                              <a:gd name="T56" fmla="+- 0 2273 2216"/>
                              <a:gd name="T57" fmla="*/ T56 w 121"/>
                              <a:gd name="T58" fmla="+- 0 735 667"/>
                              <a:gd name="T59" fmla="*/ 735 h 93"/>
                              <a:gd name="T60" fmla="+- 0 2273 2216"/>
                              <a:gd name="T61" fmla="*/ T60 w 121"/>
                              <a:gd name="T62" fmla="+- 0 735 667"/>
                              <a:gd name="T63" fmla="*/ 735 h 93"/>
                              <a:gd name="T64" fmla="+- 0 2248 2216"/>
                              <a:gd name="T65" fmla="*/ T64 w 121"/>
                              <a:gd name="T66" fmla="+- 0 727 667"/>
                              <a:gd name="T67" fmla="*/ 727 h 93"/>
                              <a:gd name="T68" fmla="+- 0 2242 2216"/>
                              <a:gd name="T69" fmla="*/ T68 w 121"/>
                              <a:gd name="T70" fmla="+- 0 722 667"/>
                              <a:gd name="T71" fmla="*/ 722 h 93"/>
                              <a:gd name="T72" fmla="+- 0 2242 2216"/>
                              <a:gd name="T73" fmla="*/ T72 w 121"/>
                              <a:gd name="T74" fmla="+- 0 720 667"/>
                              <a:gd name="T75" fmla="*/ 720 h 93"/>
                              <a:gd name="T76" fmla="+- 0 2244 2216"/>
                              <a:gd name="T77" fmla="*/ T76 w 121"/>
                              <a:gd name="T78" fmla="+- 0 723 667"/>
                              <a:gd name="T79" fmla="*/ 723 h 93"/>
                              <a:gd name="T80" fmla="+- 0 2312 2216"/>
                              <a:gd name="T81" fmla="*/ T80 w 121"/>
                              <a:gd name="T82" fmla="+- 0 667 667"/>
                              <a:gd name="T83" fmla="*/ 667 h 93"/>
                              <a:gd name="T84" fmla="+- 0 2288 2216"/>
                              <a:gd name="T85" fmla="*/ T84 w 121"/>
                              <a:gd name="T86" fmla="+- 0 670 667"/>
                              <a:gd name="T87" fmla="*/ 670 h 93"/>
                              <a:gd name="T88" fmla="+- 0 2244 2216"/>
                              <a:gd name="T89" fmla="*/ T88 w 121"/>
                              <a:gd name="T90" fmla="+- 0 707 667"/>
                              <a:gd name="T91" fmla="*/ 707 h 93"/>
                              <a:gd name="T92" fmla="+- 0 2245 2216"/>
                              <a:gd name="T93" fmla="*/ T92 w 121"/>
                              <a:gd name="T94" fmla="+- 0 721 667"/>
                              <a:gd name="T95" fmla="*/ 721 h 93"/>
                              <a:gd name="T96" fmla="+- 0 2247 2216"/>
                              <a:gd name="T97" fmla="*/ T96 w 121"/>
                              <a:gd name="T98" fmla="+- 0 724 667"/>
                              <a:gd name="T99" fmla="*/ 724 h 93"/>
                              <a:gd name="T100" fmla="+- 0 2246 2216"/>
                              <a:gd name="T101" fmla="*/ T100 w 121"/>
                              <a:gd name="T102" fmla="+- 0 722 667"/>
                              <a:gd name="T103" fmla="*/ 722 h 93"/>
                              <a:gd name="T104" fmla="+- 0 2263 2216"/>
                              <a:gd name="T105" fmla="*/ T104 w 121"/>
                              <a:gd name="T106" fmla="+- 0 691 667"/>
                              <a:gd name="T107" fmla="*/ 691 h 93"/>
                              <a:gd name="T108" fmla="+- 0 2302 2216"/>
                              <a:gd name="T109" fmla="*/ T108 w 121"/>
                              <a:gd name="T110" fmla="+- 0 671 667"/>
                              <a:gd name="T111" fmla="*/ 671 h 93"/>
                              <a:gd name="T112" fmla="+- 0 2312 2216"/>
                              <a:gd name="T113" fmla="*/ T112 w 121"/>
                              <a:gd name="T114" fmla="+- 0 670 667"/>
                              <a:gd name="T115" fmla="*/ 670 h 93"/>
                              <a:gd name="T116" fmla="+- 0 2314 2216"/>
                              <a:gd name="T117" fmla="*/ T116 w 121"/>
                              <a:gd name="T118" fmla="+- 0 667 667"/>
                              <a:gd name="T119" fmla="*/ 667 h 93"/>
                              <a:gd name="T120" fmla="+- 0 2245 2216"/>
                              <a:gd name="T121" fmla="*/ T120 w 121"/>
                              <a:gd name="T122" fmla="+- 0 723 667"/>
                              <a:gd name="T123" fmla="*/ 723 h 93"/>
                              <a:gd name="T124" fmla="+- 0 2246 2216"/>
                              <a:gd name="T125" fmla="*/ T124 w 121"/>
                              <a:gd name="T126" fmla="+- 0 723 667"/>
                              <a:gd name="T127" fmla="*/ 723 h 93"/>
                              <a:gd name="T128" fmla="+- 0 2246 2216"/>
                              <a:gd name="T129" fmla="*/ T128 w 121"/>
                              <a:gd name="T130" fmla="+- 0 723 667"/>
                              <a:gd name="T131" fmla="*/ 723 h 93"/>
                              <a:gd name="T132" fmla="+- 0 2246 2216"/>
                              <a:gd name="T133" fmla="*/ T132 w 121"/>
                              <a:gd name="T134" fmla="+- 0 723 667"/>
                              <a:gd name="T135" fmla="*/ 723 h 93"/>
                              <a:gd name="T136" fmla="+- 0 2331 2216"/>
                              <a:gd name="T137" fmla="*/ T136 w 121"/>
                              <a:gd name="T138" fmla="+- 0 685 667"/>
                              <a:gd name="T139" fmla="*/ 685 h 93"/>
                              <a:gd name="T140" fmla="+- 0 2332 2216"/>
                              <a:gd name="T141" fmla="*/ T140 w 121"/>
                              <a:gd name="T142" fmla="+- 0 685 667"/>
                              <a:gd name="T143" fmla="*/ 685 h 93"/>
                              <a:gd name="T144" fmla="+- 0 2327 2216"/>
                              <a:gd name="T145" fmla="*/ T144 w 121"/>
                              <a:gd name="T146" fmla="+- 0 686 667"/>
                              <a:gd name="T147" fmla="*/ 686 h 93"/>
                              <a:gd name="T148" fmla="+- 0 2331 2216"/>
                              <a:gd name="T149" fmla="*/ T148 w 121"/>
                              <a:gd name="T150" fmla="+- 0 685 667"/>
                              <a:gd name="T151" fmla="*/ 685 h 93"/>
                              <a:gd name="T152" fmla="+- 0 2331 2216"/>
                              <a:gd name="T153" fmla="*/ T152 w 121"/>
                              <a:gd name="T154" fmla="+- 0 689 667"/>
                              <a:gd name="T155" fmla="*/ 689 h 93"/>
                              <a:gd name="T156" fmla="+- 0 2313 2216"/>
                              <a:gd name="T157" fmla="*/ T156 w 121"/>
                              <a:gd name="T158" fmla="+- 0 669 667"/>
                              <a:gd name="T159" fmla="*/ 669 h 93"/>
                              <a:gd name="T160" fmla="+- 0 2327 2216"/>
                              <a:gd name="T161" fmla="*/ T160 w 121"/>
                              <a:gd name="T162" fmla="+- 0 686 667"/>
                              <a:gd name="T163" fmla="*/ 686 h 93"/>
                              <a:gd name="T164" fmla="+- 0 2318 2216"/>
                              <a:gd name="T165" fmla="*/ T164 w 121"/>
                              <a:gd name="T166" fmla="+- 0 671 667"/>
                              <a:gd name="T167" fmla="*/ 671 h 93"/>
                              <a:gd name="T168" fmla="+- 0 2316 2216"/>
                              <a:gd name="T169" fmla="*/ T168 w 121"/>
                              <a:gd name="T170" fmla="+- 0 669 667"/>
                              <a:gd name="T171" fmla="*/ 669 h 93"/>
                              <a:gd name="T172" fmla="+- 0 2312 2216"/>
                              <a:gd name="T173" fmla="*/ T172 w 121"/>
                              <a:gd name="T174" fmla="+- 0 671 667"/>
                              <a:gd name="T175" fmla="*/ 671 h 93"/>
                              <a:gd name="T176" fmla="+- 0 2312 2216"/>
                              <a:gd name="T177" fmla="*/ T176 w 121"/>
                              <a:gd name="T178" fmla="+- 0 671 667"/>
                              <a:gd name="T179" fmla="*/ 671 h 93"/>
                              <a:gd name="T180" fmla="+- 0 2312 2216"/>
                              <a:gd name="T181" fmla="*/ T180 w 121"/>
                              <a:gd name="T182" fmla="+- 0 671 667"/>
                              <a:gd name="T183" fmla="*/ 67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1" h="93">
                                <a:moveTo>
                                  <a:pt x="0" y="41"/>
                                </a:moveTo>
                                <a:lnTo>
                                  <a:pt x="28" y="92"/>
                                </a:lnTo>
                                <a:lnTo>
                                  <a:pt x="64" y="87"/>
                                </a:lnTo>
                                <a:lnTo>
                                  <a:pt x="30" y="87"/>
                                </a:lnTo>
                                <a:lnTo>
                                  <a:pt x="10" y="51"/>
                                </a:lnTo>
                                <a:lnTo>
                                  <a:pt x="21" y="51"/>
                                </a:lnTo>
                                <a:lnTo>
                                  <a:pt x="0" y="41"/>
                                </a:lnTo>
                                <a:close/>
                                <a:moveTo>
                                  <a:pt x="111" y="19"/>
                                </a:moveTo>
                                <a:lnTo>
                                  <a:pt x="110" y="19"/>
                                </a:lnTo>
                                <a:lnTo>
                                  <a:pt x="101" y="21"/>
                                </a:lnTo>
                                <a:lnTo>
                                  <a:pt x="88" y="26"/>
                                </a:lnTo>
                                <a:lnTo>
                                  <a:pt x="73" y="36"/>
                                </a:lnTo>
                                <a:lnTo>
                                  <a:pt x="54" y="51"/>
                                </a:lnTo>
                                <a:lnTo>
                                  <a:pt x="52" y="64"/>
                                </a:lnTo>
                                <a:lnTo>
                                  <a:pt x="52" y="71"/>
                                </a:lnTo>
                                <a:lnTo>
                                  <a:pt x="53" y="72"/>
                                </a:lnTo>
                                <a:lnTo>
                                  <a:pt x="70" y="82"/>
                                </a:lnTo>
                                <a:lnTo>
                                  <a:pt x="30" y="87"/>
                                </a:lnTo>
                                <a:lnTo>
                                  <a:pt x="64" y="87"/>
                                </a:lnTo>
                                <a:lnTo>
                                  <a:pt x="83" y="85"/>
                                </a:lnTo>
                                <a:lnTo>
                                  <a:pt x="59" y="70"/>
                                </a:lnTo>
                                <a:lnTo>
                                  <a:pt x="55" y="70"/>
                                </a:lnTo>
                                <a:lnTo>
                                  <a:pt x="56" y="68"/>
                                </a:lnTo>
                                <a:lnTo>
                                  <a:pt x="57" y="68"/>
                                </a:lnTo>
                                <a:lnTo>
                                  <a:pt x="57" y="64"/>
                                </a:lnTo>
                                <a:lnTo>
                                  <a:pt x="58" y="54"/>
                                </a:lnTo>
                                <a:lnTo>
                                  <a:pt x="76" y="40"/>
                                </a:lnTo>
                                <a:lnTo>
                                  <a:pt x="90" y="30"/>
                                </a:lnTo>
                                <a:lnTo>
                                  <a:pt x="102" y="25"/>
                                </a:lnTo>
                                <a:lnTo>
                                  <a:pt x="111" y="23"/>
                                </a:lnTo>
                                <a:lnTo>
                                  <a:pt x="115" y="23"/>
                                </a:lnTo>
                                <a:lnTo>
                                  <a:pt x="115" y="22"/>
                                </a:lnTo>
                                <a:lnTo>
                                  <a:pt x="114" y="22"/>
                                </a:lnTo>
                                <a:lnTo>
                                  <a:pt x="111" y="19"/>
                                </a:lnTo>
                                <a:close/>
                                <a:moveTo>
                                  <a:pt x="56" y="68"/>
                                </a:moveTo>
                                <a:lnTo>
                                  <a:pt x="55" y="70"/>
                                </a:lnTo>
                                <a:lnTo>
                                  <a:pt x="57" y="70"/>
                                </a:lnTo>
                                <a:lnTo>
                                  <a:pt x="57" y="69"/>
                                </a:lnTo>
                                <a:lnTo>
                                  <a:pt x="56" y="68"/>
                                </a:lnTo>
                                <a:close/>
                                <a:moveTo>
                                  <a:pt x="57" y="69"/>
                                </a:moveTo>
                                <a:lnTo>
                                  <a:pt x="57" y="70"/>
                                </a:lnTo>
                                <a:lnTo>
                                  <a:pt x="55" y="70"/>
                                </a:lnTo>
                                <a:lnTo>
                                  <a:pt x="59" y="70"/>
                                </a:lnTo>
                                <a:lnTo>
                                  <a:pt x="57" y="69"/>
                                </a:lnTo>
                                <a:close/>
                                <a:moveTo>
                                  <a:pt x="57" y="68"/>
                                </a:moveTo>
                                <a:lnTo>
                                  <a:pt x="56" y="68"/>
                                </a:lnTo>
                                <a:lnTo>
                                  <a:pt x="57" y="69"/>
                                </a:lnTo>
                                <a:lnTo>
                                  <a:pt x="57" y="68"/>
                                </a:lnTo>
                                <a:close/>
                                <a:moveTo>
                                  <a:pt x="21" y="51"/>
                                </a:moveTo>
                                <a:lnTo>
                                  <a:pt x="10" y="51"/>
                                </a:lnTo>
                                <a:lnTo>
                                  <a:pt x="32" y="60"/>
                                </a:lnTo>
                                <a:lnTo>
                                  <a:pt x="31" y="57"/>
                                </a:lnTo>
                                <a:lnTo>
                                  <a:pt x="26" y="57"/>
                                </a:lnTo>
                                <a:lnTo>
                                  <a:pt x="26" y="55"/>
                                </a:lnTo>
                                <a:lnTo>
                                  <a:pt x="26" y="53"/>
                                </a:lnTo>
                                <a:lnTo>
                                  <a:pt x="21" y="51"/>
                                </a:lnTo>
                                <a:close/>
                                <a:moveTo>
                                  <a:pt x="26" y="53"/>
                                </a:moveTo>
                                <a:lnTo>
                                  <a:pt x="26" y="55"/>
                                </a:lnTo>
                                <a:lnTo>
                                  <a:pt x="26" y="57"/>
                                </a:lnTo>
                                <a:lnTo>
                                  <a:pt x="28" y="56"/>
                                </a:lnTo>
                                <a:lnTo>
                                  <a:pt x="29" y="54"/>
                                </a:lnTo>
                                <a:lnTo>
                                  <a:pt x="26" y="53"/>
                                </a:lnTo>
                                <a:close/>
                                <a:moveTo>
                                  <a:pt x="96" y="0"/>
                                </a:moveTo>
                                <a:lnTo>
                                  <a:pt x="94" y="0"/>
                                </a:lnTo>
                                <a:lnTo>
                                  <a:pt x="85" y="0"/>
                                </a:lnTo>
                                <a:lnTo>
                                  <a:pt x="72" y="3"/>
                                </a:lnTo>
                                <a:lnTo>
                                  <a:pt x="57" y="10"/>
                                </a:lnTo>
                                <a:lnTo>
                                  <a:pt x="43" y="22"/>
                                </a:lnTo>
                                <a:lnTo>
                                  <a:pt x="28" y="40"/>
                                </a:lnTo>
                                <a:lnTo>
                                  <a:pt x="26" y="50"/>
                                </a:lnTo>
                                <a:lnTo>
                                  <a:pt x="26" y="53"/>
                                </a:lnTo>
                                <a:lnTo>
                                  <a:pt x="29" y="54"/>
                                </a:lnTo>
                                <a:lnTo>
                                  <a:pt x="28" y="56"/>
                                </a:lnTo>
                                <a:lnTo>
                                  <a:pt x="26" y="57"/>
                                </a:lnTo>
                                <a:lnTo>
                                  <a:pt x="31" y="57"/>
                                </a:lnTo>
                                <a:lnTo>
                                  <a:pt x="30" y="56"/>
                                </a:lnTo>
                                <a:lnTo>
                                  <a:pt x="29" y="56"/>
                                </a:lnTo>
                                <a:lnTo>
                                  <a:pt x="30" y="55"/>
                                </a:lnTo>
                                <a:lnTo>
                                  <a:pt x="30" y="50"/>
                                </a:lnTo>
                                <a:lnTo>
                                  <a:pt x="32" y="42"/>
                                </a:lnTo>
                                <a:lnTo>
                                  <a:pt x="47" y="24"/>
                                </a:lnTo>
                                <a:lnTo>
                                  <a:pt x="60" y="13"/>
                                </a:lnTo>
                                <a:lnTo>
                                  <a:pt x="73" y="7"/>
                                </a:lnTo>
                                <a:lnTo>
                                  <a:pt x="86" y="4"/>
                                </a:lnTo>
                                <a:lnTo>
                                  <a:pt x="94" y="4"/>
                                </a:lnTo>
                                <a:lnTo>
                                  <a:pt x="96" y="4"/>
                                </a:lnTo>
                                <a:lnTo>
                                  <a:pt x="96" y="3"/>
                                </a:lnTo>
                                <a:lnTo>
                                  <a:pt x="97" y="2"/>
                                </a:lnTo>
                                <a:lnTo>
                                  <a:pt x="100" y="2"/>
                                </a:lnTo>
                                <a:lnTo>
                                  <a:pt x="98" y="0"/>
                                </a:lnTo>
                                <a:lnTo>
                                  <a:pt x="96" y="0"/>
                                </a:lnTo>
                                <a:close/>
                                <a:moveTo>
                                  <a:pt x="30" y="55"/>
                                </a:moveTo>
                                <a:lnTo>
                                  <a:pt x="29" y="56"/>
                                </a:lnTo>
                                <a:lnTo>
                                  <a:pt x="30" y="56"/>
                                </a:lnTo>
                                <a:lnTo>
                                  <a:pt x="30" y="55"/>
                                </a:lnTo>
                                <a:close/>
                                <a:moveTo>
                                  <a:pt x="30" y="56"/>
                                </a:moveTo>
                                <a:lnTo>
                                  <a:pt x="29" y="56"/>
                                </a:lnTo>
                                <a:lnTo>
                                  <a:pt x="30" y="56"/>
                                </a:lnTo>
                                <a:close/>
                                <a:moveTo>
                                  <a:pt x="30" y="55"/>
                                </a:moveTo>
                                <a:lnTo>
                                  <a:pt x="30" y="55"/>
                                </a:lnTo>
                                <a:lnTo>
                                  <a:pt x="30" y="56"/>
                                </a:lnTo>
                                <a:lnTo>
                                  <a:pt x="30" y="55"/>
                                </a:lnTo>
                                <a:close/>
                                <a:moveTo>
                                  <a:pt x="116" y="18"/>
                                </a:moveTo>
                                <a:lnTo>
                                  <a:pt x="115" y="18"/>
                                </a:lnTo>
                                <a:lnTo>
                                  <a:pt x="115" y="23"/>
                                </a:lnTo>
                                <a:lnTo>
                                  <a:pt x="121" y="23"/>
                                </a:lnTo>
                                <a:lnTo>
                                  <a:pt x="116" y="18"/>
                                </a:lnTo>
                                <a:close/>
                                <a:moveTo>
                                  <a:pt x="115" y="18"/>
                                </a:moveTo>
                                <a:lnTo>
                                  <a:pt x="115" y="18"/>
                                </a:lnTo>
                                <a:lnTo>
                                  <a:pt x="111" y="19"/>
                                </a:lnTo>
                                <a:lnTo>
                                  <a:pt x="114" y="22"/>
                                </a:lnTo>
                                <a:lnTo>
                                  <a:pt x="115" y="20"/>
                                </a:lnTo>
                                <a:lnTo>
                                  <a:pt x="115" y="18"/>
                                </a:lnTo>
                                <a:close/>
                                <a:moveTo>
                                  <a:pt x="115" y="20"/>
                                </a:moveTo>
                                <a:lnTo>
                                  <a:pt x="114" y="22"/>
                                </a:lnTo>
                                <a:lnTo>
                                  <a:pt x="115" y="22"/>
                                </a:lnTo>
                                <a:lnTo>
                                  <a:pt x="115" y="20"/>
                                </a:lnTo>
                                <a:close/>
                                <a:moveTo>
                                  <a:pt x="100" y="2"/>
                                </a:moveTo>
                                <a:lnTo>
                                  <a:pt x="97" y="2"/>
                                </a:lnTo>
                                <a:lnTo>
                                  <a:pt x="97" y="4"/>
                                </a:lnTo>
                                <a:lnTo>
                                  <a:pt x="96" y="4"/>
                                </a:lnTo>
                                <a:lnTo>
                                  <a:pt x="111" y="19"/>
                                </a:lnTo>
                                <a:lnTo>
                                  <a:pt x="115" y="18"/>
                                </a:lnTo>
                                <a:lnTo>
                                  <a:pt x="116" y="18"/>
                                </a:lnTo>
                                <a:lnTo>
                                  <a:pt x="102" y="4"/>
                                </a:lnTo>
                                <a:lnTo>
                                  <a:pt x="96" y="4"/>
                                </a:lnTo>
                                <a:lnTo>
                                  <a:pt x="102" y="4"/>
                                </a:lnTo>
                                <a:lnTo>
                                  <a:pt x="100" y="2"/>
                                </a:lnTo>
                                <a:close/>
                                <a:moveTo>
                                  <a:pt x="97" y="2"/>
                                </a:moveTo>
                                <a:lnTo>
                                  <a:pt x="96" y="3"/>
                                </a:lnTo>
                                <a:lnTo>
                                  <a:pt x="96" y="4"/>
                                </a:lnTo>
                                <a:lnTo>
                                  <a:pt x="97" y="4"/>
                                </a:lnTo>
                                <a:lnTo>
                                  <a:pt x="97" y="2"/>
                                </a:lnTo>
                                <a:close/>
                                <a:moveTo>
                                  <a:pt x="96" y="4"/>
                                </a:moveTo>
                                <a:lnTo>
                                  <a:pt x="94" y="4"/>
                                </a:lnTo>
                                <a:lnTo>
                                  <a:pt x="96"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9" name="Freeform 590"/>
                        <wps:cNvSpPr>
                          <a:spLocks/>
                        </wps:cNvSpPr>
                        <wps:spPr bwMode="auto">
                          <a:xfrm>
                            <a:off x="2020" y="1511"/>
                            <a:ext cx="854" cy="362"/>
                          </a:xfrm>
                          <a:custGeom>
                            <a:avLst/>
                            <a:gdLst>
                              <a:gd name="T0" fmla="+- 0 2872 2020"/>
                              <a:gd name="T1" fmla="*/ T0 w 854"/>
                              <a:gd name="T2" fmla="+- 0 1512 1512"/>
                              <a:gd name="T3" fmla="*/ 1512 h 362"/>
                              <a:gd name="T4" fmla="+- 0 2020 2020"/>
                              <a:gd name="T5" fmla="*/ T4 w 854"/>
                              <a:gd name="T6" fmla="+- 0 1869 1512"/>
                              <a:gd name="T7" fmla="*/ 1869 h 362"/>
                              <a:gd name="T8" fmla="+- 0 2022 2020"/>
                              <a:gd name="T9" fmla="*/ T8 w 854"/>
                              <a:gd name="T10" fmla="+- 0 1873 1512"/>
                              <a:gd name="T11" fmla="*/ 1873 h 362"/>
                              <a:gd name="T12" fmla="+- 0 2874 2020"/>
                              <a:gd name="T13" fmla="*/ T12 w 854"/>
                              <a:gd name="T14" fmla="+- 0 1516 1512"/>
                              <a:gd name="T15" fmla="*/ 1516 h 362"/>
                              <a:gd name="T16" fmla="+- 0 2872 2020"/>
                              <a:gd name="T17" fmla="*/ T16 w 854"/>
                              <a:gd name="T18" fmla="+- 0 1512 1512"/>
                              <a:gd name="T19" fmla="*/ 1512 h 362"/>
                            </a:gdLst>
                            <a:ahLst/>
                            <a:cxnLst>
                              <a:cxn ang="0">
                                <a:pos x="T1" y="T3"/>
                              </a:cxn>
                              <a:cxn ang="0">
                                <a:pos x="T5" y="T7"/>
                              </a:cxn>
                              <a:cxn ang="0">
                                <a:pos x="T9" y="T11"/>
                              </a:cxn>
                              <a:cxn ang="0">
                                <a:pos x="T13" y="T15"/>
                              </a:cxn>
                              <a:cxn ang="0">
                                <a:pos x="T17" y="T19"/>
                              </a:cxn>
                            </a:cxnLst>
                            <a:rect l="0" t="0" r="r" b="b"/>
                            <a:pathLst>
                              <a:path w="854" h="362">
                                <a:moveTo>
                                  <a:pt x="852" y="0"/>
                                </a:moveTo>
                                <a:lnTo>
                                  <a:pt x="0" y="357"/>
                                </a:lnTo>
                                <a:lnTo>
                                  <a:pt x="2" y="361"/>
                                </a:lnTo>
                                <a:lnTo>
                                  <a:pt x="854" y="4"/>
                                </a:lnTo>
                                <a:lnTo>
                                  <a:pt x="8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0" name="Freeform 591"/>
                        <wps:cNvSpPr>
                          <a:spLocks/>
                        </wps:cNvSpPr>
                        <wps:spPr bwMode="auto">
                          <a:xfrm>
                            <a:off x="818" y="1627"/>
                            <a:ext cx="1189" cy="247"/>
                          </a:xfrm>
                          <a:custGeom>
                            <a:avLst/>
                            <a:gdLst>
                              <a:gd name="T0" fmla="+- 0 820 819"/>
                              <a:gd name="T1" fmla="*/ T0 w 1189"/>
                              <a:gd name="T2" fmla="+- 0 1628 1628"/>
                              <a:gd name="T3" fmla="*/ 1628 h 247"/>
                              <a:gd name="T4" fmla="+- 0 819 819"/>
                              <a:gd name="T5" fmla="*/ T4 w 1189"/>
                              <a:gd name="T6" fmla="+- 0 1632 1628"/>
                              <a:gd name="T7" fmla="*/ 1632 h 247"/>
                              <a:gd name="T8" fmla="+- 0 2007 819"/>
                              <a:gd name="T9" fmla="*/ T8 w 1189"/>
                              <a:gd name="T10" fmla="+- 0 1874 1628"/>
                              <a:gd name="T11" fmla="*/ 1874 h 247"/>
                              <a:gd name="T12" fmla="+- 0 2008 819"/>
                              <a:gd name="T13" fmla="*/ T12 w 1189"/>
                              <a:gd name="T14" fmla="+- 0 1870 1628"/>
                              <a:gd name="T15" fmla="*/ 1870 h 247"/>
                              <a:gd name="T16" fmla="+- 0 820 819"/>
                              <a:gd name="T17" fmla="*/ T16 w 1189"/>
                              <a:gd name="T18" fmla="+- 0 1628 1628"/>
                              <a:gd name="T19" fmla="*/ 1628 h 247"/>
                            </a:gdLst>
                            <a:ahLst/>
                            <a:cxnLst>
                              <a:cxn ang="0">
                                <a:pos x="T1" y="T3"/>
                              </a:cxn>
                              <a:cxn ang="0">
                                <a:pos x="T5" y="T7"/>
                              </a:cxn>
                              <a:cxn ang="0">
                                <a:pos x="T9" y="T11"/>
                              </a:cxn>
                              <a:cxn ang="0">
                                <a:pos x="T13" y="T15"/>
                              </a:cxn>
                              <a:cxn ang="0">
                                <a:pos x="T17" y="T19"/>
                              </a:cxn>
                            </a:cxnLst>
                            <a:rect l="0" t="0" r="r" b="b"/>
                            <a:pathLst>
                              <a:path w="1189" h="247">
                                <a:moveTo>
                                  <a:pt x="1" y="0"/>
                                </a:moveTo>
                                <a:lnTo>
                                  <a:pt x="0" y="4"/>
                                </a:lnTo>
                                <a:lnTo>
                                  <a:pt x="1188" y="246"/>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1" name="Freeform 592"/>
                        <wps:cNvSpPr>
                          <a:spLocks/>
                        </wps:cNvSpPr>
                        <wps:spPr bwMode="auto">
                          <a:xfrm>
                            <a:off x="2826" y="1498"/>
                            <a:ext cx="47" cy="14"/>
                          </a:xfrm>
                          <a:custGeom>
                            <a:avLst/>
                            <a:gdLst>
                              <a:gd name="T0" fmla="+- 0 2828 2827"/>
                              <a:gd name="T1" fmla="*/ T0 w 47"/>
                              <a:gd name="T2" fmla="+- 0 1498 1498"/>
                              <a:gd name="T3" fmla="*/ 1498 h 14"/>
                              <a:gd name="T4" fmla="+- 0 2827 2827"/>
                              <a:gd name="T5" fmla="*/ T4 w 47"/>
                              <a:gd name="T6" fmla="+- 0 1502 1498"/>
                              <a:gd name="T7" fmla="*/ 1502 h 14"/>
                              <a:gd name="T8" fmla="+- 0 2872 2827"/>
                              <a:gd name="T9" fmla="*/ T8 w 47"/>
                              <a:gd name="T10" fmla="+- 0 1512 1498"/>
                              <a:gd name="T11" fmla="*/ 1512 h 14"/>
                              <a:gd name="T12" fmla="+- 0 2873 2827"/>
                              <a:gd name="T13" fmla="*/ T12 w 47"/>
                              <a:gd name="T14" fmla="+- 0 1507 1498"/>
                              <a:gd name="T15" fmla="*/ 1507 h 14"/>
                              <a:gd name="T16" fmla="+- 0 2828 2827"/>
                              <a:gd name="T17" fmla="*/ T16 w 47"/>
                              <a:gd name="T18" fmla="+- 0 1498 1498"/>
                              <a:gd name="T19" fmla="*/ 1498 h 14"/>
                            </a:gdLst>
                            <a:ahLst/>
                            <a:cxnLst>
                              <a:cxn ang="0">
                                <a:pos x="T1" y="T3"/>
                              </a:cxn>
                              <a:cxn ang="0">
                                <a:pos x="T5" y="T7"/>
                              </a:cxn>
                              <a:cxn ang="0">
                                <a:pos x="T9" y="T11"/>
                              </a:cxn>
                              <a:cxn ang="0">
                                <a:pos x="T13" y="T15"/>
                              </a:cxn>
                              <a:cxn ang="0">
                                <a:pos x="T17" y="T19"/>
                              </a:cxn>
                            </a:cxnLst>
                            <a:rect l="0" t="0" r="r" b="b"/>
                            <a:pathLst>
                              <a:path w="47" h="14">
                                <a:moveTo>
                                  <a:pt x="1" y="0"/>
                                </a:moveTo>
                                <a:lnTo>
                                  <a:pt x="0" y="4"/>
                                </a:lnTo>
                                <a:lnTo>
                                  <a:pt x="45" y="14"/>
                                </a:lnTo>
                                <a:lnTo>
                                  <a:pt x="46" y="9"/>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2" name="Freeform 593"/>
                        <wps:cNvSpPr>
                          <a:spLocks/>
                        </wps:cNvSpPr>
                        <wps:spPr bwMode="auto">
                          <a:xfrm>
                            <a:off x="818" y="1638"/>
                            <a:ext cx="1189" cy="247"/>
                          </a:xfrm>
                          <a:custGeom>
                            <a:avLst/>
                            <a:gdLst>
                              <a:gd name="T0" fmla="+- 0 819 818"/>
                              <a:gd name="T1" fmla="*/ T0 w 1189"/>
                              <a:gd name="T2" fmla="+- 0 1639 1639"/>
                              <a:gd name="T3" fmla="*/ 1639 h 247"/>
                              <a:gd name="T4" fmla="+- 0 818 818"/>
                              <a:gd name="T5" fmla="*/ T4 w 1189"/>
                              <a:gd name="T6" fmla="+- 0 1643 1639"/>
                              <a:gd name="T7" fmla="*/ 1643 h 247"/>
                              <a:gd name="T8" fmla="+- 0 2007 818"/>
                              <a:gd name="T9" fmla="*/ T8 w 1189"/>
                              <a:gd name="T10" fmla="+- 0 1885 1639"/>
                              <a:gd name="T11" fmla="*/ 1885 h 247"/>
                              <a:gd name="T12" fmla="+- 0 2007 818"/>
                              <a:gd name="T13" fmla="*/ T12 w 1189"/>
                              <a:gd name="T14" fmla="+- 0 1881 1639"/>
                              <a:gd name="T15" fmla="*/ 1881 h 247"/>
                              <a:gd name="T16" fmla="+- 0 819 818"/>
                              <a:gd name="T17" fmla="*/ T16 w 1189"/>
                              <a:gd name="T18" fmla="+- 0 1639 1639"/>
                              <a:gd name="T19" fmla="*/ 1639 h 247"/>
                            </a:gdLst>
                            <a:ahLst/>
                            <a:cxnLst>
                              <a:cxn ang="0">
                                <a:pos x="T1" y="T3"/>
                              </a:cxn>
                              <a:cxn ang="0">
                                <a:pos x="T5" y="T7"/>
                              </a:cxn>
                              <a:cxn ang="0">
                                <a:pos x="T9" y="T11"/>
                              </a:cxn>
                              <a:cxn ang="0">
                                <a:pos x="T13" y="T15"/>
                              </a:cxn>
                              <a:cxn ang="0">
                                <a:pos x="T17" y="T19"/>
                              </a:cxn>
                            </a:cxnLst>
                            <a:rect l="0" t="0" r="r" b="b"/>
                            <a:pathLst>
                              <a:path w="1189" h="247">
                                <a:moveTo>
                                  <a:pt x="1" y="0"/>
                                </a:moveTo>
                                <a:lnTo>
                                  <a:pt x="0" y="4"/>
                                </a:lnTo>
                                <a:lnTo>
                                  <a:pt x="1189" y="246"/>
                                </a:lnTo>
                                <a:lnTo>
                                  <a:pt x="1189" y="24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3" name="Freeform 594"/>
                        <wps:cNvSpPr>
                          <a:spLocks/>
                        </wps:cNvSpPr>
                        <wps:spPr bwMode="auto">
                          <a:xfrm>
                            <a:off x="2022" y="1586"/>
                            <a:ext cx="701" cy="297"/>
                          </a:xfrm>
                          <a:custGeom>
                            <a:avLst/>
                            <a:gdLst>
                              <a:gd name="T0" fmla="+- 0 2721 2022"/>
                              <a:gd name="T1" fmla="*/ T0 w 701"/>
                              <a:gd name="T2" fmla="+- 0 1586 1586"/>
                              <a:gd name="T3" fmla="*/ 1586 h 297"/>
                              <a:gd name="T4" fmla="+- 0 2022 2022"/>
                              <a:gd name="T5" fmla="*/ T4 w 701"/>
                              <a:gd name="T6" fmla="+- 0 1879 1586"/>
                              <a:gd name="T7" fmla="*/ 1879 h 297"/>
                              <a:gd name="T8" fmla="+- 0 2024 2022"/>
                              <a:gd name="T9" fmla="*/ T8 w 701"/>
                              <a:gd name="T10" fmla="+- 0 1883 1586"/>
                              <a:gd name="T11" fmla="*/ 1883 h 297"/>
                              <a:gd name="T12" fmla="+- 0 2723 2022"/>
                              <a:gd name="T13" fmla="*/ T12 w 701"/>
                              <a:gd name="T14" fmla="+- 0 1590 1586"/>
                              <a:gd name="T15" fmla="*/ 1590 h 297"/>
                              <a:gd name="T16" fmla="+- 0 2721 2022"/>
                              <a:gd name="T17" fmla="*/ T16 w 701"/>
                              <a:gd name="T18" fmla="+- 0 1586 1586"/>
                              <a:gd name="T19" fmla="*/ 1586 h 297"/>
                            </a:gdLst>
                            <a:ahLst/>
                            <a:cxnLst>
                              <a:cxn ang="0">
                                <a:pos x="T1" y="T3"/>
                              </a:cxn>
                              <a:cxn ang="0">
                                <a:pos x="T5" y="T7"/>
                              </a:cxn>
                              <a:cxn ang="0">
                                <a:pos x="T9" y="T11"/>
                              </a:cxn>
                              <a:cxn ang="0">
                                <a:pos x="T13" y="T15"/>
                              </a:cxn>
                              <a:cxn ang="0">
                                <a:pos x="T17" y="T19"/>
                              </a:cxn>
                            </a:cxnLst>
                            <a:rect l="0" t="0" r="r" b="b"/>
                            <a:pathLst>
                              <a:path w="701" h="297">
                                <a:moveTo>
                                  <a:pt x="699" y="0"/>
                                </a:moveTo>
                                <a:lnTo>
                                  <a:pt x="0" y="293"/>
                                </a:lnTo>
                                <a:lnTo>
                                  <a:pt x="2" y="297"/>
                                </a:lnTo>
                                <a:lnTo>
                                  <a:pt x="701" y="4"/>
                                </a:lnTo>
                                <a:lnTo>
                                  <a:pt x="6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4" name="Line 595"/>
                        <wps:cNvCnPr>
                          <a:cxnSpLocks noChangeShapeType="1"/>
                        </wps:cNvCnPr>
                        <wps:spPr bwMode="auto">
                          <a:xfrm>
                            <a:off x="810" y="1634"/>
                            <a:ext cx="5" cy="0"/>
                          </a:xfrm>
                          <a:prstGeom prst="line">
                            <a:avLst/>
                          </a:prstGeom>
                          <a:noFill/>
                          <a:ln w="1930">
                            <a:solidFill>
                              <a:srgbClr val="231F20"/>
                            </a:solidFill>
                            <a:round/>
                            <a:headEnd/>
                            <a:tailEnd/>
                          </a:ln>
                          <a:extLst>
                            <a:ext uri="{909E8E84-426E-40DD-AFC4-6F175D3DCCD1}">
                              <a14:hiddenFill xmlns:a14="http://schemas.microsoft.com/office/drawing/2010/main">
                                <a:noFill/>
                              </a14:hiddenFill>
                            </a:ext>
                          </a:extLst>
                        </wps:spPr>
                        <wps:bodyPr/>
                      </wps:wsp>
                      <wps:wsp>
                        <wps:cNvPr id="6475" name="Freeform 596"/>
                        <wps:cNvSpPr>
                          <a:spLocks/>
                        </wps:cNvSpPr>
                        <wps:spPr bwMode="auto">
                          <a:xfrm>
                            <a:off x="816" y="1593"/>
                            <a:ext cx="74" cy="34"/>
                          </a:xfrm>
                          <a:custGeom>
                            <a:avLst/>
                            <a:gdLst>
                              <a:gd name="T0" fmla="+- 0 888 816"/>
                              <a:gd name="T1" fmla="*/ T0 w 74"/>
                              <a:gd name="T2" fmla="+- 0 1594 1594"/>
                              <a:gd name="T3" fmla="*/ 1594 h 34"/>
                              <a:gd name="T4" fmla="+- 0 816 816"/>
                              <a:gd name="T5" fmla="*/ T4 w 74"/>
                              <a:gd name="T6" fmla="+- 0 1624 1594"/>
                              <a:gd name="T7" fmla="*/ 1624 h 34"/>
                              <a:gd name="T8" fmla="+- 0 818 816"/>
                              <a:gd name="T9" fmla="*/ T8 w 74"/>
                              <a:gd name="T10" fmla="+- 0 1628 1594"/>
                              <a:gd name="T11" fmla="*/ 1628 h 34"/>
                              <a:gd name="T12" fmla="+- 0 890 816"/>
                              <a:gd name="T13" fmla="*/ T12 w 74"/>
                              <a:gd name="T14" fmla="+- 0 1598 1594"/>
                              <a:gd name="T15" fmla="*/ 1598 h 34"/>
                              <a:gd name="T16" fmla="+- 0 888 816"/>
                              <a:gd name="T17" fmla="*/ T16 w 74"/>
                              <a:gd name="T18" fmla="+- 0 1594 1594"/>
                              <a:gd name="T19" fmla="*/ 1594 h 34"/>
                            </a:gdLst>
                            <a:ahLst/>
                            <a:cxnLst>
                              <a:cxn ang="0">
                                <a:pos x="T1" y="T3"/>
                              </a:cxn>
                              <a:cxn ang="0">
                                <a:pos x="T5" y="T7"/>
                              </a:cxn>
                              <a:cxn ang="0">
                                <a:pos x="T9" y="T11"/>
                              </a:cxn>
                              <a:cxn ang="0">
                                <a:pos x="T13" y="T15"/>
                              </a:cxn>
                              <a:cxn ang="0">
                                <a:pos x="T17" y="T19"/>
                              </a:cxn>
                            </a:cxnLst>
                            <a:rect l="0" t="0" r="r" b="b"/>
                            <a:pathLst>
                              <a:path w="74" h="34">
                                <a:moveTo>
                                  <a:pt x="72" y="0"/>
                                </a:moveTo>
                                <a:lnTo>
                                  <a:pt x="0" y="30"/>
                                </a:lnTo>
                                <a:lnTo>
                                  <a:pt x="2" y="34"/>
                                </a:lnTo>
                                <a:lnTo>
                                  <a:pt x="74" y="4"/>
                                </a:lnTo>
                                <a:lnTo>
                                  <a:pt x="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6" name="Picture 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2638" y="1389"/>
                            <a:ext cx="25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7" name="Picture 59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10" y="1179"/>
                            <a:ext cx="2078"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8" name="Picture 59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193" y="703"/>
                            <a:ext cx="26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79" name="Freeform 600"/>
                        <wps:cNvSpPr>
                          <a:spLocks/>
                        </wps:cNvSpPr>
                        <wps:spPr bwMode="auto">
                          <a:xfrm>
                            <a:off x="1965" y="1795"/>
                            <a:ext cx="8" cy="16"/>
                          </a:xfrm>
                          <a:custGeom>
                            <a:avLst/>
                            <a:gdLst>
                              <a:gd name="T0" fmla="+- 0 1972 1965"/>
                              <a:gd name="T1" fmla="*/ T0 w 8"/>
                              <a:gd name="T2" fmla="+- 0 1795 1795"/>
                              <a:gd name="T3" fmla="*/ 1795 h 16"/>
                              <a:gd name="T4" fmla="+- 0 1965 1965"/>
                              <a:gd name="T5" fmla="*/ T4 w 8"/>
                              <a:gd name="T6" fmla="+- 0 1795 1795"/>
                              <a:gd name="T7" fmla="*/ 1795 h 16"/>
                              <a:gd name="T8" fmla="+- 0 1965 1965"/>
                              <a:gd name="T9" fmla="*/ T8 w 8"/>
                              <a:gd name="T10" fmla="+- 0 1811 1795"/>
                              <a:gd name="T11" fmla="*/ 1811 h 16"/>
                              <a:gd name="T12" fmla="+- 0 1972 1965"/>
                              <a:gd name="T13" fmla="*/ T12 w 8"/>
                              <a:gd name="T14" fmla="+- 0 1811 1795"/>
                              <a:gd name="T15" fmla="*/ 1811 h 16"/>
                            </a:gdLst>
                            <a:ahLst/>
                            <a:cxnLst>
                              <a:cxn ang="0">
                                <a:pos x="T1" y="T3"/>
                              </a:cxn>
                              <a:cxn ang="0">
                                <a:pos x="T5" y="T7"/>
                              </a:cxn>
                              <a:cxn ang="0">
                                <a:pos x="T9" y="T11"/>
                              </a:cxn>
                              <a:cxn ang="0">
                                <a:pos x="T13" y="T15"/>
                              </a:cxn>
                            </a:cxnLst>
                            <a:rect l="0" t="0" r="r" b="b"/>
                            <a:pathLst>
                              <a:path w="8" h="16">
                                <a:moveTo>
                                  <a:pt x="7" y="0"/>
                                </a:moveTo>
                                <a:lnTo>
                                  <a:pt x="0" y="0"/>
                                </a:lnTo>
                                <a:lnTo>
                                  <a:pt x="0" y="16"/>
                                </a:lnTo>
                                <a:lnTo>
                                  <a:pt x="7"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507FB" id="Group 571" o:spid="_x0000_s1026" style="position:absolute;margin-left:40.4pt;margin-top:24.9pt;width:106.05pt;height:71.1pt;z-index:251670016;mso-position-horizontal-relative:page" coordorigin="808,499" coordsize="212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">
                <v:line id="Line 572" o:spid="_x0000_s1027" style="position:absolute;visibility:visible;mso-wrap-style:square" from="2766,594" to="276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" strokecolor="#231f20" strokeweight=".07619mm"/>
                <v:line id="Line 573" o:spid="_x0000_s1028" style="position:absolute;visibility:visible;mso-wrap-style:square" from="2824,594" to="282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" strokecolor="#231f20" strokeweight=".07619mm"/>
                <v:line id="Line 574" o:spid="_x0000_s1029" style="position:absolute;visibility:visible;mso-wrap-style:square" from="2882,594" to="2882,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" strokecolor="#231f20" strokeweight=".07619mm"/>
                <v:line id="Line 575" o:spid="_x0000_s1030" style="position:absolute;visibility:visible;mso-wrap-style:square" from="1673,594" to="1673,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" strokecolor="#231f20" strokeweight=".07619mm"/>
                <v:line id="Line 576" o:spid="_x0000_s1031" style="position:absolute;visibility:visible;mso-wrap-style:square" from="1717,594" to="1717,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" strokecolor="#231f20" strokeweight=".07619mm"/>
                <v:shape id="Freeform 577" o:spid="_x0000_s1032" style="position:absolute;left:1778;top:593;width:924;height:841;visibility:visible;mso-wrap-style:square;v-text-anchor:top" coordsize="9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" path="m4,l,,,651,922,841r1,-4l4,647,4,xe" fillcolor="#231f20" stroked="f">
                  <v:path arrowok="t" o:connecttype="custom" o:connectlocs="4,593;0,593;0,1244;922,1434;923,1430;4,1240;4,593" o:connectangles="0,0,0,0,0,0,0"/>
                </v:shape>
                <v:shape id="AutoShape 578" o:spid="_x0000_s1033" style="position:absolute;left:2396;top:1549;width:430;height:279;visibility:visible;mso-wrap-style:square;v-text-anchor:top" coordsize="43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" path="m1,173l,177,430,279r,-6l426,273,1,173xm430,r-4,l426,273r4,l430,xe" fillcolor="#231f20" stroked="f">
                  <v:path arrowok="t" o:connecttype="custom" o:connectlocs="1,1723;0,1727;430,1829;430,1823;426,1823;1,1723;430,1550;426,1550;426,1823;430,1823;430,1550" o:connectangles="0,0,0,0,0,0,0,0,0,0,0"/>
                </v:shape>
                <v:shape id="Picture 579" o:spid="_x0000_s1034" type="#_x0000_t75" style="position:absolute;left:2702;top:1525;width:227;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">
                  <v:imagedata r:id="rId204" o:title=""/>
                </v:shape>
                <v:line id="Line 580" o:spid="_x0000_s1035" style="position:absolute;visibility:visible;mso-wrap-style:square" from="2804,1288" to="280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" strokecolor="#231f20" strokeweight=".07619mm"/>
                <v:line id="Line 581" o:spid="_x0000_s1036" style="position:absolute;visibility:visible;mso-wrap-style:square" from="2766,1286" to="2807,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" strokecolor="#231f20" strokeweight=".2pt"/>
                <v:shape id="Freeform 582" o:spid="_x0000_s1037" style="position:absolute;left:1716;top:1080;width:49;height:146;visibility:visible;mso-wrap-style:square;v-text-anchor:top" coordsize="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" path="m1,l,4r44,7l44,146r5,l49,7,1,xe" fillcolor="#231f20" stroked="f">
                  <v:path arrowok="t" o:connecttype="custom" o:connectlocs="1,1080;0,1084;44,1091;44,1226;49,1226;49,1087;1,1080" o:connectangles="0,0,0,0,0,0,0"/>
                </v:shape>
                <v:line id="Line 583" o:spid="_x0000_s1038" style="position:absolute;visibility:visible;mso-wrap-style:square" from="1650,594" to="165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" strokecolor="#231f20" strokeweight=".07619mm"/>
                <v:shape id="AutoShape 584" o:spid="_x0000_s1039" style="position:absolute;left:1780;top:1054;width:987;height:189;visibility:visible;mso-wrap-style:square;v-text-anchor:top" coordsize="98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" path="m441,l,185r2,4l441,4r27,l441,xm468,4r-27,l986,94r1,-4l468,4xe" fillcolor="#231f20" stroked="f">
                  <v:path arrowok="t" o:connecttype="custom" o:connectlocs="441,1055;0,1240;2,1244;441,1059;468,1059;441,1055;468,1059;441,1059;986,1149;987,1145;468,1059" o:connectangles="0,0,0,0,0,0,0,0,0,0,0"/>
                </v:shape>
                <v:line id="Line 585" o:spid="_x0000_s1040" style="position:absolute;visibility:visible;mso-wrap-style:square" from="2221,602" to="2221,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" strokecolor="#231f20" strokeweight=".07619mm"/>
                <v:shape id="AutoShape 586" o:spid="_x0000_s1041" style="position:absolute;left:1802;top:500;width:872;height:885;visibility:visible;mso-wrap-style:square;v-text-anchor:top" coordsize="8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" path="m768,684r-124,l683,714,831,856r38,28l853,842,768,684xm801,564r-568,l288,623r67,45l433,697r84,11l554,707r30,-4l613,696r31,-12l768,684r-8,-15l743,626r53,-54l801,564xm517,l446,7,380,28,320,60r-53,44l224,156r-33,60l171,282r-7,72l165,383r3,29l174,440r8,27l155,503,25,627,,662r40,-7l117,616r77,-40l233,564r568,l836,507r26,-73l871,354r-7,-72l843,216,811,156,768,104,715,60,655,28,589,7,517,xe" stroked="f">
                  <v:path arrowok="t" o:connecttype="custom" o:connectlocs="768,1185;644,1185;683,1215;831,1357;869,1385;853,1343;768,1185;801,1065;233,1065;288,1124;355,1169;433,1198;517,1209;554,1208;584,1204;613,1197;644,1185;768,1185;760,1170;743,1127;796,1073;801,1065;517,501;446,508;380,529;320,561;267,605;224,657;191,717;171,783;164,855;165,884;168,913;174,941;182,968;155,1004;25,1128;0,1163;40,1156;117,1117;194,1077;233,1065;801,1065;836,1008;862,935;871,855;864,783;843,717;811,657;768,605;715,561;655,529;589,508;517,501" o:connectangles="0,0,0,0,0,0,0,0,0,0,0,0,0,0,0,0,0,0,0,0,0,0,0,0,0,0,0,0,0,0,0,0,0,0,0,0,0,0,0,0,0,0,0,0,0,0,0,0,0,0,0,0,0,0"/>
                </v:shape>
                <v:shape id="AutoShape 587" o:spid="_x0000_s1042" style="position:absolute;left:1800;top:498;width:876;height:889;visibility:visible;mso-wrap-style:square;v-text-anchor:top" coordsize="87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" path="m656,688r-8,l649,689r4,2l656,693r9,7l673,707r9,9l697,729r16,16l784,813r34,33l846,871r19,15l867,888r2,1l871,889r2,-1l875,885r-4,l871,884r-1,l865,881r-2,-1l854,872r-8,-7l836,857,822,843,806,828,735,759,701,727,673,701,656,688xm871,885r,xm875,884r-4,l871,885r4,l875,884xm871,885r,xm871,885r,xm871,885r,xm871,884r,1l871,884xm871,884r,l871,885r,-1xm871,884r,xm871,884r,xm563,4r-43,l591,11r66,21l717,64r52,43l812,159r32,60l865,285r7,71l863,435r-26,73l797,573r-53,54l743,630r1,6l748,645r5,11l759,669r8,15l776,702r9,16l795,737r21,38l836,811r17,32l865,869r4,7l871,882r,2l875,884r-1,-6l871,870r-5,-11l859,846r-8,-16l842,814r-9,-18l823,778,802,740,782,704,765,671,753,646r-4,-8l747,632r,-2l748,630r53,-55l841,510r26,-74l876,356r-7,-72l848,217,816,157,772,104,719,61,659,28,592,7,563,4xm240,567r-6,l289,627r68,45l435,701r85,11l520,707,436,697,359,668,292,623,240,567xm648,684r-2,l615,696r-28,7l557,707r-37,l520,712r37,-1l587,707r29,-7l648,688r8,l654,687r-2,-2l650,684r-2,xm648,688r,xm648,688r,xm520,l449,7,382,28,321,61r-52,43l225,157r-33,60l172,284r-8,72l166,385r3,29l175,443r8,27l183,471r-2,4l177,480r-3,5l168,491r-7,7l150,509r-12,13l124,535,80,577,51,604,26,628,9,648r-5,6l,659r,5l1,665r2,3l6,669r3,l23,666r5,-1l6,665,5,664r,-1l4,662r2,-4l10,653r4,-5l20,642r6,-8l37,623,50,611,64,598,80,582r21,-20l137,529r24,-25l179,485r5,-7l187,474r,-4l187,469r-8,-27l173,414r-3,-29l169,356r7,-71l196,219r33,-60l272,107,324,64,384,32,450,11,520,4r43,l520,xm232,562r-5,1l217,566r-12,6l194,577r-11,5l172,589r-66,34l80,637,55,649r-14,6l28,660r-11,4l9,665r19,l42,659,65,649,90,636r25,-13l170,594r23,-11l206,576r12,-5l227,568r5,-1l240,567r-3,-3l232,562xm747,630r,l748,630r-1,xm748,630r-1,l748,630xm747,630r,xm748,630r-1,l748,630r-1,l748,630xm234,567r,xm240,567r-8,l234,567r6,xe" fillcolor="#231f20" stroked="f">
                  <v:path arrowok="t" o:connecttype="custom" o:connectlocs="649,1188;682,1215;846,1370;873,1387;870,1383;836,1356;673,1200;871,1384;875,1383;871,1384;871,1384;871,1384;871,1383;871,1383;871,1383;591,510;844,718;797,1072;753,1155;795,1236;869,1375;875,1383;851,1329;782,1203;747,1129;841,1009;816,656;563,503;289,1126;436,1196;646,1183;520,1211;648,1187;650,1183;648,1187;648,1187;269,603;166,884;181,974;150,1008;26,1127;1,1164;28,1164;6,1157;37,1122;137,1028;187,969;169,855;324,563;520,499;194,1076;55,1148;28,1164;170,1093;232,1066;747,1129;747,1129;747,1129;748,1129;240,1066;240,1066" o:connectangles="0,0,0,0,0,0,0,0,0,0,0,0,0,0,0,0,0,0,0,0,0,0,0,0,0,0,0,0,0,0,0,0,0,0,0,0,0,0,0,0,0,0,0,0,0,0,0,0,0,0,0,0,0,0,0,0,0,0,0,0,0"/>
                </v:shape>
                <v:shape id="AutoShape 588" o:spid="_x0000_s1043" style="position:absolute;left:2220;top:668;width:111;height:88;visibility:visible;mso-wrap-style:square;v-text-anchor:top" coordsize="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" path="m,44l24,87,72,81,50,68r,-2l51,59r3,-5l23,54,,44xm87,l74,1,57,8,40,21,29,36,24,47r-1,5l23,54r31,l57,49,70,36,86,25,98,20r9,-1l110,18,92,,87,xe" fillcolor="#414042" stroked="f">
                  <v:path arrowok="t" o:connecttype="custom" o:connectlocs="0,713;24,756;72,750;50,737;50,735;51,728;54,723;23,723;0,713;87,669;74,670;57,677;40,690;29,705;24,716;23,721;23,723;54,723;57,718;70,705;86,694;98,689;107,688;110,687;92,669;87,669" o:connectangles="0,0,0,0,0,0,0,0,0,0,0,0,0,0,0,0,0,0,0,0,0,0,0,0,0,0"/>
                </v:shape>
                <v:shape id="AutoShape 589" o:spid="_x0000_s1044" style="position:absolute;left:2215;top:666;width:121;height:93;visibility:visible;mso-wrap-style:square;v-text-anchor:top" coordsize="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" path="m,41l28,92,64,87r-34,l10,51r11,l,41xm111,19r-1,l101,21,88,26,73,36,54,51,52,64r,7l53,72,70,82,30,87r34,l83,85,59,70r-4,l56,68r1,l57,64,58,54,76,40,90,30r12,-5l111,23r4,l115,22r-1,l111,19xm56,68r-1,2l57,70r,-1l56,68xm57,69r,1l55,70r4,l57,69xm57,68r-1,l57,69r,-1xm21,51r-11,l32,60,31,57r-5,l26,55r,-2l21,51xm26,53r,2l26,57r2,-1l29,54,26,53xm96,l94,,85,,72,3,57,10,43,22,28,40,26,50r,3l29,54r-1,2l26,57r5,l30,56r-1,l30,55r,-5l32,42,47,24,60,13,73,7,86,4r8,l96,4r,-1l97,2r3,l98,,96,xm30,55r-1,1l30,56r,-1xm30,56r-1,l30,56xm30,55r,l30,56r,-1xm116,18r-1,l115,23r6,l116,18xm115,18r,l111,19r3,3l115,20r,-2xm115,20r-1,2l115,22r,-2xm100,2r-3,l97,4r-1,l111,19r4,-1l116,18,102,4r-6,l102,4,100,2xm97,2l96,3r,1l97,4r,-2xm96,4r-2,l96,4xe" fillcolor="#231f20" stroked="f">
                  <v:path arrowok="t" o:connecttype="custom" o:connectlocs="64,754;21,718;110,686;73,703;52,738;30,754;59,737;57,735;76,707;111,690;114,689;55,737;56,735;55,737;57,735;57,735;32,727;26,722;26,720;28,723;96,667;72,670;28,707;29,721;31,724;30,722;47,691;86,671;96,670;98,667;29,723;30,723;30,723;30,723;115,685;116,685;111,686;115,685;115,689;97,669;111,686;102,671;100,669;96,671;96,671;96,671" o:connectangles="0,0,0,0,0,0,0,0,0,0,0,0,0,0,0,0,0,0,0,0,0,0,0,0,0,0,0,0,0,0,0,0,0,0,0,0,0,0,0,0,0,0,0,0,0,0"/>
                </v:shape>
                <v:shape id="Freeform 590" o:spid="_x0000_s1045" style="position:absolute;left:2020;top:1511;width:854;height:362;visibility:visible;mso-wrap-style:square;v-text-anchor:top" coordsize="85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" path="m852,l,357r2,4l854,4,852,xe" fillcolor="#231f20" stroked="f">
                  <v:path arrowok="t" o:connecttype="custom" o:connectlocs="852,1512;0,1869;2,1873;854,1516;852,1512" o:connectangles="0,0,0,0,0"/>
                </v:shape>
                <v:shape id="Freeform 591" o:spid="_x0000_s1046" style="position:absolute;left:818;top:1627;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" path="m1,l,4,1188,246r1,-4l1,xe" fillcolor="#231f20" stroked="f">
                  <v:path arrowok="t" o:connecttype="custom" o:connectlocs="1,1628;0,1632;1188,1874;1189,1870;1,1628" o:connectangles="0,0,0,0,0"/>
                </v:shape>
                <v:shape id="Freeform 592" o:spid="_x0000_s1047" style="position:absolute;left:2826;top:1498;width:47;height:1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" path="m1,l,4,45,14,46,9,1,xe" fillcolor="#231f20" stroked="f">
                  <v:path arrowok="t" o:connecttype="custom" o:connectlocs="1,1498;0,1502;45,1512;46,1507;1,1498" o:connectangles="0,0,0,0,0"/>
                </v:shape>
                <v:shape id="Freeform 593" o:spid="_x0000_s1048" style="position:absolute;left:818;top:1638;width:1189;height:247;visibility:visible;mso-wrap-style:square;v-text-anchor:top" coordsize="118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" path="m1,l,4,1189,246r,-4l1,xe" fillcolor="#231f20" stroked="f">
                  <v:path arrowok="t" o:connecttype="custom" o:connectlocs="1,1639;0,1643;1189,1885;1189,1881;1,1639" o:connectangles="0,0,0,0,0"/>
                </v:shape>
                <v:shape id="Freeform 594" o:spid="_x0000_s1049" style="position:absolute;left:2022;top:1586;width:701;height:297;visibility:visible;mso-wrap-style:square;v-text-anchor:top" coordsize="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" path="m699,l,293r2,4l701,4,699,xe" fillcolor="#231f20" stroked="f">
                  <v:path arrowok="t" o:connecttype="custom" o:connectlocs="699,1586;0,1879;2,1883;701,1590;699,1586" o:connectangles="0,0,0,0,0"/>
                </v:shape>
                <v:line id="Line 595" o:spid="_x0000_s1050" style="position:absolute;visibility:visible;mso-wrap-style:square" from="810,1634" to="815,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" strokecolor="#231f20" strokeweight=".05361mm"/>
                <v:shape id="Freeform 596" o:spid="_x0000_s1051" style="position:absolute;left:816;top:1593;width:74;height:34;visibility:visible;mso-wrap-style:square;v-text-anchor:top" coordsize="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" path="m72,l,30r2,4l74,4,72,xe" fillcolor="#231f20" stroked="f">
                  <v:path arrowok="t" o:connecttype="custom" o:connectlocs="72,1594;0,1624;2,1628;74,1598;72,1594" o:connectangles="0,0,0,0,0"/>
                </v:shape>
                <v:shape id="Picture 597" o:spid="_x0000_s1052" type="#_x0000_t75" style="position:absolute;left:2638;top:1389;width:25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">
                  <v:imagedata r:id="rId205" o:title=""/>
                </v:shape>
                <v:shape id="Picture 598" o:spid="_x0000_s1053" type="#_x0000_t75" style="position:absolute;left:810;top:1179;width:2078;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">
                  <v:imagedata r:id="rId206" o:title=""/>
                </v:shape>
                <v:shape id="Picture 599" o:spid="_x0000_s1054" type="#_x0000_t75" style="position:absolute;left:2193;top:703;width:261;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">
                  <v:imagedata r:id="rId207" o:title=""/>
                </v:shape>
                <v:shape id="Freeform 600" o:spid="_x0000_s1055" style="position:absolute;left:1965;top:1795;width:8;height:16;visibility:visible;mso-wrap-style:square;v-text-anchor:top" coordsize="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" path="m7,l,,,16r7,e" filled="f" strokecolor="#231f20" strokeweight=".07619mm">
                  <v:path arrowok="t" o:connecttype="custom" o:connectlocs="7,1795;0,1795;0,1811;7,1811" o:connectangles="0,0,0,0"/>
                </v:shape>
                <w10:wrap type="topAndBottom" anchorx="page"/>
              </v:group>
            </w:pict>
          </mc:Fallback>
        </mc:AlternateContent>
      </w:r>
      <w:r w:rsidR="006E0067">
        <w:rPr>
          <w:noProof/>
          <w:lang w:val="ru-RU" w:eastAsia="ru-RU"/>
        </w:rPr>
        <w:t xml:space="preserve">     </w:t>
      </w:r>
      <w:r w:rsidR="006E0067">
        <w:rPr>
          <w:noProof/>
          <w:lang w:eastAsia="ru-RU"/>
        </w:rPr>
        <w:t>b</w:t>
      </w:r>
      <w:r w:rsidR="006E0067" w:rsidRPr="006E0067">
        <w:rPr>
          <w:noProof/>
          <w:lang w:val="ru-RU" w:eastAsia="ru-RU"/>
        </w:rPr>
        <w:t>.</w:t>
      </w:r>
      <w:r w:rsidR="006E0067">
        <w:rPr>
          <w:noProof/>
          <w:lang w:val="ru-RU" w:eastAsia="ru-RU"/>
        </w:rPr>
        <w:t>Петли защелки полностью подняты</w:t>
      </w:r>
    </w:p>
    <w:p w:rsidR="00500814" w:rsidRPr="006E0067" w:rsidRDefault="00500814">
      <w:pPr>
        <w:pStyle w:val="a3"/>
        <w:spacing w:before="11"/>
        <w:rPr>
          <w:sz w:val="7"/>
          <w:lang w:val="ru-RU"/>
        </w:rPr>
      </w:pPr>
    </w:p>
    <w:p w:rsidR="00500814" w:rsidRPr="006E0067" w:rsidRDefault="006E0067">
      <w:pPr>
        <w:pStyle w:val="a3"/>
        <w:spacing w:before="6"/>
        <w:rPr>
          <w:sz w:val="6"/>
          <w:lang w:val="ru-RU"/>
        </w:rPr>
      </w:pPr>
      <w:r w:rsidRPr="006E0067">
        <w:rPr>
          <w:rFonts w:eastAsia="Calibri" w:hAnsi="Calibri" w:cs="Calibri"/>
          <w:color w:val="231F20"/>
          <w:sz w:val="15"/>
          <w:szCs w:val="22"/>
          <w:lang w:val="ru-RU"/>
        </w:rPr>
        <w:t>Аккуратно</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закройте</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дверцу</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духовки</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пока</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не</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услышите</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звук</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зацепления</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как</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только</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они</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достигнут</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зажимного</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положения</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удерживая</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дверцу</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обеими</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руками</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и</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продолжая</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нажимать</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одновременно</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потяните</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вверх</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чтобы</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шарнирный</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болт</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был</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вынут</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из</w:t>
      </w:r>
      <w:r w:rsidRPr="006E0067">
        <w:rPr>
          <w:rFonts w:eastAsia="Calibri" w:hAnsi="Calibri" w:cs="Calibri"/>
          <w:color w:val="231F20"/>
          <w:sz w:val="15"/>
          <w:szCs w:val="22"/>
          <w:lang w:val="ru-RU"/>
        </w:rPr>
        <w:t xml:space="preserve"> </w:t>
      </w:r>
      <w:r w:rsidRPr="006E0067">
        <w:rPr>
          <w:rFonts w:eastAsia="Calibri" w:hAnsi="Calibri" w:cs="Calibri"/>
          <w:color w:val="231F20"/>
          <w:sz w:val="15"/>
          <w:szCs w:val="22"/>
          <w:lang w:val="ru-RU"/>
        </w:rPr>
        <w:t>духовки</w:t>
      </w:r>
      <w:r w:rsidRPr="006E0067">
        <w:rPr>
          <w:rFonts w:eastAsia="Calibri" w:hAnsi="Calibri" w:cs="Calibri"/>
          <w:color w:val="231F20"/>
          <w:sz w:val="15"/>
          <w:szCs w:val="22"/>
          <w:lang w:val="ru-RU"/>
        </w:rPr>
        <w:t>.</w:t>
      </w:r>
    </w:p>
    <w:p w:rsidR="00500814" w:rsidRDefault="00C57DED">
      <w:pPr>
        <w:pStyle w:val="a3"/>
        <w:ind w:left="244"/>
        <w:rPr>
          <w:sz w:val="20"/>
        </w:rPr>
      </w:pPr>
      <w:r>
        <w:rPr>
          <w:noProof/>
          <w:sz w:val="20"/>
          <w:lang w:val="ru-RU" w:eastAsia="ru-RU"/>
        </w:rPr>
        <mc:AlternateContent>
          <mc:Choice Requires="wpg">
            <w:drawing>
              <wp:inline distT="0" distB="0" distL="0" distR="0">
                <wp:extent cx="1644650" cy="923290"/>
                <wp:effectExtent l="0" t="0" r="5080" b="635"/>
                <wp:docPr id="628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0" cy="923290"/>
                          <a:chOff x="0" y="0"/>
                          <a:chExt cx="2590" cy="1454"/>
                        </a:xfrm>
                      </wpg:grpSpPr>
                      <wps:wsp>
                        <wps:cNvPr id="6289" name="Freeform 602"/>
                        <wps:cNvSpPr>
                          <a:spLocks/>
                        </wps:cNvSpPr>
                        <wps:spPr bwMode="auto">
                          <a:xfrm>
                            <a:off x="2355" y="1235"/>
                            <a:ext cx="12" cy="5"/>
                          </a:xfrm>
                          <a:custGeom>
                            <a:avLst/>
                            <a:gdLst>
                              <a:gd name="T0" fmla="+- 0 2355 2355"/>
                              <a:gd name="T1" fmla="*/ T0 w 12"/>
                              <a:gd name="T2" fmla="+- 0 1235 1235"/>
                              <a:gd name="T3" fmla="*/ 1235 h 5"/>
                              <a:gd name="T4" fmla="+- 0 2355 2355"/>
                              <a:gd name="T5" fmla="*/ T4 w 12"/>
                              <a:gd name="T6" fmla="+- 0 1236 1235"/>
                              <a:gd name="T7" fmla="*/ 1236 h 5"/>
                              <a:gd name="T8" fmla="+- 0 2366 2355"/>
                              <a:gd name="T9" fmla="*/ T8 w 12"/>
                              <a:gd name="T10" fmla="+- 0 1240 1235"/>
                              <a:gd name="T11" fmla="*/ 1240 h 5"/>
                              <a:gd name="T12" fmla="+- 0 2366 2355"/>
                              <a:gd name="T13" fmla="*/ T12 w 12"/>
                              <a:gd name="T14" fmla="+- 0 1240 1235"/>
                              <a:gd name="T15" fmla="*/ 1240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0" y="1"/>
                                </a:lnTo>
                                <a:lnTo>
                                  <a:pt x="11"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0" name="Freeform 603"/>
                        <wps:cNvSpPr>
                          <a:spLocks/>
                        </wps:cNvSpPr>
                        <wps:spPr bwMode="auto">
                          <a:xfrm>
                            <a:off x="2355" y="1235"/>
                            <a:ext cx="12" cy="5"/>
                          </a:xfrm>
                          <a:custGeom>
                            <a:avLst/>
                            <a:gdLst>
                              <a:gd name="T0" fmla="+- 0 2355 2355"/>
                              <a:gd name="T1" fmla="*/ T0 w 12"/>
                              <a:gd name="T2" fmla="+- 0 1235 1235"/>
                              <a:gd name="T3" fmla="*/ 1235 h 5"/>
                              <a:gd name="T4" fmla="+- 0 2366 2355"/>
                              <a:gd name="T5" fmla="*/ T4 w 12"/>
                              <a:gd name="T6" fmla="+- 0 1240 1235"/>
                              <a:gd name="T7" fmla="*/ 1240 h 5"/>
                              <a:gd name="T8" fmla="+- 0 2366 2355"/>
                              <a:gd name="T9" fmla="*/ T8 w 12"/>
                              <a:gd name="T10" fmla="+- 0 1240 1235"/>
                              <a:gd name="T11" fmla="*/ 1240 h 5"/>
                              <a:gd name="T12" fmla="+- 0 2355 2355"/>
                              <a:gd name="T13" fmla="*/ T12 w 12"/>
                              <a:gd name="T14" fmla="+- 0 1236 1235"/>
                              <a:gd name="T15" fmla="*/ 1236 h 5"/>
                              <a:gd name="T16" fmla="+- 0 2355 2355"/>
                              <a:gd name="T17" fmla="*/ T16 w 12"/>
                              <a:gd name="T18" fmla="+- 0 1235 1235"/>
                              <a:gd name="T19" fmla="*/ 1235 h 5"/>
                            </a:gdLst>
                            <a:ahLst/>
                            <a:cxnLst>
                              <a:cxn ang="0">
                                <a:pos x="T1" y="T3"/>
                              </a:cxn>
                              <a:cxn ang="0">
                                <a:pos x="T5" y="T7"/>
                              </a:cxn>
                              <a:cxn ang="0">
                                <a:pos x="T9" y="T11"/>
                              </a:cxn>
                              <a:cxn ang="0">
                                <a:pos x="T13" y="T15"/>
                              </a:cxn>
                              <a:cxn ang="0">
                                <a:pos x="T17" y="T19"/>
                              </a:cxn>
                            </a:cxnLst>
                            <a:rect l="0" t="0" r="r" b="b"/>
                            <a:pathLst>
                              <a:path w="12" h="5">
                                <a:moveTo>
                                  <a:pt x="0" y="0"/>
                                </a:moveTo>
                                <a:lnTo>
                                  <a:pt x="11"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1" name="Freeform 604"/>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2" name="Freeform 605"/>
                        <wps:cNvSpPr>
                          <a:spLocks/>
                        </wps:cNvSpPr>
                        <wps:spPr bwMode="auto">
                          <a:xfrm>
                            <a:off x="911" y="892"/>
                            <a:ext cx="16" cy="7"/>
                          </a:xfrm>
                          <a:custGeom>
                            <a:avLst/>
                            <a:gdLst>
                              <a:gd name="T0" fmla="+- 0 927 912"/>
                              <a:gd name="T1" fmla="*/ T0 w 16"/>
                              <a:gd name="T2" fmla="+- 0 899 893"/>
                              <a:gd name="T3" fmla="*/ 899 h 7"/>
                              <a:gd name="T4" fmla="+- 0 912 912"/>
                              <a:gd name="T5" fmla="*/ T4 w 16"/>
                              <a:gd name="T6" fmla="+- 0 893 893"/>
                              <a:gd name="T7" fmla="*/ 893 h 7"/>
                              <a:gd name="T8" fmla="+- 0 912 912"/>
                              <a:gd name="T9" fmla="*/ T8 w 16"/>
                              <a:gd name="T10" fmla="+- 0 893 893"/>
                              <a:gd name="T11" fmla="*/ 893 h 7"/>
                              <a:gd name="T12" fmla="+- 0 927 912"/>
                              <a:gd name="T13" fmla="*/ T12 w 16"/>
                              <a:gd name="T14" fmla="+- 0 899 893"/>
                              <a:gd name="T15" fmla="*/ 899 h 7"/>
                              <a:gd name="T16" fmla="+- 0 927 912"/>
                              <a:gd name="T17" fmla="*/ T16 w 16"/>
                              <a:gd name="T18" fmla="+- 0 899 893"/>
                              <a:gd name="T19" fmla="*/ 899 h 7"/>
                            </a:gdLst>
                            <a:ahLst/>
                            <a:cxnLst>
                              <a:cxn ang="0">
                                <a:pos x="T1" y="T3"/>
                              </a:cxn>
                              <a:cxn ang="0">
                                <a:pos x="T5" y="T7"/>
                              </a:cxn>
                              <a:cxn ang="0">
                                <a:pos x="T9" y="T11"/>
                              </a:cxn>
                              <a:cxn ang="0">
                                <a:pos x="T13" y="T15"/>
                              </a:cxn>
                              <a:cxn ang="0">
                                <a:pos x="T17" y="T19"/>
                              </a:cxn>
                            </a:cxnLst>
                            <a:rect l="0" t="0" r="r" b="b"/>
                            <a:pathLst>
                              <a:path w="16" h="7">
                                <a:moveTo>
                                  <a:pt x="15" y="6"/>
                                </a:moveTo>
                                <a:lnTo>
                                  <a:pt x="0" y="0"/>
                                </a:lnTo>
                                <a:lnTo>
                                  <a:pt x="15"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3" name="Freeform 606"/>
                        <wps:cNvSpPr>
                          <a:spLocks/>
                        </wps:cNvSpPr>
                        <wps:spPr bwMode="auto">
                          <a:xfrm>
                            <a:off x="909" y="848"/>
                            <a:ext cx="16" cy="40"/>
                          </a:xfrm>
                          <a:custGeom>
                            <a:avLst/>
                            <a:gdLst>
                              <a:gd name="T0" fmla="+- 0 925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6 910"/>
                              <a:gd name="T13" fmla="*/ T12 w 16"/>
                              <a:gd name="T14" fmla="+- 0 849 849"/>
                              <a:gd name="T15" fmla="*/ 849 h 40"/>
                              <a:gd name="T16" fmla="+- 0 925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5" y="0"/>
                                </a:moveTo>
                                <a:lnTo>
                                  <a:pt x="0" y="39"/>
                                </a:lnTo>
                                <a:lnTo>
                                  <a:pt x="16" y="0"/>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4" name="Freeform 607"/>
                        <wps:cNvSpPr>
                          <a:spLocks/>
                        </wps:cNvSpPr>
                        <wps:spPr bwMode="auto">
                          <a:xfrm>
                            <a:off x="909" y="848"/>
                            <a:ext cx="16" cy="40"/>
                          </a:xfrm>
                          <a:custGeom>
                            <a:avLst/>
                            <a:gdLst>
                              <a:gd name="T0" fmla="+- 0 926 910"/>
                              <a:gd name="T1" fmla="*/ T0 w 16"/>
                              <a:gd name="T2" fmla="+- 0 849 849"/>
                              <a:gd name="T3" fmla="*/ 849 h 40"/>
                              <a:gd name="T4" fmla="+- 0 910 910"/>
                              <a:gd name="T5" fmla="*/ T4 w 16"/>
                              <a:gd name="T6" fmla="+- 0 888 849"/>
                              <a:gd name="T7" fmla="*/ 888 h 40"/>
                              <a:gd name="T8" fmla="+- 0 910 910"/>
                              <a:gd name="T9" fmla="*/ T8 w 16"/>
                              <a:gd name="T10" fmla="+- 0 888 849"/>
                              <a:gd name="T11" fmla="*/ 888 h 40"/>
                              <a:gd name="T12" fmla="+- 0 925 910"/>
                              <a:gd name="T13" fmla="*/ T12 w 16"/>
                              <a:gd name="T14" fmla="+- 0 849 849"/>
                              <a:gd name="T15" fmla="*/ 849 h 40"/>
                              <a:gd name="T16" fmla="+- 0 926 910"/>
                              <a:gd name="T17" fmla="*/ T16 w 16"/>
                              <a:gd name="T18" fmla="+- 0 849 849"/>
                              <a:gd name="T19" fmla="*/ 849 h 40"/>
                            </a:gdLst>
                            <a:ahLst/>
                            <a:cxnLst>
                              <a:cxn ang="0">
                                <a:pos x="T1" y="T3"/>
                              </a:cxn>
                              <a:cxn ang="0">
                                <a:pos x="T5" y="T7"/>
                              </a:cxn>
                              <a:cxn ang="0">
                                <a:pos x="T9" y="T11"/>
                              </a:cxn>
                              <a:cxn ang="0">
                                <a:pos x="T13" y="T15"/>
                              </a:cxn>
                              <a:cxn ang="0">
                                <a:pos x="T17" y="T19"/>
                              </a:cxn>
                            </a:cxnLst>
                            <a:rect l="0" t="0" r="r" b="b"/>
                            <a:pathLst>
                              <a:path w="16" h="40">
                                <a:moveTo>
                                  <a:pt x="16" y="0"/>
                                </a:moveTo>
                                <a:lnTo>
                                  <a:pt x="0" y="39"/>
                                </a:lnTo>
                                <a:lnTo>
                                  <a:pt x="15" y="0"/>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5" name="Freeform 608"/>
                        <wps:cNvSpPr>
                          <a:spLocks/>
                        </wps:cNvSpPr>
                        <wps:spPr bwMode="auto">
                          <a:xfrm>
                            <a:off x="224" y="456"/>
                            <a:ext cx="686" cy="431"/>
                          </a:xfrm>
                          <a:custGeom>
                            <a:avLst/>
                            <a:gdLst>
                              <a:gd name="T0" fmla="+- 0 225 224"/>
                              <a:gd name="T1" fmla="*/ T0 w 686"/>
                              <a:gd name="T2" fmla="+- 0 457 457"/>
                              <a:gd name="T3" fmla="*/ 457 h 431"/>
                              <a:gd name="T4" fmla="+- 0 224 224"/>
                              <a:gd name="T5" fmla="*/ T4 w 686"/>
                              <a:gd name="T6" fmla="+- 0 457 457"/>
                              <a:gd name="T7" fmla="*/ 457 h 431"/>
                              <a:gd name="T8" fmla="+- 0 910 224"/>
                              <a:gd name="T9" fmla="*/ T8 w 686"/>
                              <a:gd name="T10" fmla="+- 0 887 457"/>
                              <a:gd name="T11" fmla="*/ 887 h 431"/>
                              <a:gd name="T12" fmla="+- 0 910 224"/>
                              <a:gd name="T13" fmla="*/ T12 w 686"/>
                              <a:gd name="T14" fmla="+- 0 887 457"/>
                              <a:gd name="T15" fmla="*/ 88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0" y="0"/>
                                </a:lnTo>
                                <a:lnTo>
                                  <a:pt x="686" y="43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6" name="Freeform 609"/>
                        <wps:cNvSpPr>
                          <a:spLocks/>
                        </wps:cNvSpPr>
                        <wps:spPr bwMode="auto">
                          <a:xfrm>
                            <a:off x="224" y="456"/>
                            <a:ext cx="686" cy="431"/>
                          </a:xfrm>
                          <a:custGeom>
                            <a:avLst/>
                            <a:gdLst>
                              <a:gd name="T0" fmla="+- 0 225 224"/>
                              <a:gd name="T1" fmla="*/ T0 w 686"/>
                              <a:gd name="T2" fmla="+- 0 457 457"/>
                              <a:gd name="T3" fmla="*/ 457 h 431"/>
                              <a:gd name="T4" fmla="+- 0 910 224"/>
                              <a:gd name="T5" fmla="*/ T4 w 686"/>
                              <a:gd name="T6" fmla="+- 0 887 457"/>
                              <a:gd name="T7" fmla="*/ 887 h 431"/>
                              <a:gd name="T8" fmla="+- 0 910 224"/>
                              <a:gd name="T9" fmla="*/ T8 w 686"/>
                              <a:gd name="T10" fmla="+- 0 887 457"/>
                              <a:gd name="T11" fmla="*/ 887 h 431"/>
                              <a:gd name="T12" fmla="+- 0 224 224"/>
                              <a:gd name="T13" fmla="*/ T12 w 686"/>
                              <a:gd name="T14" fmla="+- 0 457 457"/>
                              <a:gd name="T15" fmla="*/ 457 h 431"/>
                              <a:gd name="T16" fmla="+- 0 225 224"/>
                              <a:gd name="T17" fmla="*/ T16 w 686"/>
                              <a:gd name="T18" fmla="+- 0 457 457"/>
                              <a:gd name="T19" fmla="*/ 457 h 431"/>
                            </a:gdLst>
                            <a:ahLst/>
                            <a:cxnLst>
                              <a:cxn ang="0">
                                <a:pos x="T1" y="T3"/>
                              </a:cxn>
                              <a:cxn ang="0">
                                <a:pos x="T5" y="T7"/>
                              </a:cxn>
                              <a:cxn ang="0">
                                <a:pos x="T9" y="T11"/>
                              </a:cxn>
                              <a:cxn ang="0">
                                <a:pos x="T13" y="T15"/>
                              </a:cxn>
                              <a:cxn ang="0">
                                <a:pos x="T17" y="T19"/>
                              </a:cxn>
                            </a:cxnLst>
                            <a:rect l="0" t="0" r="r" b="b"/>
                            <a:pathLst>
                              <a:path w="686" h="431">
                                <a:moveTo>
                                  <a:pt x="1" y="0"/>
                                </a:moveTo>
                                <a:lnTo>
                                  <a:pt x="686" y="43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7" name="Freeform 610"/>
                        <wps:cNvSpPr>
                          <a:spLocks/>
                        </wps:cNvSpPr>
                        <wps:spPr bwMode="auto">
                          <a:xfrm>
                            <a:off x="327" y="454"/>
                            <a:ext cx="604" cy="379"/>
                          </a:xfrm>
                          <a:custGeom>
                            <a:avLst/>
                            <a:gdLst>
                              <a:gd name="T0" fmla="+- 0 328 328"/>
                              <a:gd name="T1" fmla="*/ T0 w 604"/>
                              <a:gd name="T2" fmla="+- 0 455 455"/>
                              <a:gd name="T3" fmla="*/ 455 h 379"/>
                              <a:gd name="T4" fmla="+- 0 328 328"/>
                              <a:gd name="T5" fmla="*/ T4 w 604"/>
                              <a:gd name="T6" fmla="+- 0 455 455"/>
                              <a:gd name="T7" fmla="*/ 455 h 379"/>
                              <a:gd name="T8" fmla="+- 0 931 328"/>
                              <a:gd name="T9" fmla="*/ T8 w 604"/>
                              <a:gd name="T10" fmla="+- 0 834 455"/>
                              <a:gd name="T11" fmla="*/ 834 h 379"/>
                              <a:gd name="T12" fmla="+- 0 931 328"/>
                              <a:gd name="T13" fmla="*/ T12 w 604"/>
                              <a:gd name="T14" fmla="+- 0 833 455"/>
                              <a:gd name="T15" fmla="*/ 833 h 379"/>
                              <a:gd name="T16" fmla="+- 0 328 328"/>
                              <a:gd name="T17" fmla="*/ T16 w 604"/>
                              <a:gd name="T18" fmla="+- 0 455 455"/>
                              <a:gd name="T19" fmla="*/ 455 h 379"/>
                            </a:gdLst>
                            <a:ahLst/>
                            <a:cxnLst>
                              <a:cxn ang="0">
                                <a:pos x="T1" y="T3"/>
                              </a:cxn>
                              <a:cxn ang="0">
                                <a:pos x="T5" y="T7"/>
                              </a:cxn>
                              <a:cxn ang="0">
                                <a:pos x="T9" y="T11"/>
                              </a:cxn>
                              <a:cxn ang="0">
                                <a:pos x="T13" y="T15"/>
                              </a:cxn>
                              <a:cxn ang="0">
                                <a:pos x="T17" y="T19"/>
                              </a:cxn>
                            </a:cxnLst>
                            <a:rect l="0" t="0" r="r" b="b"/>
                            <a:pathLst>
                              <a:path w="604" h="379">
                                <a:moveTo>
                                  <a:pt x="0" y="0"/>
                                </a:moveTo>
                                <a:lnTo>
                                  <a:pt x="0" y="0"/>
                                </a:lnTo>
                                <a:lnTo>
                                  <a:pt x="603" y="379"/>
                                </a:lnTo>
                                <a:lnTo>
                                  <a:pt x="603" y="37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8" name="Freeform 611"/>
                        <wps:cNvSpPr>
                          <a:spLocks/>
                        </wps:cNvSpPr>
                        <wps:spPr bwMode="auto">
                          <a:xfrm>
                            <a:off x="327" y="454"/>
                            <a:ext cx="604" cy="379"/>
                          </a:xfrm>
                          <a:custGeom>
                            <a:avLst/>
                            <a:gdLst>
                              <a:gd name="T0" fmla="+- 0 931 328"/>
                              <a:gd name="T1" fmla="*/ T0 w 604"/>
                              <a:gd name="T2" fmla="+- 0 834 455"/>
                              <a:gd name="T3" fmla="*/ 834 h 379"/>
                              <a:gd name="T4" fmla="+- 0 328 328"/>
                              <a:gd name="T5" fmla="*/ T4 w 604"/>
                              <a:gd name="T6" fmla="+- 0 455 455"/>
                              <a:gd name="T7" fmla="*/ 455 h 379"/>
                              <a:gd name="T8" fmla="+- 0 328 328"/>
                              <a:gd name="T9" fmla="*/ T8 w 604"/>
                              <a:gd name="T10" fmla="+- 0 455 455"/>
                              <a:gd name="T11" fmla="*/ 455 h 379"/>
                              <a:gd name="T12" fmla="+- 0 931 328"/>
                              <a:gd name="T13" fmla="*/ T12 w 604"/>
                              <a:gd name="T14" fmla="+- 0 833 455"/>
                              <a:gd name="T15" fmla="*/ 833 h 379"/>
                              <a:gd name="T16" fmla="+- 0 931 328"/>
                              <a:gd name="T17" fmla="*/ T16 w 604"/>
                              <a:gd name="T18" fmla="+- 0 834 455"/>
                              <a:gd name="T19" fmla="*/ 834 h 379"/>
                            </a:gdLst>
                            <a:ahLst/>
                            <a:cxnLst>
                              <a:cxn ang="0">
                                <a:pos x="T1" y="T3"/>
                              </a:cxn>
                              <a:cxn ang="0">
                                <a:pos x="T5" y="T7"/>
                              </a:cxn>
                              <a:cxn ang="0">
                                <a:pos x="T9" y="T11"/>
                              </a:cxn>
                              <a:cxn ang="0">
                                <a:pos x="T13" y="T15"/>
                              </a:cxn>
                              <a:cxn ang="0">
                                <a:pos x="T17" y="T19"/>
                              </a:cxn>
                            </a:cxnLst>
                            <a:rect l="0" t="0" r="r" b="b"/>
                            <a:pathLst>
                              <a:path w="604" h="379">
                                <a:moveTo>
                                  <a:pt x="603" y="379"/>
                                </a:moveTo>
                                <a:lnTo>
                                  <a:pt x="0" y="0"/>
                                </a:lnTo>
                                <a:lnTo>
                                  <a:pt x="603" y="378"/>
                                </a:lnTo>
                                <a:lnTo>
                                  <a:pt x="603" y="37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9" name="Freeform 612"/>
                        <wps:cNvSpPr>
                          <a:spLocks/>
                        </wps:cNvSpPr>
                        <wps:spPr bwMode="auto">
                          <a:xfrm>
                            <a:off x="241" y="420"/>
                            <a:ext cx="85" cy="34"/>
                          </a:xfrm>
                          <a:custGeom>
                            <a:avLst/>
                            <a:gdLst>
                              <a:gd name="T0" fmla="+- 0 242 242"/>
                              <a:gd name="T1" fmla="*/ T0 w 85"/>
                              <a:gd name="T2" fmla="+- 0 421 421"/>
                              <a:gd name="T3" fmla="*/ 421 h 34"/>
                              <a:gd name="T4" fmla="+- 0 242 242"/>
                              <a:gd name="T5" fmla="*/ T4 w 85"/>
                              <a:gd name="T6" fmla="+- 0 421 421"/>
                              <a:gd name="T7" fmla="*/ 421 h 34"/>
                              <a:gd name="T8" fmla="+- 0 327 242"/>
                              <a:gd name="T9" fmla="*/ T8 w 85"/>
                              <a:gd name="T10" fmla="+- 0 454 421"/>
                              <a:gd name="T11" fmla="*/ 454 h 34"/>
                              <a:gd name="T12" fmla="+- 0 327 242"/>
                              <a:gd name="T13" fmla="*/ T12 w 85"/>
                              <a:gd name="T14" fmla="+- 0 454 421"/>
                              <a:gd name="T15" fmla="*/ 454 h 34"/>
                              <a:gd name="T16" fmla="+- 0 242 242"/>
                              <a:gd name="T17" fmla="*/ T16 w 85"/>
                              <a:gd name="T18" fmla="+- 0 421 421"/>
                              <a:gd name="T19" fmla="*/ 421 h 34"/>
                            </a:gdLst>
                            <a:ahLst/>
                            <a:cxnLst>
                              <a:cxn ang="0">
                                <a:pos x="T1" y="T3"/>
                              </a:cxn>
                              <a:cxn ang="0">
                                <a:pos x="T5" y="T7"/>
                              </a:cxn>
                              <a:cxn ang="0">
                                <a:pos x="T9" y="T11"/>
                              </a:cxn>
                              <a:cxn ang="0">
                                <a:pos x="T13" y="T15"/>
                              </a:cxn>
                              <a:cxn ang="0">
                                <a:pos x="T17" y="T19"/>
                              </a:cxn>
                            </a:cxnLst>
                            <a:rect l="0" t="0" r="r" b="b"/>
                            <a:pathLst>
                              <a:path w="85" h="34">
                                <a:moveTo>
                                  <a:pt x="0" y="0"/>
                                </a:moveTo>
                                <a:lnTo>
                                  <a:pt x="0" y="0"/>
                                </a:lnTo>
                                <a:lnTo>
                                  <a:pt x="85" y="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0" name="Freeform 613"/>
                        <wps:cNvSpPr>
                          <a:spLocks/>
                        </wps:cNvSpPr>
                        <wps:spPr bwMode="auto">
                          <a:xfrm>
                            <a:off x="241" y="420"/>
                            <a:ext cx="85" cy="34"/>
                          </a:xfrm>
                          <a:custGeom>
                            <a:avLst/>
                            <a:gdLst>
                              <a:gd name="T0" fmla="+- 0 327 242"/>
                              <a:gd name="T1" fmla="*/ T0 w 85"/>
                              <a:gd name="T2" fmla="+- 0 454 421"/>
                              <a:gd name="T3" fmla="*/ 454 h 34"/>
                              <a:gd name="T4" fmla="+- 0 242 242"/>
                              <a:gd name="T5" fmla="*/ T4 w 85"/>
                              <a:gd name="T6" fmla="+- 0 421 421"/>
                              <a:gd name="T7" fmla="*/ 421 h 34"/>
                              <a:gd name="T8" fmla="+- 0 242 242"/>
                              <a:gd name="T9" fmla="*/ T8 w 85"/>
                              <a:gd name="T10" fmla="+- 0 421 421"/>
                              <a:gd name="T11" fmla="*/ 421 h 34"/>
                              <a:gd name="T12" fmla="+- 0 327 242"/>
                              <a:gd name="T13" fmla="*/ T12 w 85"/>
                              <a:gd name="T14" fmla="+- 0 454 421"/>
                              <a:gd name="T15" fmla="*/ 454 h 34"/>
                              <a:gd name="T16" fmla="+- 0 327 242"/>
                              <a:gd name="T17" fmla="*/ T16 w 85"/>
                              <a:gd name="T18" fmla="+- 0 454 421"/>
                              <a:gd name="T19" fmla="*/ 454 h 34"/>
                            </a:gdLst>
                            <a:ahLst/>
                            <a:cxnLst>
                              <a:cxn ang="0">
                                <a:pos x="T1" y="T3"/>
                              </a:cxn>
                              <a:cxn ang="0">
                                <a:pos x="T5" y="T7"/>
                              </a:cxn>
                              <a:cxn ang="0">
                                <a:pos x="T9" y="T11"/>
                              </a:cxn>
                              <a:cxn ang="0">
                                <a:pos x="T13" y="T15"/>
                              </a:cxn>
                              <a:cxn ang="0">
                                <a:pos x="T17" y="T19"/>
                              </a:cxn>
                            </a:cxnLst>
                            <a:rect l="0" t="0" r="r" b="b"/>
                            <a:pathLst>
                              <a:path w="85" h="34">
                                <a:moveTo>
                                  <a:pt x="85" y="33"/>
                                </a:moveTo>
                                <a:lnTo>
                                  <a:pt x="0" y="0"/>
                                </a:lnTo>
                                <a:lnTo>
                                  <a:pt x="85" y="3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1" name="Picture 6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62" y="653"/>
                            <a:ext cx="160"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2" name="Picture 6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6" y="0"/>
                            <a:ext cx="2564"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3" name="Picture 6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010" y="653"/>
                            <a:ext cx="10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4" name="Freeform 617"/>
                        <wps:cNvSpPr>
                          <a:spLocks/>
                        </wps:cNvSpPr>
                        <wps:spPr bwMode="auto">
                          <a:xfrm>
                            <a:off x="181" y="115"/>
                            <a:ext cx="46" cy="29"/>
                          </a:xfrm>
                          <a:custGeom>
                            <a:avLst/>
                            <a:gdLst>
                              <a:gd name="T0" fmla="+- 0 182 182"/>
                              <a:gd name="T1" fmla="*/ T0 w 46"/>
                              <a:gd name="T2" fmla="+- 0 115 115"/>
                              <a:gd name="T3" fmla="*/ 115 h 29"/>
                              <a:gd name="T4" fmla="+- 0 182 182"/>
                              <a:gd name="T5" fmla="*/ T4 w 46"/>
                              <a:gd name="T6" fmla="+- 0 115 115"/>
                              <a:gd name="T7" fmla="*/ 115 h 29"/>
                              <a:gd name="T8" fmla="+- 0 227 182"/>
                              <a:gd name="T9" fmla="*/ T8 w 46"/>
                              <a:gd name="T10" fmla="+- 0 144 115"/>
                              <a:gd name="T11" fmla="*/ 144 h 29"/>
                              <a:gd name="T12" fmla="+- 0 227 182"/>
                              <a:gd name="T13" fmla="*/ T12 w 46"/>
                              <a:gd name="T14" fmla="+- 0 144 115"/>
                              <a:gd name="T15" fmla="*/ 144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0" y="0"/>
                                </a:lnTo>
                                <a:lnTo>
                                  <a:pt x="45" y="2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5" name="Freeform 618"/>
                        <wps:cNvSpPr>
                          <a:spLocks/>
                        </wps:cNvSpPr>
                        <wps:spPr bwMode="auto">
                          <a:xfrm>
                            <a:off x="181" y="115"/>
                            <a:ext cx="46" cy="29"/>
                          </a:xfrm>
                          <a:custGeom>
                            <a:avLst/>
                            <a:gdLst>
                              <a:gd name="T0" fmla="+- 0 182 182"/>
                              <a:gd name="T1" fmla="*/ T0 w 46"/>
                              <a:gd name="T2" fmla="+- 0 115 115"/>
                              <a:gd name="T3" fmla="*/ 115 h 29"/>
                              <a:gd name="T4" fmla="+- 0 227 182"/>
                              <a:gd name="T5" fmla="*/ T4 w 46"/>
                              <a:gd name="T6" fmla="+- 0 144 115"/>
                              <a:gd name="T7" fmla="*/ 144 h 29"/>
                              <a:gd name="T8" fmla="+- 0 227 182"/>
                              <a:gd name="T9" fmla="*/ T8 w 46"/>
                              <a:gd name="T10" fmla="+- 0 144 115"/>
                              <a:gd name="T11" fmla="*/ 144 h 29"/>
                              <a:gd name="T12" fmla="+- 0 182 182"/>
                              <a:gd name="T13" fmla="*/ T12 w 46"/>
                              <a:gd name="T14" fmla="+- 0 115 115"/>
                              <a:gd name="T15" fmla="*/ 115 h 29"/>
                              <a:gd name="T16" fmla="+- 0 182 182"/>
                              <a:gd name="T17" fmla="*/ T16 w 46"/>
                              <a:gd name="T18" fmla="+- 0 115 115"/>
                              <a:gd name="T19" fmla="*/ 115 h 29"/>
                            </a:gdLst>
                            <a:ahLst/>
                            <a:cxnLst>
                              <a:cxn ang="0">
                                <a:pos x="T1" y="T3"/>
                              </a:cxn>
                              <a:cxn ang="0">
                                <a:pos x="T5" y="T7"/>
                              </a:cxn>
                              <a:cxn ang="0">
                                <a:pos x="T9" y="T11"/>
                              </a:cxn>
                              <a:cxn ang="0">
                                <a:pos x="T13" y="T15"/>
                              </a:cxn>
                              <a:cxn ang="0">
                                <a:pos x="T17" y="T19"/>
                              </a:cxn>
                            </a:cxnLst>
                            <a:rect l="0" t="0" r="r" b="b"/>
                            <a:pathLst>
                              <a:path w="46" h="29">
                                <a:moveTo>
                                  <a:pt x="0" y="0"/>
                                </a:moveTo>
                                <a:lnTo>
                                  <a:pt x="45" y="2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6" name="Freeform 619"/>
                        <wps:cNvSpPr>
                          <a:spLocks/>
                        </wps:cNvSpPr>
                        <wps:spPr bwMode="auto">
                          <a:xfrm>
                            <a:off x="217" y="414"/>
                            <a:ext cx="16" cy="39"/>
                          </a:xfrm>
                          <a:custGeom>
                            <a:avLst/>
                            <a:gdLst>
                              <a:gd name="T0" fmla="+- 0 233 218"/>
                              <a:gd name="T1" fmla="*/ T0 w 16"/>
                              <a:gd name="T2" fmla="+- 0 414 414"/>
                              <a:gd name="T3" fmla="*/ 414 h 39"/>
                              <a:gd name="T4" fmla="+- 0 218 218"/>
                              <a:gd name="T5" fmla="*/ T4 w 16"/>
                              <a:gd name="T6" fmla="+- 0 453 414"/>
                              <a:gd name="T7" fmla="*/ 453 h 39"/>
                              <a:gd name="T8" fmla="+- 0 218 218"/>
                              <a:gd name="T9" fmla="*/ T8 w 16"/>
                              <a:gd name="T10" fmla="+- 0 453 414"/>
                              <a:gd name="T11" fmla="*/ 453 h 39"/>
                              <a:gd name="T12" fmla="+- 0 233 218"/>
                              <a:gd name="T13" fmla="*/ T12 w 16"/>
                              <a:gd name="T14" fmla="+- 0 414 414"/>
                              <a:gd name="T15" fmla="*/ 414 h 39"/>
                              <a:gd name="T16" fmla="+- 0 233 218"/>
                              <a:gd name="T17" fmla="*/ T16 w 16"/>
                              <a:gd name="T18" fmla="+- 0 414 414"/>
                              <a:gd name="T19" fmla="*/ 414 h 39"/>
                            </a:gdLst>
                            <a:ahLst/>
                            <a:cxnLst>
                              <a:cxn ang="0">
                                <a:pos x="T1" y="T3"/>
                              </a:cxn>
                              <a:cxn ang="0">
                                <a:pos x="T5" y="T7"/>
                              </a:cxn>
                              <a:cxn ang="0">
                                <a:pos x="T9" y="T11"/>
                              </a:cxn>
                              <a:cxn ang="0">
                                <a:pos x="T13" y="T15"/>
                              </a:cxn>
                              <a:cxn ang="0">
                                <a:pos x="T17" y="T19"/>
                              </a:cxn>
                            </a:cxnLst>
                            <a:rect l="0" t="0" r="r" b="b"/>
                            <a:pathLst>
                              <a:path w="16" h="39">
                                <a:moveTo>
                                  <a:pt x="15" y="0"/>
                                </a:moveTo>
                                <a:lnTo>
                                  <a:pt x="0" y="39"/>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7" name="Freeform 620"/>
                        <wps:cNvSpPr>
                          <a:spLocks/>
                        </wps:cNvSpPr>
                        <wps:spPr bwMode="auto">
                          <a:xfrm>
                            <a:off x="217" y="414"/>
                            <a:ext cx="16" cy="39"/>
                          </a:xfrm>
                          <a:custGeom>
                            <a:avLst/>
                            <a:gdLst>
                              <a:gd name="T0" fmla="+- 0 218 218"/>
                              <a:gd name="T1" fmla="*/ T0 w 16"/>
                              <a:gd name="T2" fmla="+- 0 453 414"/>
                              <a:gd name="T3" fmla="*/ 453 h 39"/>
                              <a:gd name="T4" fmla="+- 0 233 218"/>
                              <a:gd name="T5" fmla="*/ T4 w 16"/>
                              <a:gd name="T6" fmla="+- 0 414 414"/>
                              <a:gd name="T7" fmla="*/ 414 h 39"/>
                              <a:gd name="T8" fmla="+- 0 233 218"/>
                              <a:gd name="T9" fmla="*/ T8 w 16"/>
                              <a:gd name="T10" fmla="+- 0 414 414"/>
                              <a:gd name="T11" fmla="*/ 414 h 39"/>
                              <a:gd name="T12" fmla="+- 0 218 218"/>
                              <a:gd name="T13" fmla="*/ T12 w 16"/>
                              <a:gd name="T14" fmla="+- 0 453 414"/>
                              <a:gd name="T15" fmla="*/ 453 h 39"/>
                              <a:gd name="T16" fmla="+- 0 218 218"/>
                              <a:gd name="T17" fmla="*/ T16 w 16"/>
                              <a:gd name="T18" fmla="+- 0 453 414"/>
                              <a:gd name="T19" fmla="*/ 453 h 39"/>
                            </a:gdLst>
                            <a:ahLst/>
                            <a:cxnLst>
                              <a:cxn ang="0">
                                <a:pos x="T1" y="T3"/>
                              </a:cxn>
                              <a:cxn ang="0">
                                <a:pos x="T5" y="T7"/>
                              </a:cxn>
                              <a:cxn ang="0">
                                <a:pos x="T9" y="T11"/>
                              </a:cxn>
                              <a:cxn ang="0">
                                <a:pos x="T13" y="T15"/>
                              </a:cxn>
                              <a:cxn ang="0">
                                <a:pos x="T17" y="T19"/>
                              </a:cxn>
                            </a:cxnLst>
                            <a:rect l="0" t="0" r="r" b="b"/>
                            <a:pathLst>
                              <a:path w="16" h="39">
                                <a:moveTo>
                                  <a:pt x="0" y="39"/>
                                </a:moveTo>
                                <a:lnTo>
                                  <a:pt x="15" y="0"/>
                                </a:lnTo>
                                <a:lnTo>
                                  <a:pt x="0"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8" name="Line 621"/>
                        <wps:cNvCnPr>
                          <a:cxnSpLocks noChangeShapeType="1"/>
                        </wps:cNvCnPr>
                        <wps:spPr bwMode="auto">
                          <a:xfrm>
                            <a:off x="2390" y="1197"/>
                            <a:ext cx="2" cy="0"/>
                          </a:xfrm>
                          <a:prstGeom prst="line">
                            <a:avLst/>
                          </a:prstGeom>
                          <a:noFill/>
                          <a:ln w="838">
                            <a:solidFill>
                              <a:srgbClr val="231F20"/>
                            </a:solidFill>
                            <a:round/>
                            <a:headEnd/>
                            <a:tailEnd/>
                          </a:ln>
                          <a:extLst>
                            <a:ext uri="{909E8E84-426E-40DD-AFC4-6F175D3DCCD1}">
                              <a14:hiddenFill xmlns:a14="http://schemas.microsoft.com/office/drawing/2010/main">
                                <a:noFill/>
                              </a14:hiddenFill>
                            </a:ext>
                          </a:extLst>
                        </wps:spPr>
                        <wps:bodyPr/>
                      </wps:wsp>
                      <wps:wsp>
                        <wps:cNvPr id="6309" name="Freeform 622"/>
                        <wps:cNvSpPr>
                          <a:spLocks/>
                        </wps:cNvSpPr>
                        <wps:spPr bwMode="auto">
                          <a:xfrm>
                            <a:off x="2389" y="1195"/>
                            <a:ext cx="2" cy="2"/>
                          </a:xfrm>
                          <a:custGeom>
                            <a:avLst/>
                            <a:gdLst>
                              <a:gd name="T0" fmla="+- 0 2390 2390"/>
                              <a:gd name="T1" fmla="*/ T0 w 2"/>
                              <a:gd name="T2" fmla="+- 0 1196 1196"/>
                              <a:gd name="T3" fmla="*/ 1196 h 2"/>
                              <a:gd name="T4" fmla="+- 0 2392 2390"/>
                              <a:gd name="T5" fmla="*/ T4 w 2"/>
                              <a:gd name="T6" fmla="+- 0 1197 1196"/>
                              <a:gd name="T7" fmla="*/ 1197 h 2"/>
                              <a:gd name="T8" fmla="+- 0 2392 2390"/>
                              <a:gd name="T9" fmla="*/ T8 w 2"/>
                              <a:gd name="T10" fmla="+- 0 1197 1196"/>
                              <a:gd name="T11" fmla="*/ 1197 h 2"/>
                              <a:gd name="T12" fmla="+- 0 2390 2390"/>
                              <a:gd name="T13" fmla="*/ T12 w 2"/>
                              <a:gd name="T14" fmla="+- 0 1196 1196"/>
                              <a:gd name="T15" fmla="*/ 1196 h 2"/>
                              <a:gd name="T16" fmla="+- 0 2390 2390"/>
                              <a:gd name="T17" fmla="*/ T16 w 2"/>
                              <a:gd name="T18" fmla="+- 0 1196 1196"/>
                              <a:gd name="T19" fmla="*/ 1196 h 2"/>
                            </a:gdLst>
                            <a:ahLst/>
                            <a:cxnLst>
                              <a:cxn ang="0">
                                <a:pos x="T1" y="T3"/>
                              </a:cxn>
                              <a:cxn ang="0">
                                <a:pos x="T5" y="T7"/>
                              </a:cxn>
                              <a:cxn ang="0">
                                <a:pos x="T9" y="T11"/>
                              </a:cxn>
                              <a:cxn ang="0">
                                <a:pos x="T13" y="T15"/>
                              </a:cxn>
                              <a:cxn ang="0">
                                <a:pos x="T17" y="T19"/>
                              </a:cxn>
                            </a:cxnLst>
                            <a:rect l="0" t="0" r="r" b="b"/>
                            <a:pathLst>
                              <a:path w="2" h="2">
                                <a:moveTo>
                                  <a:pt x="0" y="0"/>
                                </a:moveTo>
                                <a:lnTo>
                                  <a:pt x="2"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0" name="Line 623"/>
                        <wps:cNvCnPr>
                          <a:cxnSpLocks noChangeShapeType="1"/>
                        </wps:cNvCnPr>
                        <wps:spPr bwMode="auto">
                          <a:xfrm>
                            <a:off x="2380" y="1190"/>
                            <a:ext cx="2" cy="0"/>
                          </a:xfrm>
                          <a:prstGeom prst="line">
                            <a:avLst/>
                          </a:prstGeom>
                          <a:noFill/>
                          <a:ln w="864">
                            <a:solidFill>
                              <a:srgbClr val="231F20"/>
                            </a:solidFill>
                            <a:round/>
                            <a:headEnd/>
                            <a:tailEnd/>
                          </a:ln>
                          <a:extLst>
                            <a:ext uri="{909E8E84-426E-40DD-AFC4-6F175D3DCCD1}">
                              <a14:hiddenFill xmlns:a14="http://schemas.microsoft.com/office/drawing/2010/main">
                                <a:noFill/>
                              </a14:hiddenFill>
                            </a:ext>
                          </a:extLst>
                        </wps:spPr>
                        <wps:bodyPr/>
                      </wps:wsp>
                      <wps:wsp>
                        <wps:cNvPr id="6311" name="Freeform 624"/>
                        <wps:cNvSpPr>
                          <a:spLocks/>
                        </wps:cNvSpPr>
                        <wps:spPr bwMode="auto">
                          <a:xfrm>
                            <a:off x="2379" y="1189"/>
                            <a:ext cx="2" cy="2"/>
                          </a:xfrm>
                          <a:custGeom>
                            <a:avLst/>
                            <a:gdLst>
                              <a:gd name="T0" fmla="+- 0 2381 2380"/>
                              <a:gd name="T1" fmla="*/ T0 w 2"/>
                              <a:gd name="T2" fmla="+- 0 1191 1189"/>
                              <a:gd name="T3" fmla="*/ 1191 h 2"/>
                              <a:gd name="T4" fmla="+- 0 2380 2380"/>
                              <a:gd name="T5" fmla="*/ T4 w 2"/>
                              <a:gd name="T6" fmla="+- 0 1190 1189"/>
                              <a:gd name="T7" fmla="*/ 1190 h 2"/>
                              <a:gd name="T8" fmla="+- 0 2380 2380"/>
                              <a:gd name="T9" fmla="*/ T8 w 2"/>
                              <a:gd name="T10" fmla="+- 0 1189 1189"/>
                              <a:gd name="T11" fmla="*/ 1189 h 2"/>
                              <a:gd name="T12" fmla="+- 0 2382 2380"/>
                              <a:gd name="T13" fmla="*/ T12 w 2"/>
                              <a:gd name="T14" fmla="+- 0 1191 1189"/>
                              <a:gd name="T15" fmla="*/ 1191 h 2"/>
                              <a:gd name="T16" fmla="+- 0 2381 2380"/>
                              <a:gd name="T17" fmla="*/ T16 w 2"/>
                              <a:gd name="T18" fmla="+- 0 1191 1189"/>
                              <a:gd name="T19" fmla="*/ 1191 h 2"/>
                            </a:gdLst>
                            <a:ahLst/>
                            <a:cxnLst>
                              <a:cxn ang="0">
                                <a:pos x="T1" y="T3"/>
                              </a:cxn>
                              <a:cxn ang="0">
                                <a:pos x="T5" y="T7"/>
                              </a:cxn>
                              <a:cxn ang="0">
                                <a:pos x="T9" y="T11"/>
                              </a:cxn>
                              <a:cxn ang="0">
                                <a:pos x="T13" y="T15"/>
                              </a:cxn>
                              <a:cxn ang="0">
                                <a:pos x="T17" y="T19"/>
                              </a:cxn>
                            </a:cxnLst>
                            <a:rect l="0" t="0" r="r" b="b"/>
                            <a:pathLst>
                              <a:path w="2" h="2">
                                <a:moveTo>
                                  <a:pt x="1" y="2"/>
                                </a:moveTo>
                                <a:lnTo>
                                  <a:pt x="0" y="1"/>
                                </a:lnTo>
                                <a:lnTo>
                                  <a:pt x="0" y="0"/>
                                </a:lnTo>
                                <a:lnTo>
                                  <a:pt x="2" y="2"/>
                                </a:lnTo>
                                <a:lnTo>
                                  <a:pt x="1"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2" name="Freeform 625"/>
                        <wps:cNvSpPr>
                          <a:spLocks/>
                        </wps:cNvSpPr>
                        <wps:spPr bwMode="auto">
                          <a:xfrm>
                            <a:off x="213" y="165"/>
                            <a:ext cx="812" cy="510"/>
                          </a:xfrm>
                          <a:custGeom>
                            <a:avLst/>
                            <a:gdLst>
                              <a:gd name="T0" fmla="+- 0 214 213"/>
                              <a:gd name="T1" fmla="*/ T0 w 812"/>
                              <a:gd name="T2" fmla="+- 0 166 166"/>
                              <a:gd name="T3" fmla="*/ 166 h 510"/>
                              <a:gd name="T4" fmla="+- 0 213 213"/>
                              <a:gd name="T5" fmla="*/ T4 w 812"/>
                              <a:gd name="T6" fmla="+- 0 166 166"/>
                              <a:gd name="T7" fmla="*/ 166 h 510"/>
                              <a:gd name="T8" fmla="+- 0 1025 213"/>
                              <a:gd name="T9" fmla="*/ T8 w 812"/>
                              <a:gd name="T10" fmla="+- 0 676 166"/>
                              <a:gd name="T11" fmla="*/ 676 h 510"/>
                              <a:gd name="T12" fmla="+- 0 1025 213"/>
                              <a:gd name="T13" fmla="*/ T12 w 812"/>
                              <a:gd name="T14" fmla="+- 0 676 166"/>
                              <a:gd name="T15" fmla="*/ 67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0" y="0"/>
                                </a:lnTo>
                                <a:lnTo>
                                  <a:pt x="812" y="510"/>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3" name="Freeform 626"/>
                        <wps:cNvSpPr>
                          <a:spLocks/>
                        </wps:cNvSpPr>
                        <wps:spPr bwMode="auto">
                          <a:xfrm>
                            <a:off x="213" y="165"/>
                            <a:ext cx="812" cy="510"/>
                          </a:xfrm>
                          <a:custGeom>
                            <a:avLst/>
                            <a:gdLst>
                              <a:gd name="T0" fmla="+- 0 214 213"/>
                              <a:gd name="T1" fmla="*/ T0 w 812"/>
                              <a:gd name="T2" fmla="+- 0 166 166"/>
                              <a:gd name="T3" fmla="*/ 166 h 510"/>
                              <a:gd name="T4" fmla="+- 0 1025 213"/>
                              <a:gd name="T5" fmla="*/ T4 w 812"/>
                              <a:gd name="T6" fmla="+- 0 676 166"/>
                              <a:gd name="T7" fmla="*/ 676 h 510"/>
                              <a:gd name="T8" fmla="+- 0 1025 213"/>
                              <a:gd name="T9" fmla="*/ T8 w 812"/>
                              <a:gd name="T10" fmla="+- 0 676 166"/>
                              <a:gd name="T11" fmla="*/ 676 h 510"/>
                              <a:gd name="T12" fmla="+- 0 213 213"/>
                              <a:gd name="T13" fmla="*/ T12 w 812"/>
                              <a:gd name="T14" fmla="+- 0 166 166"/>
                              <a:gd name="T15" fmla="*/ 166 h 510"/>
                              <a:gd name="T16" fmla="+- 0 214 213"/>
                              <a:gd name="T17" fmla="*/ T16 w 812"/>
                              <a:gd name="T18" fmla="+- 0 166 166"/>
                              <a:gd name="T19" fmla="*/ 166 h 510"/>
                            </a:gdLst>
                            <a:ahLst/>
                            <a:cxnLst>
                              <a:cxn ang="0">
                                <a:pos x="T1" y="T3"/>
                              </a:cxn>
                              <a:cxn ang="0">
                                <a:pos x="T5" y="T7"/>
                              </a:cxn>
                              <a:cxn ang="0">
                                <a:pos x="T9" y="T11"/>
                              </a:cxn>
                              <a:cxn ang="0">
                                <a:pos x="T13" y="T15"/>
                              </a:cxn>
                              <a:cxn ang="0">
                                <a:pos x="T17" y="T19"/>
                              </a:cxn>
                            </a:cxnLst>
                            <a:rect l="0" t="0" r="r" b="b"/>
                            <a:pathLst>
                              <a:path w="812" h="510">
                                <a:moveTo>
                                  <a:pt x="1" y="0"/>
                                </a:moveTo>
                                <a:lnTo>
                                  <a:pt x="812" y="510"/>
                                </a:lnTo>
                                <a:lnTo>
                                  <a:pt x="0" y="0"/>
                                </a:lnTo>
                                <a:lnTo>
                                  <a:pt x="1"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4" name="Freeform 627"/>
                        <wps:cNvSpPr>
                          <a:spLocks/>
                        </wps:cNvSpPr>
                        <wps:spPr bwMode="auto">
                          <a:xfrm>
                            <a:off x="1670" y="578"/>
                            <a:ext cx="4" cy="3"/>
                          </a:xfrm>
                          <a:custGeom>
                            <a:avLst/>
                            <a:gdLst>
                              <a:gd name="T0" fmla="+- 0 1670 1670"/>
                              <a:gd name="T1" fmla="*/ T0 w 4"/>
                              <a:gd name="T2" fmla="+- 0 579 579"/>
                              <a:gd name="T3" fmla="*/ 579 h 3"/>
                              <a:gd name="T4" fmla="+- 0 1670 1670"/>
                              <a:gd name="T5" fmla="*/ T4 w 4"/>
                              <a:gd name="T6" fmla="+- 0 579 579"/>
                              <a:gd name="T7" fmla="*/ 579 h 3"/>
                              <a:gd name="T8" fmla="+- 0 1674 1670"/>
                              <a:gd name="T9" fmla="*/ T8 w 4"/>
                              <a:gd name="T10" fmla="+- 0 581 579"/>
                              <a:gd name="T11" fmla="*/ 581 h 3"/>
                              <a:gd name="T12" fmla="+- 0 1674 1670"/>
                              <a:gd name="T13" fmla="*/ T12 w 4"/>
                              <a:gd name="T14" fmla="+- 0 581 579"/>
                              <a:gd name="T15" fmla="*/ 581 h 3"/>
                              <a:gd name="T16" fmla="+- 0 1670 1670"/>
                              <a:gd name="T17" fmla="*/ T16 w 4"/>
                              <a:gd name="T18" fmla="+- 0 579 579"/>
                              <a:gd name="T19" fmla="*/ 579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5" name="Freeform 628"/>
                        <wps:cNvSpPr>
                          <a:spLocks/>
                        </wps:cNvSpPr>
                        <wps:spPr bwMode="auto">
                          <a:xfrm>
                            <a:off x="1670" y="578"/>
                            <a:ext cx="4" cy="3"/>
                          </a:xfrm>
                          <a:custGeom>
                            <a:avLst/>
                            <a:gdLst>
                              <a:gd name="T0" fmla="+- 0 1674 1670"/>
                              <a:gd name="T1" fmla="*/ T0 w 4"/>
                              <a:gd name="T2" fmla="+- 0 581 579"/>
                              <a:gd name="T3" fmla="*/ 581 h 3"/>
                              <a:gd name="T4" fmla="+- 0 1670 1670"/>
                              <a:gd name="T5" fmla="*/ T4 w 4"/>
                              <a:gd name="T6" fmla="+- 0 579 579"/>
                              <a:gd name="T7" fmla="*/ 579 h 3"/>
                              <a:gd name="T8" fmla="+- 0 1670 1670"/>
                              <a:gd name="T9" fmla="*/ T8 w 4"/>
                              <a:gd name="T10" fmla="+- 0 579 579"/>
                              <a:gd name="T11" fmla="*/ 579 h 3"/>
                              <a:gd name="T12" fmla="+- 0 1674 1670"/>
                              <a:gd name="T13" fmla="*/ T12 w 4"/>
                              <a:gd name="T14" fmla="+- 0 581 579"/>
                              <a:gd name="T15" fmla="*/ 581 h 3"/>
                              <a:gd name="T16" fmla="+- 0 1674 1670"/>
                              <a:gd name="T17" fmla="*/ T16 w 4"/>
                              <a:gd name="T18" fmla="+- 0 581 579"/>
                              <a:gd name="T19" fmla="*/ 581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6" name="Freeform 629"/>
                        <wps:cNvSpPr>
                          <a:spLocks/>
                        </wps:cNvSpPr>
                        <wps:spPr bwMode="auto">
                          <a:xfrm>
                            <a:off x="1670" y="610"/>
                            <a:ext cx="4" cy="3"/>
                          </a:xfrm>
                          <a:custGeom>
                            <a:avLst/>
                            <a:gdLst>
                              <a:gd name="T0" fmla="+- 0 1670 1670"/>
                              <a:gd name="T1" fmla="*/ T0 w 4"/>
                              <a:gd name="T2" fmla="+- 0 611 611"/>
                              <a:gd name="T3" fmla="*/ 611 h 3"/>
                              <a:gd name="T4" fmla="+- 0 1670 1670"/>
                              <a:gd name="T5" fmla="*/ T4 w 4"/>
                              <a:gd name="T6" fmla="+- 0 611 611"/>
                              <a:gd name="T7" fmla="*/ 611 h 3"/>
                              <a:gd name="T8" fmla="+- 0 1674 1670"/>
                              <a:gd name="T9" fmla="*/ T8 w 4"/>
                              <a:gd name="T10" fmla="+- 0 613 611"/>
                              <a:gd name="T11" fmla="*/ 613 h 3"/>
                              <a:gd name="T12" fmla="+- 0 1674 1670"/>
                              <a:gd name="T13" fmla="*/ T12 w 4"/>
                              <a:gd name="T14" fmla="+- 0 613 611"/>
                              <a:gd name="T15" fmla="*/ 613 h 3"/>
                              <a:gd name="T16" fmla="+- 0 1670 1670"/>
                              <a:gd name="T17" fmla="*/ T16 w 4"/>
                              <a:gd name="T18" fmla="+- 0 611 611"/>
                              <a:gd name="T19" fmla="*/ 611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7" name="Freeform 630"/>
                        <wps:cNvSpPr>
                          <a:spLocks/>
                        </wps:cNvSpPr>
                        <wps:spPr bwMode="auto">
                          <a:xfrm>
                            <a:off x="1670" y="610"/>
                            <a:ext cx="4" cy="3"/>
                          </a:xfrm>
                          <a:custGeom>
                            <a:avLst/>
                            <a:gdLst>
                              <a:gd name="T0" fmla="+- 0 1674 1670"/>
                              <a:gd name="T1" fmla="*/ T0 w 4"/>
                              <a:gd name="T2" fmla="+- 0 613 611"/>
                              <a:gd name="T3" fmla="*/ 613 h 3"/>
                              <a:gd name="T4" fmla="+- 0 1670 1670"/>
                              <a:gd name="T5" fmla="*/ T4 w 4"/>
                              <a:gd name="T6" fmla="+- 0 611 611"/>
                              <a:gd name="T7" fmla="*/ 611 h 3"/>
                              <a:gd name="T8" fmla="+- 0 1670 1670"/>
                              <a:gd name="T9" fmla="*/ T8 w 4"/>
                              <a:gd name="T10" fmla="+- 0 611 611"/>
                              <a:gd name="T11" fmla="*/ 611 h 3"/>
                              <a:gd name="T12" fmla="+- 0 1674 1670"/>
                              <a:gd name="T13" fmla="*/ T12 w 4"/>
                              <a:gd name="T14" fmla="+- 0 613 611"/>
                              <a:gd name="T15" fmla="*/ 613 h 3"/>
                              <a:gd name="T16" fmla="+- 0 1674 1670"/>
                              <a:gd name="T17" fmla="*/ T16 w 4"/>
                              <a:gd name="T18" fmla="+- 0 613 611"/>
                              <a:gd name="T19" fmla="*/ 613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8" name="Freeform 631"/>
                        <wps:cNvSpPr>
                          <a:spLocks/>
                        </wps:cNvSpPr>
                        <wps:spPr bwMode="auto">
                          <a:xfrm>
                            <a:off x="1625" y="637"/>
                            <a:ext cx="4" cy="3"/>
                          </a:xfrm>
                          <a:custGeom>
                            <a:avLst/>
                            <a:gdLst>
                              <a:gd name="T0" fmla="+- 0 1625 1625"/>
                              <a:gd name="T1" fmla="*/ T0 w 4"/>
                              <a:gd name="T2" fmla="+- 0 638 638"/>
                              <a:gd name="T3" fmla="*/ 638 h 3"/>
                              <a:gd name="T4" fmla="+- 0 1625 1625"/>
                              <a:gd name="T5" fmla="*/ T4 w 4"/>
                              <a:gd name="T6" fmla="+- 0 638 638"/>
                              <a:gd name="T7" fmla="*/ 638 h 3"/>
                              <a:gd name="T8" fmla="+- 0 1629 1625"/>
                              <a:gd name="T9" fmla="*/ T8 w 4"/>
                              <a:gd name="T10" fmla="+- 0 640 638"/>
                              <a:gd name="T11" fmla="*/ 640 h 3"/>
                              <a:gd name="T12" fmla="+- 0 1629 1625"/>
                              <a:gd name="T13" fmla="*/ T12 w 4"/>
                              <a:gd name="T14" fmla="+- 0 640 638"/>
                              <a:gd name="T15" fmla="*/ 640 h 3"/>
                              <a:gd name="T16" fmla="+- 0 1625 1625"/>
                              <a:gd name="T17" fmla="*/ T16 w 4"/>
                              <a:gd name="T18" fmla="+- 0 638 638"/>
                              <a:gd name="T19" fmla="*/ 638 h 3"/>
                            </a:gdLst>
                            <a:ahLst/>
                            <a:cxnLst>
                              <a:cxn ang="0">
                                <a:pos x="T1" y="T3"/>
                              </a:cxn>
                              <a:cxn ang="0">
                                <a:pos x="T5" y="T7"/>
                              </a:cxn>
                              <a:cxn ang="0">
                                <a:pos x="T9" y="T11"/>
                              </a:cxn>
                              <a:cxn ang="0">
                                <a:pos x="T13" y="T15"/>
                              </a:cxn>
                              <a:cxn ang="0">
                                <a:pos x="T17" y="T19"/>
                              </a:cxn>
                            </a:cxnLst>
                            <a:rect l="0" t="0" r="r" b="b"/>
                            <a:pathLst>
                              <a:path w="4" h="3">
                                <a:moveTo>
                                  <a:pt x="0" y="0"/>
                                </a:moveTo>
                                <a:lnTo>
                                  <a:pt x="0" y="0"/>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9" name="Freeform 632"/>
                        <wps:cNvSpPr>
                          <a:spLocks/>
                        </wps:cNvSpPr>
                        <wps:spPr bwMode="auto">
                          <a:xfrm>
                            <a:off x="1625" y="637"/>
                            <a:ext cx="4" cy="3"/>
                          </a:xfrm>
                          <a:custGeom>
                            <a:avLst/>
                            <a:gdLst>
                              <a:gd name="T0" fmla="+- 0 1629 1625"/>
                              <a:gd name="T1" fmla="*/ T0 w 4"/>
                              <a:gd name="T2" fmla="+- 0 640 638"/>
                              <a:gd name="T3" fmla="*/ 640 h 3"/>
                              <a:gd name="T4" fmla="+- 0 1625 1625"/>
                              <a:gd name="T5" fmla="*/ T4 w 4"/>
                              <a:gd name="T6" fmla="+- 0 638 638"/>
                              <a:gd name="T7" fmla="*/ 638 h 3"/>
                              <a:gd name="T8" fmla="+- 0 1625 1625"/>
                              <a:gd name="T9" fmla="*/ T8 w 4"/>
                              <a:gd name="T10" fmla="+- 0 638 638"/>
                              <a:gd name="T11" fmla="*/ 638 h 3"/>
                              <a:gd name="T12" fmla="+- 0 1629 1625"/>
                              <a:gd name="T13" fmla="*/ T12 w 4"/>
                              <a:gd name="T14" fmla="+- 0 640 638"/>
                              <a:gd name="T15" fmla="*/ 640 h 3"/>
                              <a:gd name="T16" fmla="+- 0 1629 1625"/>
                              <a:gd name="T17" fmla="*/ T16 w 4"/>
                              <a:gd name="T18" fmla="+- 0 640 638"/>
                              <a:gd name="T19" fmla="*/ 640 h 3"/>
                            </a:gdLst>
                            <a:ahLst/>
                            <a:cxnLst>
                              <a:cxn ang="0">
                                <a:pos x="T1" y="T3"/>
                              </a:cxn>
                              <a:cxn ang="0">
                                <a:pos x="T5" y="T7"/>
                              </a:cxn>
                              <a:cxn ang="0">
                                <a:pos x="T9" y="T11"/>
                              </a:cxn>
                              <a:cxn ang="0">
                                <a:pos x="T13" y="T15"/>
                              </a:cxn>
                              <a:cxn ang="0">
                                <a:pos x="T17" y="T19"/>
                              </a:cxn>
                            </a:cxnLst>
                            <a:rect l="0" t="0" r="r" b="b"/>
                            <a:pathLst>
                              <a:path w="4" h="3">
                                <a:moveTo>
                                  <a:pt x="4" y="2"/>
                                </a:moveTo>
                                <a:lnTo>
                                  <a:pt x="0" y="0"/>
                                </a:lnTo>
                                <a:lnTo>
                                  <a:pt x="4"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0" name="Freeform 633"/>
                        <wps:cNvSpPr>
                          <a:spLocks/>
                        </wps:cNvSpPr>
                        <wps:spPr bwMode="auto">
                          <a:xfrm>
                            <a:off x="1628" y="639"/>
                            <a:ext cx="4" cy="3"/>
                          </a:xfrm>
                          <a:custGeom>
                            <a:avLst/>
                            <a:gdLst>
                              <a:gd name="T0" fmla="+- 0 1629 1629"/>
                              <a:gd name="T1" fmla="*/ T0 w 4"/>
                              <a:gd name="T2" fmla="+- 0 640 640"/>
                              <a:gd name="T3" fmla="*/ 640 h 3"/>
                              <a:gd name="T4" fmla="+- 0 1629 1629"/>
                              <a:gd name="T5" fmla="*/ T4 w 4"/>
                              <a:gd name="T6" fmla="+- 0 640 640"/>
                              <a:gd name="T7" fmla="*/ 640 h 3"/>
                              <a:gd name="T8" fmla="+- 0 1632 1629"/>
                              <a:gd name="T9" fmla="*/ T8 w 4"/>
                              <a:gd name="T10" fmla="+- 0 642 640"/>
                              <a:gd name="T11" fmla="*/ 642 h 3"/>
                              <a:gd name="T12" fmla="+- 0 1632 1629"/>
                              <a:gd name="T13" fmla="*/ T12 w 4"/>
                              <a:gd name="T14" fmla="+- 0 642 640"/>
                              <a:gd name="T15" fmla="*/ 642 h 3"/>
                              <a:gd name="T16" fmla="+- 0 1629 1629"/>
                              <a:gd name="T17" fmla="*/ T16 w 4"/>
                              <a:gd name="T18" fmla="+- 0 640 640"/>
                              <a:gd name="T19" fmla="*/ 640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1" name="Freeform 634"/>
                        <wps:cNvSpPr>
                          <a:spLocks/>
                        </wps:cNvSpPr>
                        <wps:spPr bwMode="auto">
                          <a:xfrm>
                            <a:off x="1628" y="639"/>
                            <a:ext cx="4" cy="3"/>
                          </a:xfrm>
                          <a:custGeom>
                            <a:avLst/>
                            <a:gdLst>
                              <a:gd name="T0" fmla="+- 0 1632 1629"/>
                              <a:gd name="T1" fmla="*/ T0 w 4"/>
                              <a:gd name="T2" fmla="+- 0 642 640"/>
                              <a:gd name="T3" fmla="*/ 642 h 3"/>
                              <a:gd name="T4" fmla="+- 0 1629 1629"/>
                              <a:gd name="T5" fmla="*/ T4 w 4"/>
                              <a:gd name="T6" fmla="+- 0 640 640"/>
                              <a:gd name="T7" fmla="*/ 640 h 3"/>
                              <a:gd name="T8" fmla="+- 0 1629 1629"/>
                              <a:gd name="T9" fmla="*/ T8 w 4"/>
                              <a:gd name="T10" fmla="+- 0 640 640"/>
                              <a:gd name="T11" fmla="*/ 640 h 3"/>
                              <a:gd name="T12" fmla="+- 0 1632 1629"/>
                              <a:gd name="T13" fmla="*/ T12 w 4"/>
                              <a:gd name="T14" fmla="+- 0 642 640"/>
                              <a:gd name="T15" fmla="*/ 642 h 3"/>
                              <a:gd name="T16" fmla="+- 0 1632 1629"/>
                              <a:gd name="T17" fmla="*/ T16 w 4"/>
                              <a:gd name="T18" fmla="+- 0 642 640"/>
                              <a:gd name="T19" fmla="*/ 642 h 3"/>
                            </a:gdLst>
                            <a:ahLst/>
                            <a:cxnLst>
                              <a:cxn ang="0">
                                <a:pos x="T1" y="T3"/>
                              </a:cxn>
                              <a:cxn ang="0">
                                <a:pos x="T5" y="T7"/>
                              </a:cxn>
                              <a:cxn ang="0">
                                <a:pos x="T9" y="T11"/>
                              </a:cxn>
                              <a:cxn ang="0">
                                <a:pos x="T13" y="T15"/>
                              </a:cxn>
                              <a:cxn ang="0">
                                <a:pos x="T17" y="T19"/>
                              </a:cxn>
                            </a:cxnLst>
                            <a:rect l="0" t="0" r="r" b="b"/>
                            <a:pathLst>
                              <a:path w="4" h="3">
                                <a:moveTo>
                                  <a:pt x="3" y="2"/>
                                </a:move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2" name="Freeform 635"/>
                        <wps:cNvSpPr>
                          <a:spLocks/>
                        </wps:cNvSpPr>
                        <wps:spPr bwMode="auto">
                          <a:xfrm>
                            <a:off x="1673" y="612"/>
                            <a:ext cx="4" cy="3"/>
                          </a:xfrm>
                          <a:custGeom>
                            <a:avLst/>
                            <a:gdLst>
                              <a:gd name="T0" fmla="+- 0 1674 1674"/>
                              <a:gd name="T1" fmla="*/ T0 w 4"/>
                              <a:gd name="T2" fmla="+- 0 613 613"/>
                              <a:gd name="T3" fmla="*/ 613 h 3"/>
                              <a:gd name="T4" fmla="+- 0 1674 1674"/>
                              <a:gd name="T5" fmla="*/ T4 w 4"/>
                              <a:gd name="T6" fmla="+- 0 613 613"/>
                              <a:gd name="T7" fmla="*/ 613 h 3"/>
                              <a:gd name="T8" fmla="+- 0 1677 1674"/>
                              <a:gd name="T9" fmla="*/ T8 w 4"/>
                              <a:gd name="T10" fmla="+- 0 615 613"/>
                              <a:gd name="T11" fmla="*/ 615 h 3"/>
                              <a:gd name="T12" fmla="+- 0 1677 1674"/>
                              <a:gd name="T13" fmla="*/ T12 w 4"/>
                              <a:gd name="T14" fmla="+- 0 615 613"/>
                              <a:gd name="T15" fmla="*/ 615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3" name="Freeform 636"/>
                        <wps:cNvSpPr>
                          <a:spLocks/>
                        </wps:cNvSpPr>
                        <wps:spPr bwMode="auto">
                          <a:xfrm>
                            <a:off x="1673" y="612"/>
                            <a:ext cx="4" cy="3"/>
                          </a:xfrm>
                          <a:custGeom>
                            <a:avLst/>
                            <a:gdLst>
                              <a:gd name="T0" fmla="+- 0 1674 1674"/>
                              <a:gd name="T1" fmla="*/ T0 w 4"/>
                              <a:gd name="T2" fmla="+- 0 613 613"/>
                              <a:gd name="T3" fmla="*/ 613 h 3"/>
                              <a:gd name="T4" fmla="+- 0 1677 1674"/>
                              <a:gd name="T5" fmla="*/ T4 w 4"/>
                              <a:gd name="T6" fmla="+- 0 615 613"/>
                              <a:gd name="T7" fmla="*/ 615 h 3"/>
                              <a:gd name="T8" fmla="+- 0 1677 1674"/>
                              <a:gd name="T9" fmla="*/ T8 w 4"/>
                              <a:gd name="T10" fmla="+- 0 615 613"/>
                              <a:gd name="T11" fmla="*/ 615 h 3"/>
                              <a:gd name="T12" fmla="+- 0 1674 1674"/>
                              <a:gd name="T13" fmla="*/ T12 w 4"/>
                              <a:gd name="T14" fmla="+- 0 613 613"/>
                              <a:gd name="T15" fmla="*/ 613 h 3"/>
                              <a:gd name="T16" fmla="+- 0 1674 1674"/>
                              <a:gd name="T17" fmla="*/ T16 w 4"/>
                              <a:gd name="T18" fmla="+- 0 613 613"/>
                              <a:gd name="T19" fmla="*/ 613 h 3"/>
                            </a:gdLst>
                            <a:ahLst/>
                            <a:cxnLst>
                              <a:cxn ang="0">
                                <a:pos x="T1" y="T3"/>
                              </a:cxn>
                              <a:cxn ang="0">
                                <a:pos x="T5" y="T7"/>
                              </a:cxn>
                              <a:cxn ang="0">
                                <a:pos x="T9" y="T11"/>
                              </a:cxn>
                              <a:cxn ang="0">
                                <a:pos x="T13" y="T15"/>
                              </a:cxn>
                              <a:cxn ang="0">
                                <a:pos x="T17" y="T19"/>
                              </a:cxn>
                            </a:cxnLst>
                            <a:rect l="0" t="0" r="r" b="b"/>
                            <a:pathLst>
                              <a:path w="4"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4" name="Freeform 637"/>
                        <wps:cNvSpPr>
                          <a:spLocks/>
                        </wps:cNvSpPr>
                        <wps:spPr bwMode="auto">
                          <a:xfrm>
                            <a:off x="1673" y="581"/>
                            <a:ext cx="4" cy="3"/>
                          </a:xfrm>
                          <a:custGeom>
                            <a:avLst/>
                            <a:gdLst>
                              <a:gd name="T0" fmla="+- 0 1674 1674"/>
                              <a:gd name="T1" fmla="*/ T0 w 4"/>
                              <a:gd name="T2" fmla="+- 0 581 581"/>
                              <a:gd name="T3" fmla="*/ 581 h 3"/>
                              <a:gd name="T4" fmla="+- 0 1674 1674"/>
                              <a:gd name="T5" fmla="*/ T4 w 4"/>
                              <a:gd name="T6" fmla="+- 0 581 581"/>
                              <a:gd name="T7" fmla="*/ 581 h 3"/>
                              <a:gd name="T8" fmla="+- 0 1677 1674"/>
                              <a:gd name="T9" fmla="*/ T8 w 4"/>
                              <a:gd name="T10" fmla="+- 0 584 581"/>
                              <a:gd name="T11" fmla="*/ 584 h 3"/>
                              <a:gd name="T12" fmla="+- 0 1677 1674"/>
                              <a:gd name="T13" fmla="*/ T12 w 4"/>
                              <a:gd name="T14" fmla="+- 0 583 581"/>
                              <a:gd name="T15" fmla="*/ 583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5" name="Freeform 638"/>
                        <wps:cNvSpPr>
                          <a:spLocks/>
                        </wps:cNvSpPr>
                        <wps:spPr bwMode="auto">
                          <a:xfrm>
                            <a:off x="1673" y="581"/>
                            <a:ext cx="4" cy="3"/>
                          </a:xfrm>
                          <a:custGeom>
                            <a:avLst/>
                            <a:gdLst>
                              <a:gd name="T0" fmla="+- 0 1674 1674"/>
                              <a:gd name="T1" fmla="*/ T0 w 4"/>
                              <a:gd name="T2" fmla="+- 0 581 581"/>
                              <a:gd name="T3" fmla="*/ 581 h 3"/>
                              <a:gd name="T4" fmla="+- 0 1677 1674"/>
                              <a:gd name="T5" fmla="*/ T4 w 4"/>
                              <a:gd name="T6" fmla="+- 0 583 581"/>
                              <a:gd name="T7" fmla="*/ 583 h 3"/>
                              <a:gd name="T8" fmla="+- 0 1677 1674"/>
                              <a:gd name="T9" fmla="*/ T8 w 4"/>
                              <a:gd name="T10" fmla="+- 0 584 581"/>
                              <a:gd name="T11" fmla="*/ 584 h 3"/>
                              <a:gd name="T12" fmla="+- 0 1674 1674"/>
                              <a:gd name="T13" fmla="*/ T12 w 4"/>
                              <a:gd name="T14" fmla="+- 0 581 581"/>
                              <a:gd name="T15" fmla="*/ 581 h 3"/>
                              <a:gd name="T16" fmla="+- 0 1674 1674"/>
                              <a:gd name="T17" fmla="*/ T16 w 4"/>
                              <a:gd name="T18" fmla="+- 0 581 581"/>
                              <a:gd name="T19" fmla="*/ 581 h 3"/>
                            </a:gdLst>
                            <a:ahLst/>
                            <a:cxnLst>
                              <a:cxn ang="0">
                                <a:pos x="T1" y="T3"/>
                              </a:cxn>
                              <a:cxn ang="0">
                                <a:pos x="T5" y="T7"/>
                              </a:cxn>
                              <a:cxn ang="0">
                                <a:pos x="T9" y="T11"/>
                              </a:cxn>
                              <a:cxn ang="0">
                                <a:pos x="T13" y="T15"/>
                              </a:cxn>
                              <a:cxn ang="0">
                                <a:pos x="T17" y="T19"/>
                              </a:cxn>
                            </a:cxnLst>
                            <a:rect l="0" t="0" r="r" b="b"/>
                            <a:pathLst>
                              <a:path w="4"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6" name="Line 639"/>
                        <wps:cNvCnPr>
                          <a:cxnSpLocks noChangeShapeType="1"/>
                        </wps:cNvCnPr>
                        <wps:spPr bwMode="auto">
                          <a:xfrm>
                            <a:off x="2255" y="1311"/>
                            <a:ext cx="2"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6327" name="Freeform 640"/>
                        <wps:cNvSpPr>
                          <a:spLocks/>
                        </wps:cNvSpPr>
                        <wps:spPr bwMode="auto">
                          <a:xfrm>
                            <a:off x="2255" y="1309"/>
                            <a:ext cx="2" cy="3"/>
                          </a:xfrm>
                          <a:custGeom>
                            <a:avLst/>
                            <a:gdLst>
                              <a:gd name="T0" fmla="+- 0 2255 2255"/>
                              <a:gd name="T1" fmla="*/ T0 w 2"/>
                              <a:gd name="T2" fmla="+- 0 1312 1310"/>
                              <a:gd name="T3" fmla="*/ 1312 h 3"/>
                              <a:gd name="T4" fmla="+- 0 2256 2255"/>
                              <a:gd name="T5" fmla="*/ T4 w 2"/>
                              <a:gd name="T6" fmla="+- 0 1310 1310"/>
                              <a:gd name="T7" fmla="*/ 1310 h 3"/>
                              <a:gd name="T8" fmla="+- 0 2257 2255"/>
                              <a:gd name="T9" fmla="*/ T8 w 2"/>
                              <a:gd name="T10" fmla="+- 0 1310 1310"/>
                              <a:gd name="T11" fmla="*/ 1310 h 3"/>
                              <a:gd name="T12" fmla="+- 0 2256 2255"/>
                              <a:gd name="T13" fmla="*/ T12 w 2"/>
                              <a:gd name="T14" fmla="+- 0 1312 1310"/>
                              <a:gd name="T15" fmla="*/ 1312 h 3"/>
                              <a:gd name="T16" fmla="+- 0 2255 2255"/>
                              <a:gd name="T17" fmla="*/ T16 w 2"/>
                              <a:gd name="T18" fmla="+- 0 1312 1310"/>
                              <a:gd name="T19" fmla="*/ 1312 h 3"/>
                            </a:gdLst>
                            <a:ahLst/>
                            <a:cxnLst>
                              <a:cxn ang="0">
                                <a:pos x="T1" y="T3"/>
                              </a:cxn>
                              <a:cxn ang="0">
                                <a:pos x="T5" y="T7"/>
                              </a:cxn>
                              <a:cxn ang="0">
                                <a:pos x="T9" y="T11"/>
                              </a:cxn>
                              <a:cxn ang="0">
                                <a:pos x="T13" y="T15"/>
                              </a:cxn>
                              <a:cxn ang="0">
                                <a:pos x="T17" y="T19"/>
                              </a:cxn>
                            </a:cxnLst>
                            <a:rect l="0" t="0" r="r" b="b"/>
                            <a:pathLst>
                              <a:path w="2" h="3">
                                <a:moveTo>
                                  <a:pt x="0" y="2"/>
                                </a:moveTo>
                                <a:lnTo>
                                  <a:pt x="1" y="0"/>
                                </a:lnTo>
                                <a:lnTo>
                                  <a:pt x="2" y="0"/>
                                </a:lnTo>
                                <a:lnTo>
                                  <a:pt x="1" y="2"/>
                                </a:lnTo>
                                <a:lnTo>
                                  <a:pt x="0"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8" name="Freeform 641"/>
                        <wps:cNvSpPr>
                          <a:spLocks/>
                        </wps:cNvSpPr>
                        <wps:spPr bwMode="auto">
                          <a:xfrm>
                            <a:off x="2270" y="1303"/>
                            <a:ext cx="273" cy="109"/>
                          </a:xfrm>
                          <a:custGeom>
                            <a:avLst/>
                            <a:gdLst>
                              <a:gd name="T0" fmla="+- 0 2270 2270"/>
                              <a:gd name="T1" fmla="*/ T0 w 273"/>
                              <a:gd name="T2" fmla="+- 0 1304 1304"/>
                              <a:gd name="T3" fmla="*/ 1304 h 109"/>
                              <a:gd name="T4" fmla="+- 0 2270 2270"/>
                              <a:gd name="T5" fmla="*/ T4 w 273"/>
                              <a:gd name="T6" fmla="+- 0 1304 1304"/>
                              <a:gd name="T7" fmla="*/ 1304 h 109"/>
                              <a:gd name="T8" fmla="+- 0 2542 2270"/>
                              <a:gd name="T9" fmla="*/ T8 w 273"/>
                              <a:gd name="T10" fmla="+- 0 1412 1304"/>
                              <a:gd name="T11" fmla="*/ 1412 h 109"/>
                              <a:gd name="T12" fmla="+- 0 2542 2270"/>
                              <a:gd name="T13" fmla="*/ T12 w 273"/>
                              <a:gd name="T14" fmla="+- 0 1412 1304"/>
                              <a:gd name="T15" fmla="*/ 1412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0" y="0"/>
                                </a:lnTo>
                                <a:lnTo>
                                  <a:pt x="272" y="108"/>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9" name="Freeform 642"/>
                        <wps:cNvSpPr>
                          <a:spLocks/>
                        </wps:cNvSpPr>
                        <wps:spPr bwMode="auto">
                          <a:xfrm>
                            <a:off x="2270" y="1303"/>
                            <a:ext cx="273" cy="109"/>
                          </a:xfrm>
                          <a:custGeom>
                            <a:avLst/>
                            <a:gdLst>
                              <a:gd name="T0" fmla="+- 0 2270 2270"/>
                              <a:gd name="T1" fmla="*/ T0 w 273"/>
                              <a:gd name="T2" fmla="+- 0 1304 1304"/>
                              <a:gd name="T3" fmla="*/ 1304 h 109"/>
                              <a:gd name="T4" fmla="+- 0 2542 2270"/>
                              <a:gd name="T5" fmla="*/ T4 w 273"/>
                              <a:gd name="T6" fmla="+- 0 1412 1304"/>
                              <a:gd name="T7" fmla="*/ 1412 h 109"/>
                              <a:gd name="T8" fmla="+- 0 2542 2270"/>
                              <a:gd name="T9" fmla="*/ T8 w 273"/>
                              <a:gd name="T10" fmla="+- 0 1412 1304"/>
                              <a:gd name="T11" fmla="*/ 1412 h 109"/>
                              <a:gd name="T12" fmla="+- 0 2270 2270"/>
                              <a:gd name="T13" fmla="*/ T12 w 273"/>
                              <a:gd name="T14" fmla="+- 0 1304 1304"/>
                              <a:gd name="T15" fmla="*/ 1304 h 109"/>
                              <a:gd name="T16" fmla="+- 0 2270 2270"/>
                              <a:gd name="T17" fmla="*/ T16 w 273"/>
                              <a:gd name="T18" fmla="+- 0 1304 1304"/>
                              <a:gd name="T19" fmla="*/ 1304 h 109"/>
                            </a:gdLst>
                            <a:ahLst/>
                            <a:cxnLst>
                              <a:cxn ang="0">
                                <a:pos x="T1" y="T3"/>
                              </a:cxn>
                              <a:cxn ang="0">
                                <a:pos x="T5" y="T7"/>
                              </a:cxn>
                              <a:cxn ang="0">
                                <a:pos x="T9" y="T11"/>
                              </a:cxn>
                              <a:cxn ang="0">
                                <a:pos x="T13" y="T15"/>
                              </a:cxn>
                              <a:cxn ang="0">
                                <a:pos x="T17" y="T19"/>
                              </a:cxn>
                            </a:cxnLst>
                            <a:rect l="0" t="0" r="r" b="b"/>
                            <a:pathLst>
                              <a:path w="273" h="109">
                                <a:moveTo>
                                  <a:pt x="0" y="0"/>
                                </a:moveTo>
                                <a:lnTo>
                                  <a:pt x="272" y="108"/>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0" name="Line 643"/>
                        <wps:cNvCnPr>
                          <a:cxnSpLocks noChangeShapeType="1"/>
                        </wps:cNvCnPr>
                        <wps:spPr bwMode="auto">
                          <a:xfrm>
                            <a:off x="661" y="441"/>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6331" name="Freeform 644"/>
                        <wps:cNvSpPr>
                          <a:spLocks/>
                        </wps:cNvSpPr>
                        <wps:spPr bwMode="auto">
                          <a:xfrm>
                            <a:off x="660" y="440"/>
                            <a:ext cx="2" cy="2"/>
                          </a:xfrm>
                          <a:custGeom>
                            <a:avLst/>
                            <a:gdLst>
                              <a:gd name="T0" fmla="+- 0 662 661"/>
                              <a:gd name="T1" fmla="*/ T0 w 2"/>
                              <a:gd name="T2" fmla="+- 0 441 440"/>
                              <a:gd name="T3" fmla="*/ 441 h 1"/>
                              <a:gd name="T4" fmla="+- 0 661 661"/>
                              <a:gd name="T5" fmla="*/ T4 w 2"/>
                              <a:gd name="T6" fmla="+- 0 441 440"/>
                              <a:gd name="T7" fmla="*/ 441 h 1"/>
                              <a:gd name="T8" fmla="+- 0 661 661"/>
                              <a:gd name="T9" fmla="*/ T8 w 2"/>
                              <a:gd name="T10" fmla="+- 0 440 440"/>
                              <a:gd name="T11" fmla="*/ 440 h 1"/>
                              <a:gd name="T12" fmla="+- 0 662 661"/>
                              <a:gd name="T13" fmla="*/ T12 w 2"/>
                              <a:gd name="T14" fmla="+- 0 441 440"/>
                              <a:gd name="T15" fmla="*/ 441 h 1"/>
                              <a:gd name="T16" fmla="+- 0 662 661"/>
                              <a:gd name="T17" fmla="*/ T16 w 2"/>
                              <a:gd name="T18" fmla="+- 0 441 440"/>
                              <a:gd name="T19" fmla="*/ 441 h 1"/>
                            </a:gdLst>
                            <a:ahLst/>
                            <a:cxnLst>
                              <a:cxn ang="0">
                                <a:pos x="T1" y="T3"/>
                              </a:cxn>
                              <a:cxn ang="0">
                                <a:pos x="T5" y="T7"/>
                              </a:cxn>
                              <a:cxn ang="0">
                                <a:pos x="T9" y="T11"/>
                              </a:cxn>
                              <a:cxn ang="0">
                                <a:pos x="T13" y="T15"/>
                              </a:cxn>
                              <a:cxn ang="0">
                                <a:pos x="T17" y="T19"/>
                              </a:cxn>
                            </a:cxnLst>
                            <a:rect l="0" t="0" r="r" b="b"/>
                            <a:pathLst>
                              <a:path w="2" h="1">
                                <a:moveTo>
                                  <a:pt x="1" y="1"/>
                                </a:moveTo>
                                <a:lnTo>
                                  <a:pt x="0" y="1"/>
                                </a:lnTo>
                                <a:lnTo>
                                  <a:pt x="0" y="0"/>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2" name="Line 645"/>
                        <wps:cNvCnPr>
                          <a:cxnSpLocks noChangeShapeType="1"/>
                        </wps:cNvCnPr>
                        <wps:spPr bwMode="auto">
                          <a:xfrm>
                            <a:off x="444" y="355"/>
                            <a:ext cx="3" cy="0"/>
                          </a:xfrm>
                          <a:prstGeom prst="line">
                            <a:avLst/>
                          </a:prstGeom>
                          <a:noFill/>
                          <a:ln w="940">
                            <a:solidFill>
                              <a:srgbClr val="231F20"/>
                            </a:solidFill>
                            <a:round/>
                            <a:headEnd/>
                            <a:tailEnd/>
                          </a:ln>
                          <a:extLst>
                            <a:ext uri="{909E8E84-426E-40DD-AFC4-6F175D3DCCD1}">
                              <a14:hiddenFill xmlns:a14="http://schemas.microsoft.com/office/drawing/2010/main">
                                <a:noFill/>
                              </a14:hiddenFill>
                            </a:ext>
                          </a:extLst>
                        </wps:spPr>
                        <wps:bodyPr/>
                      </wps:wsp>
                      <wps:wsp>
                        <wps:cNvPr id="6333" name="Freeform 646"/>
                        <wps:cNvSpPr>
                          <a:spLocks/>
                        </wps:cNvSpPr>
                        <wps:spPr bwMode="auto">
                          <a:xfrm>
                            <a:off x="444" y="354"/>
                            <a:ext cx="4" cy="2"/>
                          </a:xfrm>
                          <a:custGeom>
                            <a:avLst/>
                            <a:gdLst>
                              <a:gd name="T0" fmla="+- 0 447 444"/>
                              <a:gd name="T1" fmla="*/ T0 w 4"/>
                              <a:gd name="T2" fmla="+- 0 356 354"/>
                              <a:gd name="T3" fmla="*/ 356 h 2"/>
                              <a:gd name="T4" fmla="+- 0 444 444"/>
                              <a:gd name="T5" fmla="*/ T4 w 4"/>
                              <a:gd name="T6" fmla="+- 0 355 354"/>
                              <a:gd name="T7" fmla="*/ 355 h 2"/>
                              <a:gd name="T8" fmla="+- 0 444 444"/>
                              <a:gd name="T9" fmla="*/ T8 w 4"/>
                              <a:gd name="T10" fmla="+- 0 354 354"/>
                              <a:gd name="T11" fmla="*/ 354 h 2"/>
                              <a:gd name="T12" fmla="+- 0 447 444"/>
                              <a:gd name="T13" fmla="*/ T12 w 4"/>
                              <a:gd name="T14" fmla="+- 0 356 354"/>
                              <a:gd name="T15" fmla="*/ 356 h 2"/>
                              <a:gd name="T16" fmla="+- 0 447 444"/>
                              <a:gd name="T17" fmla="*/ T16 w 4"/>
                              <a:gd name="T18" fmla="+- 0 356 354"/>
                              <a:gd name="T19" fmla="*/ 356 h 2"/>
                            </a:gdLst>
                            <a:ahLst/>
                            <a:cxnLst>
                              <a:cxn ang="0">
                                <a:pos x="T1" y="T3"/>
                              </a:cxn>
                              <a:cxn ang="0">
                                <a:pos x="T5" y="T7"/>
                              </a:cxn>
                              <a:cxn ang="0">
                                <a:pos x="T9" y="T11"/>
                              </a:cxn>
                              <a:cxn ang="0">
                                <a:pos x="T13" y="T15"/>
                              </a:cxn>
                              <a:cxn ang="0">
                                <a:pos x="T17" y="T19"/>
                              </a:cxn>
                            </a:cxnLst>
                            <a:rect l="0" t="0" r="r" b="b"/>
                            <a:pathLst>
                              <a:path w="4" h="2">
                                <a:moveTo>
                                  <a:pt x="3" y="2"/>
                                </a:moveTo>
                                <a:lnTo>
                                  <a:pt x="0" y="1"/>
                                </a:lnTo>
                                <a:lnTo>
                                  <a:pt x="0" y="0"/>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4" name="Freeform 647"/>
                        <wps:cNvSpPr>
                          <a:spLocks/>
                        </wps:cNvSpPr>
                        <wps:spPr bwMode="auto">
                          <a:xfrm>
                            <a:off x="1613" y="718"/>
                            <a:ext cx="63" cy="26"/>
                          </a:xfrm>
                          <a:custGeom>
                            <a:avLst/>
                            <a:gdLst>
                              <a:gd name="T0" fmla="+- 0 1614 1614"/>
                              <a:gd name="T1" fmla="*/ T0 w 63"/>
                              <a:gd name="T2" fmla="+- 0 719 719"/>
                              <a:gd name="T3" fmla="*/ 719 h 26"/>
                              <a:gd name="T4" fmla="+- 0 1614 1614"/>
                              <a:gd name="T5" fmla="*/ T4 w 63"/>
                              <a:gd name="T6" fmla="+- 0 719 719"/>
                              <a:gd name="T7" fmla="*/ 719 h 26"/>
                              <a:gd name="T8" fmla="+- 0 1676 1614"/>
                              <a:gd name="T9" fmla="*/ T8 w 63"/>
                              <a:gd name="T10" fmla="+- 0 744 719"/>
                              <a:gd name="T11" fmla="*/ 744 h 26"/>
                              <a:gd name="T12" fmla="+- 0 1676 1614"/>
                              <a:gd name="T13" fmla="*/ T12 w 63"/>
                              <a:gd name="T14" fmla="+- 0 744 719"/>
                              <a:gd name="T15" fmla="*/ 744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0" y="0"/>
                                </a:lnTo>
                                <a:lnTo>
                                  <a:pt x="62" y="2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5" name="Freeform 648"/>
                        <wps:cNvSpPr>
                          <a:spLocks/>
                        </wps:cNvSpPr>
                        <wps:spPr bwMode="auto">
                          <a:xfrm>
                            <a:off x="1613" y="718"/>
                            <a:ext cx="63" cy="26"/>
                          </a:xfrm>
                          <a:custGeom>
                            <a:avLst/>
                            <a:gdLst>
                              <a:gd name="T0" fmla="+- 0 1614 1614"/>
                              <a:gd name="T1" fmla="*/ T0 w 63"/>
                              <a:gd name="T2" fmla="+- 0 719 719"/>
                              <a:gd name="T3" fmla="*/ 719 h 26"/>
                              <a:gd name="T4" fmla="+- 0 1676 1614"/>
                              <a:gd name="T5" fmla="*/ T4 w 63"/>
                              <a:gd name="T6" fmla="+- 0 744 719"/>
                              <a:gd name="T7" fmla="*/ 744 h 26"/>
                              <a:gd name="T8" fmla="+- 0 1676 1614"/>
                              <a:gd name="T9" fmla="*/ T8 w 63"/>
                              <a:gd name="T10" fmla="+- 0 744 719"/>
                              <a:gd name="T11" fmla="*/ 744 h 26"/>
                              <a:gd name="T12" fmla="+- 0 1614 1614"/>
                              <a:gd name="T13" fmla="*/ T12 w 63"/>
                              <a:gd name="T14" fmla="+- 0 719 719"/>
                              <a:gd name="T15" fmla="*/ 719 h 26"/>
                              <a:gd name="T16" fmla="+- 0 1614 1614"/>
                              <a:gd name="T17" fmla="*/ T16 w 63"/>
                              <a:gd name="T18" fmla="+- 0 719 719"/>
                              <a:gd name="T19" fmla="*/ 719 h 26"/>
                            </a:gdLst>
                            <a:ahLst/>
                            <a:cxnLst>
                              <a:cxn ang="0">
                                <a:pos x="T1" y="T3"/>
                              </a:cxn>
                              <a:cxn ang="0">
                                <a:pos x="T5" y="T7"/>
                              </a:cxn>
                              <a:cxn ang="0">
                                <a:pos x="T9" y="T11"/>
                              </a:cxn>
                              <a:cxn ang="0">
                                <a:pos x="T13" y="T15"/>
                              </a:cxn>
                              <a:cxn ang="0">
                                <a:pos x="T17" y="T19"/>
                              </a:cxn>
                            </a:cxnLst>
                            <a:rect l="0" t="0" r="r" b="b"/>
                            <a:pathLst>
                              <a:path w="63" h="26">
                                <a:moveTo>
                                  <a:pt x="0" y="0"/>
                                </a:moveTo>
                                <a:lnTo>
                                  <a:pt x="62" y="2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6" name="Freeform 649"/>
                        <wps:cNvSpPr>
                          <a:spLocks/>
                        </wps:cNvSpPr>
                        <wps:spPr bwMode="auto">
                          <a:xfrm>
                            <a:off x="1918" y="1139"/>
                            <a:ext cx="8" cy="6"/>
                          </a:xfrm>
                          <a:custGeom>
                            <a:avLst/>
                            <a:gdLst>
                              <a:gd name="T0" fmla="+- 0 1919 1919"/>
                              <a:gd name="T1" fmla="*/ T0 w 8"/>
                              <a:gd name="T2" fmla="+- 0 1140 1140"/>
                              <a:gd name="T3" fmla="*/ 1140 h 6"/>
                              <a:gd name="T4" fmla="+- 0 1919 1919"/>
                              <a:gd name="T5" fmla="*/ T4 w 8"/>
                              <a:gd name="T6" fmla="+- 0 1140 1140"/>
                              <a:gd name="T7" fmla="*/ 1140 h 6"/>
                              <a:gd name="T8" fmla="+- 0 1926 1919"/>
                              <a:gd name="T9" fmla="*/ T8 w 8"/>
                              <a:gd name="T10" fmla="+- 0 1145 1140"/>
                              <a:gd name="T11" fmla="*/ 1145 h 6"/>
                              <a:gd name="T12" fmla="+- 0 1926 1919"/>
                              <a:gd name="T13" fmla="*/ T12 w 8"/>
                              <a:gd name="T14" fmla="+- 0 1145 1140"/>
                              <a:gd name="T15" fmla="*/ 1145 h 6"/>
                              <a:gd name="T16" fmla="+- 0 1919 1919"/>
                              <a:gd name="T17" fmla="*/ T16 w 8"/>
                              <a:gd name="T18" fmla="+- 0 1140 1140"/>
                              <a:gd name="T19" fmla="*/ 1140 h 6"/>
                            </a:gdLst>
                            <a:ahLst/>
                            <a:cxnLst>
                              <a:cxn ang="0">
                                <a:pos x="T1" y="T3"/>
                              </a:cxn>
                              <a:cxn ang="0">
                                <a:pos x="T5" y="T7"/>
                              </a:cxn>
                              <a:cxn ang="0">
                                <a:pos x="T9" y="T11"/>
                              </a:cxn>
                              <a:cxn ang="0">
                                <a:pos x="T13" y="T15"/>
                              </a:cxn>
                              <a:cxn ang="0">
                                <a:pos x="T17" y="T19"/>
                              </a:cxn>
                            </a:cxnLst>
                            <a:rect l="0" t="0" r="r" b="b"/>
                            <a:pathLst>
                              <a:path w="8" h="6">
                                <a:moveTo>
                                  <a:pt x="0" y="0"/>
                                </a:moveTo>
                                <a:lnTo>
                                  <a:pt x="0" y="0"/>
                                </a:lnTo>
                                <a:lnTo>
                                  <a:pt x="7"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7" name="Freeform 650"/>
                        <wps:cNvSpPr>
                          <a:spLocks/>
                        </wps:cNvSpPr>
                        <wps:spPr bwMode="auto">
                          <a:xfrm>
                            <a:off x="1918" y="1139"/>
                            <a:ext cx="8" cy="6"/>
                          </a:xfrm>
                          <a:custGeom>
                            <a:avLst/>
                            <a:gdLst>
                              <a:gd name="T0" fmla="+- 0 1926 1919"/>
                              <a:gd name="T1" fmla="*/ T0 w 8"/>
                              <a:gd name="T2" fmla="+- 0 1145 1140"/>
                              <a:gd name="T3" fmla="*/ 1145 h 6"/>
                              <a:gd name="T4" fmla="+- 0 1919 1919"/>
                              <a:gd name="T5" fmla="*/ T4 w 8"/>
                              <a:gd name="T6" fmla="+- 0 1140 1140"/>
                              <a:gd name="T7" fmla="*/ 1140 h 6"/>
                              <a:gd name="T8" fmla="+- 0 1919 1919"/>
                              <a:gd name="T9" fmla="*/ T8 w 8"/>
                              <a:gd name="T10" fmla="+- 0 1140 1140"/>
                              <a:gd name="T11" fmla="*/ 1140 h 6"/>
                              <a:gd name="T12" fmla="+- 0 1926 1919"/>
                              <a:gd name="T13" fmla="*/ T12 w 8"/>
                              <a:gd name="T14" fmla="+- 0 1145 1140"/>
                              <a:gd name="T15" fmla="*/ 1145 h 6"/>
                              <a:gd name="T16" fmla="+- 0 1926 1919"/>
                              <a:gd name="T17" fmla="*/ T16 w 8"/>
                              <a:gd name="T18" fmla="+- 0 1145 1140"/>
                              <a:gd name="T19" fmla="*/ 1145 h 6"/>
                            </a:gdLst>
                            <a:ahLst/>
                            <a:cxnLst>
                              <a:cxn ang="0">
                                <a:pos x="T1" y="T3"/>
                              </a:cxn>
                              <a:cxn ang="0">
                                <a:pos x="T5" y="T7"/>
                              </a:cxn>
                              <a:cxn ang="0">
                                <a:pos x="T9" y="T11"/>
                              </a:cxn>
                              <a:cxn ang="0">
                                <a:pos x="T13" y="T15"/>
                              </a:cxn>
                              <a:cxn ang="0">
                                <a:pos x="T17" y="T19"/>
                              </a:cxn>
                            </a:cxnLst>
                            <a:rect l="0" t="0" r="r" b="b"/>
                            <a:pathLst>
                              <a:path w="8" h="6">
                                <a:moveTo>
                                  <a:pt x="7" y="5"/>
                                </a:moveTo>
                                <a:lnTo>
                                  <a:pt x="0" y="0"/>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8" name="Freeform 651"/>
                        <wps:cNvSpPr>
                          <a:spLocks/>
                        </wps:cNvSpPr>
                        <wps:spPr bwMode="auto">
                          <a:xfrm>
                            <a:off x="2281" y="1283"/>
                            <a:ext cx="225" cy="90"/>
                          </a:xfrm>
                          <a:custGeom>
                            <a:avLst/>
                            <a:gdLst>
                              <a:gd name="T0" fmla="+- 0 2282 2282"/>
                              <a:gd name="T1" fmla="*/ T0 w 225"/>
                              <a:gd name="T2" fmla="+- 0 1283 1283"/>
                              <a:gd name="T3" fmla="*/ 1283 h 90"/>
                              <a:gd name="T4" fmla="+- 0 2282 2282"/>
                              <a:gd name="T5" fmla="*/ T4 w 225"/>
                              <a:gd name="T6" fmla="+- 0 1283 1283"/>
                              <a:gd name="T7" fmla="*/ 1283 h 90"/>
                              <a:gd name="T8" fmla="+- 0 2506 2282"/>
                              <a:gd name="T9" fmla="*/ T8 w 225"/>
                              <a:gd name="T10" fmla="+- 0 1372 1283"/>
                              <a:gd name="T11" fmla="*/ 1372 h 90"/>
                              <a:gd name="T12" fmla="+- 0 2506 2282"/>
                              <a:gd name="T13" fmla="*/ T12 w 225"/>
                              <a:gd name="T14" fmla="+- 0 1372 1283"/>
                              <a:gd name="T15" fmla="*/ 1372 h 90"/>
                              <a:gd name="T16" fmla="+- 0 2282 2282"/>
                              <a:gd name="T17" fmla="*/ T16 w 225"/>
                              <a:gd name="T18" fmla="+- 0 1283 1283"/>
                              <a:gd name="T19" fmla="*/ 1283 h 90"/>
                            </a:gdLst>
                            <a:ahLst/>
                            <a:cxnLst>
                              <a:cxn ang="0">
                                <a:pos x="T1" y="T3"/>
                              </a:cxn>
                              <a:cxn ang="0">
                                <a:pos x="T5" y="T7"/>
                              </a:cxn>
                              <a:cxn ang="0">
                                <a:pos x="T9" y="T11"/>
                              </a:cxn>
                              <a:cxn ang="0">
                                <a:pos x="T13" y="T15"/>
                              </a:cxn>
                              <a:cxn ang="0">
                                <a:pos x="T17" y="T19"/>
                              </a:cxn>
                            </a:cxnLst>
                            <a:rect l="0" t="0" r="r" b="b"/>
                            <a:pathLst>
                              <a:path w="225" h="90">
                                <a:moveTo>
                                  <a:pt x="0" y="0"/>
                                </a:moveTo>
                                <a:lnTo>
                                  <a:pt x="0" y="0"/>
                                </a:lnTo>
                                <a:lnTo>
                                  <a:pt x="224" y="8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9" name="Freeform 652"/>
                        <wps:cNvSpPr>
                          <a:spLocks/>
                        </wps:cNvSpPr>
                        <wps:spPr bwMode="auto">
                          <a:xfrm>
                            <a:off x="2281" y="1283"/>
                            <a:ext cx="225" cy="90"/>
                          </a:xfrm>
                          <a:custGeom>
                            <a:avLst/>
                            <a:gdLst>
                              <a:gd name="T0" fmla="+- 0 2506 2282"/>
                              <a:gd name="T1" fmla="*/ T0 w 225"/>
                              <a:gd name="T2" fmla="+- 0 1372 1283"/>
                              <a:gd name="T3" fmla="*/ 1372 h 90"/>
                              <a:gd name="T4" fmla="+- 0 2282 2282"/>
                              <a:gd name="T5" fmla="*/ T4 w 225"/>
                              <a:gd name="T6" fmla="+- 0 1283 1283"/>
                              <a:gd name="T7" fmla="*/ 1283 h 90"/>
                              <a:gd name="T8" fmla="+- 0 2282 2282"/>
                              <a:gd name="T9" fmla="*/ T8 w 225"/>
                              <a:gd name="T10" fmla="+- 0 1283 1283"/>
                              <a:gd name="T11" fmla="*/ 1283 h 90"/>
                              <a:gd name="T12" fmla="+- 0 2506 2282"/>
                              <a:gd name="T13" fmla="*/ T12 w 225"/>
                              <a:gd name="T14" fmla="+- 0 1372 1283"/>
                              <a:gd name="T15" fmla="*/ 1372 h 90"/>
                              <a:gd name="T16" fmla="+- 0 2506 2282"/>
                              <a:gd name="T17" fmla="*/ T16 w 225"/>
                              <a:gd name="T18" fmla="+- 0 1372 1283"/>
                              <a:gd name="T19" fmla="*/ 1372 h 90"/>
                            </a:gdLst>
                            <a:ahLst/>
                            <a:cxnLst>
                              <a:cxn ang="0">
                                <a:pos x="T1" y="T3"/>
                              </a:cxn>
                              <a:cxn ang="0">
                                <a:pos x="T5" y="T7"/>
                              </a:cxn>
                              <a:cxn ang="0">
                                <a:pos x="T9" y="T11"/>
                              </a:cxn>
                              <a:cxn ang="0">
                                <a:pos x="T13" y="T15"/>
                              </a:cxn>
                              <a:cxn ang="0">
                                <a:pos x="T17" y="T19"/>
                              </a:cxn>
                            </a:cxnLst>
                            <a:rect l="0" t="0" r="r" b="b"/>
                            <a:pathLst>
                              <a:path w="225" h="90">
                                <a:moveTo>
                                  <a:pt x="224" y="89"/>
                                </a:moveTo>
                                <a:lnTo>
                                  <a:pt x="0" y="0"/>
                                </a:lnTo>
                                <a:lnTo>
                                  <a:pt x="224" y="8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0" name="Freeform 653"/>
                        <wps:cNvSpPr>
                          <a:spLocks/>
                        </wps:cNvSpPr>
                        <wps:spPr bwMode="auto">
                          <a:xfrm>
                            <a:off x="1290" y="890"/>
                            <a:ext cx="8" cy="6"/>
                          </a:xfrm>
                          <a:custGeom>
                            <a:avLst/>
                            <a:gdLst>
                              <a:gd name="T0" fmla="+- 0 1291 1291"/>
                              <a:gd name="T1" fmla="*/ T0 w 8"/>
                              <a:gd name="T2" fmla="+- 0 890 890"/>
                              <a:gd name="T3" fmla="*/ 890 h 6"/>
                              <a:gd name="T4" fmla="+- 0 1291 1291"/>
                              <a:gd name="T5" fmla="*/ T4 w 8"/>
                              <a:gd name="T6" fmla="+- 0 891 890"/>
                              <a:gd name="T7" fmla="*/ 891 h 6"/>
                              <a:gd name="T8" fmla="+- 0 1298 1291"/>
                              <a:gd name="T9" fmla="*/ T8 w 8"/>
                              <a:gd name="T10" fmla="+- 0 895 890"/>
                              <a:gd name="T11" fmla="*/ 895 h 6"/>
                              <a:gd name="T12" fmla="+- 0 1299 1291"/>
                              <a:gd name="T13" fmla="*/ T12 w 8"/>
                              <a:gd name="T14" fmla="+- 0 895 890"/>
                              <a:gd name="T15" fmla="*/ 895 h 6"/>
                              <a:gd name="T16" fmla="+- 0 1291 1291"/>
                              <a:gd name="T17" fmla="*/ T16 w 8"/>
                              <a:gd name="T18" fmla="+- 0 890 890"/>
                              <a:gd name="T19" fmla="*/ 890 h 6"/>
                            </a:gdLst>
                            <a:ahLst/>
                            <a:cxnLst>
                              <a:cxn ang="0">
                                <a:pos x="T1" y="T3"/>
                              </a:cxn>
                              <a:cxn ang="0">
                                <a:pos x="T5" y="T7"/>
                              </a:cxn>
                              <a:cxn ang="0">
                                <a:pos x="T9" y="T11"/>
                              </a:cxn>
                              <a:cxn ang="0">
                                <a:pos x="T13" y="T15"/>
                              </a:cxn>
                              <a:cxn ang="0">
                                <a:pos x="T17" y="T19"/>
                              </a:cxn>
                            </a:cxnLst>
                            <a:rect l="0" t="0" r="r" b="b"/>
                            <a:pathLst>
                              <a:path w="8" h="6">
                                <a:moveTo>
                                  <a:pt x="0" y="0"/>
                                </a:moveTo>
                                <a:lnTo>
                                  <a:pt x="0" y="1"/>
                                </a:lnTo>
                                <a:lnTo>
                                  <a:pt x="7" y="5"/>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1" name="Freeform 654"/>
                        <wps:cNvSpPr>
                          <a:spLocks/>
                        </wps:cNvSpPr>
                        <wps:spPr bwMode="auto">
                          <a:xfrm>
                            <a:off x="1290" y="890"/>
                            <a:ext cx="8" cy="6"/>
                          </a:xfrm>
                          <a:custGeom>
                            <a:avLst/>
                            <a:gdLst>
                              <a:gd name="T0" fmla="+- 0 1298 1291"/>
                              <a:gd name="T1" fmla="*/ T0 w 8"/>
                              <a:gd name="T2" fmla="+- 0 895 890"/>
                              <a:gd name="T3" fmla="*/ 895 h 6"/>
                              <a:gd name="T4" fmla="+- 0 1291 1291"/>
                              <a:gd name="T5" fmla="*/ T4 w 8"/>
                              <a:gd name="T6" fmla="+- 0 891 890"/>
                              <a:gd name="T7" fmla="*/ 891 h 6"/>
                              <a:gd name="T8" fmla="+- 0 1291 1291"/>
                              <a:gd name="T9" fmla="*/ T8 w 8"/>
                              <a:gd name="T10" fmla="+- 0 890 890"/>
                              <a:gd name="T11" fmla="*/ 890 h 6"/>
                              <a:gd name="T12" fmla="+- 0 1299 1291"/>
                              <a:gd name="T13" fmla="*/ T12 w 8"/>
                              <a:gd name="T14" fmla="+- 0 895 890"/>
                              <a:gd name="T15" fmla="*/ 895 h 6"/>
                              <a:gd name="T16" fmla="+- 0 1298 1291"/>
                              <a:gd name="T17" fmla="*/ T16 w 8"/>
                              <a:gd name="T18" fmla="+- 0 895 890"/>
                              <a:gd name="T19" fmla="*/ 895 h 6"/>
                            </a:gdLst>
                            <a:ahLst/>
                            <a:cxnLst>
                              <a:cxn ang="0">
                                <a:pos x="T1" y="T3"/>
                              </a:cxn>
                              <a:cxn ang="0">
                                <a:pos x="T5" y="T7"/>
                              </a:cxn>
                              <a:cxn ang="0">
                                <a:pos x="T9" y="T11"/>
                              </a:cxn>
                              <a:cxn ang="0">
                                <a:pos x="T13" y="T15"/>
                              </a:cxn>
                              <a:cxn ang="0">
                                <a:pos x="T17" y="T19"/>
                              </a:cxn>
                            </a:cxnLst>
                            <a:rect l="0" t="0" r="r" b="b"/>
                            <a:pathLst>
                              <a:path w="8" h="6">
                                <a:moveTo>
                                  <a:pt x="7" y="5"/>
                                </a:moveTo>
                                <a:lnTo>
                                  <a:pt x="0" y="1"/>
                                </a:lnTo>
                                <a:lnTo>
                                  <a:pt x="0" y="0"/>
                                </a:lnTo>
                                <a:lnTo>
                                  <a:pt x="8" y="5"/>
                                </a:lnTo>
                                <a:lnTo>
                                  <a:pt x="7"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2" name="Freeform 655"/>
                        <wps:cNvSpPr>
                          <a:spLocks/>
                        </wps:cNvSpPr>
                        <wps:spPr bwMode="auto">
                          <a:xfrm>
                            <a:off x="1592" y="1010"/>
                            <a:ext cx="8" cy="6"/>
                          </a:xfrm>
                          <a:custGeom>
                            <a:avLst/>
                            <a:gdLst>
                              <a:gd name="T0" fmla="+- 0 1593 1592"/>
                              <a:gd name="T1" fmla="*/ T0 w 8"/>
                              <a:gd name="T2" fmla="+- 0 1010 1010"/>
                              <a:gd name="T3" fmla="*/ 1010 h 6"/>
                              <a:gd name="T4" fmla="+- 0 1592 1592"/>
                              <a:gd name="T5" fmla="*/ T4 w 8"/>
                              <a:gd name="T6" fmla="+- 0 1011 1010"/>
                              <a:gd name="T7" fmla="*/ 1011 h 6"/>
                              <a:gd name="T8" fmla="+- 0 1600 1592"/>
                              <a:gd name="T9" fmla="*/ T8 w 8"/>
                              <a:gd name="T10" fmla="+- 0 1016 1010"/>
                              <a:gd name="T11" fmla="*/ 1016 h 6"/>
                              <a:gd name="T12" fmla="+- 0 1600 1592"/>
                              <a:gd name="T13" fmla="*/ T12 w 8"/>
                              <a:gd name="T14" fmla="+- 0 1015 1010"/>
                              <a:gd name="T15" fmla="*/ 1015 h 6"/>
                              <a:gd name="T16" fmla="+- 0 1593 1592"/>
                              <a:gd name="T17" fmla="*/ T16 w 8"/>
                              <a:gd name="T18" fmla="+- 0 1010 1010"/>
                              <a:gd name="T19" fmla="*/ 1010 h 6"/>
                            </a:gdLst>
                            <a:ahLst/>
                            <a:cxnLst>
                              <a:cxn ang="0">
                                <a:pos x="T1" y="T3"/>
                              </a:cxn>
                              <a:cxn ang="0">
                                <a:pos x="T5" y="T7"/>
                              </a:cxn>
                              <a:cxn ang="0">
                                <a:pos x="T9" y="T11"/>
                              </a:cxn>
                              <a:cxn ang="0">
                                <a:pos x="T13" y="T15"/>
                              </a:cxn>
                              <a:cxn ang="0">
                                <a:pos x="T17" y="T19"/>
                              </a:cxn>
                            </a:cxnLst>
                            <a:rect l="0" t="0" r="r" b="b"/>
                            <a:pathLst>
                              <a:path w="8" h="6">
                                <a:moveTo>
                                  <a:pt x="1" y="0"/>
                                </a:moveTo>
                                <a:lnTo>
                                  <a:pt x="0" y="1"/>
                                </a:lnTo>
                                <a:lnTo>
                                  <a:pt x="8" y="6"/>
                                </a:lnTo>
                                <a:lnTo>
                                  <a:pt x="8" y="5"/>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3" name="Freeform 656"/>
                        <wps:cNvSpPr>
                          <a:spLocks/>
                        </wps:cNvSpPr>
                        <wps:spPr bwMode="auto">
                          <a:xfrm>
                            <a:off x="1592" y="1010"/>
                            <a:ext cx="8" cy="6"/>
                          </a:xfrm>
                          <a:custGeom>
                            <a:avLst/>
                            <a:gdLst>
                              <a:gd name="T0" fmla="+- 0 1600 1592"/>
                              <a:gd name="T1" fmla="*/ T0 w 8"/>
                              <a:gd name="T2" fmla="+- 0 1016 1010"/>
                              <a:gd name="T3" fmla="*/ 1016 h 6"/>
                              <a:gd name="T4" fmla="+- 0 1592 1592"/>
                              <a:gd name="T5" fmla="*/ T4 w 8"/>
                              <a:gd name="T6" fmla="+- 0 1011 1010"/>
                              <a:gd name="T7" fmla="*/ 1011 h 6"/>
                              <a:gd name="T8" fmla="+- 0 1593 1592"/>
                              <a:gd name="T9" fmla="*/ T8 w 8"/>
                              <a:gd name="T10" fmla="+- 0 1010 1010"/>
                              <a:gd name="T11" fmla="*/ 1010 h 6"/>
                              <a:gd name="T12" fmla="+- 0 1600 1592"/>
                              <a:gd name="T13" fmla="*/ T12 w 8"/>
                              <a:gd name="T14" fmla="+- 0 1015 1010"/>
                              <a:gd name="T15" fmla="*/ 1015 h 6"/>
                              <a:gd name="T16" fmla="+- 0 1600 1592"/>
                              <a:gd name="T17" fmla="*/ T16 w 8"/>
                              <a:gd name="T18" fmla="+- 0 1016 1010"/>
                              <a:gd name="T19" fmla="*/ 1016 h 6"/>
                            </a:gdLst>
                            <a:ahLst/>
                            <a:cxnLst>
                              <a:cxn ang="0">
                                <a:pos x="T1" y="T3"/>
                              </a:cxn>
                              <a:cxn ang="0">
                                <a:pos x="T5" y="T7"/>
                              </a:cxn>
                              <a:cxn ang="0">
                                <a:pos x="T9" y="T11"/>
                              </a:cxn>
                              <a:cxn ang="0">
                                <a:pos x="T13" y="T15"/>
                              </a:cxn>
                              <a:cxn ang="0">
                                <a:pos x="T17" y="T19"/>
                              </a:cxn>
                            </a:cxnLst>
                            <a:rect l="0" t="0" r="r" b="b"/>
                            <a:pathLst>
                              <a:path w="8" h="6">
                                <a:moveTo>
                                  <a:pt x="8" y="6"/>
                                </a:moveTo>
                                <a:lnTo>
                                  <a:pt x="0" y="1"/>
                                </a:lnTo>
                                <a:lnTo>
                                  <a:pt x="1" y="0"/>
                                </a:lnTo>
                                <a:lnTo>
                                  <a:pt x="8" y="5"/>
                                </a:lnTo>
                                <a:lnTo>
                                  <a:pt x="8"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4" name="Freeform 657"/>
                        <wps:cNvSpPr>
                          <a:spLocks/>
                        </wps:cNvSpPr>
                        <wps:spPr bwMode="auto">
                          <a:xfrm>
                            <a:off x="1290" y="889"/>
                            <a:ext cx="298" cy="119"/>
                          </a:xfrm>
                          <a:custGeom>
                            <a:avLst/>
                            <a:gdLst>
                              <a:gd name="T0" fmla="+- 0 1290 1290"/>
                              <a:gd name="T1" fmla="*/ T0 w 298"/>
                              <a:gd name="T2" fmla="+- 0 890 890"/>
                              <a:gd name="T3" fmla="*/ 890 h 119"/>
                              <a:gd name="T4" fmla="+- 0 1290 1290"/>
                              <a:gd name="T5" fmla="*/ T4 w 298"/>
                              <a:gd name="T6" fmla="+- 0 890 890"/>
                              <a:gd name="T7" fmla="*/ 890 h 119"/>
                              <a:gd name="T8" fmla="+- 0 1587 1290"/>
                              <a:gd name="T9" fmla="*/ T8 w 298"/>
                              <a:gd name="T10" fmla="+- 0 1008 890"/>
                              <a:gd name="T11" fmla="*/ 1008 h 119"/>
                              <a:gd name="T12" fmla="+- 0 1587 1290"/>
                              <a:gd name="T13" fmla="*/ T12 w 298"/>
                              <a:gd name="T14" fmla="+- 0 1007 890"/>
                              <a:gd name="T15" fmla="*/ 1007 h 119"/>
                              <a:gd name="T16" fmla="+- 0 1290 1290"/>
                              <a:gd name="T17" fmla="*/ T16 w 298"/>
                              <a:gd name="T18" fmla="+- 0 890 890"/>
                              <a:gd name="T19" fmla="*/ 890 h 119"/>
                            </a:gdLst>
                            <a:ahLst/>
                            <a:cxnLst>
                              <a:cxn ang="0">
                                <a:pos x="T1" y="T3"/>
                              </a:cxn>
                              <a:cxn ang="0">
                                <a:pos x="T5" y="T7"/>
                              </a:cxn>
                              <a:cxn ang="0">
                                <a:pos x="T9" y="T11"/>
                              </a:cxn>
                              <a:cxn ang="0">
                                <a:pos x="T13" y="T15"/>
                              </a:cxn>
                              <a:cxn ang="0">
                                <a:pos x="T17" y="T19"/>
                              </a:cxn>
                            </a:cxnLst>
                            <a:rect l="0" t="0" r="r" b="b"/>
                            <a:pathLst>
                              <a:path w="298" h="119">
                                <a:moveTo>
                                  <a:pt x="0" y="0"/>
                                </a:moveTo>
                                <a:lnTo>
                                  <a:pt x="0" y="0"/>
                                </a:lnTo>
                                <a:lnTo>
                                  <a:pt x="297" y="118"/>
                                </a:lnTo>
                                <a:lnTo>
                                  <a:pt x="297"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5" name="Freeform 658"/>
                        <wps:cNvSpPr>
                          <a:spLocks/>
                        </wps:cNvSpPr>
                        <wps:spPr bwMode="auto">
                          <a:xfrm>
                            <a:off x="1290" y="889"/>
                            <a:ext cx="298" cy="119"/>
                          </a:xfrm>
                          <a:custGeom>
                            <a:avLst/>
                            <a:gdLst>
                              <a:gd name="T0" fmla="+- 0 1587 1290"/>
                              <a:gd name="T1" fmla="*/ T0 w 298"/>
                              <a:gd name="T2" fmla="+- 0 1008 890"/>
                              <a:gd name="T3" fmla="*/ 1008 h 119"/>
                              <a:gd name="T4" fmla="+- 0 1290 1290"/>
                              <a:gd name="T5" fmla="*/ T4 w 298"/>
                              <a:gd name="T6" fmla="+- 0 890 890"/>
                              <a:gd name="T7" fmla="*/ 890 h 119"/>
                              <a:gd name="T8" fmla="+- 0 1290 1290"/>
                              <a:gd name="T9" fmla="*/ T8 w 298"/>
                              <a:gd name="T10" fmla="+- 0 890 890"/>
                              <a:gd name="T11" fmla="*/ 890 h 119"/>
                              <a:gd name="T12" fmla="+- 0 1587 1290"/>
                              <a:gd name="T13" fmla="*/ T12 w 298"/>
                              <a:gd name="T14" fmla="+- 0 1007 890"/>
                              <a:gd name="T15" fmla="*/ 1007 h 119"/>
                              <a:gd name="T16" fmla="+- 0 1587 1290"/>
                              <a:gd name="T17" fmla="*/ T16 w 298"/>
                              <a:gd name="T18" fmla="+- 0 1008 890"/>
                              <a:gd name="T19" fmla="*/ 1008 h 119"/>
                            </a:gdLst>
                            <a:ahLst/>
                            <a:cxnLst>
                              <a:cxn ang="0">
                                <a:pos x="T1" y="T3"/>
                              </a:cxn>
                              <a:cxn ang="0">
                                <a:pos x="T5" y="T7"/>
                              </a:cxn>
                              <a:cxn ang="0">
                                <a:pos x="T9" y="T11"/>
                              </a:cxn>
                              <a:cxn ang="0">
                                <a:pos x="T13" y="T15"/>
                              </a:cxn>
                              <a:cxn ang="0">
                                <a:pos x="T17" y="T19"/>
                              </a:cxn>
                            </a:cxnLst>
                            <a:rect l="0" t="0" r="r" b="b"/>
                            <a:pathLst>
                              <a:path w="298" h="119">
                                <a:moveTo>
                                  <a:pt x="297" y="118"/>
                                </a:moveTo>
                                <a:lnTo>
                                  <a:pt x="0" y="0"/>
                                </a:lnTo>
                                <a:lnTo>
                                  <a:pt x="297" y="117"/>
                                </a:lnTo>
                                <a:lnTo>
                                  <a:pt x="297" y="11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6" name="Freeform 659"/>
                        <wps:cNvSpPr>
                          <a:spLocks/>
                        </wps:cNvSpPr>
                        <wps:spPr bwMode="auto">
                          <a:xfrm>
                            <a:off x="1622" y="1021"/>
                            <a:ext cx="291" cy="116"/>
                          </a:xfrm>
                          <a:custGeom>
                            <a:avLst/>
                            <a:gdLst>
                              <a:gd name="T0" fmla="+- 0 1623 1623"/>
                              <a:gd name="T1" fmla="*/ T0 w 291"/>
                              <a:gd name="T2" fmla="+- 0 1022 1022"/>
                              <a:gd name="T3" fmla="*/ 1022 h 116"/>
                              <a:gd name="T4" fmla="+- 0 1623 1623"/>
                              <a:gd name="T5" fmla="*/ T4 w 291"/>
                              <a:gd name="T6" fmla="+- 0 1022 1022"/>
                              <a:gd name="T7" fmla="*/ 1022 h 116"/>
                              <a:gd name="T8" fmla="+- 0 1913 1623"/>
                              <a:gd name="T9" fmla="*/ T8 w 291"/>
                              <a:gd name="T10" fmla="+- 0 1137 1022"/>
                              <a:gd name="T11" fmla="*/ 1137 h 116"/>
                              <a:gd name="T12" fmla="+- 0 1913 1623"/>
                              <a:gd name="T13" fmla="*/ T12 w 291"/>
                              <a:gd name="T14" fmla="+- 0 1137 1022"/>
                              <a:gd name="T15" fmla="*/ 1137 h 116"/>
                              <a:gd name="T16" fmla="+- 0 1623 1623"/>
                              <a:gd name="T17" fmla="*/ T16 w 291"/>
                              <a:gd name="T18" fmla="+- 0 1022 1022"/>
                              <a:gd name="T19" fmla="*/ 1022 h 116"/>
                            </a:gdLst>
                            <a:ahLst/>
                            <a:cxnLst>
                              <a:cxn ang="0">
                                <a:pos x="T1" y="T3"/>
                              </a:cxn>
                              <a:cxn ang="0">
                                <a:pos x="T5" y="T7"/>
                              </a:cxn>
                              <a:cxn ang="0">
                                <a:pos x="T9" y="T11"/>
                              </a:cxn>
                              <a:cxn ang="0">
                                <a:pos x="T13" y="T15"/>
                              </a:cxn>
                              <a:cxn ang="0">
                                <a:pos x="T17" y="T19"/>
                              </a:cxn>
                            </a:cxnLst>
                            <a:rect l="0" t="0" r="r" b="b"/>
                            <a:pathLst>
                              <a:path w="291" h="116">
                                <a:moveTo>
                                  <a:pt x="0" y="0"/>
                                </a:moveTo>
                                <a:lnTo>
                                  <a:pt x="0" y="0"/>
                                </a:lnTo>
                                <a:lnTo>
                                  <a:pt x="290" y="11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7" name="Freeform 660"/>
                        <wps:cNvSpPr>
                          <a:spLocks/>
                        </wps:cNvSpPr>
                        <wps:spPr bwMode="auto">
                          <a:xfrm>
                            <a:off x="1622" y="1021"/>
                            <a:ext cx="291" cy="116"/>
                          </a:xfrm>
                          <a:custGeom>
                            <a:avLst/>
                            <a:gdLst>
                              <a:gd name="T0" fmla="+- 0 1913 1623"/>
                              <a:gd name="T1" fmla="*/ T0 w 291"/>
                              <a:gd name="T2" fmla="+- 0 1137 1022"/>
                              <a:gd name="T3" fmla="*/ 1137 h 116"/>
                              <a:gd name="T4" fmla="+- 0 1623 1623"/>
                              <a:gd name="T5" fmla="*/ T4 w 291"/>
                              <a:gd name="T6" fmla="+- 0 1022 1022"/>
                              <a:gd name="T7" fmla="*/ 1022 h 116"/>
                              <a:gd name="T8" fmla="+- 0 1623 1623"/>
                              <a:gd name="T9" fmla="*/ T8 w 291"/>
                              <a:gd name="T10" fmla="+- 0 1022 1022"/>
                              <a:gd name="T11" fmla="*/ 1022 h 116"/>
                              <a:gd name="T12" fmla="+- 0 1913 1623"/>
                              <a:gd name="T13" fmla="*/ T12 w 291"/>
                              <a:gd name="T14" fmla="+- 0 1137 1022"/>
                              <a:gd name="T15" fmla="*/ 1137 h 116"/>
                              <a:gd name="T16" fmla="+- 0 1913 1623"/>
                              <a:gd name="T17" fmla="*/ T16 w 291"/>
                              <a:gd name="T18" fmla="+- 0 1137 1022"/>
                              <a:gd name="T19" fmla="*/ 1137 h 116"/>
                            </a:gdLst>
                            <a:ahLst/>
                            <a:cxnLst>
                              <a:cxn ang="0">
                                <a:pos x="T1" y="T3"/>
                              </a:cxn>
                              <a:cxn ang="0">
                                <a:pos x="T5" y="T7"/>
                              </a:cxn>
                              <a:cxn ang="0">
                                <a:pos x="T9" y="T11"/>
                              </a:cxn>
                              <a:cxn ang="0">
                                <a:pos x="T13" y="T15"/>
                              </a:cxn>
                              <a:cxn ang="0">
                                <a:pos x="T17" y="T19"/>
                              </a:cxn>
                            </a:cxnLst>
                            <a:rect l="0" t="0" r="r" b="b"/>
                            <a:pathLst>
                              <a:path w="291" h="116">
                                <a:moveTo>
                                  <a:pt x="290" y="115"/>
                                </a:moveTo>
                                <a:lnTo>
                                  <a:pt x="0" y="0"/>
                                </a:lnTo>
                                <a:lnTo>
                                  <a:pt x="29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8" name="Freeform 661"/>
                        <wps:cNvSpPr>
                          <a:spLocks/>
                        </wps:cNvSpPr>
                        <wps:spPr bwMode="auto">
                          <a:xfrm>
                            <a:off x="1949" y="1151"/>
                            <a:ext cx="296" cy="118"/>
                          </a:xfrm>
                          <a:custGeom>
                            <a:avLst/>
                            <a:gdLst>
                              <a:gd name="T0" fmla="+- 0 1949 1949"/>
                              <a:gd name="T1" fmla="*/ T0 w 296"/>
                              <a:gd name="T2" fmla="+- 0 1151 1151"/>
                              <a:gd name="T3" fmla="*/ 1151 h 118"/>
                              <a:gd name="T4" fmla="+- 0 1949 1949"/>
                              <a:gd name="T5" fmla="*/ T4 w 296"/>
                              <a:gd name="T6" fmla="+- 0 1151 1151"/>
                              <a:gd name="T7" fmla="*/ 1151 h 118"/>
                              <a:gd name="T8" fmla="+- 0 2244 1949"/>
                              <a:gd name="T9" fmla="*/ T8 w 296"/>
                              <a:gd name="T10" fmla="+- 0 1268 1151"/>
                              <a:gd name="T11" fmla="*/ 1268 h 118"/>
                              <a:gd name="T12" fmla="+- 0 2244 1949"/>
                              <a:gd name="T13" fmla="*/ T12 w 296"/>
                              <a:gd name="T14" fmla="+- 0 1268 1151"/>
                              <a:gd name="T15" fmla="*/ 1268 h 118"/>
                              <a:gd name="T16" fmla="+- 0 1949 1949"/>
                              <a:gd name="T17" fmla="*/ T16 w 296"/>
                              <a:gd name="T18" fmla="+- 0 1151 1151"/>
                              <a:gd name="T19" fmla="*/ 1151 h 118"/>
                            </a:gdLst>
                            <a:ahLst/>
                            <a:cxnLst>
                              <a:cxn ang="0">
                                <a:pos x="T1" y="T3"/>
                              </a:cxn>
                              <a:cxn ang="0">
                                <a:pos x="T5" y="T7"/>
                              </a:cxn>
                              <a:cxn ang="0">
                                <a:pos x="T9" y="T11"/>
                              </a:cxn>
                              <a:cxn ang="0">
                                <a:pos x="T13" y="T15"/>
                              </a:cxn>
                              <a:cxn ang="0">
                                <a:pos x="T17" y="T19"/>
                              </a:cxn>
                            </a:cxnLst>
                            <a:rect l="0" t="0" r="r" b="b"/>
                            <a:pathLst>
                              <a:path w="296" h="118">
                                <a:moveTo>
                                  <a:pt x="0" y="0"/>
                                </a:moveTo>
                                <a:lnTo>
                                  <a:pt x="0" y="0"/>
                                </a:lnTo>
                                <a:lnTo>
                                  <a:pt x="295" y="11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9" name="Freeform 662"/>
                        <wps:cNvSpPr>
                          <a:spLocks/>
                        </wps:cNvSpPr>
                        <wps:spPr bwMode="auto">
                          <a:xfrm>
                            <a:off x="1949" y="1151"/>
                            <a:ext cx="296" cy="118"/>
                          </a:xfrm>
                          <a:custGeom>
                            <a:avLst/>
                            <a:gdLst>
                              <a:gd name="T0" fmla="+- 0 2244 1949"/>
                              <a:gd name="T1" fmla="*/ T0 w 296"/>
                              <a:gd name="T2" fmla="+- 0 1268 1151"/>
                              <a:gd name="T3" fmla="*/ 1268 h 118"/>
                              <a:gd name="T4" fmla="+- 0 1949 1949"/>
                              <a:gd name="T5" fmla="*/ T4 w 296"/>
                              <a:gd name="T6" fmla="+- 0 1151 1151"/>
                              <a:gd name="T7" fmla="*/ 1151 h 118"/>
                              <a:gd name="T8" fmla="+- 0 1949 1949"/>
                              <a:gd name="T9" fmla="*/ T8 w 296"/>
                              <a:gd name="T10" fmla="+- 0 1151 1151"/>
                              <a:gd name="T11" fmla="*/ 1151 h 118"/>
                              <a:gd name="T12" fmla="+- 0 2244 1949"/>
                              <a:gd name="T13" fmla="*/ T12 w 296"/>
                              <a:gd name="T14" fmla="+- 0 1268 1151"/>
                              <a:gd name="T15" fmla="*/ 1268 h 118"/>
                              <a:gd name="T16" fmla="+- 0 2244 1949"/>
                              <a:gd name="T17" fmla="*/ T16 w 296"/>
                              <a:gd name="T18" fmla="+- 0 1268 1151"/>
                              <a:gd name="T19" fmla="*/ 1268 h 118"/>
                            </a:gdLst>
                            <a:ahLst/>
                            <a:cxnLst>
                              <a:cxn ang="0">
                                <a:pos x="T1" y="T3"/>
                              </a:cxn>
                              <a:cxn ang="0">
                                <a:pos x="T5" y="T7"/>
                              </a:cxn>
                              <a:cxn ang="0">
                                <a:pos x="T9" y="T11"/>
                              </a:cxn>
                              <a:cxn ang="0">
                                <a:pos x="T13" y="T15"/>
                              </a:cxn>
                              <a:cxn ang="0">
                                <a:pos x="T17" y="T19"/>
                              </a:cxn>
                            </a:cxnLst>
                            <a:rect l="0" t="0" r="r" b="b"/>
                            <a:pathLst>
                              <a:path w="296" h="118">
                                <a:moveTo>
                                  <a:pt x="295" y="117"/>
                                </a:moveTo>
                                <a:lnTo>
                                  <a:pt x="0" y="0"/>
                                </a:lnTo>
                                <a:lnTo>
                                  <a:pt x="295" y="117"/>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0" name="Freeform 663"/>
                        <wps:cNvSpPr>
                          <a:spLocks/>
                        </wps:cNvSpPr>
                        <wps:spPr bwMode="auto">
                          <a:xfrm>
                            <a:off x="1116" y="720"/>
                            <a:ext cx="1372" cy="545"/>
                          </a:xfrm>
                          <a:custGeom>
                            <a:avLst/>
                            <a:gdLst>
                              <a:gd name="T0" fmla="+- 0 1117 1117"/>
                              <a:gd name="T1" fmla="*/ T0 w 1372"/>
                              <a:gd name="T2" fmla="+- 0 721 721"/>
                              <a:gd name="T3" fmla="*/ 721 h 545"/>
                              <a:gd name="T4" fmla="+- 0 1117 1117"/>
                              <a:gd name="T5" fmla="*/ T4 w 1372"/>
                              <a:gd name="T6" fmla="+- 0 721 721"/>
                              <a:gd name="T7" fmla="*/ 721 h 545"/>
                              <a:gd name="T8" fmla="+- 0 2488 1117"/>
                              <a:gd name="T9" fmla="*/ T8 w 1372"/>
                              <a:gd name="T10" fmla="+- 0 1266 721"/>
                              <a:gd name="T11" fmla="*/ 1266 h 545"/>
                              <a:gd name="T12" fmla="+- 0 2488 1117"/>
                              <a:gd name="T13" fmla="*/ T12 w 1372"/>
                              <a:gd name="T14" fmla="+- 0 1265 721"/>
                              <a:gd name="T15" fmla="*/ 1265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0" y="0"/>
                                </a:lnTo>
                                <a:lnTo>
                                  <a:pt x="1371" y="545"/>
                                </a:lnTo>
                                <a:lnTo>
                                  <a:pt x="1371" y="54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1" name="Freeform 664"/>
                        <wps:cNvSpPr>
                          <a:spLocks/>
                        </wps:cNvSpPr>
                        <wps:spPr bwMode="auto">
                          <a:xfrm>
                            <a:off x="1116" y="720"/>
                            <a:ext cx="1372" cy="545"/>
                          </a:xfrm>
                          <a:custGeom>
                            <a:avLst/>
                            <a:gdLst>
                              <a:gd name="T0" fmla="+- 0 1117 1117"/>
                              <a:gd name="T1" fmla="*/ T0 w 1372"/>
                              <a:gd name="T2" fmla="+- 0 721 721"/>
                              <a:gd name="T3" fmla="*/ 721 h 545"/>
                              <a:gd name="T4" fmla="+- 0 2488 1117"/>
                              <a:gd name="T5" fmla="*/ T4 w 1372"/>
                              <a:gd name="T6" fmla="+- 0 1265 721"/>
                              <a:gd name="T7" fmla="*/ 1265 h 545"/>
                              <a:gd name="T8" fmla="+- 0 2488 1117"/>
                              <a:gd name="T9" fmla="*/ T8 w 1372"/>
                              <a:gd name="T10" fmla="+- 0 1266 721"/>
                              <a:gd name="T11" fmla="*/ 1266 h 545"/>
                              <a:gd name="T12" fmla="+- 0 1117 1117"/>
                              <a:gd name="T13" fmla="*/ T12 w 1372"/>
                              <a:gd name="T14" fmla="+- 0 721 721"/>
                              <a:gd name="T15" fmla="*/ 721 h 545"/>
                              <a:gd name="T16" fmla="+- 0 1117 1117"/>
                              <a:gd name="T17" fmla="*/ T16 w 1372"/>
                              <a:gd name="T18" fmla="+- 0 721 721"/>
                              <a:gd name="T19" fmla="*/ 721 h 545"/>
                            </a:gdLst>
                            <a:ahLst/>
                            <a:cxnLst>
                              <a:cxn ang="0">
                                <a:pos x="T1" y="T3"/>
                              </a:cxn>
                              <a:cxn ang="0">
                                <a:pos x="T5" y="T7"/>
                              </a:cxn>
                              <a:cxn ang="0">
                                <a:pos x="T9" y="T11"/>
                              </a:cxn>
                              <a:cxn ang="0">
                                <a:pos x="T13" y="T15"/>
                              </a:cxn>
                              <a:cxn ang="0">
                                <a:pos x="T17" y="T19"/>
                              </a:cxn>
                            </a:cxnLst>
                            <a:rect l="0" t="0" r="r" b="b"/>
                            <a:pathLst>
                              <a:path w="1372" h="545">
                                <a:moveTo>
                                  <a:pt x="0" y="0"/>
                                </a:moveTo>
                                <a:lnTo>
                                  <a:pt x="1371" y="544"/>
                                </a:lnTo>
                                <a:lnTo>
                                  <a:pt x="1371" y="54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2" name="Freeform 665"/>
                        <wps:cNvSpPr>
                          <a:spLocks/>
                        </wps:cNvSpPr>
                        <wps:spPr bwMode="auto">
                          <a:xfrm>
                            <a:off x="1045" y="792"/>
                            <a:ext cx="208" cy="83"/>
                          </a:xfrm>
                          <a:custGeom>
                            <a:avLst/>
                            <a:gdLst>
                              <a:gd name="T0" fmla="+- 0 1046 1046"/>
                              <a:gd name="T1" fmla="*/ T0 w 208"/>
                              <a:gd name="T2" fmla="+- 0 792 792"/>
                              <a:gd name="T3" fmla="*/ 792 h 83"/>
                              <a:gd name="T4" fmla="+- 0 1046 1046"/>
                              <a:gd name="T5" fmla="*/ T4 w 208"/>
                              <a:gd name="T6" fmla="+- 0 793 792"/>
                              <a:gd name="T7" fmla="*/ 793 h 83"/>
                              <a:gd name="T8" fmla="+- 0 1253 1046"/>
                              <a:gd name="T9" fmla="*/ T8 w 208"/>
                              <a:gd name="T10" fmla="+- 0 875 792"/>
                              <a:gd name="T11" fmla="*/ 875 h 83"/>
                              <a:gd name="T12" fmla="+- 0 1253 1046"/>
                              <a:gd name="T13" fmla="*/ T12 w 208"/>
                              <a:gd name="T14" fmla="+- 0 875 792"/>
                              <a:gd name="T15" fmla="*/ 875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0" y="1"/>
                                </a:lnTo>
                                <a:lnTo>
                                  <a:pt x="207" y="8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3" name="Freeform 666"/>
                        <wps:cNvSpPr>
                          <a:spLocks/>
                        </wps:cNvSpPr>
                        <wps:spPr bwMode="auto">
                          <a:xfrm>
                            <a:off x="1045" y="792"/>
                            <a:ext cx="208" cy="83"/>
                          </a:xfrm>
                          <a:custGeom>
                            <a:avLst/>
                            <a:gdLst>
                              <a:gd name="T0" fmla="+- 0 1046 1046"/>
                              <a:gd name="T1" fmla="*/ T0 w 208"/>
                              <a:gd name="T2" fmla="+- 0 792 792"/>
                              <a:gd name="T3" fmla="*/ 792 h 83"/>
                              <a:gd name="T4" fmla="+- 0 1253 1046"/>
                              <a:gd name="T5" fmla="*/ T4 w 208"/>
                              <a:gd name="T6" fmla="+- 0 875 792"/>
                              <a:gd name="T7" fmla="*/ 875 h 83"/>
                              <a:gd name="T8" fmla="+- 0 1253 1046"/>
                              <a:gd name="T9" fmla="*/ T8 w 208"/>
                              <a:gd name="T10" fmla="+- 0 875 792"/>
                              <a:gd name="T11" fmla="*/ 875 h 83"/>
                              <a:gd name="T12" fmla="+- 0 1046 1046"/>
                              <a:gd name="T13" fmla="*/ T12 w 208"/>
                              <a:gd name="T14" fmla="+- 0 793 792"/>
                              <a:gd name="T15" fmla="*/ 793 h 83"/>
                              <a:gd name="T16" fmla="+- 0 1046 1046"/>
                              <a:gd name="T17" fmla="*/ T16 w 208"/>
                              <a:gd name="T18" fmla="+- 0 792 792"/>
                              <a:gd name="T19" fmla="*/ 792 h 83"/>
                            </a:gdLst>
                            <a:ahLst/>
                            <a:cxnLst>
                              <a:cxn ang="0">
                                <a:pos x="T1" y="T3"/>
                              </a:cxn>
                              <a:cxn ang="0">
                                <a:pos x="T5" y="T7"/>
                              </a:cxn>
                              <a:cxn ang="0">
                                <a:pos x="T9" y="T11"/>
                              </a:cxn>
                              <a:cxn ang="0">
                                <a:pos x="T13" y="T15"/>
                              </a:cxn>
                              <a:cxn ang="0">
                                <a:pos x="T17" y="T19"/>
                              </a:cxn>
                            </a:cxnLst>
                            <a:rect l="0" t="0" r="r" b="b"/>
                            <a:pathLst>
                              <a:path w="208" h="83">
                                <a:moveTo>
                                  <a:pt x="0" y="0"/>
                                </a:moveTo>
                                <a:lnTo>
                                  <a:pt x="207" y="83"/>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4" name="Freeform 667"/>
                        <wps:cNvSpPr>
                          <a:spLocks/>
                        </wps:cNvSpPr>
                        <wps:spPr bwMode="auto">
                          <a:xfrm>
                            <a:off x="1259" y="878"/>
                            <a:ext cx="8" cy="6"/>
                          </a:xfrm>
                          <a:custGeom>
                            <a:avLst/>
                            <a:gdLst>
                              <a:gd name="T0" fmla="+- 0 1260 1260"/>
                              <a:gd name="T1" fmla="*/ T0 w 8"/>
                              <a:gd name="T2" fmla="+- 0 878 878"/>
                              <a:gd name="T3" fmla="*/ 878 h 6"/>
                              <a:gd name="T4" fmla="+- 0 1260 1260"/>
                              <a:gd name="T5" fmla="*/ T4 w 8"/>
                              <a:gd name="T6" fmla="+- 0 879 878"/>
                              <a:gd name="T7" fmla="*/ 879 h 6"/>
                              <a:gd name="T8" fmla="+- 0 1268 1260"/>
                              <a:gd name="T9" fmla="*/ T8 w 8"/>
                              <a:gd name="T10" fmla="+- 0 884 878"/>
                              <a:gd name="T11" fmla="*/ 884 h 6"/>
                              <a:gd name="T12" fmla="+- 0 1268 1260"/>
                              <a:gd name="T13" fmla="*/ T12 w 8"/>
                              <a:gd name="T14" fmla="+- 0 883 878"/>
                              <a:gd name="T15" fmla="*/ 883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6"/>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5" name="Freeform 668"/>
                        <wps:cNvSpPr>
                          <a:spLocks/>
                        </wps:cNvSpPr>
                        <wps:spPr bwMode="auto">
                          <a:xfrm>
                            <a:off x="1259" y="878"/>
                            <a:ext cx="8" cy="6"/>
                          </a:xfrm>
                          <a:custGeom>
                            <a:avLst/>
                            <a:gdLst>
                              <a:gd name="T0" fmla="+- 0 1260 1260"/>
                              <a:gd name="T1" fmla="*/ T0 w 8"/>
                              <a:gd name="T2" fmla="+- 0 878 878"/>
                              <a:gd name="T3" fmla="*/ 878 h 6"/>
                              <a:gd name="T4" fmla="+- 0 1268 1260"/>
                              <a:gd name="T5" fmla="*/ T4 w 8"/>
                              <a:gd name="T6" fmla="+- 0 883 878"/>
                              <a:gd name="T7" fmla="*/ 883 h 6"/>
                              <a:gd name="T8" fmla="+- 0 1268 1260"/>
                              <a:gd name="T9" fmla="*/ T8 w 8"/>
                              <a:gd name="T10" fmla="+- 0 884 878"/>
                              <a:gd name="T11" fmla="*/ 884 h 6"/>
                              <a:gd name="T12" fmla="+- 0 1260 1260"/>
                              <a:gd name="T13" fmla="*/ T12 w 8"/>
                              <a:gd name="T14" fmla="+- 0 879 878"/>
                              <a:gd name="T15" fmla="*/ 879 h 6"/>
                              <a:gd name="T16" fmla="+- 0 1260 1260"/>
                              <a:gd name="T17" fmla="*/ T16 w 8"/>
                              <a:gd name="T18" fmla="+- 0 878 878"/>
                              <a:gd name="T19" fmla="*/ 878 h 6"/>
                            </a:gdLst>
                            <a:ahLst/>
                            <a:cxnLst>
                              <a:cxn ang="0">
                                <a:pos x="T1" y="T3"/>
                              </a:cxn>
                              <a:cxn ang="0">
                                <a:pos x="T5" y="T7"/>
                              </a:cxn>
                              <a:cxn ang="0">
                                <a:pos x="T9" y="T11"/>
                              </a:cxn>
                              <a:cxn ang="0">
                                <a:pos x="T13" y="T15"/>
                              </a:cxn>
                              <a:cxn ang="0">
                                <a:pos x="T17" y="T19"/>
                              </a:cxn>
                            </a:cxnLst>
                            <a:rect l="0" t="0" r="r" b="b"/>
                            <a:pathLst>
                              <a:path w="8" h="6">
                                <a:moveTo>
                                  <a:pt x="0" y="0"/>
                                </a:moveTo>
                                <a:lnTo>
                                  <a:pt x="8" y="5"/>
                                </a:lnTo>
                                <a:lnTo>
                                  <a:pt x="8" y="6"/>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6" name="Freeform 669"/>
                        <wps:cNvSpPr>
                          <a:spLocks/>
                        </wps:cNvSpPr>
                        <wps:spPr bwMode="auto">
                          <a:xfrm>
                            <a:off x="2281" y="1283"/>
                            <a:ext cx="8" cy="6"/>
                          </a:xfrm>
                          <a:custGeom>
                            <a:avLst/>
                            <a:gdLst>
                              <a:gd name="T0" fmla="+- 0 2282 2282"/>
                              <a:gd name="T1" fmla="*/ T0 w 8"/>
                              <a:gd name="T2" fmla="+- 0 1284 1284"/>
                              <a:gd name="T3" fmla="*/ 1284 h 6"/>
                              <a:gd name="T4" fmla="+- 0 2282 2282"/>
                              <a:gd name="T5" fmla="*/ T4 w 8"/>
                              <a:gd name="T6" fmla="+- 0 1284 1284"/>
                              <a:gd name="T7" fmla="*/ 1284 h 6"/>
                              <a:gd name="T8" fmla="+- 0 2290 2282"/>
                              <a:gd name="T9" fmla="*/ T8 w 8"/>
                              <a:gd name="T10" fmla="+- 0 1289 1284"/>
                              <a:gd name="T11" fmla="*/ 1289 h 6"/>
                              <a:gd name="T12" fmla="+- 0 2290 2282"/>
                              <a:gd name="T13" fmla="*/ T12 w 8"/>
                              <a:gd name="T14" fmla="+- 0 1289 1284"/>
                              <a:gd name="T15" fmla="*/ 1289 h 6"/>
                              <a:gd name="T16" fmla="+- 0 2282 2282"/>
                              <a:gd name="T17" fmla="*/ T16 w 8"/>
                              <a:gd name="T18" fmla="+- 0 1284 1284"/>
                              <a:gd name="T19" fmla="*/ 1284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7" name="Freeform 670"/>
                        <wps:cNvSpPr>
                          <a:spLocks/>
                        </wps:cNvSpPr>
                        <wps:spPr bwMode="auto">
                          <a:xfrm>
                            <a:off x="2281" y="1283"/>
                            <a:ext cx="8" cy="6"/>
                          </a:xfrm>
                          <a:custGeom>
                            <a:avLst/>
                            <a:gdLst>
                              <a:gd name="T0" fmla="+- 0 2290 2282"/>
                              <a:gd name="T1" fmla="*/ T0 w 8"/>
                              <a:gd name="T2" fmla="+- 0 1289 1284"/>
                              <a:gd name="T3" fmla="*/ 1289 h 6"/>
                              <a:gd name="T4" fmla="+- 0 2282 2282"/>
                              <a:gd name="T5" fmla="*/ T4 w 8"/>
                              <a:gd name="T6" fmla="+- 0 1284 1284"/>
                              <a:gd name="T7" fmla="*/ 1284 h 6"/>
                              <a:gd name="T8" fmla="+- 0 2282 2282"/>
                              <a:gd name="T9" fmla="*/ T8 w 8"/>
                              <a:gd name="T10" fmla="+- 0 1284 1284"/>
                              <a:gd name="T11" fmla="*/ 1284 h 6"/>
                              <a:gd name="T12" fmla="+- 0 2290 2282"/>
                              <a:gd name="T13" fmla="*/ T12 w 8"/>
                              <a:gd name="T14" fmla="+- 0 1289 1284"/>
                              <a:gd name="T15" fmla="*/ 1289 h 6"/>
                              <a:gd name="T16" fmla="+- 0 2290 2282"/>
                              <a:gd name="T17" fmla="*/ T16 w 8"/>
                              <a:gd name="T18" fmla="+- 0 1289 1284"/>
                              <a:gd name="T19" fmla="*/ 1289 h 6"/>
                            </a:gdLst>
                            <a:ahLst/>
                            <a:cxnLst>
                              <a:cxn ang="0">
                                <a:pos x="T1" y="T3"/>
                              </a:cxn>
                              <a:cxn ang="0">
                                <a:pos x="T5" y="T7"/>
                              </a:cxn>
                              <a:cxn ang="0">
                                <a:pos x="T9" y="T11"/>
                              </a:cxn>
                              <a:cxn ang="0">
                                <a:pos x="T13" y="T15"/>
                              </a:cxn>
                              <a:cxn ang="0">
                                <a:pos x="T17" y="T19"/>
                              </a:cxn>
                            </a:cxnLst>
                            <a:rect l="0" t="0" r="r" b="b"/>
                            <a:pathLst>
                              <a:path w="8" h="6">
                                <a:moveTo>
                                  <a:pt x="8" y="5"/>
                                </a:moveTo>
                                <a:lnTo>
                                  <a:pt x="0" y="0"/>
                                </a:lnTo>
                                <a:lnTo>
                                  <a:pt x="8"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8" name="Freeform 671"/>
                        <wps:cNvSpPr>
                          <a:spLocks/>
                        </wps:cNvSpPr>
                        <wps:spPr bwMode="auto">
                          <a:xfrm>
                            <a:off x="1623" y="1022"/>
                            <a:ext cx="8" cy="6"/>
                          </a:xfrm>
                          <a:custGeom>
                            <a:avLst/>
                            <a:gdLst>
                              <a:gd name="T0" fmla="+- 0 1623 1623"/>
                              <a:gd name="T1" fmla="*/ T0 w 8"/>
                              <a:gd name="T2" fmla="+- 0 1022 1022"/>
                              <a:gd name="T3" fmla="*/ 1022 h 6"/>
                              <a:gd name="T4" fmla="+- 0 1623 1623"/>
                              <a:gd name="T5" fmla="*/ T4 w 8"/>
                              <a:gd name="T6" fmla="+- 0 1023 1022"/>
                              <a:gd name="T7" fmla="*/ 1023 h 6"/>
                              <a:gd name="T8" fmla="+- 0 1631 1623"/>
                              <a:gd name="T9" fmla="*/ T8 w 8"/>
                              <a:gd name="T10" fmla="+- 0 1027 1022"/>
                              <a:gd name="T11" fmla="*/ 1027 h 6"/>
                              <a:gd name="T12" fmla="+- 0 1631 1623"/>
                              <a:gd name="T13" fmla="*/ T12 w 8"/>
                              <a:gd name="T14" fmla="+- 0 1027 1022"/>
                              <a:gd name="T15" fmla="*/ 1027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0" y="1"/>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9" name="Freeform 672"/>
                        <wps:cNvSpPr>
                          <a:spLocks/>
                        </wps:cNvSpPr>
                        <wps:spPr bwMode="auto">
                          <a:xfrm>
                            <a:off x="1623" y="1022"/>
                            <a:ext cx="8" cy="6"/>
                          </a:xfrm>
                          <a:custGeom>
                            <a:avLst/>
                            <a:gdLst>
                              <a:gd name="T0" fmla="+- 0 1623 1623"/>
                              <a:gd name="T1" fmla="*/ T0 w 8"/>
                              <a:gd name="T2" fmla="+- 0 1022 1022"/>
                              <a:gd name="T3" fmla="*/ 1022 h 6"/>
                              <a:gd name="T4" fmla="+- 0 1631 1623"/>
                              <a:gd name="T5" fmla="*/ T4 w 8"/>
                              <a:gd name="T6" fmla="+- 0 1027 1022"/>
                              <a:gd name="T7" fmla="*/ 1027 h 6"/>
                              <a:gd name="T8" fmla="+- 0 1631 1623"/>
                              <a:gd name="T9" fmla="*/ T8 w 8"/>
                              <a:gd name="T10" fmla="+- 0 1027 1022"/>
                              <a:gd name="T11" fmla="*/ 1027 h 6"/>
                              <a:gd name="T12" fmla="+- 0 1623 1623"/>
                              <a:gd name="T13" fmla="*/ T12 w 8"/>
                              <a:gd name="T14" fmla="+- 0 1023 1022"/>
                              <a:gd name="T15" fmla="*/ 1023 h 6"/>
                              <a:gd name="T16" fmla="+- 0 1623 1623"/>
                              <a:gd name="T17" fmla="*/ T16 w 8"/>
                              <a:gd name="T18" fmla="+- 0 1022 1022"/>
                              <a:gd name="T19" fmla="*/ 102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0" name="Freeform 673"/>
                        <wps:cNvSpPr>
                          <a:spLocks/>
                        </wps:cNvSpPr>
                        <wps:spPr bwMode="auto">
                          <a:xfrm>
                            <a:off x="2251" y="1271"/>
                            <a:ext cx="8" cy="6"/>
                          </a:xfrm>
                          <a:custGeom>
                            <a:avLst/>
                            <a:gdLst>
                              <a:gd name="T0" fmla="+- 0 2251 2251"/>
                              <a:gd name="T1" fmla="*/ T0 w 8"/>
                              <a:gd name="T2" fmla="+- 0 1272 1272"/>
                              <a:gd name="T3" fmla="*/ 1272 h 6"/>
                              <a:gd name="T4" fmla="+- 0 2251 2251"/>
                              <a:gd name="T5" fmla="*/ T4 w 8"/>
                              <a:gd name="T6" fmla="+- 0 1272 1272"/>
                              <a:gd name="T7" fmla="*/ 1272 h 6"/>
                              <a:gd name="T8" fmla="+- 0 2259 2251"/>
                              <a:gd name="T9" fmla="*/ T8 w 8"/>
                              <a:gd name="T10" fmla="+- 0 1277 1272"/>
                              <a:gd name="T11" fmla="*/ 1277 h 6"/>
                              <a:gd name="T12" fmla="+- 0 2259 2251"/>
                              <a:gd name="T13" fmla="*/ T12 w 8"/>
                              <a:gd name="T14" fmla="+- 0 1277 1272"/>
                              <a:gd name="T15" fmla="*/ 1277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1" name="Freeform 674"/>
                        <wps:cNvSpPr>
                          <a:spLocks/>
                        </wps:cNvSpPr>
                        <wps:spPr bwMode="auto">
                          <a:xfrm>
                            <a:off x="2251" y="1271"/>
                            <a:ext cx="8" cy="6"/>
                          </a:xfrm>
                          <a:custGeom>
                            <a:avLst/>
                            <a:gdLst>
                              <a:gd name="T0" fmla="+- 0 2251 2251"/>
                              <a:gd name="T1" fmla="*/ T0 w 8"/>
                              <a:gd name="T2" fmla="+- 0 1272 1272"/>
                              <a:gd name="T3" fmla="*/ 1272 h 6"/>
                              <a:gd name="T4" fmla="+- 0 2259 2251"/>
                              <a:gd name="T5" fmla="*/ T4 w 8"/>
                              <a:gd name="T6" fmla="+- 0 1277 1272"/>
                              <a:gd name="T7" fmla="*/ 1277 h 6"/>
                              <a:gd name="T8" fmla="+- 0 2259 2251"/>
                              <a:gd name="T9" fmla="*/ T8 w 8"/>
                              <a:gd name="T10" fmla="+- 0 1277 1272"/>
                              <a:gd name="T11" fmla="*/ 1277 h 6"/>
                              <a:gd name="T12" fmla="+- 0 2251 2251"/>
                              <a:gd name="T13" fmla="*/ T12 w 8"/>
                              <a:gd name="T14" fmla="+- 0 1272 1272"/>
                              <a:gd name="T15" fmla="*/ 1272 h 6"/>
                              <a:gd name="T16" fmla="+- 0 2251 2251"/>
                              <a:gd name="T17" fmla="*/ T16 w 8"/>
                              <a:gd name="T18" fmla="+- 0 1272 1272"/>
                              <a:gd name="T19" fmla="*/ 127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2" name="Freeform 675"/>
                        <wps:cNvSpPr>
                          <a:spLocks/>
                        </wps:cNvSpPr>
                        <wps:spPr bwMode="auto">
                          <a:xfrm>
                            <a:off x="1949" y="1151"/>
                            <a:ext cx="8" cy="6"/>
                          </a:xfrm>
                          <a:custGeom>
                            <a:avLst/>
                            <a:gdLst>
                              <a:gd name="T0" fmla="+- 0 1949 1949"/>
                              <a:gd name="T1" fmla="*/ T0 w 8"/>
                              <a:gd name="T2" fmla="+- 0 1152 1152"/>
                              <a:gd name="T3" fmla="*/ 1152 h 6"/>
                              <a:gd name="T4" fmla="+- 0 1949 1949"/>
                              <a:gd name="T5" fmla="*/ T4 w 8"/>
                              <a:gd name="T6" fmla="+- 0 1152 1152"/>
                              <a:gd name="T7" fmla="*/ 1152 h 6"/>
                              <a:gd name="T8" fmla="+- 0 1957 1949"/>
                              <a:gd name="T9" fmla="*/ T8 w 8"/>
                              <a:gd name="T10" fmla="+- 0 1157 1152"/>
                              <a:gd name="T11" fmla="*/ 1157 h 6"/>
                              <a:gd name="T12" fmla="+- 0 1957 1949"/>
                              <a:gd name="T13" fmla="*/ T12 w 8"/>
                              <a:gd name="T14" fmla="+- 0 1157 1152"/>
                              <a:gd name="T15" fmla="*/ 1157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0" y="0"/>
                                </a:lnTo>
                                <a:lnTo>
                                  <a:pt x="8"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3" name="Freeform 676"/>
                        <wps:cNvSpPr>
                          <a:spLocks/>
                        </wps:cNvSpPr>
                        <wps:spPr bwMode="auto">
                          <a:xfrm>
                            <a:off x="1949" y="1151"/>
                            <a:ext cx="8" cy="6"/>
                          </a:xfrm>
                          <a:custGeom>
                            <a:avLst/>
                            <a:gdLst>
                              <a:gd name="T0" fmla="+- 0 1949 1949"/>
                              <a:gd name="T1" fmla="*/ T0 w 8"/>
                              <a:gd name="T2" fmla="+- 0 1152 1152"/>
                              <a:gd name="T3" fmla="*/ 1152 h 6"/>
                              <a:gd name="T4" fmla="+- 0 1957 1949"/>
                              <a:gd name="T5" fmla="*/ T4 w 8"/>
                              <a:gd name="T6" fmla="+- 0 1157 1152"/>
                              <a:gd name="T7" fmla="*/ 1157 h 6"/>
                              <a:gd name="T8" fmla="+- 0 1957 1949"/>
                              <a:gd name="T9" fmla="*/ T8 w 8"/>
                              <a:gd name="T10" fmla="+- 0 1157 1152"/>
                              <a:gd name="T11" fmla="*/ 1157 h 6"/>
                              <a:gd name="T12" fmla="+- 0 1949 1949"/>
                              <a:gd name="T13" fmla="*/ T12 w 8"/>
                              <a:gd name="T14" fmla="+- 0 1152 1152"/>
                              <a:gd name="T15" fmla="*/ 1152 h 6"/>
                              <a:gd name="T16" fmla="+- 0 1949 1949"/>
                              <a:gd name="T17" fmla="*/ T16 w 8"/>
                              <a:gd name="T18" fmla="+- 0 1152 1152"/>
                              <a:gd name="T19" fmla="*/ 1152 h 6"/>
                            </a:gdLst>
                            <a:ahLst/>
                            <a:cxnLst>
                              <a:cxn ang="0">
                                <a:pos x="T1" y="T3"/>
                              </a:cxn>
                              <a:cxn ang="0">
                                <a:pos x="T5" y="T7"/>
                              </a:cxn>
                              <a:cxn ang="0">
                                <a:pos x="T9" y="T11"/>
                              </a:cxn>
                              <a:cxn ang="0">
                                <a:pos x="T13" y="T15"/>
                              </a:cxn>
                              <a:cxn ang="0">
                                <a:pos x="T17" y="T19"/>
                              </a:cxn>
                            </a:cxnLst>
                            <a:rect l="0" t="0" r="r" b="b"/>
                            <a:pathLst>
                              <a:path w="8" h="6">
                                <a:moveTo>
                                  <a:pt x="0" y="0"/>
                                </a:moveTo>
                                <a:lnTo>
                                  <a:pt x="8" y="5"/>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4" name="Line 677"/>
                        <wps:cNvCnPr>
                          <a:cxnSpLocks noChangeShapeType="1"/>
                        </wps:cNvCnPr>
                        <wps:spPr bwMode="auto">
                          <a:xfrm>
                            <a:off x="2377" y="1190"/>
                            <a:ext cx="2" cy="0"/>
                          </a:xfrm>
                          <a:prstGeom prst="line">
                            <a:avLst/>
                          </a:prstGeom>
                          <a:noFill/>
                          <a:ln w="203">
                            <a:solidFill>
                              <a:srgbClr val="231F20"/>
                            </a:solidFill>
                            <a:round/>
                            <a:headEnd/>
                            <a:tailEnd/>
                          </a:ln>
                          <a:extLst>
                            <a:ext uri="{909E8E84-426E-40DD-AFC4-6F175D3DCCD1}">
                              <a14:hiddenFill xmlns:a14="http://schemas.microsoft.com/office/drawing/2010/main">
                                <a:noFill/>
                              </a14:hiddenFill>
                            </a:ext>
                          </a:extLst>
                        </wps:spPr>
                        <wps:bodyPr/>
                      </wps:wsp>
                      <wps:wsp>
                        <wps:cNvPr id="6365" name="Freeform 678"/>
                        <wps:cNvSpPr>
                          <a:spLocks/>
                        </wps:cNvSpPr>
                        <wps:spPr bwMode="auto">
                          <a:xfrm>
                            <a:off x="911" y="892"/>
                            <a:ext cx="16" cy="7"/>
                          </a:xfrm>
                          <a:custGeom>
                            <a:avLst/>
                            <a:gdLst>
                              <a:gd name="T0" fmla="+- 0 912 912"/>
                              <a:gd name="T1" fmla="*/ T0 w 16"/>
                              <a:gd name="T2" fmla="+- 0 893 893"/>
                              <a:gd name="T3" fmla="*/ 893 h 7"/>
                              <a:gd name="T4" fmla="+- 0 912 912"/>
                              <a:gd name="T5" fmla="*/ T4 w 16"/>
                              <a:gd name="T6" fmla="+- 0 893 893"/>
                              <a:gd name="T7" fmla="*/ 893 h 7"/>
                              <a:gd name="T8" fmla="+- 0 927 912"/>
                              <a:gd name="T9" fmla="*/ T8 w 16"/>
                              <a:gd name="T10" fmla="+- 0 899 893"/>
                              <a:gd name="T11" fmla="*/ 899 h 7"/>
                              <a:gd name="T12" fmla="+- 0 927 912"/>
                              <a:gd name="T13" fmla="*/ T12 w 16"/>
                              <a:gd name="T14" fmla="+- 0 899 893"/>
                              <a:gd name="T15" fmla="*/ 899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0" y="0"/>
                                </a:lnTo>
                                <a:lnTo>
                                  <a:pt x="15" y="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6" name="Freeform 679"/>
                        <wps:cNvSpPr>
                          <a:spLocks/>
                        </wps:cNvSpPr>
                        <wps:spPr bwMode="auto">
                          <a:xfrm>
                            <a:off x="911" y="892"/>
                            <a:ext cx="16" cy="7"/>
                          </a:xfrm>
                          <a:custGeom>
                            <a:avLst/>
                            <a:gdLst>
                              <a:gd name="T0" fmla="+- 0 912 912"/>
                              <a:gd name="T1" fmla="*/ T0 w 16"/>
                              <a:gd name="T2" fmla="+- 0 893 893"/>
                              <a:gd name="T3" fmla="*/ 893 h 7"/>
                              <a:gd name="T4" fmla="+- 0 927 912"/>
                              <a:gd name="T5" fmla="*/ T4 w 16"/>
                              <a:gd name="T6" fmla="+- 0 899 893"/>
                              <a:gd name="T7" fmla="*/ 899 h 7"/>
                              <a:gd name="T8" fmla="+- 0 927 912"/>
                              <a:gd name="T9" fmla="*/ T8 w 16"/>
                              <a:gd name="T10" fmla="+- 0 899 893"/>
                              <a:gd name="T11" fmla="*/ 899 h 7"/>
                              <a:gd name="T12" fmla="+- 0 912 912"/>
                              <a:gd name="T13" fmla="*/ T12 w 16"/>
                              <a:gd name="T14" fmla="+- 0 893 893"/>
                              <a:gd name="T15" fmla="*/ 893 h 7"/>
                              <a:gd name="T16" fmla="+- 0 912 912"/>
                              <a:gd name="T17" fmla="*/ T16 w 16"/>
                              <a:gd name="T18" fmla="+- 0 893 893"/>
                              <a:gd name="T19" fmla="*/ 893 h 7"/>
                            </a:gdLst>
                            <a:ahLst/>
                            <a:cxnLst>
                              <a:cxn ang="0">
                                <a:pos x="T1" y="T3"/>
                              </a:cxn>
                              <a:cxn ang="0">
                                <a:pos x="T5" y="T7"/>
                              </a:cxn>
                              <a:cxn ang="0">
                                <a:pos x="T9" y="T11"/>
                              </a:cxn>
                              <a:cxn ang="0">
                                <a:pos x="T13" y="T15"/>
                              </a:cxn>
                              <a:cxn ang="0">
                                <a:pos x="T17" y="T19"/>
                              </a:cxn>
                            </a:cxnLst>
                            <a:rect l="0" t="0" r="r" b="b"/>
                            <a:pathLst>
                              <a:path w="16" h="7">
                                <a:moveTo>
                                  <a:pt x="0" y="0"/>
                                </a:moveTo>
                                <a:lnTo>
                                  <a:pt x="15" y="6"/>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7" name="Freeform 680"/>
                        <wps:cNvSpPr>
                          <a:spLocks/>
                        </wps:cNvSpPr>
                        <wps:spPr bwMode="auto">
                          <a:xfrm>
                            <a:off x="994" y="685"/>
                            <a:ext cx="3" cy="3"/>
                          </a:xfrm>
                          <a:custGeom>
                            <a:avLst/>
                            <a:gdLst>
                              <a:gd name="T0" fmla="+- 0 994 994"/>
                              <a:gd name="T1" fmla="*/ T0 w 3"/>
                              <a:gd name="T2" fmla="+- 0 686 686"/>
                              <a:gd name="T3" fmla="*/ 686 h 3"/>
                              <a:gd name="T4" fmla="+- 0 994 994"/>
                              <a:gd name="T5" fmla="*/ T4 w 3"/>
                              <a:gd name="T6" fmla="+- 0 686 686"/>
                              <a:gd name="T7" fmla="*/ 686 h 3"/>
                              <a:gd name="T8" fmla="+- 0 997 994"/>
                              <a:gd name="T9" fmla="*/ T8 w 3"/>
                              <a:gd name="T10" fmla="+- 0 688 686"/>
                              <a:gd name="T11" fmla="*/ 688 h 3"/>
                              <a:gd name="T12" fmla="+- 0 997 994"/>
                              <a:gd name="T13" fmla="*/ T12 w 3"/>
                              <a:gd name="T14" fmla="+- 0 688 686"/>
                              <a:gd name="T15" fmla="*/ 688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8" name="Freeform 681"/>
                        <wps:cNvSpPr>
                          <a:spLocks/>
                        </wps:cNvSpPr>
                        <wps:spPr bwMode="auto">
                          <a:xfrm>
                            <a:off x="994" y="685"/>
                            <a:ext cx="3" cy="3"/>
                          </a:xfrm>
                          <a:custGeom>
                            <a:avLst/>
                            <a:gdLst>
                              <a:gd name="T0" fmla="+- 0 994 994"/>
                              <a:gd name="T1" fmla="*/ T0 w 3"/>
                              <a:gd name="T2" fmla="+- 0 686 686"/>
                              <a:gd name="T3" fmla="*/ 686 h 3"/>
                              <a:gd name="T4" fmla="+- 0 997 994"/>
                              <a:gd name="T5" fmla="*/ T4 w 3"/>
                              <a:gd name="T6" fmla="+- 0 688 686"/>
                              <a:gd name="T7" fmla="*/ 688 h 3"/>
                              <a:gd name="T8" fmla="+- 0 997 994"/>
                              <a:gd name="T9" fmla="*/ T8 w 3"/>
                              <a:gd name="T10" fmla="+- 0 688 686"/>
                              <a:gd name="T11" fmla="*/ 688 h 3"/>
                              <a:gd name="T12" fmla="+- 0 994 994"/>
                              <a:gd name="T13" fmla="*/ T12 w 3"/>
                              <a:gd name="T14" fmla="+- 0 686 686"/>
                              <a:gd name="T15" fmla="*/ 686 h 3"/>
                              <a:gd name="T16" fmla="+- 0 994 994"/>
                              <a:gd name="T17" fmla="*/ T16 w 3"/>
                              <a:gd name="T18" fmla="+- 0 686 686"/>
                              <a:gd name="T19" fmla="*/ 686 h 3"/>
                            </a:gdLst>
                            <a:ahLst/>
                            <a:cxnLst>
                              <a:cxn ang="0">
                                <a:pos x="T1" y="T3"/>
                              </a:cxn>
                              <a:cxn ang="0">
                                <a:pos x="T5" y="T7"/>
                              </a:cxn>
                              <a:cxn ang="0">
                                <a:pos x="T9" y="T11"/>
                              </a:cxn>
                              <a:cxn ang="0">
                                <a:pos x="T13" y="T15"/>
                              </a:cxn>
                              <a:cxn ang="0">
                                <a:pos x="T17" y="T19"/>
                              </a:cxn>
                            </a:cxnLst>
                            <a:rect l="0" t="0" r="r" b="b"/>
                            <a:pathLst>
                              <a:path w="3" h="3">
                                <a:moveTo>
                                  <a:pt x="0" y="0"/>
                                </a:moveTo>
                                <a:lnTo>
                                  <a:pt x="3" y="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9" name="Freeform 682"/>
                        <wps:cNvSpPr>
                          <a:spLocks/>
                        </wps:cNvSpPr>
                        <wps:spPr bwMode="auto">
                          <a:xfrm>
                            <a:off x="208" y="192"/>
                            <a:ext cx="3" cy="3"/>
                          </a:xfrm>
                          <a:custGeom>
                            <a:avLst/>
                            <a:gdLst>
                              <a:gd name="T0" fmla="+- 0 208 208"/>
                              <a:gd name="T1" fmla="*/ T0 w 3"/>
                              <a:gd name="T2" fmla="+- 0 192 192"/>
                              <a:gd name="T3" fmla="*/ 192 h 3"/>
                              <a:gd name="T4" fmla="+- 0 208 208"/>
                              <a:gd name="T5" fmla="*/ T4 w 3"/>
                              <a:gd name="T6" fmla="+- 0 192 192"/>
                              <a:gd name="T7" fmla="*/ 192 h 3"/>
                              <a:gd name="T8" fmla="+- 0 211 208"/>
                              <a:gd name="T9" fmla="*/ T8 w 3"/>
                              <a:gd name="T10" fmla="+- 0 195 192"/>
                              <a:gd name="T11" fmla="*/ 195 h 3"/>
                              <a:gd name="T12" fmla="+- 0 211 208"/>
                              <a:gd name="T13" fmla="*/ T12 w 3"/>
                              <a:gd name="T14" fmla="+- 0 194 192"/>
                              <a:gd name="T15" fmla="*/ 194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0" y="0"/>
                                </a:lnTo>
                                <a:lnTo>
                                  <a:pt x="3" y="3"/>
                                </a:lnTo>
                                <a:lnTo>
                                  <a:pt x="3"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0" name="Freeform 683"/>
                        <wps:cNvSpPr>
                          <a:spLocks/>
                        </wps:cNvSpPr>
                        <wps:spPr bwMode="auto">
                          <a:xfrm>
                            <a:off x="208" y="192"/>
                            <a:ext cx="3" cy="3"/>
                          </a:xfrm>
                          <a:custGeom>
                            <a:avLst/>
                            <a:gdLst>
                              <a:gd name="T0" fmla="+- 0 208 208"/>
                              <a:gd name="T1" fmla="*/ T0 w 3"/>
                              <a:gd name="T2" fmla="+- 0 192 192"/>
                              <a:gd name="T3" fmla="*/ 192 h 3"/>
                              <a:gd name="T4" fmla="+- 0 211 208"/>
                              <a:gd name="T5" fmla="*/ T4 w 3"/>
                              <a:gd name="T6" fmla="+- 0 194 192"/>
                              <a:gd name="T7" fmla="*/ 194 h 3"/>
                              <a:gd name="T8" fmla="+- 0 211 208"/>
                              <a:gd name="T9" fmla="*/ T8 w 3"/>
                              <a:gd name="T10" fmla="+- 0 195 192"/>
                              <a:gd name="T11" fmla="*/ 195 h 3"/>
                              <a:gd name="T12" fmla="+- 0 208 208"/>
                              <a:gd name="T13" fmla="*/ T12 w 3"/>
                              <a:gd name="T14" fmla="+- 0 192 192"/>
                              <a:gd name="T15" fmla="*/ 192 h 3"/>
                              <a:gd name="T16" fmla="+- 0 208 208"/>
                              <a:gd name="T17" fmla="*/ T16 w 3"/>
                              <a:gd name="T18" fmla="+- 0 192 192"/>
                              <a:gd name="T19" fmla="*/ 192 h 3"/>
                            </a:gdLst>
                            <a:ahLst/>
                            <a:cxnLst>
                              <a:cxn ang="0">
                                <a:pos x="T1" y="T3"/>
                              </a:cxn>
                              <a:cxn ang="0">
                                <a:pos x="T5" y="T7"/>
                              </a:cxn>
                              <a:cxn ang="0">
                                <a:pos x="T9" y="T11"/>
                              </a:cxn>
                              <a:cxn ang="0">
                                <a:pos x="T13" y="T15"/>
                              </a:cxn>
                              <a:cxn ang="0">
                                <a:pos x="T17" y="T19"/>
                              </a:cxn>
                            </a:cxnLst>
                            <a:rect l="0" t="0" r="r" b="b"/>
                            <a:pathLst>
                              <a:path w="3" h="3">
                                <a:moveTo>
                                  <a:pt x="0" y="0"/>
                                </a:moveTo>
                                <a:lnTo>
                                  <a:pt x="3" y="2"/>
                                </a:lnTo>
                                <a:lnTo>
                                  <a:pt x="3" y="3"/>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1" name="Freeform 684"/>
                        <wps:cNvSpPr>
                          <a:spLocks/>
                        </wps:cNvSpPr>
                        <wps:spPr bwMode="auto">
                          <a:xfrm>
                            <a:off x="2565" y="843"/>
                            <a:ext cx="19" cy="4"/>
                          </a:xfrm>
                          <a:custGeom>
                            <a:avLst/>
                            <a:gdLst>
                              <a:gd name="T0" fmla="+- 0 2583 2565"/>
                              <a:gd name="T1" fmla="*/ T0 w 19"/>
                              <a:gd name="T2" fmla="+- 0 844 844"/>
                              <a:gd name="T3" fmla="*/ 844 h 4"/>
                              <a:gd name="T4" fmla="+- 0 2565 2565"/>
                              <a:gd name="T5" fmla="*/ T4 w 19"/>
                              <a:gd name="T6" fmla="+- 0 847 844"/>
                              <a:gd name="T7" fmla="*/ 847 h 4"/>
                              <a:gd name="T8" fmla="+- 0 2565 2565"/>
                              <a:gd name="T9" fmla="*/ T8 w 19"/>
                              <a:gd name="T10" fmla="+- 0 848 844"/>
                              <a:gd name="T11" fmla="*/ 848 h 4"/>
                              <a:gd name="T12" fmla="+- 0 2583 2565"/>
                              <a:gd name="T13" fmla="*/ T12 w 19"/>
                              <a:gd name="T14" fmla="+- 0 844 844"/>
                              <a:gd name="T15" fmla="*/ 844 h 4"/>
                              <a:gd name="T16" fmla="+- 0 2583 2565"/>
                              <a:gd name="T17" fmla="*/ T16 w 19"/>
                              <a:gd name="T18" fmla="+- 0 844 844"/>
                              <a:gd name="T19" fmla="*/ 844 h 4"/>
                            </a:gdLst>
                            <a:ahLst/>
                            <a:cxnLst>
                              <a:cxn ang="0">
                                <a:pos x="T1" y="T3"/>
                              </a:cxn>
                              <a:cxn ang="0">
                                <a:pos x="T5" y="T7"/>
                              </a:cxn>
                              <a:cxn ang="0">
                                <a:pos x="T9" y="T11"/>
                              </a:cxn>
                              <a:cxn ang="0">
                                <a:pos x="T13" y="T15"/>
                              </a:cxn>
                              <a:cxn ang="0">
                                <a:pos x="T17" y="T19"/>
                              </a:cxn>
                            </a:cxnLst>
                            <a:rect l="0" t="0" r="r" b="b"/>
                            <a:pathLst>
                              <a:path w="19" h="4">
                                <a:moveTo>
                                  <a:pt x="18" y="0"/>
                                </a:moveTo>
                                <a:lnTo>
                                  <a:pt x="0" y="3"/>
                                </a:lnTo>
                                <a:lnTo>
                                  <a:pt x="0" y="4"/>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2" name="Freeform 685"/>
                        <wps:cNvSpPr>
                          <a:spLocks/>
                        </wps:cNvSpPr>
                        <wps:spPr bwMode="auto">
                          <a:xfrm>
                            <a:off x="2565" y="843"/>
                            <a:ext cx="19" cy="4"/>
                          </a:xfrm>
                          <a:custGeom>
                            <a:avLst/>
                            <a:gdLst>
                              <a:gd name="T0" fmla="+- 0 2565 2565"/>
                              <a:gd name="T1" fmla="*/ T0 w 19"/>
                              <a:gd name="T2" fmla="+- 0 847 844"/>
                              <a:gd name="T3" fmla="*/ 847 h 4"/>
                              <a:gd name="T4" fmla="+- 0 2583 2565"/>
                              <a:gd name="T5" fmla="*/ T4 w 19"/>
                              <a:gd name="T6" fmla="+- 0 844 844"/>
                              <a:gd name="T7" fmla="*/ 844 h 4"/>
                              <a:gd name="T8" fmla="+- 0 2583 2565"/>
                              <a:gd name="T9" fmla="*/ T8 w 19"/>
                              <a:gd name="T10" fmla="+- 0 844 844"/>
                              <a:gd name="T11" fmla="*/ 844 h 4"/>
                              <a:gd name="T12" fmla="+- 0 2565 2565"/>
                              <a:gd name="T13" fmla="*/ T12 w 19"/>
                              <a:gd name="T14" fmla="+- 0 848 844"/>
                              <a:gd name="T15" fmla="*/ 848 h 4"/>
                              <a:gd name="T16" fmla="+- 0 2565 2565"/>
                              <a:gd name="T17" fmla="*/ T16 w 19"/>
                              <a:gd name="T18" fmla="+- 0 847 844"/>
                              <a:gd name="T19" fmla="*/ 847 h 4"/>
                            </a:gdLst>
                            <a:ahLst/>
                            <a:cxnLst>
                              <a:cxn ang="0">
                                <a:pos x="T1" y="T3"/>
                              </a:cxn>
                              <a:cxn ang="0">
                                <a:pos x="T5" y="T7"/>
                              </a:cxn>
                              <a:cxn ang="0">
                                <a:pos x="T9" y="T11"/>
                              </a:cxn>
                              <a:cxn ang="0">
                                <a:pos x="T13" y="T15"/>
                              </a:cxn>
                              <a:cxn ang="0">
                                <a:pos x="T17" y="T19"/>
                              </a:cxn>
                            </a:cxnLst>
                            <a:rect l="0" t="0" r="r" b="b"/>
                            <a:pathLst>
                              <a:path w="19" h="4">
                                <a:moveTo>
                                  <a:pt x="0" y="3"/>
                                </a:moveTo>
                                <a:lnTo>
                                  <a:pt x="18" y="0"/>
                                </a:lnTo>
                                <a:lnTo>
                                  <a:pt x="0" y="4"/>
                                </a:lnTo>
                                <a:lnTo>
                                  <a:pt x="0"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3" name="Line 686"/>
                        <wps:cNvCnPr>
                          <a:cxnSpLocks noChangeShapeType="1"/>
                        </wps:cNvCnPr>
                        <wps:spPr bwMode="auto">
                          <a:xfrm>
                            <a:off x="1644" y="34"/>
                            <a:ext cx="0" cy="593"/>
                          </a:xfrm>
                          <a:prstGeom prst="line">
                            <a:avLst/>
                          </a:prstGeom>
                          <a:noFill/>
                          <a:ln w="19837">
                            <a:solidFill>
                              <a:srgbClr val="231F20"/>
                            </a:solidFill>
                            <a:round/>
                            <a:headEnd/>
                            <a:tailEnd/>
                          </a:ln>
                          <a:extLst>
                            <a:ext uri="{909E8E84-426E-40DD-AFC4-6F175D3DCCD1}">
                              <a14:hiddenFill xmlns:a14="http://schemas.microsoft.com/office/drawing/2010/main">
                                <a:noFill/>
                              </a14:hiddenFill>
                            </a:ext>
                          </a:extLst>
                        </wps:spPr>
                        <wps:bodyPr/>
                      </wps:wsp>
                      <wps:wsp>
                        <wps:cNvPr id="6374" name="Freeform 687"/>
                        <wps:cNvSpPr>
                          <a:spLocks/>
                        </wps:cNvSpPr>
                        <wps:spPr bwMode="auto">
                          <a:xfrm>
                            <a:off x="1628" y="34"/>
                            <a:ext cx="32" cy="594"/>
                          </a:xfrm>
                          <a:custGeom>
                            <a:avLst/>
                            <a:gdLst>
                              <a:gd name="T0" fmla="+- 0 1660 1629"/>
                              <a:gd name="T1" fmla="*/ T0 w 32"/>
                              <a:gd name="T2" fmla="+- 0 627 34"/>
                              <a:gd name="T3" fmla="*/ 627 h 594"/>
                              <a:gd name="T4" fmla="+- 0 1629 1629"/>
                              <a:gd name="T5" fmla="*/ T4 w 32"/>
                              <a:gd name="T6" fmla="+- 0 34 34"/>
                              <a:gd name="T7" fmla="*/ 34 h 594"/>
                              <a:gd name="T8" fmla="+- 0 1629 1629"/>
                              <a:gd name="T9" fmla="*/ T8 w 32"/>
                              <a:gd name="T10" fmla="+- 0 34 34"/>
                              <a:gd name="T11" fmla="*/ 34 h 594"/>
                              <a:gd name="T12" fmla="+- 0 1660 1629"/>
                              <a:gd name="T13" fmla="*/ T12 w 32"/>
                              <a:gd name="T14" fmla="+- 0 627 34"/>
                              <a:gd name="T15" fmla="*/ 627 h 594"/>
                              <a:gd name="T16" fmla="+- 0 1660 1629"/>
                              <a:gd name="T17" fmla="*/ T16 w 32"/>
                              <a:gd name="T18" fmla="+- 0 627 34"/>
                              <a:gd name="T19" fmla="*/ 627 h 594"/>
                            </a:gdLst>
                            <a:ahLst/>
                            <a:cxnLst>
                              <a:cxn ang="0">
                                <a:pos x="T1" y="T3"/>
                              </a:cxn>
                              <a:cxn ang="0">
                                <a:pos x="T5" y="T7"/>
                              </a:cxn>
                              <a:cxn ang="0">
                                <a:pos x="T9" y="T11"/>
                              </a:cxn>
                              <a:cxn ang="0">
                                <a:pos x="T13" y="T15"/>
                              </a:cxn>
                              <a:cxn ang="0">
                                <a:pos x="T17" y="T19"/>
                              </a:cxn>
                            </a:cxnLst>
                            <a:rect l="0" t="0" r="r" b="b"/>
                            <a:pathLst>
                              <a:path w="32" h="594">
                                <a:moveTo>
                                  <a:pt x="31" y="593"/>
                                </a:moveTo>
                                <a:lnTo>
                                  <a:pt x="0" y="0"/>
                                </a:lnTo>
                                <a:lnTo>
                                  <a:pt x="31" y="59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5" name="Line 688"/>
                        <wps:cNvCnPr>
                          <a:cxnSpLocks noChangeShapeType="1"/>
                        </wps:cNvCnPr>
                        <wps:spPr bwMode="auto">
                          <a:xfrm>
                            <a:off x="2518" y="1366"/>
                            <a:ext cx="3" cy="0"/>
                          </a:xfrm>
                          <a:prstGeom prst="line">
                            <a:avLst/>
                          </a:prstGeom>
                          <a:noFill/>
                          <a:ln w="546">
                            <a:solidFill>
                              <a:srgbClr val="231F20"/>
                            </a:solidFill>
                            <a:round/>
                            <a:headEnd/>
                            <a:tailEnd/>
                          </a:ln>
                          <a:extLst>
                            <a:ext uri="{909E8E84-426E-40DD-AFC4-6F175D3DCCD1}">
                              <a14:hiddenFill xmlns:a14="http://schemas.microsoft.com/office/drawing/2010/main">
                                <a:noFill/>
                              </a14:hiddenFill>
                            </a:ext>
                          </a:extLst>
                        </wps:spPr>
                        <wps:bodyPr/>
                      </wps:wsp>
                      <wps:wsp>
                        <wps:cNvPr id="6376" name="Freeform 689"/>
                        <wps:cNvSpPr>
                          <a:spLocks/>
                        </wps:cNvSpPr>
                        <wps:spPr bwMode="auto">
                          <a:xfrm>
                            <a:off x="2518" y="1365"/>
                            <a:ext cx="3" cy="2"/>
                          </a:xfrm>
                          <a:custGeom>
                            <a:avLst/>
                            <a:gdLst>
                              <a:gd name="T0" fmla="+- 0 2518 2518"/>
                              <a:gd name="T1" fmla="*/ T0 w 3"/>
                              <a:gd name="T2" fmla="+- 0 1366 1366"/>
                              <a:gd name="T3" fmla="*/ 1366 h 1"/>
                              <a:gd name="T4" fmla="+- 0 2521 2518"/>
                              <a:gd name="T5" fmla="*/ T4 w 3"/>
                              <a:gd name="T6" fmla="+- 0 1366 1366"/>
                              <a:gd name="T7" fmla="*/ 1366 h 1"/>
                              <a:gd name="T8" fmla="+- 0 2521 2518"/>
                              <a:gd name="T9" fmla="*/ T8 w 3"/>
                              <a:gd name="T10" fmla="+- 0 1366 1366"/>
                              <a:gd name="T11" fmla="*/ 1366 h 1"/>
                              <a:gd name="T12" fmla="+- 0 2518 2518"/>
                              <a:gd name="T13" fmla="*/ T12 w 3"/>
                              <a:gd name="T14" fmla="+- 0 1367 1366"/>
                              <a:gd name="T15" fmla="*/ 1367 h 1"/>
                              <a:gd name="T16" fmla="+- 0 2518 2518"/>
                              <a:gd name="T17" fmla="*/ T16 w 3"/>
                              <a:gd name="T18" fmla="+- 0 1366 1366"/>
                              <a:gd name="T19" fmla="*/ 1366 h 1"/>
                            </a:gdLst>
                            <a:ahLst/>
                            <a:cxnLst>
                              <a:cxn ang="0">
                                <a:pos x="T1" y="T3"/>
                              </a:cxn>
                              <a:cxn ang="0">
                                <a:pos x="T5" y="T7"/>
                              </a:cxn>
                              <a:cxn ang="0">
                                <a:pos x="T9" y="T11"/>
                              </a:cxn>
                              <a:cxn ang="0">
                                <a:pos x="T13" y="T15"/>
                              </a:cxn>
                              <a:cxn ang="0">
                                <a:pos x="T17" y="T19"/>
                              </a:cxn>
                            </a:cxnLst>
                            <a:rect l="0" t="0" r="r" b="b"/>
                            <a:pathLst>
                              <a:path w="3" h="1">
                                <a:moveTo>
                                  <a:pt x="0" y="0"/>
                                </a:moveTo>
                                <a:lnTo>
                                  <a:pt x="3" y="0"/>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7" name="Freeform 690"/>
                        <wps:cNvSpPr>
                          <a:spLocks/>
                        </wps:cNvSpPr>
                        <wps:spPr bwMode="auto">
                          <a:xfrm>
                            <a:off x="1749" y="392"/>
                            <a:ext cx="694" cy="136"/>
                          </a:xfrm>
                          <a:custGeom>
                            <a:avLst/>
                            <a:gdLst>
                              <a:gd name="T0" fmla="+- 0 2443 1749"/>
                              <a:gd name="T1" fmla="*/ T0 w 694"/>
                              <a:gd name="T2" fmla="+- 0 393 393"/>
                              <a:gd name="T3" fmla="*/ 393 h 136"/>
                              <a:gd name="T4" fmla="+- 0 1749 1749"/>
                              <a:gd name="T5" fmla="*/ T4 w 694"/>
                              <a:gd name="T6" fmla="+- 0 528 393"/>
                              <a:gd name="T7" fmla="*/ 528 h 136"/>
                              <a:gd name="T8" fmla="+- 0 1749 1749"/>
                              <a:gd name="T9" fmla="*/ T8 w 694"/>
                              <a:gd name="T10" fmla="+- 0 528 393"/>
                              <a:gd name="T11" fmla="*/ 528 h 136"/>
                              <a:gd name="T12" fmla="+- 0 2443 1749"/>
                              <a:gd name="T13" fmla="*/ T12 w 694"/>
                              <a:gd name="T14" fmla="+- 0 393 393"/>
                              <a:gd name="T15" fmla="*/ 393 h 136"/>
                              <a:gd name="T16" fmla="+- 0 2443 1749"/>
                              <a:gd name="T17" fmla="*/ T16 w 694"/>
                              <a:gd name="T18" fmla="+- 0 393 393"/>
                              <a:gd name="T19" fmla="*/ 393 h 136"/>
                            </a:gdLst>
                            <a:ahLst/>
                            <a:cxnLst>
                              <a:cxn ang="0">
                                <a:pos x="T1" y="T3"/>
                              </a:cxn>
                              <a:cxn ang="0">
                                <a:pos x="T5" y="T7"/>
                              </a:cxn>
                              <a:cxn ang="0">
                                <a:pos x="T9" y="T11"/>
                              </a:cxn>
                              <a:cxn ang="0">
                                <a:pos x="T13" y="T15"/>
                              </a:cxn>
                              <a:cxn ang="0">
                                <a:pos x="T17" y="T19"/>
                              </a:cxn>
                            </a:cxnLst>
                            <a:rect l="0" t="0" r="r" b="b"/>
                            <a:pathLst>
                              <a:path w="694" h="136">
                                <a:moveTo>
                                  <a:pt x="694" y="0"/>
                                </a:moveTo>
                                <a:lnTo>
                                  <a:pt x="0" y="135"/>
                                </a:lnTo>
                                <a:lnTo>
                                  <a:pt x="6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8" name="Freeform 691"/>
                        <wps:cNvSpPr>
                          <a:spLocks/>
                        </wps:cNvSpPr>
                        <wps:spPr bwMode="auto">
                          <a:xfrm>
                            <a:off x="1749" y="392"/>
                            <a:ext cx="694" cy="136"/>
                          </a:xfrm>
                          <a:custGeom>
                            <a:avLst/>
                            <a:gdLst>
                              <a:gd name="T0" fmla="+- 0 1749 1749"/>
                              <a:gd name="T1" fmla="*/ T0 w 694"/>
                              <a:gd name="T2" fmla="+- 0 528 393"/>
                              <a:gd name="T3" fmla="*/ 528 h 136"/>
                              <a:gd name="T4" fmla="+- 0 2443 1749"/>
                              <a:gd name="T5" fmla="*/ T4 w 694"/>
                              <a:gd name="T6" fmla="+- 0 393 393"/>
                              <a:gd name="T7" fmla="*/ 393 h 136"/>
                              <a:gd name="T8" fmla="+- 0 2443 1749"/>
                              <a:gd name="T9" fmla="*/ T8 w 694"/>
                              <a:gd name="T10" fmla="+- 0 393 393"/>
                              <a:gd name="T11" fmla="*/ 393 h 136"/>
                              <a:gd name="T12" fmla="+- 0 1749 1749"/>
                              <a:gd name="T13" fmla="*/ T12 w 694"/>
                              <a:gd name="T14" fmla="+- 0 528 393"/>
                              <a:gd name="T15" fmla="*/ 528 h 136"/>
                              <a:gd name="T16" fmla="+- 0 1749 1749"/>
                              <a:gd name="T17" fmla="*/ T16 w 694"/>
                              <a:gd name="T18" fmla="+- 0 528 393"/>
                              <a:gd name="T19" fmla="*/ 528 h 136"/>
                            </a:gdLst>
                            <a:ahLst/>
                            <a:cxnLst>
                              <a:cxn ang="0">
                                <a:pos x="T1" y="T3"/>
                              </a:cxn>
                              <a:cxn ang="0">
                                <a:pos x="T5" y="T7"/>
                              </a:cxn>
                              <a:cxn ang="0">
                                <a:pos x="T9" y="T11"/>
                              </a:cxn>
                              <a:cxn ang="0">
                                <a:pos x="T13" y="T15"/>
                              </a:cxn>
                              <a:cxn ang="0">
                                <a:pos x="T17" y="T19"/>
                              </a:cxn>
                            </a:cxnLst>
                            <a:rect l="0" t="0" r="r" b="b"/>
                            <a:pathLst>
                              <a:path w="694" h="136">
                                <a:moveTo>
                                  <a:pt x="0" y="135"/>
                                </a:moveTo>
                                <a:lnTo>
                                  <a:pt x="694" y="0"/>
                                </a:lnTo>
                                <a:lnTo>
                                  <a:pt x="0" y="13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9" name="Line 692"/>
                        <wps:cNvCnPr>
                          <a:cxnSpLocks noChangeShapeType="1"/>
                        </wps:cNvCnPr>
                        <wps:spPr bwMode="auto">
                          <a:xfrm>
                            <a:off x="1820" y="159"/>
                            <a:ext cx="135" cy="0"/>
                          </a:xfrm>
                          <a:prstGeom prst="line">
                            <a:avLst/>
                          </a:prstGeom>
                          <a:noFill/>
                          <a:ln w="1841">
                            <a:solidFill>
                              <a:srgbClr val="231F20"/>
                            </a:solidFill>
                            <a:round/>
                            <a:headEnd/>
                            <a:tailEnd/>
                          </a:ln>
                          <a:extLst>
                            <a:ext uri="{909E8E84-426E-40DD-AFC4-6F175D3DCCD1}">
                              <a14:hiddenFill xmlns:a14="http://schemas.microsoft.com/office/drawing/2010/main">
                                <a:noFill/>
                              </a14:hiddenFill>
                            </a:ext>
                          </a:extLst>
                        </wps:spPr>
                        <wps:bodyPr/>
                      </wps:wsp>
                      <wps:wsp>
                        <wps:cNvPr id="6380" name="Freeform 693"/>
                        <wps:cNvSpPr>
                          <a:spLocks/>
                        </wps:cNvSpPr>
                        <wps:spPr bwMode="auto">
                          <a:xfrm>
                            <a:off x="1819" y="157"/>
                            <a:ext cx="135" cy="3"/>
                          </a:xfrm>
                          <a:custGeom>
                            <a:avLst/>
                            <a:gdLst>
                              <a:gd name="T0" fmla="+- 0 1955 1820"/>
                              <a:gd name="T1" fmla="*/ T0 w 135"/>
                              <a:gd name="T2" fmla="+- 0 158 158"/>
                              <a:gd name="T3" fmla="*/ 158 h 3"/>
                              <a:gd name="T4" fmla="+- 0 1820 1820"/>
                              <a:gd name="T5" fmla="*/ T4 w 135"/>
                              <a:gd name="T6" fmla="+- 0 161 158"/>
                              <a:gd name="T7" fmla="*/ 161 h 3"/>
                              <a:gd name="T8" fmla="+- 0 1820 1820"/>
                              <a:gd name="T9" fmla="*/ T8 w 135"/>
                              <a:gd name="T10" fmla="+- 0 160 158"/>
                              <a:gd name="T11" fmla="*/ 160 h 3"/>
                              <a:gd name="T12" fmla="+- 0 1955 1820"/>
                              <a:gd name="T13" fmla="*/ T12 w 135"/>
                              <a:gd name="T14" fmla="+- 0 158 158"/>
                              <a:gd name="T15" fmla="*/ 158 h 3"/>
                              <a:gd name="T16" fmla="+- 0 1955 1820"/>
                              <a:gd name="T17" fmla="*/ T16 w 135"/>
                              <a:gd name="T18" fmla="+- 0 158 158"/>
                              <a:gd name="T19" fmla="*/ 158 h 3"/>
                            </a:gdLst>
                            <a:ahLst/>
                            <a:cxnLst>
                              <a:cxn ang="0">
                                <a:pos x="T1" y="T3"/>
                              </a:cxn>
                              <a:cxn ang="0">
                                <a:pos x="T5" y="T7"/>
                              </a:cxn>
                              <a:cxn ang="0">
                                <a:pos x="T9" y="T11"/>
                              </a:cxn>
                              <a:cxn ang="0">
                                <a:pos x="T13" y="T15"/>
                              </a:cxn>
                              <a:cxn ang="0">
                                <a:pos x="T17" y="T19"/>
                              </a:cxn>
                            </a:cxnLst>
                            <a:rect l="0" t="0" r="r" b="b"/>
                            <a:pathLst>
                              <a:path w="135" h="3">
                                <a:moveTo>
                                  <a:pt x="135" y="0"/>
                                </a:moveTo>
                                <a:lnTo>
                                  <a:pt x="0" y="3"/>
                                </a:lnTo>
                                <a:lnTo>
                                  <a:pt x="0" y="2"/>
                                </a:lnTo>
                                <a:lnTo>
                                  <a:pt x="135"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1" name="Freeform 694"/>
                        <wps:cNvSpPr>
                          <a:spLocks/>
                        </wps:cNvSpPr>
                        <wps:spPr bwMode="auto">
                          <a:xfrm>
                            <a:off x="1836" y="102"/>
                            <a:ext cx="102" cy="21"/>
                          </a:xfrm>
                          <a:custGeom>
                            <a:avLst/>
                            <a:gdLst>
                              <a:gd name="T0" fmla="+- 0 1939 1837"/>
                              <a:gd name="T1" fmla="*/ T0 w 102"/>
                              <a:gd name="T2" fmla="+- 0 103 103"/>
                              <a:gd name="T3" fmla="*/ 103 h 21"/>
                              <a:gd name="T4" fmla="+- 0 1837 1837"/>
                              <a:gd name="T5" fmla="*/ T4 w 102"/>
                              <a:gd name="T6" fmla="+- 0 123 103"/>
                              <a:gd name="T7" fmla="*/ 123 h 21"/>
                              <a:gd name="T8" fmla="+- 0 1837 1837"/>
                              <a:gd name="T9" fmla="*/ T8 w 102"/>
                              <a:gd name="T10" fmla="+- 0 123 103"/>
                              <a:gd name="T11" fmla="*/ 123 h 21"/>
                              <a:gd name="T12" fmla="+- 0 1939 1837"/>
                              <a:gd name="T13" fmla="*/ T12 w 102"/>
                              <a:gd name="T14" fmla="+- 0 103 103"/>
                              <a:gd name="T15" fmla="*/ 103 h 21"/>
                              <a:gd name="T16" fmla="+- 0 1939 1837"/>
                              <a:gd name="T17" fmla="*/ T16 w 102"/>
                              <a:gd name="T18" fmla="+- 0 103 103"/>
                              <a:gd name="T19" fmla="*/ 103 h 21"/>
                            </a:gdLst>
                            <a:ahLst/>
                            <a:cxnLst>
                              <a:cxn ang="0">
                                <a:pos x="T1" y="T3"/>
                              </a:cxn>
                              <a:cxn ang="0">
                                <a:pos x="T5" y="T7"/>
                              </a:cxn>
                              <a:cxn ang="0">
                                <a:pos x="T9" y="T11"/>
                              </a:cxn>
                              <a:cxn ang="0">
                                <a:pos x="T13" y="T15"/>
                              </a:cxn>
                              <a:cxn ang="0">
                                <a:pos x="T17" y="T19"/>
                              </a:cxn>
                            </a:cxnLst>
                            <a:rect l="0" t="0" r="r" b="b"/>
                            <a:pathLst>
                              <a:path w="102" h="21">
                                <a:moveTo>
                                  <a:pt x="102" y="0"/>
                                </a:moveTo>
                                <a:lnTo>
                                  <a:pt x="0" y="20"/>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2" name="Freeform 695"/>
                        <wps:cNvSpPr>
                          <a:spLocks/>
                        </wps:cNvSpPr>
                        <wps:spPr bwMode="auto">
                          <a:xfrm>
                            <a:off x="1836" y="102"/>
                            <a:ext cx="102" cy="21"/>
                          </a:xfrm>
                          <a:custGeom>
                            <a:avLst/>
                            <a:gdLst>
                              <a:gd name="T0" fmla="+- 0 1837 1837"/>
                              <a:gd name="T1" fmla="*/ T0 w 102"/>
                              <a:gd name="T2" fmla="+- 0 123 103"/>
                              <a:gd name="T3" fmla="*/ 123 h 21"/>
                              <a:gd name="T4" fmla="+- 0 1939 1837"/>
                              <a:gd name="T5" fmla="*/ T4 w 102"/>
                              <a:gd name="T6" fmla="+- 0 103 103"/>
                              <a:gd name="T7" fmla="*/ 103 h 21"/>
                              <a:gd name="T8" fmla="+- 0 1939 1837"/>
                              <a:gd name="T9" fmla="*/ T8 w 102"/>
                              <a:gd name="T10" fmla="+- 0 103 103"/>
                              <a:gd name="T11" fmla="*/ 103 h 21"/>
                              <a:gd name="T12" fmla="+- 0 1837 1837"/>
                              <a:gd name="T13" fmla="*/ T12 w 102"/>
                              <a:gd name="T14" fmla="+- 0 123 103"/>
                              <a:gd name="T15" fmla="*/ 123 h 21"/>
                              <a:gd name="T16" fmla="+- 0 1837 1837"/>
                              <a:gd name="T17" fmla="*/ T16 w 102"/>
                              <a:gd name="T18" fmla="+- 0 123 103"/>
                              <a:gd name="T19" fmla="*/ 123 h 21"/>
                            </a:gdLst>
                            <a:ahLst/>
                            <a:cxnLst>
                              <a:cxn ang="0">
                                <a:pos x="T1" y="T3"/>
                              </a:cxn>
                              <a:cxn ang="0">
                                <a:pos x="T5" y="T7"/>
                              </a:cxn>
                              <a:cxn ang="0">
                                <a:pos x="T9" y="T11"/>
                              </a:cxn>
                              <a:cxn ang="0">
                                <a:pos x="T13" y="T15"/>
                              </a:cxn>
                              <a:cxn ang="0">
                                <a:pos x="T17" y="T19"/>
                              </a:cxn>
                            </a:cxnLst>
                            <a:rect l="0" t="0" r="r" b="b"/>
                            <a:pathLst>
                              <a:path w="102" h="21">
                                <a:moveTo>
                                  <a:pt x="0" y="20"/>
                                </a:moveTo>
                                <a:lnTo>
                                  <a:pt x="102"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3" name="Freeform 696"/>
                        <wps:cNvSpPr>
                          <a:spLocks/>
                        </wps:cNvSpPr>
                        <wps:spPr bwMode="auto">
                          <a:xfrm>
                            <a:off x="2104" y="33"/>
                            <a:ext cx="187" cy="37"/>
                          </a:xfrm>
                          <a:custGeom>
                            <a:avLst/>
                            <a:gdLst>
                              <a:gd name="T0" fmla="+- 0 2290 2104"/>
                              <a:gd name="T1" fmla="*/ T0 w 187"/>
                              <a:gd name="T2" fmla="+- 0 34 34"/>
                              <a:gd name="T3" fmla="*/ 34 h 37"/>
                              <a:gd name="T4" fmla="+- 0 2104 2104"/>
                              <a:gd name="T5" fmla="*/ T4 w 187"/>
                              <a:gd name="T6" fmla="+- 0 70 34"/>
                              <a:gd name="T7" fmla="*/ 70 h 37"/>
                              <a:gd name="T8" fmla="+- 0 2104 2104"/>
                              <a:gd name="T9" fmla="*/ T8 w 187"/>
                              <a:gd name="T10" fmla="+- 0 71 34"/>
                              <a:gd name="T11" fmla="*/ 71 h 37"/>
                              <a:gd name="T12" fmla="+- 0 2291 2104"/>
                              <a:gd name="T13" fmla="*/ T12 w 187"/>
                              <a:gd name="T14" fmla="+- 0 34 34"/>
                              <a:gd name="T15" fmla="*/ 34 h 37"/>
                              <a:gd name="T16" fmla="+- 0 2290 2104"/>
                              <a:gd name="T17" fmla="*/ T16 w 187"/>
                              <a:gd name="T18" fmla="+- 0 34 34"/>
                              <a:gd name="T19" fmla="*/ 34 h 37"/>
                            </a:gdLst>
                            <a:ahLst/>
                            <a:cxnLst>
                              <a:cxn ang="0">
                                <a:pos x="T1" y="T3"/>
                              </a:cxn>
                              <a:cxn ang="0">
                                <a:pos x="T5" y="T7"/>
                              </a:cxn>
                              <a:cxn ang="0">
                                <a:pos x="T9" y="T11"/>
                              </a:cxn>
                              <a:cxn ang="0">
                                <a:pos x="T13" y="T15"/>
                              </a:cxn>
                              <a:cxn ang="0">
                                <a:pos x="T17" y="T19"/>
                              </a:cxn>
                            </a:cxnLst>
                            <a:rect l="0" t="0" r="r" b="b"/>
                            <a:pathLst>
                              <a:path w="187" h="37">
                                <a:moveTo>
                                  <a:pt x="186" y="0"/>
                                </a:moveTo>
                                <a:lnTo>
                                  <a:pt x="0" y="36"/>
                                </a:lnTo>
                                <a:lnTo>
                                  <a:pt x="0" y="37"/>
                                </a:lnTo>
                                <a:lnTo>
                                  <a:pt x="187" y="0"/>
                                </a:lnTo>
                                <a:lnTo>
                                  <a:pt x="1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4" name="Freeform 697"/>
                        <wps:cNvSpPr>
                          <a:spLocks/>
                        </wps:cNvSpPr>
                        <wps:spPr bwMode="auto">
                          <a:xfrm>
                            <a:off x="2104" y="33"/>
                            <a:ext cx="187" cy="37"/>
                          </a:xfrm>
                          <a:custGeom>
                            <a:avLst/>
                            <a:gdLst>
                              <a:gd name="T0" fmla="+- 0 2104 2104"/>
                              <a:gd name="T1" fmla="*/ T0 w 187"/>
                              <a:gd name="T2" fmla="+- 0 70 34"/>
                              <a:gd name="T3" fmla="*/ 70 h 37"/>
                              <a:gd name="T4" fmla="+- 0 2290 2104"/>
                              <a:gd name="T5" fmla="*/ T4 w 187"/>
                              <a:gd name="T6" fmla="+- 0 34 34"/>
                              <a:gd name="T7" fmla="*/ 34 h 37"/>
                              <a:gd name="T8" fmla="+- 0 2291 2104"/>
                              <a:gd name="T9" fmla="*/ T8 w 187"/>
                              <a:gd name="T10" fmla="+- 0 34 34"/>
                              <a:gd name="T11" fmla="*/ 34 h 37"/>
                              <a:gd name="T12" fmla="+- 0 2104 2104"/>
                              <a:gd name="T13" fmla="*/ T12 w 187"/>
                              <a:gd name="T14" fmla="+- 0 71 34"/>
                              <a:gd name="T15" fmla="*/ 71 h 37"/>
                              <a:gd name="T16" fmla="+- 0 2104 2104"/>
                              <a:gd name="T17" fmla="*/ T16 w 187"/>
                              <a:gd name="T18" fmla="+- 0 70 34"/>
                              <a:gd name="T19" fmla="*/ 70 h 37"/>
                            </a:gdLst>
                            <a:ahLst/>
                            <a:cxnLst>
                              <a:cxn ang="0">
                                <a:pos x="T1" y="T3"/>
                              </a:cxn>
                              <a:cxn ang="0">
                                <a:pos x="T5" y="T7"/>
                              </a:cxn>
                              <a:cxn ang="0">
                                <a:pos x="T9" y="T11"/>
                              </a:cxn>
                              <a:cxn ang="0">
                                <a:pos x="T13" y="T15"/>
                              </a:cxn>
                              <a:cxn ang="0">
                                <a:pos x="T17" y="T19"/>
                              </a:cxn>
                            </a:cxnLst>
                            <a:rect l="0" t="0" r="r" b="b"/>
                            <a:pathLst>
                              <a:path w="187" h="37">
                                <a:moveTo>
                                  <a:pt x="0" y="36"/>
                                </a:moveTo>
                                <a:lnTo>
                                  <a:pt x="186" y="0"/>
                                </a:lnTo>
                                <a:lnTo>
                                  <a:pt x="187" y="0"/>
                                </a:lnTo>
                                <a:lnTo>
                                  <a:pt x="0" y="37"/>
                                </a:lnTo>
                                <a:lnTo>
                                  <a:pt x="0" y="3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5" name="Freeform 698"/>
                        <wps:cNvSpPr>
                          <a:spLocks/>
                        </wps:cNvSpPr>
                        <wps:spPr bwMode="auto">
                          <a:xfrm>
                            <a:off x="1841" y="232"/>
                            <a:ext cx="104" cy="21"/>
                          </a:xfrm>
                          <a:custGeom>
                            <a:avLst/>
                            <a:gdLst>
                              <a:gd name="T0" fmla="+- 0 1945 1842"/>
                              <a:gd name="T1" fmla="*/ T0 w 104"/>
                              <a:gd name="T2" fmla="+- 0 233 233"/>
                              <a:gd name="T3" fmla="*/ 233 h 21"/>
                              <a:gd name="T4" fmla="+- 0 1842 1842"/>
                              <a:gd name="T5" fmla="*/ T4 w 104"/>
                              <a:gd name="T6" fmla="+- 0 253 233"/>
                              <a:gd name="T7" fmla="*/ 253 h 21"/>
                              <a:gd name="T8" fmla="+- 0 1842 1842"/>
                              <a:gd name="T9" fmla="*/ T8 w 104"/>
                              <a:gd name="T10" fmla="+- 0 253 233"/>
                              <a:gd name="T11" fmla="*/ 253 h 21"/>
                              <a:gd name="T12" fmla="+- 0 1946 1842"/>
                              <a:gd name="T13" fmla="*/ T12 w 104"/>
                              <a:gd name="T14" fmla="+- 0 233 233"/>
                              <a:gd name="T15" fmla="*/ 233 h 21"/>
                              <a:gd name="T16" fmla="+- 0 1945 1842"/>
                              <a:gd name="T17" fmla="*/ T16 w 104"/>
                              <a:gd name="T18" fmla="+- 0 233 233"/>
                              <a:gd name="T19" fmla="*/ 233 h 21"/>
                            </a:gdLst>
                            <a:ahLst/>
                            <a:cxnLst>
                              <a:cxn ang="0">
                                <a:pos x="T1" y="T3"/>
                              </a:cxn>
                              <a:cxn ang="0">
                                <a:pos x="T5" y="T7"/>
                              </a:cxn>
                              <a:cxn ang="0">
                                <a:pos x="T9" y="T11"/>
                              </a:cxn>
                              <a:cxn ang="0">
                                <a:pos x="T13" y="T15"/>
                              </a:cxn>
                              <a:cxn ang="0">
                                <a:pos x="T17" y="T19"/>
                              </a:cxn>
                            </a:cxnLst>
                            <a:rect l="0" t="0" r="r" b="b"/>
                            <a:pathLst>
                              <a:path w="104" h="21">
                                <a:moveTo>
                                  <a:pt x="103" y="0"/>
                                </a:moveTo>
                                <a:lnTo>
                                  <a:pt x="0" y="20"/>
                                </a:lnTo>
                                <a:lnTo>
                                  <a:pt x="104" y="0"/>
                                </a:lnTo>
                                <a:lnTo>
                                  <a:pt x="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6" name="Freeform 699"/>
                        <wps:cNvSpPr>
                          <a:spLocks/>
                        </wps:cNvSpPr>
                        <wps:spPr bwMode="auto">
                          <a:xfrm>
                            <a:off x="1841" y="232"/>
                            <a:ext cx="104" cy="21"/>
                          </a:xfrm>
                          <a:custGeom>
                            <a:avLst/>
                            <a:gdLst>
                              <a:gd name="T0" fmla="+- 0 1842 1842"/>
                              <a:gd name="T1" fmla="*/ T0 w 104"/>
                              <a:gd name="T2" fmla="+- 0 253 233"/>
                              <a:gd name="T3" fmla="*/ 253 h 21"/>
                              <a:gd name="T4" fmla="+- 0 1945 1842"/>
                              <a:gd name="T5" fmla="*/ T4 w 104"/>
                              <a:gd name="T6" fmla="+- 0 233 233"/>
                              <a:gd name="T7" fmla="*/ 233 h 21"/>
                              <a:gd name="T8" fmla="+- 0 1946 1842"/>
                              <a:gd name="T9" fmla="*/ T8 w 104"/>
                              <a:gd name="T10" fmla="+- 0 233 233"/>
                              <a:gd name="T11" fmla="*/ 233 h 21"/>
                              <a:gd name="T12" fmla="+- 0 1842 1842"/>
                              <a:gd name="T13" fmla="*/ T12 w 104"/>
                              <a:gd name="T14" fmla="+- 0 253 233"/>
                              <a:gd name="T15" fmla="*/ 253 h 21"/>
                              <a:gd name="T16" fmla="+- 0 1842 1842"/>
                              <a:gd name="T17" fmla="*/ T16 w 104"/>
                              <a:gd name="T18" fmla="+- 0 253 233"/>
                              <a:gd name="T19" fmla="*/ 253 h 21"/>
                            </a:gdLst>
                            <a:ahLst/>
                            <a:cxnLst>
                              <a:cxn ang="0">
                                <a:pos x="T1" y="T3"/>
                              </a:cxn>
                              <a:cxn ang="0">
                                <a:pos x="T5" y="T7"/>
                              </a:cxn>
                              <a:cxn ang="0">
                                <a:pos x="T9" y="T11"/>
                              </a:cxn>
                              <a:cxn ang="0">
                                <a:pos x="T13" y="T15"/>
                              </a:cxn>
                              <a:cxn ang="0">
                                <a:pos x="T17" y="T19"/>
                              </a:cxn>
                            </a:cxnLst>
                            <a:rect l="0" t="0" r="r" b="b"/>
                            <a:pathLst>
                              <a:path w="104" h="21">
                                <a:moveTo>
                                  <a:pt x="0" y="20"/>
                                </a:moveTo>
                                <a:lnTo>
                                  <a:pt x="103" y="0"/>
                                </a:lnTo>
                                <a:lnTo>
                                  <a:pt x="104" y="0"/>
                                </a:lnTo>
                                <a:lnTo>
                                  <a:pt x="0" y="2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7" name="Freeform 700"/>
                        <wps:cNvSpPr>
                          <a:spLocks/>
                        </wps:cNvSpPr>
                        <wps:spPr bwMode="auto">
                          <a:xfrm>
                            <a:off x="2110" y="138"/>
                            <a:ext cx="319" cy="63"/>
                          </a:xfrm>
                          <a:custGeom>
                            <a:avLst/>
                            <a:gdLst>
                              <a:gd name="T0" fmla="+- 0 2430 2111"/>
                              <a:gd name="T1" fmla="*/ T0 w 319"/>
                              <a:gd name="T2" fmla="+- 0 138 138"/>
                              <a:gd name="T3" fmla="*/ 138 h 63"/>
                              <a:gd name="T4" fmla="+- 0 2111 2111"/>
                              <a:gd name="T5" fmla="*/ T4 w 319"/>
                              <a:gd name="T6" fmla="+- 0 200 138"/>
                              <a:gd name="T7" fmla="*/ 200 h 63"/>
                              <a:gd name="T8" fmla="+- 0 2111 2111"/>
                              <a:gd name="T9" fmla="*/ T8 w 319"/>
                              <a:gd name="T10" fmla="+- 0 201 138"/>
                              <a:gd name="T11" fmla="*/ 201 h 63"/>
                              <a:gd name="T12" fmla="+- 0 2430 2111"/>
                              <a:gd name="T13" fmla="*/ T12 w 319"/>
                              <a:gd name="T14" fmla="+- 0 138 138"/>
                              <a:gd name="T15" fmla="*/ 138 h 63"/>
                              <a:gd name="T16" fmla="+- 0 2430 2111"/>
                              <a:gd name="T17" fmla="*/ T16 w 319"/>
                              <a:gd name="T18" fmla="+- 0 138 138"/>
                              <a:gd name="T19" fmla="*/ 138 h 63"/>
                            </a:gdLst>
                            <a:ahLst/>
                            <a:cxnLst>
                              <a:cxn ang="0">
                                <a:pos x="T1" y="T3"/>
                              </a:cxn>
                              <a:cxn ang="0">
                                <a:pos x="T5" y="T7"/>
                              </a:cxn>
                              <a:cxn ang="0">
                                <a:pos x="T9" y="T11"/>
                              </a:cxn>
                              <a:cxn ang="0">
                                <a:pos x="T13" y="T15"/>
                              </a:cxn>
                              <a:cxn ang="0">
                                <a:pos x="T17" y="T19"/>
                              </a:cxn>
                            </a:cxnLst>
                            <a:rect l="0" t="0" r="r" b="b"/>
                            <a:pathLst>
                              <a:path w="319" h="63">
                                <a:moveTo>
                                  <a:pt x="319" y="0"/>
                                </a:moveTo>
                                <a:lnTo>
                                  <a:pt x="0" y="62"/>
                                </a:lnTo>
                                <a:lnTo>
                                  <a:pt x="0" y="63"/>
                                </a:lnTo>
                                <a:lnTo>
                                  <a:pt x="3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8" name="Freeform 701"/>
                        <wps:cNvSpPr>
                          <a:spLocks/>
                        </wps:cNvSpPr>
                        <wps:spPr bwMode="auto">
                          <a:xfrm>
                            <a:off x="2110" y="138"/>
                            <a:ext cx="319" cy="63"/>
                          </a:xfrm>
                          <a:custGeom>
                            <a:avLst/>
                            <a:gdLst>
                              <a:gd name="T0" fmla="+- 0 2111 2111"/>
                              <a:gd name="T1" fmla="*/ T0 w 319"/>
                              <a:gd name="T2" fmla="+- 0 200 138"/>
                              <a:gd name="T3" fmla="*/ 200 h 63"/>
                              <a:gd name="T4" fmla="+- 0 2430 2111"/>
                              <a:gd name="T5" fmla="*/ T4 w 319"/>
                              <a:gd name="T6" fmla="+- 0 138 138"/>
                              <a:gd name="T7" fmla="*/ 138 h 63"/>
                              <a:gd name="T8" fmla="+- 0 2430 2111"/>
                              <a:gd name="T9" fmla="*/ T8 w 319"/>
                              <a:gd name="T10" fmla="+- 0 138 138"/>
                              <a:gd name="T11" fmla="*/ 138 h 63"/>
                              <a:gd name="T12" fmla="+- 0 2111 2111"/>
                              <a:gd name="T13" fmla="*/ T12 w 319"/>
                              <a:gd name="T14" fmla="+- 0 201 138"/>
                              <a:gd name="T15" fmla="*/ 201 h 63"/>
                              <a:gd name="T16" fmla="+- 0 2111 2111"/>
                              <a:gd name="T17" fmla="*/ T16 w 319"/>
                              <a:gd name="T18" fmla="+- 0 200 138"/>
                              <a:gd name="T19" fmla="*/ 200 h 63"/>
                            </a:gdLst>
                            <a:ahLst/>
                            <a:cxnLst>
                              <a:cxn ang="0">
                                <a:pos x="T1" y="T3"/>
                              </a:cxn>
                              <a:cxn ang="0">
                                <a:pos x="T5" y="T7"/>
                              </a:cxn>
                              <a:cxn ang="0">
                                <a:pos x="T9" y="T11"/>
                              </a:cxn>
                              <a:cxn ang="0">
                                <a:pos x="T13" y="T15"/>
                              </a:cxn>
                              <a:cxn ang="0">
                                <a:pos x="T17" y="T19"/>
                              </a:cxn>
                            </a:cxnLst>
                            <a:rect l="0" t="0" r="r" b="b"/>
                            <a:pathLst>
                              <a:path w="319" h="63">
                                <a:moveTo>
                                  <a:pt x="0" y="62"/>
                                </a:moveTo>
                                <a:lnTo>
                                  <a:pt x="319" y="0"/>
                                </a:lnTo>
                                <a:lnTo>
                                  <a:pt x="0" y="63"/>
                                </a:lnTo>
                                <a:lnTo>
                                  <a:pt x="0" y="6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9" name="Freeform 702"/>
                        <wps:cNvSpPr>
                          <a:spLocks/>
                        </wps:cNvSpPr>
                        <wps:spPr bwMode="auto">
                          <a:xfrm>
                            <a:off x="1802" y="218"/>
                            <a:ext cx="126" cy="25"/>
                          </a:xfrm>
                          <a:custGeom>
                            <a:avLst/>
                            <a:gdLst>
                              <a:gd name="T0" fmla="+- 0 1929 1803"/>
                              <a:gd name="T1" fmla="*/ T0 w 126"/>
                              <a:gd name="T2" fmla="+- 0 218 218"/>
                              <a:gd name="T3" fmla="*/ 218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9 218"/>
                              <a:gd name="T15" fmla="*/ 219 h 25"/>
                              <a:gd name="T16" fmla="+- 0 1929 1803"/>
                              <a:gd name="T17" fmla="*/ T16 w 126"/>
                              <a:gd name="T18" fmla="+- 0 218 218"/>
                              <a:gd name="T19" fmla="*/ 218 h 25"/>
                            </a:gdLst>
                            <a:ahLst/>
                            <a:cxnLst>
                              <a:cxn ang="0">
                                <a:pos x="T1" y="T3"/>
                              </a:cxn>
                              <a:cxn ang="0">
                                <a:pos x="T5" y="T7"/>
                              </a:cxn>
                              <a:cxn ang="0">
                                <a:pos x="T9" y="T11"/>
                              </a:cxn>
                              <a:cxn ang="0">
                                <a:pos x="T13" y="T15"/>
                              </a:cxn>
                              <a:cxn ang="0">
                                <a:pos x="T17" y="T19"/>
                              </a:cxn>
                            </a:cxnLst>
                            <a:rect l="0" t="0" r="r" b="b"/>
                            <a:pathLst>
                              <a:path w="126" h="25">
                                <a:moveTo>
                                  <a:pt x="126" y="0"/>
                                </a:moveTo>
                                <a:lnTo>
                                  <a:pt x="0" y="25"/>
                                </a:lnTo>
                                <a:lnTo>
                                  <a:pt x="126" y="1"/>
                                </a:lnTo>
                                <a:lnTo>
                                  <a:pt x="1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0" name="Freeform 703"/>
                        <wps:cNvSpPr>
                          <a:spLocks/>
                        </wps:cNvSpPr>
                        <wps:spPr bwMode="auto">
                          <a:xfrm>
                            <a:off x="1802" y="218"/>
                            <a:ext cx="126" cy="25"/>
                          </a:xfrm>
                          <a:custGeom>
                            <a:avLst/>
                            <a:gdLst>
                              <a:gd name="T0" fmla="+- 0 1929 1803"/>
                              <a:gd name="T1" fmla="*/ T0 w 126"/>
                              <a:gd name="T2" fmla="+- 0 219 218"/>
                              <a:gd name="T3" fmla="*/ 219 h 25"/>
                              <a:gd name="T4" fmla="+- 0 1803 1803"/>
                              <a:gd name="T5" fmla="*/ T4 w 126"/>
                              <a:gd name="T6" fmla="+- 0 243 218"/>
                              <a:gd name="T7" fmla="*/ 243 h 25"/>
                              <a:gd name="T8" fmla="+- 0 1803 1803"/>
                              <a:gd name="T9" fmla="*/ T8 w 126"/>
                              <a:gd name="T10" fmla="+- 0 243 218"/>
                              <a:gd name="T11" fmla="*/ 243 h 25"/>
                              <a:gd name="T12" fmla="+- 0 1929 1803"/>
                              <a:gd name="T13" fmla="*/ T12 w 126"/>
                              <a:gd name="T14" fmla="+- 0 218 218"/>
                              <a:gd name="T15" fmla="*/ 218 h 25"/>
                              <a:gd name="T16" fmla="+- 0 1929 1803"/>
                              <a:gd name="T17" fmla="*/ T16 w 126"/>
                              <a:gd name="T18" fmla="+- 0 219 218"/>
                              <a:gd name="T19" fmla="*/ 219 h 25"/>
                            </a:gdLst>
                            <a:ahLst/>
                            <a:cxnLst>
                              <a:cxn ang="0">
                                <a:pos x="T1" y="T3"/>
                              </a:cxn>
                              <a:cxn ang="0">
                                <a:pos x="T5" y="T7"/>
                              </a:cxn>
                              <a:cxn ang="0">
                                <a:pos x="T9" y="T11"/>
                              </a:cxn>
                              <a:cxn ang="0">
                                <a:pos x="T13" y="T15"/>
                              </a:cxn>
                              <a:cxn ang="0">
                                <a:pos x="T17" y="T19"/>
                              </a:cxn>
                            </a:cxnLst>
                            <a:rect l="0" t="0" r="r" b="b"/>
                            <a:pathLst>
                              <a:path w="126" h="25">
                                <a:moveTo>
                                  <a:pt x="126" y="1"/>
                                </a:moveTo>
                                <a:lnTo>
                                  <a:pt x="0" y="25"/>
                                </a:lnTo>
                                <a:lnTo>
                                  <a:pt x="126" y="0"/>
                                </a:lnTo>
                                <a:lnTo>
                                  <a:pt x="126"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1" name="Freeform 704"/>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6 121"/>
                              <a:gd name="T7" fmla="*/ 186 h 66"/>
                              <a:gd name="T8" fmla="+- 0 2093 2093"/>
                              <a:gd name="T9" fmla="*/ T8 w 336"/>
                              <a:gd name="T10" fmla="+- 0 187 121"/>
                              <a:gd name="T11" fmla="*/ 187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5"/>
                                </a:lnTo>
                                <a:lnTo>
                                  <a:pt x="0" y="66"/>
                                </a:lnTo>
                                <a:lnTo>
                                  <a:pt x="3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2" name="Freeform 705"/>
                        <wps:cNvSpPr>
                          <a:spLocks/>
                        </wps:cNvSpPr>
                        <wps:spPr bwMode="auto">
                          <a:xfrm>
                            <a:off x="2092" y="120"/>
                            <a:ext cx="336" cy="66"/>
                          </a:xfrm>
                          <a:custGeom>
                            <a:avLst/>
                            <a:gdLst>
                              <a:gd name="T0" fmla="+- 0 2429 2093"/>
                              <a:gd name="T1" fmla="*/ T0 w 336"/>
                              <a:gd name="T2" fmla="+- 0 121 121"/>
                              <a:gd name="T3" fmla="*/ 121 h 66"/>
                              <a:gd name="T4" fmla="+- 0 2093 2093"/>
                              <a:gd name="T5" fmla="*/ T4 w 336"/>
                              <a:gd name="T6" fmla="+- 0 187 121"/>
                              <a:gd name="T7" fmla="*/ 187 h 66"/>
                              <a:gd name="T8" fmla="+- 0 2093 2093"/>
                              <a:gd name="T9" fmla="*/ T8 w 336"/>
                              <a:gd name="T10" fmla="+- 0 186 121"/>
                              <a:gd name="T11" fmla="*/ 186 h 66"/>
                              <a:gd name="T12" fmla="+- 0 2429 2093"/>
                              <a:gd name="T13" fmla="*/ T12 w 336"/>
                              <a:gd name="T14" fmla="+- 0 121 121"/>
                              <a:gd name="T15" fmla="*/ 121 h 66"/>
                              <a:gd name="T16" fmla="+- 0 2429 2093"/>
                              <a:gd name="T17" fmla="*/ T16 w 336"/>
                              <a:gd name="T18" fmla="+- 0 121 121"/>
                              <a:gd name="T19" fmla="*/ 121 h 66"/>
                            </a:gdLst>
                            <a:ahLst/>
                            <a:cxnLst>
                              <a:cxn ang="0">
                                <a:pos x="T1" y="T3"/>
                              </a:cxn>
                              <a:cxn ang="0">
                                <a:pos x="T5" y="T7"/>
                              </a:cxn>
                              <a:cxn ang="0">
                                <a:pos x="T9" y="T11"/>
                              </a:cxn>
                              <a:cxn ang="0">
                                <a:pos x="T13" y="T15"/>
                              </a:cxn>
                              <a:cxn ang="0">
                                <a:pos x="T17" y="T19"/>
                              </a:cxn>
                            </a:cxnLst>
                            <a:rect l="0" t="0" r="r" b="b"/>
                            <a:pathLst>
                              <a:path w="336" h="66">
                                <a:moveTo>
                                  <a:pt x="336" y="0"/>
                                </a:moveTo>
                                <a:lnTo>
                                  <a:pt x="0" y="66"/>
                                </a:lnTo>
                                <a:lnTo>
                                  <a:pt x="0" y="65"/>
                                </a:lnTo>
                                <a:lnTo>
                                  <a:pt x="33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3" name="Freeform 706"/>
                        <wps:cNvSpPr>
                          <a:spLocks/>
                        </wps:cNvSpPr>
                        <wps:spPr bwMode="auto">
                          <a:xfrm>
                            <a:off x="2085" y="86"/>
                            <a:ext cx="342" cy="67"/>
                          </a:xfrm>
                          <a:custGeom>
                            <a:avLst/>
                            <a:gdLst>
                              <a:gd name="T0" fmla="+- 0 2427 2086"/>
                              <a:gd name="T1" fmla="*/ T0 w 342"/>
                              <a:gd name="T2" fmla="+- 0 86 86"/>
                              <a:gd name="T3" fmla="*/ 86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7 86"/>
                              <a:gd name="T15" fmla="*/ 87 h 67"/>
                              <a:gd name="T16" fmla="+- 0 2427 2086"/>
                              <a:gd name="T17" fmla="*/ T16 w 342"/>
                              <a:gd name="T18" fmla="+- 0 86 86"/>
                              <a:gd name="T19" fmla="*/ 86 h 67"/>
                            </a:gdLst>
                            <a:ahLst/>
                            <a:cxnLst>
                              <a:cxn ang="0">
                                <a:pos x="T1" y="T3"/>
                              </a:cxn>
                              <a:cxn ang="0">
                                <a:pos x="T5" y="T7"/>
                              </a:cxn>
                              <a:cxn ang="0">
                                <a:pos x="T9" y="T11"/>
                              </a:cxn>
                              <a:cxn ang="0">
                                <a:pos x="T13" y="T15"/>
                              </a:cxn>
                              <a:cxn ang="0">
                                <a:pos x="T17" y="T19"/>
                              </a:cxn>
                            </a:cxnLst>
                            <a:rect l="0" t="0" r="r" b="b"/>
                            <a:pathLst>
                              <a:path w="342" h="67">
                                <a:moveTo>
                                  <a:pt x="341" y="0"/>
                                </a:moveTo>
                                <a:lnTo>
                                  <a:pt x="0" y="67"/>
                                </a:lnTo>
                                <a:lnTo>
                                  <a:pt x="341" y="1"/>
                                </a:lnTo>
                                <a:lnTo>
                                  <a:pt x="3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4" name="Freeform 707"/>
                        <wps:cNvSpPr>
                          <a:spLocks/>
                        </wps:cNvSpPr>
                        <wps:spPr bwMode="auto">
                          <a:xfrm>
                            <a:off x="2085" y="86"/>
                            <a:ext cx="342" cy="67"/>
                          </a:xfrm>
                          <a:custGeom>
                            <a:avLst/>
                            <a:gdLst>
                              <a:gd name="T0" fmla="+- 0 2427 2086"/>
                              <a:gd name="T1" fmla="*/ T0 w 342"/>
                              <a:gd name="T2" fmla="+- 0 87 86"/>
                              <a:gd name="T3" fmla="*/ 87 h 67"/>
                              <a:gd name="T4" fmla="+- 0 2086 2086"/>
                              <a:gd name="T5" fmla="*/ T4 w 342"/>
                              <a:gd name="T6" fmla="+- 0 153 86"/>
                              <a:gd name="T7" fmla="*/ 153 h 67"/>
                              <a:gd name="T8" fmla="+- 0 2086 2086"/>
                              <a:gd name="T9" fmla="*/ T8 w 342"/>
                              <a:gd name="T10" fmla="+- 0 153 86"/>
                              <a:gd name="T11" fmla="*/ 153 h 67"/>
                              <a:gd name="T12" fmla="+- 0 2427 2086"/>
                              <a:gd name="T13" fmla="*/ T12 w 342"/>
                              <a:gd name="T14" fmla="+- 0 86 86"/>
                              <a:gd name="T15" fmla="*/ 86 h 67"/>
                              <a:gd name="T16" fmla="+- 0 2427 2086"/>
                              <a:gd name="T17" fmla="*/ T16 w 342"/>
                              <a:gd name="T18" fmla="+- 0 87 86"/>
                              <a:gd name="T19" fmla="*/ 87 h 67"/>
                            </a:gdLst>
                            <a:ahLst/>
                            <a:cxnLst>
                              <a:cxn ang="0">
                                <a:pos x="T1" y="T3"/>
                              </a:cxn>
                              <a:cxn ang="0">
                                <a:pos x="T5" y="T7"/>
                              </a:cxn>
                              <a:cxn ang="0">
                                <a:pos x="T9" y="T11"/>
                              </a:cxn>
                              <a:cxn ang="0">
                                <a:pos x="T13" y="T15"/>
                              </a:cxn>
                              <a:cxn ang="0">
                                <a:pos x="T17" y="T19"/>
                              </a:cxn>
                            </a:cxnLst>
                            <a:rect l="0" t="0" r="r" b="b"/>
                            <a:pathLst>
                              <a:path w="342" h="67">
                                <a:moveTo>
                                  <a:pt x="341" y="1"/>
                                </a:moveTo>
                                <a:lnTo>
                                  <a:pt x="0" y="67"/>
                                </a:lnTo>
                                <a:lnTo>
                                  <a:pt x="341" y="0"/>
                                </a:lnTo>
                                <a:lnTo>
                                  <a:pt x="34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5" name="Line 708"/>
                        <wps:cNvCnPr>
                          <a:cxnSpLocks noChangeShapeType="1"/>
                        </wps:cNvCnPr>
                        <wps:spPr bwMode="auto">
                          <a:xfrm>
                            <a:off x="1792" y="18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6396" name="Freeform 709"/>
                        <wps:cNvSpPr>
                          <a:spLocks/>
                        </wps:cNvSpPr>
                        <wps:spPr bwMode="auto">
                          <a:xfrm>
                            <a:off x="1792" y="177"/>
                            <a:ext cx="141" cy="6"/>
                          </a:xfrm>
                          <a:custGeom>
                            <a:avLst/>
                            <a:gdLst>
                              <a:gd name="T0" fmla="+- 0 1792 1792"/>
                              <a:gd name="T1" fmla="*/ T0 w 141"/>
                              <a:gd name="T2" fmla="+- 0 183 178"/>
                              <a:gd name="T3" fmla="*/ 183 h 6"/>
                              <a:gd name="T4" fmla="+- 0 1933 1792"/>
                              <a:gd name="T5" fmla="*/ T4 w 141"/>
                              <a:gd name="T6" fmla="+- 0 178 178"/>
                              <a:gd name="T7" fmla="*/ 178 h 6"/>
                              <a:gd name="T8" fmla="+- 0 1933 1792"/>
                              <a:gd name="T9" fmla="*/ T8 w 141"/>
                              <a:gd name="T10" fmla="+- 0 178 178"/>
                              <a:gd name="T11" fmla="*/ 178 h 6"/>
                              <a:gd name="T12" fmla="+- 0 1792 1792"/>
                              <a:gd name="T13" fmla="*/ T12 w 141"/>
                              <a:gd name="T14" fmla="+- 0 183 178"/>
                              <a:gd name="T15" fmla="*/ 183 h 6"/>
                              <a:gd name="T16" fmla="+- 0 1792 1792"/>
                              <a:gd name="T17" fmla="*/ T16 w 141"/>
                              <a:gd name="T18" fmla="+- 0 183 178"/>
                              <a:gd name="T19" fmla="*/ 18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7" name="Line 710"/>
                        <wps:cNvCnPr>
                          <a:cxnSpLocks noChangeShapeType="1"/>
                        </wps:cNvCnPr>
                        <wps:spPr bwMode="auto">
                          <a:xfrm>
                            <a:off x="1782" y="286"/>
                            <a:ext cx="3" cy="0"/>
                          </a:xfrm>
                          <a:prstGeom prst="line">
                            <a:avLst/>
                          </a:prstGeom>
                          <a:noFill/>
                          <a:ln w="24930">
                            <a:solidFill>
                              <a:srgbClr val="231F20"/>
                            </a:solidFill>
                            <a:round/>
                            <a:headEnd/>
                            <a:tailEnd/>
                          </a:ln>
                          <a:extLst>
                            <a:ext uri="{909E8E84-426E-40DD-AFC4-6F175D3DCCD1}">
                              <a14:hiddenFill xmlns:a14="http://schemas.microsoft.com/office/drawing/2010/main">
                                <a:noFill/>
                              </a14:hiddenFill>
                            </a:ext>
                          </a:extLst>
                        </wps:spPr>
                        <wps:bodyPr/>
                      </wps:wsp>
                      <wps:wsp>
                        <wps:cNvPr id="6398" name="Freeform 711"/>
                        <wps:cNvSpPr>
                          <a:spLocks/>
                        </wps:cNvSpPr>
                        <wps:spPr bwMode="auto">
                          <a:xfrm>
                            <a:off x="1782" y="266"/>
                            <a:ext cx="3" cy="40"/>
                          </a:xfrm>
                          <a:custGeom>
                            <a:avLst/>
                            <a:gdLst>
                              <a:gd name="T0" fmla="+- 0 1784 1782"/>
                              <a:gd name="T1" fmla="*/ T0 w 3"/>
                              <a:gd name="T2" fmla="+- 0 306 267"/>
                              <a:gd name="T3" fmla="*/ 306 h 40"/>
                              <a:gd name="T4" fmla="+- 0 1782 1782"/>
                              <a:gd name="T5" fmla="*/ T4 w 3"/>
                              <a:gd name="T6" fmla="+- 0 267 267"/>
                              <a:gd name="T7" fmla="*/ 267 h 40"/>
                              <a:gd name="T8" fmla="+- 0 1783 1782"/>
                              <a:gd name="T9" fmla="*/ T8 w 3"/>
                              <a:gd name="T10" fmla="+- 0 267 267"/>
                              <a:gd name="T11" fmla="*/ 267 h 40"/>
                              <a:gd name="T12" fmla="+- 0 1785 1782"/>
                              <a:gd name="T13" fmla="*/ T12 w 3"/>
                              <a:gd name="T14" fmla="+- 0 306 267"/>
                              <a:gd name="T15" fmla="*/ 306 h 40"/>
                              <a:gd name="T16" fmla="+- 0 1784 1782"/>
                              <a:gd name="T17" fmla="*/ T16 w 3"/>
                              <a:gd name="T18" fmla="+- 0 306 267"/>
                              <a:gd name="T19" fmla="*/ 306 h 40"/>
                            </a:gdLst>
                            <a:ahLst/>
                            <a:cxnLst>
                              <a:cxn ang="0">
                                <a:pos x="T1" y="T3"/>
                              </a:cxn>
                              <a:cxn ang="0">
                                <a:pos x="T5" y="T7"/>
                              </a:cxn>
                              <a:cxn ang="0">
                                <a:pos x="T9" y="T11"/>
                              </a:cxn>
                              <a:cxn ang="0">
                                <a:pos x="T13" y="T15"/>
                              </a:cxn>
                              <a:cxn ang="0">
                                <a:pos x="T17" y="T19"/>
                              </a:cxn>
                            </a:cxnLst>
                            <a:rect l="0" t="0" r="r" b="b"/>
                            <a:pathLst>
                              <a:path w="3" h="40">
                                <a:moveTo>
                                  <a:pt x="2" y="39"/>
                                </a:moveTo>
                                <a:lnTo>
                                  <a:pt x="0" y="0"/>
                                </a:lnTo>
                                <a:lnTo>
                                  <a:pt x="1" y="0"/>
                                </a:lnTo>
                                <a:lnTo>
                                  <a:pt x="3" y="39"/>
                                </a:lnTo>
                                <a:lnTo>
                                  <a:pt x="2" y="3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9" name="Line 712"/>
                        <wps:cNvCnPr>
                          <a:cxnSpLocks noChangeShapeType="1"/>
                        </wps:cNvCnPr>
                        <wps:spPr bwMode="auto">
                          <a:xfrm>
                            <a:off x="1776" y="152"/>
                            <a:ext cx="1" cy="0"/>
                          </a:xfrm>
                          <a:prstGeom prst="line">
                            <a:avLst/>
                          </a:prstGeom>
                          <a:noFill/>
                          <a:ln w="17551">
                            <a:solidFill>
                              <a:srgbClr val="231F20"/>
                            </a:solidFill>
                            <a:round/>
                            <a:headEnd/>
                            <a:tailEnd/>
                          </a:ln>
                          <a:extLst>
                            <a:ext uri="{909E8E84-426E-40DD-AFC4-6F175D3DCCD1}">
                              <a14:hiddenFill xmlns:a14="http://schemas.microsoft.com/office/drawing/2010/main">
                                <a:noFill/>
                              </a14:hiddenFill>
                            </a:ext>
                          </a:extLst>
                        </wps:spPr>
                        <wps:bodyPr/>
                      </wps:wsp>
                      <wps:wsp>
                        <wps:cNvPr id="6400" name="Freeform 713"/>
                        <wps:cNvSpPr>
                          <a:spLocks/>
                        </wps:cNvSpPr>
                        <wps:spPr bwMode="auto">
                          <a:xfrm>
                            <a:off x="1775" y="138"/>
                            <a:ext cx="2" cy="28"/>
                          </a:xfrm>
                          <a:custGeom>
                            <a:avLst/>
                            <a:gdLst>
                              <a:gd name="T0" fmla="+- 0 1777 1776"/>
                              <a:gd name="T1" fmla="*/ T0 w 2"/>
                              <a:gd name="T2" fmla="+- 0 166 138"/>
                              <a:gd name="T3" fmla="*/ 166 h 28"/>
                              <a:gd name="T4" fmla="+- 0 1776 1776"/>
                              <a:gd name="T5" fmla="*/ T4 w 2"/>
                              <a:gd name="T6" fmla="+- 0 139 138"/>
                              <a:gd name="T7" fmla="*/ 139 h 28"/>
                              <a:gd name="T8" fmla="+- 0 1776 1776"/>
                              <a:gd name="T9" fmla="*/ T8 w 2"/>
                              <a:gd name="T10" fmla="+- 0 138 138"/>
                              <a:gd name="T11" fmla="*/ 138 h 28"/>
                              <a:gd name="T12" fmla="+- 0 1777 1776"/>
                              <a:gd name="T13" fmla="*/ T12 w 2"/>
                              <a:gd name="T14" fmla="+- 0 166 138"/>
                              <a:gd name="T15" fmla="*/ 166 h 28"/>
                              <a:gd name="T16" fmla="+- 0 1777 1776"/>
                              <a:gd name="T17" fmla="*/ T16 w 2"/>
                              <a:gd name="T18" fmla="+- 0 166 138"/>
                              <a:gd name="T19" fmla="*/ 166 h 28"/>
                            </a:gdLst>
                            <a:ahLst/>
                            <a:cxnLst>
                              <a:cxn ang="0">
                                <a:pos x="T1" y="T3"/>
                              </a:cxn>
                              <a:cxn ang="0">
                                <a:pos x="T5" y="T7"/>
                              </a:cxn>
                              <a:cxn ang="0">
                                <a:pos x="T9" y="T11"/>
                              </a:cxn>
                              <a:cxn ang="0">
                                <a:pos x="T13" y="T15"/>
                              </a:cxn>
                              <a:cxn ang="0">
                                <a:pos x="T17" y="T19"/>
                              </a:cxn>
                            </a:cxnLst>
                            <a:rect l="0" t="0" r="r" b="b"/>
                            <a:pathLst>
                              <a:path w="2" h="28">
                                <a:moveTo>
                                  <a:pt x="1" y="28"/>
                                </a:moveTo>
                                <a:lnTo>
                                  <a:pt x="0" y="1"/>
                                </a:lnTo>
                                <a:lnTo>
                                  <a:pt x="0" y="0"/>
                                </a:lnTo>
                                <a:lnTo>
                                  <a:pt x="1" y="2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1" name="Freeform 714"/>
                        <wps:cNvSpPr>
                          <a:spLocks/>
                        </wps:cNvSpPr>
                        <wps:spPr bwMode="auto">
                          <a:xfrm>
                            <a:off x="1798" y="88"/>
                            <a:ext cx="124" cy="25"/>
                          </a:xfrm>
                          <a:custGeom>
                            <a:avLst/>
                            <a:gdLst>
                              <a:gd name="T0" fmla="+- 0 1922 1798"/>
                              <a:gd name="T1" fmla="*/ T0 w 124"/>
                              <a:gd name="T2" fmla="+- 0 88 88"/>
                              <a:gd name="T3" fmla="*/ 88 h 25"/>
                              <a:gd name="T4" fmla="+- 0 1798 1798"/>
                              <a:gd name="T5" fmla="*/ T4 w 124"/>
                              <a:gd name="T6" fmla="+- 0 112 88"/>
                              <a:gd name="T7" fmla="*/ 112 h 25"/>
                              <a:gd name="T8" fmla="+- 0 1798 1798"/>
                              <a:gd name="T9" fmla="*/ T8 w 124"/>
                              <a:gd name="T10" fmla="+- 0 113 88"/>
                              <a:gd name="T11" fmla="*/ 113 h 25"/>
                              <a:gd name="T12" fmla="+- 0 1922 1798"/>
                              <a:gd name="T13" fmla="*/ T12 w 124"/>
                              <a:gd name="T14" fmla="+- 0 89 88"/>
                              <a:gd name="T15" fmla="*/ 89 h 25"/>
                              <a:gd name="T16" fmla="+- 0 1922 1798"/>
                              <a:gd name="T17" fmla="*/ T16 w 124"/>
                              <a:gd name="T18" fmla="+- 0 88 88"/>
                              <a:gd name="T19" fmla="*/ 88 h 25"/>
                            </a:gdLst>
                            <a:ahLst/>
                            <a:cxnLst>
                              <a:cxn ang="0">
                                <a:pos x="T1" y="T3"/>
                              </a:cxn>
                              <a:cxn ang="0">
                                <a:pos x="T5" y="T7"/>
                              </a:cxn>
                              <a:cxn ang="0">
                                <a:pos x="T9" y="T11"/>
                              </a:cxn>
                              <a:cxn ang="0">
                                <a:pos x="T13" y="T15"/>
                              </a:cxn>
                              <a:cxn ang="0">
                                <a:pos x="T17" y="T19"/>
                              </a:cxn>
                            </a:cxnLst>
                            <a:rect l="0" t="0" r="r" b="b"/>
                            <a:pathLst>
                              <a:path w="124" h="25">
                                <a:moveTo>
                                  <a:pt x="124" y="0"/>
                                </a:moveTo>
                                <a:lnTo>
                                  <a:pt x="0" y="24"/>
                                </a:lnTo>
                                <a:lnTo>
                                  <a:pt x="0" y="25"/>
                                </a:lnTo>
                                <a:lnTo>
                                  <a:pt x="124" y="1"/>
                                </a:lnTo>
                                <a:lnTo>
                                  <a:pt x="1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2" name="Freeform 715"/>
                        <wps:cNvSpPr>
                          <a:spLocks/>
                        </wps:cNvSpPr>
                        <wps:spPr bwMode="auto">
                          <a:xfrm>
                            <a:off x="1798" y="88"/>
                            <a:ext cx="124" cy="25"/>
                          </a:xfrm>
                          <a:custGeom>
                            <a:avLst/>
                            <a:gdLst>
                              <a:gd name="T0" fmla="+- 0 1922 1798"/>
                              <a:gd name="T1" fmla="*/ T0 w 124"/>
                              <a:gd name="T2" fmla="+- 0 89 88"/>
                              <a:gd name="T3" fmla="*/ 89 h 25"/>
                              <a:gd name="T4" fmla="+- 0 1798 1798"/>
                              <a:gd name="T5" fmla="*/ T4 w 124"/>
                              <a:gd name="T6" fmla="+- 0 113 88"/>
                              <a:gd name="T7" fmla="*/ 113 h 25"/>
                              <a:gd name="T8" fmla="+- 0 1798 1798"/>
                              <a:gd name="T9" fmla="*/ T8 w 124"/>
                              <a:gd name="T10" fmla="+- 0 112 88"/>
                              <a:gd name="T11" fmla="*/ 112 h 25"/>
                              <a:gd name="T12" fmla="+- 0 1922 1798"/>
                              <a:gd name="T13" fmla="*/ T12 w 124"/>
                              <a:gd name="T14" fmla="+- 0 88 88"/>
                              <a:gd name="T15" fmla="*/ 88 h 25"/>
                              <a:gd name="T16" fmla="+- 0 1922 1798"/>
                              <a:gd name="T17" fmla="*/ T16 w 124"/>
                              <a:gd name="T18" fmla="+- 0 89 88"/>
                              <a:gd name="T19" fmla="*/ 89 h 25"/>
                            </a:gdLst>
                            <a:ahLst/>
                            <a:cxnLst>
                              <a:cxn ang="0">
                                <a:pos x="T1" y="T3"/>
                              </a:cxn>
                              <a:cxn ang="0">
                                <a:pos x="T5" y="T7"/>
                              </a:cxn>
                              <a:cxn ang="0">
                                <a:pos x="T9" y="T11"/>
                              </a:cxn>
                              <a:cxn ang="0">
                                <a:pos x="T13" y="T15"/>
                              </a:cxn>
                              <a:cxn ang="0">
                                <a:pos x="T17" y="T19"/>
                              </a:cxn>
                            </a:cxnLst>
                            <a:rect l="0" t="0" r="r" b="b"/>
                            <a:pathLst>
                              <a:path w="124" h="25">
                                <a:moveTo>
                                  <a:pt x="124" y="1"/>
                                </a:moveTo>
                                <a:lnTo>
                                  <a:pt x="0" y="25"/>
                                </a:lnTo>
                                <a:lnTo>
                                  <a:pt x="0" y="24"/>
                                </a:lnTo>
                                <a:lnTo>
                                  <a:pt x="124" y="0"/>
                                </a:lnTo>
                                <a:lnTo>
                                  <a:pt x="124"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3" name="Freeform 716"/>
                        <wps:cNvSpPr>
                          <a:spLocks/>
                        </wps:cNvSpPr>
                        <wps:spPr bwMode="auto">
                          <a:xfrm>
                            <a:off x="1960" y="478"/>
                            <a:ext cx="488" cy="96"/>
                          </a:xfrm>
                          <a:custGeom>
                            <a:avLst/>
                            <a:gdLst>
                              <a:gd name="T0" fmla="+- 0 2447 1960"/>
                              <a:gd name="T1" fmla="*/ T0 w 488"/>
                              <a:gd name="T2" fmla="+- 0 479 479"/>
                              <a:gd name="T3" fmla="*/ 479 h 96"/>
                              <a:gd name="T4" fmla="+- 0 1960 1960"/>
                              <a:gd name="T5" fmla="*/ T4 w 488"/>
                              <a:gd name="T6" fmla="+- 0 574 479"/>
                              <a:gd name="T7" fmla="*/ 574 h 96"/>
                              <a:gd name="T8" fmla="+- 0 1960 1960"/>
                              <a:gd name="T9" fmla="*/ T8 w 488"/>
                              <a:gd name="T10" fmla="+- 0 574 479"/>
                              <a:gd name="T11" fmla="*/ 574 h 96"/>
                              <a:gd name="T12" fmla="+- 0 2447 1960"/>
                              <a:gd name="T13" fmla="*/ T12 w 488"/>
                              <a:gd name="T14" fmla="+- 0 479 479"/>
                              <a:gd name="T15" fmla="*/ 479 h 96"/>
                              <a:gd name="T16" fmla="+- 0 2447 1960"/>
                              <a:gd name="T17" fmla="*/ T16 w 488"/>
                              <a:gd name="T18" fmla="+- 0 479 479"/>
                              <a:gd name="T19" fmla="*/ 479 h 96"/>
                            </a:gdLst>
                            <a:ahLst/>
                            <a:cxnLst>
                              <a:cxn ang="0">
                                <a:pos x="T1" y="T3"/>
                              </a:cxn>
                              <a:cxn ang="0">
                                <a:pos x="T5" y="T7"/>
                              </a:cxn>
                              <a:cxn ang="0">
                                <a:pos x="T9" y="T11"/>
                              </a:cxn>
                              <a:cxn ang="0">
                                <a:pos x="T13" y="T15"/>
                              </a:cxn>
                              <a:cxn ang="0">
                                <a:pos x="T17" y="T19"/>
                              </a:cxn>
                            </a:cxnLst>
                            <a:rect l="0" t="0" r="r" b="b"/>
                            <a:pathLst>
                              <a:path w="488" h="96">
                                <a:moveTo>
                                  <a:pt x="487" y="0"/>
                                </a:moveTo>
                                <a:lnTo>
                                  <a:pt x="0" y="95"/>
                                </a:lnTo>
                                <a:lnTo>
                                  <a:pt x="4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4" name="Freeform 717"/>
                        <wps:cNvSpPr>
                          <a:spLocks/>
                        </wps:cNvSpPr>
                        <wps:spPr bwMode="auto">
                          <a:xfrm>
                            <a:off x="1960" y="478"/>
                            <a:ext cx="488" cy="96"/>
                          </a:xfrm>
                          <a:custGeom>
                            <a:avLst/>
                            <a:gdLst>
                              <a:gd name="T0" fmla="+- 0 1960 1960"/>
                              <a:gd name="T1" fmla="*/ T0 w 488"/>
                              <a:gd name="T2" fmla="+- 0 574 479"/>
                              <a:gd name="T3" fmla="*/ 574 h 96"/>
                              <a:gd name="T4" fmla="+- 0 2447 1960"/>
                              <a:gd name="T5" fmla="*/ T4 w 488"/>
                              <a:gd name="T6" fmla="+- 0 479 479"/>
                              <a:gd name="T7" fmla="*/ 479 h 96"/>
                              <a:gd name="T8" fmla="+- 0 2447 1960"/>
                              <a:gd name="T9" fmla="*/ T8 w 488"/>
                              <a:gd name="T10" fmla="+- 0 479 479"/>
                              <a:gd name="T11" fmla="*/ 479 h 96"/>
                              <a:gd name="T12" fmla="+- 0 1960 1960"/>
                              <a:gd name="T13" fmla="*/ T12 w 488"/>
                              <a:gd name="T14" fmla="+- 0 574 479"/>
                              <a:gd name="T15" fmla="*/ 574 h 96"/>
                              <a:gd name="T16" fmla="+- 0 1960 1960"/>
                              <a:gd name="T17" fmla="*/ T16 w 488"/>
                              <a:gd name="T18" fmla="+- 0 574 479"/>
                              <a:gd name="T19" fmla="*/ 574 h 96"/>
                            </a:gdLst>
                            <a:ahLst/>
                            <a:cxnLst>
                              <a:cxn ang="0">
                                <a:pos x="T1" y="T3"/>
                              </a:cxn>
                              <a:cxn ang="0">
                                <a:pos x="T5" y="T7"/>
                              </a:cxn>
                              <a:cxn ang="0">
                                <a:pos x="T9" y="T11"/>
                              </a:cxn>
                              <a:cxn ang="0">
                                <a:pos x="T13" y="T15"/>
                              </a:cxn>
                              <a:cxn ang="0">
                                <a:pos x="T17" y="T19"/>
                              </a:cxn>
                            </a:cxnLst>
                            <a:rect l="0" t="0" r="r" b="b"/>
                            <a:pathLst>
                              <a:path w="488" h="96">
                                <a:moveTo>
                                  <a:pt x="0" y="95"/>
                                </a:moveTo>
                                <a:lnTo>
                                  <a:pt x="487" y="0"/>
                                </a:lnTo>
                                <a:lnTo>
                                  <a:pt x="0" y="9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5" name="Freeform 718"/>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4 467"/>
                              <a:gd name="T7" fmla="*/ 564 h 98"/>
                              <a:gd name="T8" fmla="+- 0 1948 1948"/>
                              <a:gd name="T9" fmla="*/ T8 w 500"/>
                              <a:gd name="T10" fmla="+- 0 565 467"/>
                              <a:gd name="T11" fmla="*/ 565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7"/>
                                </a:lnTo>
                                <a:lnTo>
                                  <a:pt x="0" y="98"/>
                                </a:lnTo>
                                <a:lnTo>
                                  <a:pt x="49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6" name="Freeform 719"/>
                        <wps:cNvSpPr>
                          <a:spLocks/>
                        </wps:cNvSpPr>
                        <wps:spPr bwMode="auto">
                          <a:xfrm>
                            <a:off x="1947" y="466"/>
                            <a:ext cx="500" cy="98"/>
                          </a:xfrm>
                          <a:custGeom>
                            <a:avLst/>
                            <a:gdLst>
                              <a:gd name="T0" fmla="+- 0 2447 1948"/>
                              <a:gd name="T1" fmla="*/ T0 w 500"/>
                              <a:gd name="T2" fmla="+- 0 467 467"/>
                              <a:gd name="T3" fmla="*/ 467 h 98"/>
                              <a:gd name="T4" fmla="+- 0 1948 1948"/>
                              <a:gd name="T5" fmla="*/ T4 w 500"/>
                              <a:gd name="T6" fmla="+- 0 565 467"/>
                              <a:gd name="T7" fmla="*/ 565 h 98"/>
                              <a:gd name="T8" fmla="+- 0 1948 1948"/>
                              <a:gd name="T9" fmla="*/ T8 w 500"/>
                              <a:gd name="T10" fmla="+- 0 564 467"/>
                              <a:gd name="T11" fmla="*/ 564 h 98"/>
                              <a:gd name="T12" fmla="+- 0 2447 1948"/>
                              <a:gd name="T13" fmla="*/ T12 w 500"/>
                              <a:gd name="T14" fmla="+- 0 467 467"/>
                              <a:gd name="T15" fmla="*/ 467 h 98"/>
                              <a:gd name="T16" fmla="+- 0 2447 1948"/>
                              <a:gd name="T17" fmla="*/ T16 w 500"/>
                              <a:gd name="T18" fmla="+- 0 467 467"/>
                              <a:gd name="T19" fmla="*/ 467 h 98"/>
                            </a:gdLst>
                            <a:ahLst/>
                            <a:cxnLst>
                              <a:cxn ang="0">
                                <a:pos x="T1" y="T3"/>
                              </a:cxn>
                              <a:cxn ang="0">
                                <a:pos x="T5" y="T7"/>
                              </a:cxn>
                              <a:cxn ang="0">
                                <a:pos x="T9" y="T11"/>
                              </a:cxn>
                              <a:cxn ang="0">
                                <a:pos x="T13" y="T15"/>
                              </a:cxn>
                              <a:cxn ang="0">
                                <a:pos x="T17" y="T19"/>
                              </a:cxn>
                            </a:cxnLst>
                            <a:rect l="0" t="0" r="r" b="b"/>
                            <a:pathLst>
                              <a:path w="500" h="98">
                                <a:moveTo>
                                  <a:pt x="499" y="0"/>
                                </a:moveTo>
                                <a:lnTo>
                                  <a:pt x="0" y="98"/>
                                </a:lnTo>
                                <a:lnTo>
                                  <a:pt x="0" y="97"/>
                                </a:lnTo>
                                <a:lnTo>
                                  <a:pt x="499"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7" name="Freeform 720"/>
                        <wps:cNvSpPr>
                          <a:spLocks/>
                        </wps:cNvSpPr>
                        <wps:spPr bwMode="auto">
                          <a:xfrm>
                            <a:off x="2090" y="69"/>
                            <a:ext cx="336" cy="66"/>
                          </a:xfrm>
                          <a:custGeom>
                            <a:avLst/>
                            <a:gdLst>
                              <a:gd name="T0" fmla="+- 0 2426 2091"/>
                              <a:gd name="T1" fmla="*/ T0 w 336"/>
                              <a:gd name="T2" fmla="+- 0 70 70"/>
                              <a:gd name="T3" fmla="*/ 70 h 66"/>
                              <a:gd name="T4" fmla="+- 0 2091 2091"/>
                              <a:gd name="T5" fmla="*/ T4 w 336"/>
                              <a:gd name="T6" fmla="+- 0 135 70"/>
                              <a:gd name="T7" fmla="*/ 135 h 66"/>
                              <a:gd name="T8" fmla="+- 0 2091 2091"/>
                              <a:gd name="T9" fmla="*/ T8 w 336"/>
                              <a:gd name="T10" fmla="+- 0 136 70"/>
                              <a:gd name="T11" fmla="*/ 136 h 66"/>
                              <a:gd name="T12" fmla="+- 0 2426 2091"/>
                              <a:gd name="T13" fmla="*/ T12 w 336"/>
                              <a:gd name="T14" fmla="+- 0 70 70"/>
                              <a:gd name="T15" fmla="*/ 70 h 66"/>
                              <a:gd name="T16" fmla="+- 0 2426 2091"/>
                              <a:gd name="T17" fmla="*/ T16 w 336"/>
                              <a:gd name="T18" fmla="+- 0 70 70"/>
                              <a:gd name="T19" fmla="*/ 70 h 66"/>
                            </a:gdLst>
                            <a:ahLst/>
                            <a:cxnLst>
                              <a:cxn ang="0">
                                <a:pos x="T1" y="T3"/>
                              </a:cxn>
                              <a:cxn ang="0">
                                <a:pos x="T5" y="T7"/>
                              </a:cxn>
                              <a:cxn ang="0">
                                <a:pos x="T9" y="T11"/>
                              </a:cxn>
                              <a:cxn ang="0">
                                <a:pos x="T13" y="T15"/>
                              </a:cxn>
                              <a:cxn ang="0">
                                <a:pos x="T17" y="T19"/>
                              </a:cxn>
                            </a:cxnLst>
                            <a:rect l="0" t="0" r="r" b="b"/>
                            <a:pathLst>
                              <a:path w="336" h="66">
                                <a:moveTo>
                                  <a:pt x="335" y="0"/>
                                </a:moveTo>
                                <a:lnTo>
                                  <a:pt x="0" y="65"/>
                                </a:lnTo>
                                <a:lnTo>
                                  <a:pt x="0" y="66"/>
                                </a:lnTo>
                                <a:lnTo>
                                  <a:pt x="3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8" name="Freeform 721"/>
                        <wps:cNvSpPr>
                          <a:spLocks/>
                        </wps:cNvSpPr>
                        <wps:spPr bwMode="auto">
                          <a:xfrm>
                            <a:off x="2090" y="69"/>
                            <a:ext cx="336" cy="66"/>
                          </a:xfrm>
                          <a:custGeom>
                            <a:avLst/>
                            <a:gdLst>
                              <a:gd name="T0" fmla="+- 0 2091 2091"/>
                              <a:gd name="T1" fmla="*/ T0 w 336"/>
                              <a:gd name="T2" fmla="+- 0 135 70"/>
                              <a:gd name="T3" fmla="*/ 135 h 66"/>
                              <a:gd name="T4" fmla="+- 0 2426 2091"/>
                              <a:gd name="T5" fmla="*/ T4 w 336"/>
                              <a:gd name="T6" fmla="+- 0 70 70"/>
                              <a:gd name="T7" fmla="*/ 70 h 66"/>
                              <a:gd name="T8" fmla="+- 0 2426 2091"/>
                              <a:gd name="T9" fmla="*/ T8 w 336"/>
                              <a:gd name="T10" fmla="+- 0 70 70"/>
                              <a:gd name="T11" fmla="*/ 70 h 66"/>
                              <a:gd name="T12" fmla="+- 0 2091 2091"/>
                              <a:gd name="T13" fmla="*/ T12 w 336"/>
                              <a:gd name="T14" fmla="+- 0 136 70"/>
                              <a:gd name="T15" fmla="*/ 136 h 66"/>
                              <a:gd name="T16" fmla="+- 0 2091 2091"/>
                              <a:gd name="T17" fmla="*/ T16 w 336"/>
                              <a:gd name="T18" fmla="+- 0 135 70"/>
                              <a:gd name="T19" fmla="*/ 135 h 66"/>
                            </a:gdLst>
                            <a:ahLst/>
                            <a:cxnLst>
                              <a:cxn ang="0">
                                <a:pos x="T1" y="T3"/>
                              </a:cxn>
                              <a:cxn ang="0">
                                <a:pos x="T5" y="T7"/>
                              </a:cxn>
                              <a:cxn ang="0">
                                <a:pos x="T9" y="T11"/>
                              </a:cxn>
                              <a:cxn ang="0">
                                <a:pos x="T13" y="T15"/>
                              </a:cxn>
                              <a:cxn ang="0">
                                <a:pos x="T17" y="T19"/>
                              </a:cxn>
                            </a:cxnLst>
                            <a:rect l="0" t="0" r="r" b="b"/>
                            <a:pathLst>
                              <a:path w="336" h="66">
                                <a:moveTo>
                                  <a:pt x="0" y="65"/>
                                </a:moveTo>
                                <a:lnTo>
                                  <a:pt x="335" y="0"/>
                                </a:lnTo>
                                <a:lnTo>
                                  <a:pt x="0" y="66"/>
                                </a:lnTo>
                                <a:lnTo>
                                  <a:pt x="0" y="6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9" name="Line 722"/>
                        <wps:cNvCnPr>
                          <a:cxnSpLocks noChangeShapeType="1"/>
                        </wps:cNvCnPr>
                        <wps:spPr bwMode="auto">
                          <a:xfrm>
                            <a:off x="1785" y="50"/>
                            <a:ext cx="141" cy="0"/>
                          </a:xfrm>
                          <a:prstGeom prst="line">
                            <a:avLst/>
                          </a:prstGeom>
                          <a:noFill/>
                          <a:ln w="3442">
                            <a:solidFill>
                              <a:srgbClr val="231F20"/>
                            </a:solidFill>
                            <a:round/>
                            <a:headEnd/>
                            <a:tailEnd/>
                          </a:ln>
                          <a:extLst>
                            <a:ext uri="{909E8E84-426E-40DD-AFC4-6F175D3DCCD1}">
                              <a14:hiddenFill xmlns:a14="http://schemas.microsoft.com/office/drawing/2010/main">
                                <a:noFill/>
                              </a14:hiddenFill>
                            </a:ext>
                          </a:extLst>
                        </wps:spPr>
                        <wps:bodyPr/>
                      </wps:wsp>
                      <wps:wsp>
                        <wps:cNvPr id="6410" name="Freeform 723"/>
                        <wps:cNvSpPr>
                          <a:spLocks/>
                        </wps:cNvSpPr>
                        <wps:spPr bwMode="auto">
                          <a:xfrm>
                            <a:off x="1785" y="47"/>
                            <a:ext cx="141" cy="6"/>
                          </a:xfrm>
                          <a:custGeom>
                            <a:avLst/>
                            <a:gdLst>
                              <a:gd name="T0" fmla="+- 0 1785 1785"/>
                              <a:gd name="T1" fmla="*/ T0 w 141"/>
                              <a:gd name="T2" fmla="+- 0 53 48"/>
                              <a:gd name="T3" fmla="*/ 53 h 6"/>
                              <a:gd name="T4" fmla="+- 0 1926 1785"/>
                              <a:gd name="T5" fmla="*/ T4 w 141"/>
                              <a:gd name="T6" fmla="+- 0 48 48"/>
                              <a:gd name="T7" fmla="*/ 48 h 6"/>
                              <a:gd name="T8" fmla="+- 0 1926 1785"/>
                              <a:gd name="T9" fmla="*/ T8 w 141"/>
                              <a:gd name="T10" fmla="+- 0 48 48"/>
                              <a:gd name="T11" fmla="*/ 48 h 6"/>
                              <a:gd name="T12" fmla="+- 0 1785 1785"/>
                              <a:gd name="T13" fmla="*/ T12 w 141"/>
                              <a:gd name="T14" fmla="+- 0 53 48"/>
                              <a:gd name="T15" fmla="*/ 53 h 6"/>
                              <a:gd name="T16" fmla="+- 0 1785 1785"/>
                              <a:gd name="T17" fmla="*/ T16 w 141"/>
                              <a:gd name="T18" fmla="+- 0 53 48"/>
                              <a:gd name="T19" fmla="*/ 53 h 6"/>
                            </a:gdLst>
                            <a:ahLst/>
                            <a:cxnLst>
                              <a:cxn ang="0">
                                <a:pos x="T1" y="T3"/>
                              </a:cxn>
                              <a:cxn ang="0">
                                <a:pos x="T5" y="T7"/>
                              </a:cxn>
                              <a:cxn ang="0">
                                <a:pos x="T9" y="T11"/>
                              </a:cxn>
                              <a:cxn ang="0">
                                <a:pos x="T13" y="T15"/>
                              </a:cxn>
                              <a:cxn ang="0">
                                <a:pos x="T17" y="T19"/>
                              </a:cxn>
                            </a:cxnLst>
                            <a:rect l="0" t="0" r="r" b="b"/>
                            <a:pathLst>
                              <a:path w="141" h="6">
                                <a:moveTo>
                                  <a:pt x="0" y="5"/>
                                </a:moveTo>
                                <a:lnTo>
                                  <a:pt x="141" y="0"/>
                                </a:lnTo>
                                <a:lnTo>
                                  <a:pt x="0" y="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1" name="Line 724"/>
                        <wps:cNvCnPr>
                          <a:cxnSpLocks noChangeShapeType="1"/>
                        </wps:cNvCnPr>
                        <wps:spPr bwMode="auto">
                          <a:xfrm>
                            <a:off x="1770" y="35"/>
                            <a:ext cx="1" cy="0"/>
                          </a:xfrm>
                          <a:prstGeom prst="line">
                            <a:avLst/>
                          </a:prstGeom>
                          <a:noFill/>
                          <a:ln w="1283">
                            <a:solidFill>
                              <a:srgbClr val="231F20"/>
                            </a:solidFill>
                            <a:round/>
                            <a:headEnd/>
                            <a:tailEnd/>
                          </a:ln>
                          <a:extLst>
                            <a:ext uri="{909E8E84-426E-40DD-AFC4-6F175D3DCCD1}">
                              <a14:hiddenFill xmlns:a14="http://schemas.microsoft.com/office/drawing/2010/main">
                                <a:noFill/>
                              </a14:hiddenFill>
                            </a:ext>
                          </a:extLst>
                        </wps:spPr>
                        <wps:bodyPr/>
                      </wps:wsp>
                      <wps:wsp>
                        <wps:cNvPr id="6412" name="Line 725"/>
                        <wps:cNvCnPr>
                          <a:cxnSpLocks noChangeShapeType="1"/>
                        </wps:cNvCnPr>
                        <wps:spPr bwMode="auto">
                          <a:xfrm>
                            <a:off x="1811" y="146"/>
                            <a:ext cx="1" cy="0"/>
                          </a:xfrm>
                          <a:prstGeom prst="line">
                            <a:avLst/>
                          </a:prstGeom>
                          <a:noFill/>
                          <a:ln w="3658">
                            <a:solidFill>
                              <a:srgbClr val="231F20"/>
                            </a:solidFill>
                            <a:round/>
                            <a:headEnd/>
                            <a:tailEnd/>
                          </a:ln>
                          <a:extLst>
                            <a:ext uri="{909E8E84-426E-40DD-AFC4-6F175D3DCCD1}">
                              <a14:hiddenFill xmlns:a14="http://schemas.microsoft.com/office/drawing/2010/main">
                                <a:noFill/>
                              </a14:hiddenFill>
                            </a:ext>
                          </a:extLst>
                        </wps:spPr>
                        <wps:bodyPr/>
                      </wps:wsp>
                      <wps:wsp>
                        <wps:cNvPr id="6413" name="Freeform 726"/>
                        <wps:cNvSpPr>
                          <a:spLocks/>
                        </wps:cNvSpPr>
                        <wps:spPr bwMode="auto">
                          <a:xfrm>
                            <a:off x="1811" y="143"/>
                            <a:ext cx="2" cy="6"/>
                          </a:xfrm>
                          <a:custGeom>
                            <a:avLst/>
                            <a:gdLst>
                              <a:gd name="T0" fmla="+- 0 1811 1811"/>
                              <a:gd name="T1" fmla="*/ T0 w 1"/>
                              <a:gd name="T2" fmla="+- 0 149 143"/>
                              <a:gd name="T3" fmla="*/ 149 h 6"/>
                              <a:gd name="T4" fmla="+- 0 1812 1811"/>
                              <a:gd name="T5" fmla="*/ T4 w 1"/>
                              <a:gd name="T6" fmla="+- 0 143 143"/>
                              <a:gd name="T7" fmla="*/ 143 h 6"/>
                              <a:gd name="T8" fmla="+- 0 1812 1811"/>
                              <a:gd name="T9" fmla="*/ T8 w 1"/>
                              <a:gd name="T10" fmla="+- 0 143 143"/>
                              <a:gd name="T11" fmla="*/ 143 h 6"/>
                              <a:gd name="T12" fmla="+- 0 1812 1811"/>
                              <a:gd name="T13" fmla="*/ T12 w 1"/>
                              <a:gd name="T14" fmla="+- 0 149 143"/>
                              <a:gd name="T15" fmla="*/ 149 h 6"/>
                              <a:gd name="T16" fmla="+- 0 1811 1811"/>
                              <a:gd name="T17" fmla="*/ T16 w 1"/>
                              <a:gd name="T18" fmla="+- 0 149 143"/>
                              <a:gd name="T19" fmla="*/ 149 h 6"/>
                            </a:gdLst>
                            <a:ahLst/>
                            <a:cxnLst>
                              <a:cxn ang="0">
                                <a:pos x="T1" y="T3"/>
                              </a:cxn>
                              <a:cxn ang="0">
                                <a:pos x="T5" y="T7"/>
                              </a:cxn>
                              <a:cxn ang="0">
                                <a:pos x="T9" y="T11"/>
                              </a:cxn>
                              <a:cxn ang="0">
                                <a:pos x="T13" y="T15"/>
                              </a:cxn>
                              <a:cxn ang="0">
                                <a:pos x="T17" y="T19"/>
                              </a:cxn>
                            </a:cxnLst>
                            <a:rect l="0" t="0" r="r" b="b"/>
                            <a:pathLst>
                              <a:path w="1" h="6">
                                <a:moveTo>
                                  <a:pt x="0" y="6"/>
                                </a:moveTo>
                                <a:lnTo>
                                  <a:pt x="1" y="0"/>
                                </a:lnTo>
                                <a:lnTo>
                                  <a:pt x="1" y="6"/>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4" name="Line 727"/>
                        <wps:cNvCnPr>
                          <a:cxnSpLocks noChangeShapeType="1"/>
                        </wps:cNvCnPr>
                        <wps:spPr bwMode="auto">
                          <a:xfrm>
                            <a:off x="1817" y="282"/>
                            <a:ext cx="2" cy="0"/>
                          </a:xfrm>
                          <a:prstGeom prst="line">
                            <a:avLst/>
                          </a:prstGeom>
                          <a:noFill/>
                          <a:ln w="12433">
                            <a:solidFill>
                              <a:srgbClr val="231F20"/>
                            </a:solidFill>
                            <a:round/>
                            <a:headEnd/>
                            <a:tailEnd/>
                          </a:ln>
                          <a:extLst>
                            <a:ext uri="{909E8E84-426E-40DD-AFC4-6F175D3DCCD1}">
                              <a14:hiddenFill xmlns:a14="http://schemas.microsoft.com/office/drawing/2010/main">
                                <a:noFill/>
                              </a14:hiddenFill>
                            </a:ext>
                          </a:extLst>
                        </wps:spPr>
                        <wps:bodyPr/>
                      </wps:wsp>
                      <wps:wsp>
                        <wps:cNvPr id="6415" name="Freeform 728"/>
                        <wps:cNvSpPr>
                          <a:spLocks/>
                        </wps:cNvSpPr>
                        <wps:spPr bwMode="auto">
                          <a:xfrm>
                            <a:off x="1817" y="272"/>
                            <a:ext cx="2" cy="20"/>
                          </a:xfrm>
                          <a:custGeom>
                            <a:avLst/>
                            <a:gdLst>
                              <a:gd name="T0" fmla="+- 0 1819 1817"/>
                              <a:gd name="T1" fmla="*/ T0 w 2"/>
                              <a:gd name="T2" fmla="+- 0 273 273"/>
                              <a:gd name="T3" fmla="*/ 273 h 20"/>
                              <a:gd name="T4" fmla="+- 0 1818 1817"/>
                              <a:gd name="T5" fmla="*/ T4 w 2"/>
                              <a:gd name="T6" fmla="+- 0 292 273"/>
                              <a:gd name="T7" fmla="*/ 292 h 20"/>
                              <a:gd name="T8" fmla="+- 0 1817 1817"/>
                              <a:gd name="T9" fmla="*/ T8 w 2"/>
                              <a:gd name="T10" fmla="+- 0 292 273"/>
                              <a:gd name="T11" fmla="*/ 292 h 20"/>
                              <a:gd name="T12" fmla="+- 0 1819 1817"/>
                              <a:gd name="T13" fmla="*/ T12 w 2"/>
                              <a:gd name="T14" fmla="+- 0 273 273"/>
                              <a:gd name="T15" fmla="*/ 273 h 20"/>
                              <a:gd name="T16" fmla="+- 0 1819 1817"/>
                              <a:gd name="T17" fmla="*/ T16 w 2"/>
                              <a:gd name="T18" fmla="+- 0 273 273"/>
                              <a:gd name="T19" fmla="*/ 273 h 20"/>
                            </a:gdLst>
                            <a:ahLst/>
                            <a:cxnLst>
                              <a:cxn ang="0">
                                <a:pos x="T1" y="T3"/>
                              </a:cxn>
                              <a:cxn ang="0">
                                <a:pos x="T5" y="T7"/>
                              </a:cxn>
                              <a:cxn ang="0">
                                <a:pos x="T9" y="T11"/>
                              </a:cxn>
                              <a:cxn ang="0">
                                <a:pos x="T13" y="T15"/>
                              </a:cxn>
                              <a:cxn ang="0">
                                <a:pos x="T17" y="T19"/>
                              </a:cxn>
                            </a:cxnLst>
                            <a:rect l="0" t="0" r="r" b="b"/>
                            <a:pathLst>
                              <a:path w="2" h="20">
                                <a:moveTo>
                                  <a:pt x="2" y="0"/>
                                </a:moveTo>
                                <a:lnTo>
                                  <a:pt x="1" y="19"/>
                                </a:lnTo>
                                <a:lnTo>
                                  <a:pt x="0" y="19"/>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6" name="Freeform 729"/>
                        <wps:cNvSpPr>
                          <a:spLocks/>
                        </wps:cNvSpPr>
                        <wps:spPr bwMode="auto">
                          <a:xfrm>
                            <a:off x="1842" y="202"/>
                            <a:ext cx="591" cy="116"/>
                          </a:xfrm>
                          <a:custGeom>
                            <a:avLst/>
                            <a:gdLst>
                              <a:gd name="T0" fmla="+- 0 2433 1843"/>
                              <a:gd name="T1" fmla="*/ T0 w 591"/>
                              <a:gd name="T2" fmla="+- 0 202 202"/>
                              <a:gd name="T3" fmla="*/ 202 h 116"/>
                              <a:gd name="T4" fmla="+- 0 1843 1843"/>
                              <a:gd name="T5" fmla="*/ T4 w 591"/>
                              <a:gd name="T6" fmla="+- 0 317 202"/>
                              <a:gd name="T7" fmla="*/ 317 h 116"/>
                              <a:gd name="T8" fmla="+- 0 1843 1843"/>
                              <a:gd name="T9" fmla="*/ T8 w 591"/>
                              <a:gd name="T10" fmla="+- 0 318 202"/>
                              <a:gd name="T11" fmla="*/ 318 h 116"/>
                              <a:gd name="T12" fmla="+- 0 2433 1843"/>
                              <a:gd name="T13" fmla="*/ T12 w 591"/>
                              <a:gd name="T14" fmla="+- 0 202 202"/>
                              <a:gd name="T15" fmla="*/ 202 h 116"/>
                              <a:gd name="T16" fmla="+- 0 2433 1843"/>
                              <a:gd name="T17" fmla="*/ T16 w 591"/>
                              <a:gd name="T18" fmla="+- 0 202 202"/>
                              <a:gd name="T19" fmla="*/ 202 h 116"/>
                            </a:gdLst>
                            <a:ahLst/>
                            <a:cxnLst>
                              <a:cxn ang="0">
                                <a:pos x="T1" y="T3"/>
                              </a:cxn>
                              <a:cxn ang="0">
                                <a:pos x="T5" y="T7"/>
                              </a:cxn>
                              <a:cxn ang="0">
                                <a:pos x="T9" y="T11"/>
                              </a:cxn>
                              <a:cxn ang="0">
                                <a:pos x="T13" y="T15"/>
                              </a:cxn>
                              <a:cxn ang="0">
                                <a:pos x="T17" y="T19"/>
                              </a:cxn>
                            </a:cxnLst>
                            <a:rect l="0" t="0" r="r" b="b"/>
                            <a:pathLst>
                              <a:path w="591" h="116">
                                <a:moveTo>
                                  <a:pt x="590" y="0"/>
                                </a:moveTo>
                                <a:lnTo>
                                  <a:pt x="0" y="115"/>
                                </a:lnTo>
                                <a:lnTo>
                                  <a:pt x="0" y="116"/>
                                </a:lnTo>
                                <a:lnTo>
                                  <a:pt x="5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7" name="Freeform 730"/>
                        <wps:cNvSpPr>
                          <a:spLocks/>
                        </wps:cNvSpPr>
                        <wps:spPr bwMode="auto">
                          <a:xfrm>
                            <a:off x="1842" y="202"/>
                            <a:ext cx="591" cy="116"/>
                          </a:xfrm>
                          <a:custGeom>
                            <a:avLst/>
                            <a:gdLst>
                              <a:gd name="T0" fmla="+- 0 1843 1843"/>
                              <a:gd name="T1" fmla="*/ T0 w 591"/>
                              <a:gd name="T2" fmla="+- 0 317 202"/>
                              <a:gd name="T3" fmla="*/ 317 h 116"/>
                              <a:gd name="T4" fmla="+- 0 2433 1843"/>
                              <a:gd name="T5" fmla="*/ T4 w 591"/>
                              <a:gd name="T6" fmla="+- 0 202 202"/>
                              <a:gd name="T7" fmla="*/ 202 h 116"/>
                              <a:gd name="T8" fmla="+- 0 2433 1843"/>
                              <a:gd name="T9" fmla="*/ T8 w 591"/>
                              <a:gd name="T10" fmla="+- 0 202 202"/>
                              <a:gd name="T11" fmla="*/ 202 h 116"/>
                              <a:gd name="T12" fmla="+- 0 1843 1843"/>
                              <a:gd name="T13" fmla="*/ T12 w 591"/>
                              <a:gd name="T14" fmla="+- 0 318 202"/>
                              <a:gd name="T15" fmla="*/ 318 h 116"/>
                              <a:gd name="T16" fmla="+- 0 1843 1843"/>
                              <a:gd name="T17" fmla="*/ T16 w 591"/>
                              <a:gd name="T18" fmla="+- 0 317 202"/>
                              <a:gd name="T19" fmla="*/ 317 h 116"/>
                            </a:gdLst>
                            <a:ahLst/>
                            <a:cxnLst>
                              <a:cxn ang="0">
                                <a:pos x="T1" y="T3"/>
                              </a:cxn>
                              <a:cxn ang="0">
                                <a:pos x="T5" y="T7"/>
                              </a:cxn>
                              <a:cxn ang="0">
                                <a:pos x="T9" y="T11"/>
                              </a:cxn>
                              <a:cxn ang="0">
                                <a:pos x="T13" y="T15"/>
                              </a:cxn>
                              <a:cxn ang="0">
                                <a:pos x="T17" y="T19"/>
                              </a:cxn>
                            </a:cxnLst>
                            <a:rect l="0" t="0" r="r" b="b"/>
                            <a:pathLst>
                              <a:path w="591" h="116">
                                <a:moveTo>
                                  <a:pt x="0" y="115"/>
                                </a:moveTo>
                                <a:lnTo>
                                  <a:pt x="590" y="0"/>
                                </a:lnTo>
                                <a:lnTo>
                                  <a:pt x="0" y="116"/>
                                </a:lnTo>
                                <a:lnTo>
                                  <a:pt x="0" y="115"/>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8" name="Freeform 731"/>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6 34"/>
                              <a:gd name="T7" fmla="*/ 56 h 23"/>
                              <a:gd name="T8" fmla="+- 0 2086 2086"/>
                              <a:gd name="T9" fmla="*/ T8 w 115"/>
                              <a:gd name="T10" fmla="+- 0 57 34"/>
                              <a:gd name="T11" fmla="*/ 57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2"/>
                                </a:lnTo>
                                <a:lnTo>
                                  <a:pt x="0" y="23"/>
                                </a:lnTo>
                                <a:lnTo>
                                  <a:pt x="1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9" name="Freeform 732"/>
                        <wps:cNvSpPr>
                          <a:spLocks/>
                        </wps:cNvSpPr>
                        <wps:spPr bwMode="auto">
                          <a:xfrm>
                            <a:off x="2085" y="33"/>
                            <a:ext cx="115" cy="23"/>
                          </a:xfrm>
                          <a:custGeom>
                            <a:avLst/>
                            <a:gdLst>
                              <a:gd name="T0" fmla="+- 0 2200 2086"/>
                              <a:gd name="T1" fmla="*/ T0 w 115"/>
                              <a:gd name="T2" fmla="+- 0 34 34"/>
                              <a:gd name="T3" fmla="*/ 34 h 23"/>
                              <a:gd name="T4" fmla="+- 0 2086 2086"/>
                              <a:gd name="T5" fmla="*/ T4 w 115"/>
                              <a:gd name="T6" fmla="+- 0 57 34"/>
                              <a:gd name="T7" fmla="*/ 57 h 23"/>
                              <a:gd name="T8" fmla="+- 0 2086 2086"/>
                              <a:gd name="T9" fmla="*/ T8 w 115"/>
                              <a:gd name="T10" fmla="+- 0 56 34"/>
                              <a:gd name="T11" fmla="*/ 56 h 23"/>
                              <a:gd name="T12" fmla="+- 0 2200 2086"/>
                              <a:gd name="T13" fmla="*/ T12 w 115"/>
                              <a:gd name="T14" fmla="+- 0 34 34"/>
                              <a:gd name="T15" fmla="*/ 34 h 23"/>
                              <a:gd name="T16" fmla="+- 0 2200 2086"/>
                              <a:gd name="T17" fmla="*/ T16 w 115"/>
                              <a:gd name="T18" fmla="+- 0 34 34"/>
                              <a:gd name="T19" fmla="*/ 34 h 23"/>
                            </a:gdLst>
                            <a:ahLst/>
                            <a:cxnLst>
                              <a:cxn ang="0">
                                <a:pos x="T1" y="T3"/>
                              </a:cxn>
                              <a:cxn ang="0">
                                <a:pos x="T5" y="T7"/>
                              </a:cxn>
                              <a:cxn ang="0">
                                <a:pos x="T9" y="T11"/>
                              </a:cxn>
                              <a:cxn ang="0">
                                <a:pos x="T13" y="T15"/>
                              </a:cxn>
                              <a:cxn ang="0">
                                <a:pos x="T17" y="T19"/>
                              </a:cxn>
                            </a:cxnLst>
                            <a:rect l="0" t="0" r="r" b="b"/>
                            <a:pathLst>
                              <a:path w="115" h="23">
                                <a:moveTo>
                                  <a:pt x="114" y="0"/>
                                </a:moveTo>
                                <a:lnTo>
                                  <a:pt x="0" y="23"/>
                                </a:lnTo>
                                <a:lnTo>
                                  <a:pt x="0" y="22"/>
                                </a:lnTo>
                                <a:lnTo>
                                  <a:pt x="114"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0" name="Freeform 733"/>
                        <wps:cNvSpPr>
                          <a:spLocks/>
                        </wps:cNvSpPr>
                        <wps:spPr bwMode="auto">
                          <a:xfrm>
                            <a:off x="1813" y="208"/>
                            <a:ext cx="620" cy="122"/>
                          </a:xfrm>
                          <a:custGeom>
                            <a:avLst/>
                            <a:gdLst>
                              <a:gd name="T0" fmla="+- 0 2433 1814"/>
                              <a:gd name="T1" fmla="*/ T0 w 620"/>
                              <a:gd name="T2" fmla="+- 0 208 208"/>
                              <a:gd name="T3" fmla="*/ 208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9 208"/>
                              <a:gd name="T15" fmla="*/ 209 h 122"/>
                              <a:gd name="T16" fmla="+- 0 2433 1814"/>
                              <a:gd name="T17" fmla="*/ T16 w 620"/>
                              <a:gd name="T18" fmla="+- 0 208 208"/>
                              <a:gd name="T19" fmla="*/ 208 h 122"/>
                            </a:gdLst>
                            <a:ahLst/>
                            <a:cxnLst>
                              <a:cxn ang="0">
                                <a:pos x="T1" y="T3"/>
                              </a:cxn>
                              <a:cxn ang="0">
                                <a:pos x="T5" y="T7"/>
                              </a:cxn>
                              <a:cxn ang="0">
                                <a:pos x="T9" y="T11"/>
                              </a:cxn>
                              <a:cxn ang="0">
                                <a:pos x="T13" y="T15"/>
                              </a:cxn>
                              <a:cxn ang="0">
                                <a:pos x="T17" y="T19"/>
                              </a:cxn>
                            </a:cxnLst>
                            <a:rect l="0" t="0" r="r" b="b"/>
                            <a:pathLst>
                              <a:path w="620" h="122">
                                <a:moveTo>
                                  <a:pt x="619" y="0"/>
                                </a:moveTo>
                                <a:lnTo>
                                  <a:pt x="0" y="122"/>
                                </a:lnTo>
                                <a:lnTo>
                                  <a:pt x="619" y="1"/>
                                </a:lnTo>
                                <a:lnTo>
                                  <a:pt x="6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1" name="Freeform 734"/>
                        <wps:cNvSpPr>
                          <a:spLocks/>
                        </wps:cNvSpPr>
                        <wps:spPr bwMode="auto">
                          <a:xfrm>
                            <a:off x="1813" y="208"/>
                            <a:ext cx="620" cy="122"/>
                          </a:xfrm>
                          <a:custGeom>
                            <a:avLst/>
                            <a:gdLst>
                              <a:gd name="T0" fmla="+- 0 2433 1814"/>
                              <a:gd name="T1" fmla="*/ T0 w 620"/>
                              <a:gd name="T2" fmla="+- 0 209 208"/>
                              <a:gd name="T3" fmla="*/ 209 h 122"/>
                              <a:gd name="T4" fmla="+- 0 1814 1814"/>
                              <a:gd name="T5" fmla="*/ T4 w 620"/>
                              <a:gd name="T6" fmla="+- 0 330 208"/>
                              <a:gd name="T7" fmla="*/ 330 h 122"/>
                              <a:gd name="T8" fmla="+- 0 1814 1814"/>
                              <a:gd name="T9" fmla="*/ T8 w 620"/>
                              <a:gd name="T10" fmla="+- 0 330 208"/>
                              <a:gd name="T11" fmla="*/ 330 h 122"/>
                              <a:gd name="T12" fmla="+- 0 2433 1814"/>
                              <a:gd name="T13" fmla="*/ T12 w 620"/>
                              <a:gd name="T14" fmla="+- 0 208 208"/>
                              <a:gd name="T15" fmla="*/ 208 h 122"/>
                              <a:gd name="T16" fmla="+- 0 2433 1814"/>
                              <a:gd name="T17" fmla="*/ T16 w 620"/>
                              <a:gd name="T18" fmla="+- 0 209 208"/>
                              <a:gd name="T19" fmla="*/ 209 h 122"/>
                            </a:gdLst>
                            <a:ahLst/>
                            <a:cxnLst>
                              <a:cxn ang="0">
                                <a:pos x="T1" y="T3"/>
                              </a:cxn>
                              <a:cxn ang="0">
                                <a:pos x="T5" y="T7"/>
                              </a:cxn>
                              <a:cxn ang="0">
                                <a:pos x="T9" y="T11"/>
                              </a:cxn>
                              <a:cxn ang="0">
                                <a:pos x="T13" y="T15"/>
                              </a:cxn>
                              <a:cxn ang="0">
                                <a:pos x="T17" y="T19"/>
                              </a:cxn>
                            </a:cxnLst>
                            <a:rect l="0" t="0" r="r" b="b"/>
                            <a:pathLst>
                              <a:path w="620" h="122">
                                <a:moveTo>
                                  <a:pt x="619" y="1"/>
                                </a:moveTo>
                                <a:lnTo>
                                  <a:pt x="0" y="122"/>
                                </a:lnTo>
                                <a:lnTo>
                                  <a:pt x="619" y="0"/>
                                </a:lnTo>
                                <a:lnTo>
                                  <a:pt x="619"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2" name="Freeform 735"/>
                        <wps:cNvSpPr>
                          <a:spLocks/>
                        </wps:cNvSpPr>
                        <wps:spPr bwMode="auto">
                          <a:xfrm>
                            <a:off x="1777" y="563"/>
                            <a:ext cx="672" cy="423"/>
                          </a:xfrm>
                          <a:custGeom>
                            <a:avLst/>
                            <a:gdLst>
                              <a:gd name="T0" fmla="+- 0 1777 1777"/>
                              <a:gd name="T1" fmla="*/ T0 w 672"/>
                              <a:gd name="T2" fmla="+- 0 564 564"/>
                              <a:gd name="T3" fmla="*/ 564 h 423"/>
                              <a:gd name="T4" fmla="+- 0 1777 1777"/>
                              <a:gd name="T5" fmla="*/ T4 w 672"/>
                              <a:gd name="T6" fmla="+- 0 564 564"/>
                              <a:gd name="T7" fmla="*/ 564 h 423"/>
                              <a:gd name="T8" fmla="+- 0 2449 1777"/>
                              <a:gd name="T9" fmla="*/ T8 w 672"/>
                              <a:gd name="T10" fmla="+- 0 986 564"/>
                              <a:gd name="T11" fmla="*/ 986 h 423"/>
                              <a:gd name="T12" fmla="+- 0 2449 1777"/>
                              <a:gd name="T13" fmla="*/ T12 w 672"/>
                              <a:gd name="T14" fmla="+- 0 986 564"/>
                              <a:gd name="T15" fmla="*/ 986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0" y="0"/>
                                </a:lnTo>
                                <a:lnTo>
                                  <a:pt x="672" y="42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3" name="Freeform 736"/>
                        <wps:cNvSpPr>
                          <a:spLocks/>
                        </wps:cNvSpPr>
                        <wps:spPr bwMode="auto">
                          <a:xfrm>
                            <a:off x="1777" y="563"/>
                            <a:ext cx="672" cy="423"/>
                          </a:xfrm>
                          <a:custGeom>
                            <a:avLst/>
                            <a:gdLst>
                              <a:gd name="T0" fmla="+- 0 1777 1777"/>
                              <a:gd name="T1" fmla="*/ T0 w 672"/>
                              <a:gd name="T2" fmla="+- 0 564 564"/>
                              <a:gd name="T3" fmla="*/ 564 h 423"/>
                              <a:gd name="T4" fmla="+- 0 2449 1777"/>
                              <a:gd name="T5" fmla="*/ T4 w 672"/>
                              <a:gd name="T6" fmla="+- 0 986 564"/>
                              <a:gd name="T7" fmla="*/ 986 h 423"/>
                              <a:gd name="T8" fmla="+- 0 2449 1777"/>
                              <a:gd name="T9" fmla="*/ T8 w 672"/>
                              <a:gd name="T10" fmla="+- 0 986 564"/>
                              <a:gd name="T11" fmla="*/ 986 h 423"/>
                              <a:gd name="T12" fmla="+- 0 1777 1777"/>
                              <a:gd name="T13" fmla="*/ T12 w 672"/>
                              <a:gd name="T14" fmla="+- 0 564 564"/>
                              <a:gd name="T15" fmla="*/ 564 h 423"/>
                              <a:gd name="T16" fmla="+- 0 1777 1777"/>
                              <a:gd name="T17" fmla="*/ T16 w 672"/>
                              <a:gd name="T18" fmla="+- 0 564 564"/>
                              <a:gd name="T19" fmla="*/ 564 h 423"/>
                            </a:gdLst>
                            <a:ahLst/>
                            <a:cxnLst>
                              <a:cxn ang="0">
                                <a:pos x="T1" y="T3"/>
                              </a:cxn>
                              <a:cxn ang="0">
                                <a:pos x="T5" y="T7"/>
                              </a:cxn>
                              <a:cxn ang="0">
                                <a:pos x="T9" y="T11"/>
                              </a:cxn>
                              <a:cxn ang="0">
                                <a:pos x="T13" y="T15"/>
                              </a:cxn>
                              <a:cxn ang="0">
                                <a:pos x="T17" y="T19"/>
                              </a:cxn>
                            </a:cxnLst>
                            <a:rect l="0" t="0" r="r" b="b"/>
                            <a:pathLst>
                              <a:path w="672" h="423">
                                <a:moveTo>
                                  <a:pt x="0" y="0"/>
                                </a:moveTo>
                                <a:lnTo>
                                  <a:pt x="672" y="422"/>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4" name="Line 737"/>
                        <wps:cNvCnPr>
                          <a:cxnSpLocks noChangeShapeType="1"/>
                        </wps:cNvCnPr>
                        <wps:spPr bwMode="auto">
                          <a:xfrm>
                            <a:off x="1711" y="34"/>
                            <a:ext cx="0" cy="387"/>
                          </a:xfrm>
                          <a:prstGeom prst="line">
                            <a:avLst/>
                          </a:prstGeom>
                          <a:noFill/>
                          <a:ln w="13005">
                            <a:solidFill>
                              <a:srgbClr val="231F20"/>
                            </a:solidFill>
                            <a:round/>
                            <a:headEnd/>
                            <a:tailEnd/>
                          </a:ln>
                          <a:extLst>
                            <a:ext uri="{909E8E84-426E-40DD-AFC4-6F175D3DCCD1}">
                              <a14:hiddenFill xmlns:a14="http://schemas.microsoft.com/office/drawing/2010/main">
                                <a:noFill/>
                              </a14:hiddenFill>
                            </a:ext>
                          </a:extLst>
                        </wps:spPr>
                        <wps:bodyPr/>
                      </wps:wsp>
                      <wps:wsp>
                        <wps:cNvPr id="6425" name="Freeform 738"/>
                        <wps:cNvSpPr>
                          <a:spLocks/>
                        </wps:cNvSpPr>
                        <wps:spPr bwMode="auto">
                          <a:xfrm>
                            <a:off x="1701" y="34"/>
                            <a:ext cx="21" cy="387"/>
                          </a:xfrm>
                          <a:custGeom>
                            <a:avLst/>
                            <a:gdLst>
                              <a:gd name="T0" fmla="+- 0 1701 1701"/>
                              <a:gd name="T1" fmla="*/ T0 w 21"/>
                              <a:gd name="T2" fmla="+- 0 34 34"/>
                              <a:gd name="T3" fmla="*/ 34 h 387"/>
                              <a:gd name="T4" fmla="+- 0 1722 1701"/>
                              <a:gd name="T5" fmla="*/ T4 w 21"/>
                              <a:gd name="T6" fmla="+- 0 421 34"/>
                              <a:gd name="T7" fmla="*/ 421 h 387"/>
                              <a:gd name="T8" fmla="+- 0 1721 1701"/>
                              <a:gd name="T9" fmla="*/ T8 w 21"/>
                              <a:gd name="T10" fmla="+- 0 421 34"/>
                              <a:gd name="T11" fmla="*/ 421 h 387"/>
                              <a:gd name="T12" fmla="+- 0 1701 1701"/>
                              <a:gd name="T13" fmla="*/ T12 w 21"/>
                              <a:gd name="T14" fmla="+- 0 34 34"/>
                              <a:gd name="T15" fmla="*/ 34 h 387"/>
                              <a:gd name="T16" fmla="+- 0 1701 1701"/>
                              <a:gd name="T17" fmla="*/ T16 w 21"/>
                              <a:gd name="T18" fmla="+- 0 34 34"/>
                              <a:gd name="T19" fmla="*/ 34 h 387"/>
                            </a:gdLst>
                            <a:ahLst/>
                            <a:cxnLst>
                              <a:cxn ang="0">
                                <a:pos x="T1" y="T3"/>
                              </a:cxn>
                              <a:cxn ang="0">
                                <a:pos x="T5" y="T7"/>
                              </a:cxn>
                              <a:cxn ang="0">
                                <a:pos x="T9" y="T11"/>
                              </a:cxn>
                              <a:cxn ang="0">
                                <a:pos x="T13" y="T15"/>
                              </a:cxn>
                              <a:cxn ang="0">
                                <a:pos x="T17" y="T19"/>
                              </a:cxn>
                            </a:cxnLst>
                            <a:rect l="0" t="0" r="r" b="b"/>
                            <a:pathLst>
                              <a:path w="21" h="387">
                                <a:moveTo>
                                  <a:pt x="0" y="0"/>
                                </a:moveTo>
                                <a:lnTo>
                                  <a:pt x="21" y="387"/>
                                </a:lnTo>
                                <a:lnTo>
                                  <a:pt x="20" y="387"/>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6" name="Freeform 739"/>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7" name="Freeform 740"/>
                        <wps:cNvSpPr>
                          <a:spLocks/>
                        </wps:cNvSpPr>
                        <wps:spPr bwMode="auto">
                          <a:xfrm>
                            <a:off x="2471" y="1241"/>
                            <a:ext cx="16" cy="7"/>
                          </a:xfrm>
                          <a:custGeom>
                            <a:avLst/>
                            <a:gdLst>
                              <a:gd name="T0" fmla="+- 0 2487 2471"/>
                              <a:gd name="T1" fmla="*/ T0 w 16"/>
                              <a:gd name="T2" fmla="+- 0 1242 1242"/>
                              <a:gd name="T3" fmla="*/ 1242 h 7"/>
                              <a:gd name="T4" fmla="+- 0 2471 2471"/>
                              <a:gd name="T5" fmla="*/ T4 w 16"/>
                              <a:gd name="T6" fmla="+- 0 1248 1242"/>
                              <a:gd name="T7" fmla="*/ 1248 h 7"/>
                              <a:gd name="T8" fmla="+- 0 2471 2471"/>
                              <a:gd name="T9" fmla="*/ T8 w 16"/>
                              <a:gd name="T10" fmla="+- 0 1248 1242"/>
                              <a:gd name="T11" fmla="*/ 1248 h 7"/>
                              <a:gd name="T12" fmla="+- 0 2487 2471"/>
                              <a:gd name="T13" fmla="*/ T12 w 16"/>
                              <a:gd name="T14" fmla="+- 0 1242 1242"/>
                              <a:gd name="T15" fmla="*/ 1242 h 7"/>
                              <a:gd name="T16" fmla="+- 0 2487 2471"/>
                              <a:gd name="T17" fmla="*/ T16 w 16"/>
                              <a:gd name="T18" fmla="+- 0 1242 1242"/>
                              <a:gd name="T19" fmla="*/ 1242 h 7"/>
                            </a:gdLst>
                            <a:ahLst/>
                            <a:cxnLst>
                              <a:cxn ang="0">
                                <a:pos x="T1" y="T3"/>
                              </a:cxn>
                              <a:cxn ang="0">
                                <a:pos x="T5" y="T7"/>
                              </a:cxn>
                              <a:cxn ang="0">
                                <a:pos x="T9" y="T11"/>
                              </a:cxn>
                              <a:cxn ang="0">
                                <a:pos x="T13" y="T15"/>
                              </a:cxn>
                              <a:cxn ang="0">
                                <a:pos x="T17" y="T19"/>
                              </a:cxn>
                            </a:cxnLst>
                            <a:rect l="0" t="0" r="r" b="b"/>
                            <a:pathLst>
                              <a:path w="16" h="7">
                                <a:moveTo>
                                  <a:pt x="16" y="0"/>
                                </a:moveTo>
                                <a:lnTo>
                                  <a:pt x="0" y="6"/>
                                </a:lnTo>
                                <a:lnTo>
                                  <a:pt x="16"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8" name="Freeform 741"/>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9" name="Freeform 742"/>
                        <wps:cNvSpPr>
                          <a:spLocks/>
                        </wps:cNvSpPr>
                        <wps:spPr bwMode="auto">
                          <a:xfrm>
                            <a:off x="2473" y="1222"/>
                            <a:ext cx="13" cy="5"/>
                          </a:xfrm>
                          <a:custGeom>
                            <a:avLst/>
                            <a:gdLst>
                              <a:gd name="T0" fmla="+- 0 2486 2474"/>
                              <a:gd name="T1" fmla="*/ T0 w 13"/>
                              <a:gd name="T2" fmla="+- 0 1222 1222"/>
                              <a:gd name="T3" fmla="*/ 1222 h 5"/>
                              <a:gd name="T4" fmla="+- 0 2474 2474"/>
                              <a:gd name="T5" fmla="*/ T4 w 13"/>
                              <a:gd name="T6" fmla="+- 0 1227 1222"/>
                              <a:gd name="T7" fmla="*/ 1227 h 5"/>
                              <a:gd name="T8" fmla="+- 0 2474 2474"/>
                              <a:gd name="T9" fmla="*/ T8 w 13"/>
                              <a:gd name="T10" fmla="+- 0 1227 1222"/>
                              <a:gd name="T11" fmla="*/ 1227 h 5"/>
                              <a:gd name="T12" fmla="+- 0 2486 2474"/>
                              <a:gd name="T13" fmla="*/ T12 w 13"/>
                              <a:gd name="T14" fmla="+- 0 1222 1222"/>
                              <a:gd name="T15" fmla="*/ 1222 h 5"/>
                              <a:gd name="T16" fmla="+- 0 2486 2474"/>
                              <a:gd name="T17" fmla="*/ T16 w 13"/>
                              <a:gd name="T18" fmla="+- 0 1222 1222"/>
                              <a:gd name="T19" fmla="*/ 1222 h 5"/>
                            </a:gdLst>
                            <a:ahLst/>
                            <a:cxnLst>
                              <a:cxn ang="0">
                                <a:pos x="T1" y="T3"/>
                              </a:cxn>
                              <a:cxn ang="0">
                                <a:pos x="T5" y="T7"/>
                              </a:cxn>
                              <a:cxn ang="0">
                                <a:pos x="T9" y="T11"/>
                              </a:cxn>
                              <a:cxn ang="0">
                                <a:pos x="T13" y="T15"/>
                              </a:cxn>
                              <a:cxn ang="0">
                                <a:pos x="T17" y="T19"/>
                              </a:cxn>
                            </a:cxnLst>
                            <a:rect l="0" t="0" r="r" b="b"/>
                            <a:pathLst>
                              <a:path w="13" h="5">
                                <a:moveTo>
                                  <a:pt x="12" y="0"/>
                                </a:moveTo>
                                <a:lnTo>
                                  <a:pt x="0" y="5"/>
                                </a:lnTo>
                                <a:lnTo>
                                  <a:pt x="1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0" name="Line 743"/>
                        <wps:cNvCnPr>
                          <a:cxnSpLocks noChangeShapeType="1"/>
                        </wps:cNvCnPr>
                        <wps:spPr bwMode="auto">
                          <a:xfrm>
                            <a:off x="2486" y="1253"/>
                            <a:ext cx="2" cy="0"/>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6431" name="Freeform 744"/>
                        <wps:cNvSpPr>
                          <a:spLocks/>
                        </wps:cNvSpPr>
                        <wps:spPr bwMode="auto">
                          <a:xfrm>
                            <a:off x="2485" y="1253"/>
                            <a:ext cx="3" cy="2"/>
                          </a:xfrm>
                          <a:custGeom>
                            <a:avLst/>
                            <a:gdLst>
                              <a:gd name="T0" fmla="+- 0 2488 2486"/>
                              <a:gd name="T1" fmla="*/ T0 w 3"/>
                              <a:gd name="T2" fmla="+- 0 1253 1253"/>
                              <a:gd name="T3" fmla="*/ 1253 h 1"/>
                              <a:gd name="T4" fmla="+- 0 2486 2486"/>
                              <a:gd name="T5" fmla="*/ T4 w 3"/>
                              <a:gd name="T6" fmla="+- 0 1254 1253"/>
                              <a:gd name="T7" fmla="*/ 1254 h 1"/>
                              <a:gd name="T8" fmla="+- 0 2486 2486"/>
                              <a:gd name="T9" fmla="*/ T8 w 3"/>
                              <a:gd name="T10" fmla="+- 0 1254 1253"/>
                              <a:gd name="T11" fmla="*/ 1254 h 1"/>
                              <a:gd name="T12" fmla="+- 0 2488 2486"/>
                              <a:gd name="T13" fmla="*/ T12 w 3"/>
                              <a:gd name="T14" fmla="+- 0 1253 1253"/>
                              <a:gd name="T15" fmla="*/ 1253 h 1"/>
                              <a:gd name="T16" fmla="+- 0 2488 2486"/>
                              <a:gd name="T17" fmla="*/ T16 w 3"/>
                              <a:gd name="T18" fmla="+- 0 1253 1253"/>
                              <a:gd name="T19" fmla="*/ 1253 h 1"/>
                            </a:gdLst>
                            <a:ahLst/>
                            <a:cxnLst>
                              <a:cxn ang="0">
                                <a:pos x="T1" y="T3"/>
                              </a:cxn>
                              <a:cxn ang="0">
                                <a:pos x="T5" y="T7"/>
                              </a:cxn>
                              <a:cxn ang="0">
                                <a:pos x="T9" y="T11"/>
                              </a:cxn>
                              <a:cxn ang="0">
                                <a:pos x="T13" y="T15"/>
                              </a:cxn>
                              <a:cxn ang="0">
                                <a:pos x="T17" y="T19"/>
                              </a:cxn>
                            </a:cxnLst>
                            <a:rect l="0" t="0" r="r" b="b"/>
                            <a:pathLst>
                              <a:path w="3" h="1">
                                <a:moveTo>
                                  <a:pt x="2" y="0"/>
                                </a:moveTo>
                                <a:lnTo>
                                  <a:pt x="0" y="1"/>
                                </a:lnTo>
                                <a:lnTo>
                                  <a:pt x="2"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2" name="Line 745"/>
                        <wps:cNvCnPr>
                          <a:cxnSpLocks noChangeShapeType="1"/>
                        </wps:cNvCnPr>
                        <wps:spPr bwMode="auto">
                          <a:xfrm>
                            <a:off x="2421" y="1235"/>
                            <a:ext cx="2" cy="0"/>
                          </a:xfrm>
                          <a:prstGeom prst="line">
                            <a:avLst/>
                          </a:prstGeom>
                          <a:noFill/>
                          <a:ln w="2527">
                            <a:solidFill>
                              <a:srgbClr val="231F20"/>
                            </a:solidFill>
                            <a:round/>
                            <a:headEnd/>
                            <a:tailEnd/>
                          </a:ln>
                          <a:extLst>
                            <a:ext uri="{909E8E84-426E-40DD-AFC4-6F175D3DCCD1}">
                              <a14:hiddenFill xmlns:a14="http://schemas.microsoft.com/office/drawing/2010/main">
                                <a:noFill/>
                              </a14:hiddenFill>
                            </a:ext>
                          </a:extLst>
                        </wps:spPr>
                        <wps:bodyPr/>
                      </wps:wsp>
                      <wps:wsp>
                        <wps:cNvPr id="6433" name="Freeform 746"/>
                        <wps:cNvSpPr>
                          <a:spLocks/>
                        </wps:cNvSpPr>
                        <wps:spPr bwMode="auto">
                          <a:xfrm>
                            <a:off x="2421" y="1232"/>
                            <a:ext cx="2" cy="4"/>
                          </a:xfrm>
                          <a:custGeom>
                            <a:avLst/>
                            <a:gdLst>
                              <a:gd name="T0" fmla="+- 0 2422 2421"/>
                              <a:gd name="T1" fmla="*/ T0 w 2"/>
                              <a:gd name="T2" fmla="+- 0 1237 1233"/>
                              <a:gd name="T3" fmla="*/ 1237 h 4"/>
                              <a:gd name="T4" fmla="+- 0 2421 2421"/>
                              <a:gd name="T5" fmla="*/ T4 w 2"/>
                              <a:gd name="T6" fmla="+- 0 1233 1233"/>
                              <a:gd name="T7" fmla="*/ 1233 h 4"/>
                              <a:gd name="T8" fmla="+- 0 2422 2421"/>
                              <a:gd name="T9" fmla="*/ T8 w 2"/>
                              <a:gd name="T10" fmla="+- 0 1233 1233"/>
                              <a:gd name="T11" fmla="*/ 1233 h 4"/>
                              <a:gd name="T12" fmla="+- 0 2423 2421"/>
                              <a:gd name="T13" fmla="*/ T12 w 2"/>
                              <a:gd name="T14" fmla="+- 0 1237 1233"/>
                              <a:gd name="T15" fmla="*/ 1237 h 4"/>
                              <a:gd name="T16" fmla="+- 0 2422 2421"/>
                              <a:gd name="T17" fmla="*/ T16 w 2"/>
                              <a:gd name="T18" fmla="+- 0 1237 1233"/>
                              <a:gd name="T19" fmla="*/ 1237 h 4"/>
                            </a:gdLst>
                            <a:ahLst/>
                            <a:cxnLst>
                              <a:cxn ang="0">
                                <a:pos x="T1" y="T3"/>
                              </a:cxn>
                              <a:cxn ang="0">
                                <a:pos x="T5" y="T7"/>
                              </a:cxn>
                              <a:cxn ang="0">
                                <a:pos x="T9" y="T11"/>
                              </a:cxn>
                              <a:cxn ang="0">
                                <a:pos x="T13" y="T15"/>
                              </a:cxn>
                              <a:cxn ang="0">
                                <a:pos x="T17" y="T19"/>
                              </a:cxn>
                            </a:cxnLst>
                            <a:rect l="0" t="0" r="r" b="b"/>
                            <a:pathLst>
                              <a:path w="2" h="4">
                                <a:moveTo>
                                  <a:pt x="1" y="4"/>
                                </a:moveTo>
                                <a:lnTo>
                                  <a:pt x="0" y="0"/>
                                </a:lnTo>
                                <a:lnTo>
                                  <a:pt x="1" y="0"/>
                                </a:lnTo>
                                <a:lnTo>
                                  <a:pt x="2" y="4"/>
                                </a:lnTo>
                                <a:lnTo>
                                  <a:pt x="1" y="4"/>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4" name="Line 747"/>
                        <wps:cNvCnPr>
                          <a:cxnSpLocks noChangeShapeType="1"/>
                        </wps:cNvCnPr>
                        <wps:spPr bwMode="auto">
                          <a:xfrm>
                            <a:off x="2422" y="1232"/>
                            <a:ext cx="1" cy="0"/>
                          </a:xfrm>
                          <a:prstGeom prst="line">
                            <a:avLst/>
                          </a:prstGeom>
                          <a:noFill/>
                          <a:ln w="572">
                            <a:solidFill>
                              <a:srgbClr val="231F20"/>
                            </a:solidFill>
                            <a:round/>
                            <a:headEnd/>
                            <a:tailEnd/>
                          </a:ln>
                          <a:extLst>
                            <a:ext uri="{909E8E84-426E-40DD-AFC4-6F175D3DCCD1}">
                              <a14:hiddenFill xmlns:a14="http://schemas.microsoft.com/office/drawing/2010/main">
                                <a:noFill/>
                              </a14:hiddenFill>
                            </a:ext>
                          </a:extLst>
                        </wps:spPr>
                        <wps:bodyPr/>
                      </wps:wsp>
                      <wps:wsp>
                        <wps:cNvPr id="6435" name="Freeform 748"/>
                        <wps:cNvSpPr>
                          <a:spLocks/>
                        </wps:cNvSpPr>
                        <wps:spPr bwMode="auto">
                          <a:xfrm>
                            <a:off x="2421" y="1232"/>
                            <a:ext cx="2" cy="2"/>
                          </a:xfrm>
                          <a:custGeom>
                            <a:avLst/>
                            <a:gdLst>
                              <a:gd name="T0" fmla="+- 0 2422 2422"/>
                              <a:gd name="T1" fmla="*/ T0 w 2"/>
                              <a:gd name="T2" fmla="+- 0 1233 1232"/>
                              <a:gd name="T3" fmla="*/ 1233 h 1"/>
                              <a:gd name="T4" fmla="+- 0 2423 2422"/>
                              <a:gd name="T5" fmla="*/ T4 w 2"/>
                              <a:gd name="T6" fmla="+- 0 1232 1232"/>
                              <a:gd name="T7" fmla="*/ 1232 h 1"/>
                              <a:gd name="T8" fmla="+- 0 2423 2422"/>
                              <a:gd name="T9" fmla="*/ T8 w 2"/>
                              <a:gd name="T10" fmla="+- 0 1232 1232"/>
                              <a:gd name="T11" fmla="*/ 1232 h 1"/>
                              <a:gd name="T12" fmla="+- 0 2422 2422"/>
                              <a:gd name="T13" fmla="*/ T12 w 2"/>
                              <a:gd name="T14" fmla="+- 0 1233 1232"/>
                              <a:gd name="T15" fmla="*/ 1233 h 1"/>
                              <a:gd name="T16" fmla="+- 0 2422 2422"/>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0" y="1"/>
                                </a:moveTo>
                                <a:lnTo>
                                  <a:pt x="1" y="0"/>
                                </a:lnTo>
                                <a:lnTo>
                                  <a:pt x="0"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6" name="Freeform 749"/>
                        <wps:cNvSpPr>
                          <a:spLocks/>
                        </wps:cNvSpPr>
                        <wps:spPr bwMode="auto">
                          <a:xfrm>
                            <a:off x="2445" y="1187"/>
                            <a:ext cx="10" cy="7"/>
                          </a:xfrm>
                          <a:custGeom>
                            <a:avLst/>
                            <a:gdLst>
                              <a:gd name="T0" fmla="+- 0 2455 2445"/>
                              <a:gd name="T1" fmla="*/ T0 w 10"/>
                              <a:gd name="T2" fmla="+- 0 1187 1187"/>
                              <a:gd name="T3" fmla="*/ 1187 h 7"/>
                              <a:gd name="T4" fmla="+- 0 2445 2445"/>
                              <a:gd name="T5" fmla="*/ T4 w 10"/>
                              <a:gd name="T6" fmla="+- 0 1193 1187"/>
                              <a:gd name="T7" fmla="*/ 1193 h 7"/>
                              <a:gd name="T8" fmla="+- 0 2445 2445"/>
                              <a:gd name="T9" fmla="*/ T8 w 10"/>
                              <a:gd name="T10" fmla="+- 0 1194 1187"/>
                              <a:gd name="T11" fmla="*/ 1194 h 7"/>
                              <a:gd name="T12" fmla="+- 0 2455 2445"/>
                              <a:gd name="T13" fmla="*/ T12 w 10"/>
                              <a:gd name="T14" fmla="+- 0 1187 1187"/>
                              <a:gd name="T15" fmla="*/ 1187 h 7"/>
                              <a:gd name="T16" fmla="+- 0 2455 2445"/>
                              <a:gd name="T17" fmla="*/ T16 w 10"/>
                              <a:gd name="T18" fmla="+- 0 1187 1187"/>
                              <a:gd name="T19" fmla="*/ 1187 h 7"/>
                            </a:gdLst>
                            <a:ahLst/>
                            <a:cxnLst>
                              <a:cxn ang="0">
                                <a:pos x="T1" y="T3"/>
                              </a:cxn>
                              <a:cxn ang="0">
                                <a:pos x="T5" y="T7"/>
                              </a:cxn>
                              <a:cxn ang="0">
                                <a:pos x="T9" y="T11"/>
                              </a:cxn>
                              <a:cxn ang="0">
                                <a:pos x="T13" y="T15"/>
                              </a:cxn>
                              <a:cxn ang="0">
                                <a:pos x="T17" y="T19"/>
                              </a:cxn>
                            </a:cxnLst>
                            <a:rect l="0" t="0" r="r" b="b"/>
                            <a:pathLst>
                              <a:path w="10" h="7">
                                <a:moveTo>
                                  <a:pt x="10" y="0"/>
                                </a:moveTo>
                                <a:lnTo>
                                  <a:pt x="0" y="6"/>
                                </a:lnTo>
                                <a:lnTo>
                                  <a:pt x="0" y="7"/>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7" name="Freeform 750"/>
                        <wps:cNvSpPr>
                          <a:spLocks/>
                        </wps:cNvSpPr>
                        <wps:spPr bwMode="auto">
                          <a:xfrm>
                            <a:off x="2445" y="1187"/>
                            <a:ext cx="10" cy="7"/>
                          </a:xfrm>
                          <a:custGeom>
                            <a:avLst/>
                            <a:gdLst>
                              <a:gd name="T0" fmla="+- 0 2445 2445"/>
                              <a:gd name="T1" fmla="*/ T0 w 10"/>
                              <a:gd name="T2" fmla="+- 0 1193 1187"/>
                              <a:gd name="T3" fmla="*/ 1193 h 7"/>
                              <a:gd name="T4" fmla="+- 0 2455 2445"/>
                              <a:gd name="T5" fmla="*/ T4 w 10"/>
                              <a:gd name="T6" fmla="+- 0 1187 1187"/>
                              <a:gd name="T7" fmla="*/ 1187 h 7"/>
                              <a:gd name="T8" fmla="+- 0 2455 2445"/>
                              <a:gd name="T9" fmla="*/ T8 w 10"/>
                              <a:gd name="T10" fmla="+- 0 1187 1187"/>
                              <a:gd name="T11" fmla="*/ 1187 h 7"/>
                              <a:gd name="T12" fmla="+- 0 2445 2445"/>
                              <a:gd name="T13" fmla="*/ T12 w 10"/>
                              <a:gd name="T14" fmla="+- 0 1194 1187"/>
                              <a:gd name="T15" fmla="*/ 1194 h 7"/>
                              <a:gd name="T16" fmla="+- 0 2445 2445"/>
                              <a:gd name="T17" fmla="*/ T16 w 10"/>
                              <a:gd name="T18" fmla="+- 0 1193 1187"/>
                              <a:gd name="T19" fmla="*/ 1193 h 7"/>
                            </a:gdLst>
                            <a:ahLst/>
                            <a:cxnLst>
                              <a:cxn ang="0">
                                <a:pos x="T1" y="T3"/>
                              </a:cxn>
                              <a:cxn ang="0">
                                <a:pos x="T5" y="T7"/>
                              </a:cxn>
                              <a:cxn ang="0">
                                <a:pos x="T9" y="T11"/>
                              </a:cxn>
                              <a:cxn ang="0">
                                <a:pos x="T13" y="T15"/>
                              </a:cxn>
                              <a:cxn ang="0">
                                <a:pos x="T17" y="T19"/>
                              </a:cxn>
                            </a:cxnLst>
                            <a:rect l="0" t="0" r="r" b="b"/>
                            <a:pathLst>
                              <a:path w="10" h="7">
                                <a:moveTo>
                                  <a:pt x="0" y="6"/>
                                </a:moveTo>
                                <a:lnTo>
                                  <a:pt x="10" y="0"/>
                                </a:lnTo>
                                <a:lnTo>
                                  <a:pt x="0" y="7"/>
                                </a:lnTo>
                                <a:lnTo>
                                  <a:pt x="0" y="6"/>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8" name="Freeform 751"/>
                        <wps:cNvSpPr>
                          <a:spLocks/>
                        </wps:cNvSpPr>
                        <wps:spPr bwMode="auto">
                          <a:xfrm>
                            <a:off x="2460" y="1187"/>
                            <a:ext cx="7" cy="7"/>
                          </a:xfrm>
                          <a:custGeom>
                            <a:avLst/>
                            <a:gdLst>
                              <a:gd name="T0" fmla="+- 0 2461 2461"/>
                              <a:gd name="T1" fmla="*/ T0 w 7"/>
                              <a:gd name="T2" fmla="+- 0 1187 1187"/>
                              <a:gd name="T3" fmla="*/ 1187 h 7"/>
                              <a:gd name="T4" fmla="+- 0 2461 2461"/>
                              <a:gd name="T5" fmla="*/ T4 w 7"/>
                              <a:gd name="T6" fmla="+- 0 1188 1187"/>
                              <a:gd name="T7" fmla="*/ 1188 h 7"/>
                              <a:gd name="T8" fmla="+- 0 2468 2461"/>
                              <a:gd name="T9" fmla="*/ T8 w 7"/>
                              <a:gd name="T10" fmla="+- 0 1194 1187"/>
                              <a:gd name="T11" fmla="*/ 1194 h 7"/>
                              <a:gd name="T12" fmla="+- 0 2468 2461"/>
                              <a:gd name="T13" fmla="*/ T12 w 7"/>
                              <a:gd name="T14" fmla="+- 0 1194 1187"/>
                              <a:gd name="T15" fmla="*/ 1194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0" y="1"/>
                                </a:lnTo>
                                <a:lnTo>
                                  <a:pt x="7" y="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9" name="Freeform 752"/>
                        <wps:cNvSpPr>
                          <a:spLocks/>
                        </wps:cNvSpPr>
                        <wps:spPr bwMode="auto">
                          <a:xfrm>
                            <a:off x="2460" y="1187"/>
                            <a:ext cx="7" cy="7"/>
                          </a:xfrm>
                          <a:custGeom>
                            <a:avLst/>
                            <a:gdLst>
                              <a:gd name="T0" fmla="+- 0 2461 2461"/>
                              <a:gd name="T1" fmla="*/ T0 w 7"/>
                              <a:gd name="T2" fmla="+- 0 1187 1187"/>
                              <a:gd name="T3" fmla="*/ 1187 h 7"/>
                              <a:gd name="T4" fmla="+- 0 2468 2461"/>
                              <a:gd name="T5" fmla="*/ T4 w 7"/>
                              <a:gd name="T6" fmla="+- 0 1194 1187"/>
                              <a:gd name="T7" fmla="*/ 1194 h 7"/>
                              <a:gd name="T8" fmla="+- 0 2468 2461"/>
                              <a:gd name="T9" fmla="*/ T8 w 7"/>
                              <a:gd name="T10" fmla="+- 0 1194 1187"/>
                              <a:gd name="T11" fmla="*/ 1194 h 7"/>
                              <a:gd name="T12" fmla="+- 0 2461 2461"/>
                              <a:gd name="T13" fmla="*/ T12 w 7"/>
                              <a:gd name="T14" fmla="+- 0 1188 1187"/>
                              <a:gd name="T15" fmla="*/ 1188 h 7"/>
                              <a:gd name="T16" fmla="+- 0 2461 2461"/>
                              <a:gd name="T17" fmla="*/ T16 w 7"/>
                              <a:gd name="T18" fmla="+- 0 1187 1187"/>
                              <a:gd name="T19" fmla="*/ 1187 h 7"/>
                            </a:gdLst>
                            <a:ahLst/>
                            <a:cxnLst>
                              <a:cxn ang="0">
                                <a:pos x="T1" y="T3"/>
                              </a:cxn>
                              <a:cxn ang="0">
                                <a:pos x="T5" y="T7"/>
                              </a:cxn>
                              <a:cxn ang="0">
                                <a:pos x="T9" y="T11"/>
                              </a:cxn>
                              <a:cxn ang="0">
                                <a:pos x="T13" y="T15"/>
                              </a:cxn>
                              <a:cxn ang="0">
                                <a:pos x="T17" y="T19"/>
                              </a:cxn>
                            </a:cxnLst>
                            <a:rect l="0" t="0" r="r" b="b"/>
                            <a:pathLst>
                              <a:path w="7" h="7">
                                <a:moveTo>
                                  <a:pt x="0" y="0"/>
                                </a:moveTo>
                                <a:lnTo>
                                  <a:pt x="7" y="7"/>
                                </a:lnTo>
                                <a:lnTo>
                                  <a:pt x="0" y="1"/>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0" name="Freeform 753"/>
                        <wps:cNvSpPr>
                          <a:spLocks/>
                        </wps:cNvSpPr>
                        <wps:spPr bwMode="auto">
                          <a:xfrm>
                            <a:off x="2438" y="1185"/>
                            <a:ext cx="13" cy="9"/>
                          </a:xfrm>
                          <a:custGeom>
                            <a:avLst/>
                            <a:gdLst>
                              <a:gd name="T0" fmla="+- 0 2451 2439"/>
                              <a:gd name="T1" fmla="*/ T0 w 13"/>
                              <a:gd name="T2" fmla="+- 0 1185 1185"/>
                              <a:gd name="T3" fmla="*/ 1185 h 9"/>
                              <a:gd name="T4" fmla="+- 0 2439 2439"/>
                              <a:gd name="T5" fmla="*/ T4 w 13"/>
                              <a:gd name="T6" fmla="+- 0 1193 1185"/>
                              <a:gd name="T7" fmla="*/ 1193 h 9"/>
                              <a:gd name="T8" fmla="+- 0 2439 2439"/>
                              <a:gd name="T9" fmla="*/ T8 w 13"/>
                              <a:gd name="T10" fmla="+- 0 1194 1185"/>
                              <a:gd name="T11" fmla="*/ 1194 h 9"/>
                              <a:gd name="T12" fmla="+- 0 2451 2439"/>
                              <a:gd name="T13" fmla="*/ T12 w 13"/>
                              <a:gd name="T14" fmla="+- 0 1185 1185"/>
                              <a:gd name="T15" fmla="*/ 1185 h 9"/>
                              <a:gd name="T16" fmla="+- 0 2451 2439"/>
                              <a:gd name="T17" fmla="*/ T16 w 13"/>
                              <a:gd name="T18" fmla="+- 0 1185 1185"/>
                              <a:gd name="T19" fmla="*/ 1185 h 9"/>
                            </a:gdLst>
                            <a:ahLst/>
                            <a:cxnLst>
                              <a:cxn ang="0">
                                <a:pos x="T1" y="T3"/>
                              </a:cxn>
                              <a:cxn ang="0">
                                <a:pos x="T5" y="T7"/>
                              </a:cxn>
                              <a:cxn ang="0">
                                <a:pos x="T9" y="T11"/>
                              </a:cxn>
                              <a:cxn ang="0">
                                <a:pos x="T13" y="T15"/>
                              </a:cxn>
                              <a:cxn ang="0">
                                <a:pos x="T17" y="T19"/>
                              </a:cxn>
                            </a:cxnLst>
                            <a:rect l="0" t="0" r="r" b="b"/>
                            <a:pathLst>
                              <a:path w="13" h="9">
                                <a:moveTo>
                                  <a:pt x="12" y="0"/>
                                </a:moveTo>
                                <a:lnTo>
                                  <a:pt x="0" y="8"/>
                                </a:lnTo>
                                <a:lnTo>
                                  <a:pt x="0" y="9"/>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1" name="Freeform 754"/>
                        <wps:cNvSpPr>
                          <a:spLocks/>
                        </wps:cNvSpPr>
                        <wps:spPr bwMode="auto">
                          <a:xfrm>
                            <a:off x="2438" y="1185"/>
                            <a:ext cx="13" cy="9"/>
                          </a:xfrm>
                          <a:custGeom>
                            <a:avLst/>
                            <a:gdLst>
                              <a:gd name="T0" fmla="+- 0 2439 2439"/>
                              <a:gd name="T1" fmla="*/ T0 w 13"/>
                              <a:gd name="T2" fmla="+- 0 1193 1185"/>
                              <a:gd name="T3" fmla="*/ 1193 h 9"/>
                              <a:gd name="T4" fmla="+- 0 2451 2439"/>
                              <a:gd name="T5" fmla="*/ T4 w 13"/>
                              <a:gd name="T6" fmla="+- 0 1185 1185"/>
                              <a:gd name="T7" fmla="*/ 1185 h 9"/>
                              <a:gd name="T8" fmla="+- 0 2451 2439"/>
                              <a:gd name="T9" fmla="*/ T8 w 13"/>
                              <a:gd name="T10" fmla="+- 0 1185 1185"/>
                              <a:gd name="T11" fmla="*/ 1185 h 9"/>
                              <a:gd name="T12" fmla="+- 0 2439 2439"/>
                              <a:gd name="T13" fmla="*/ T12 w 13"/>
                              <a:gd name="T14" fmla="+- 0 1194 1185"/>
                              <a:gd name="T15" fmla="*/ 1194 h 9"/>
                              <a:gd name="T16" fmla="+- 0 2439 2439"/>
                              <a:gd name="T17" fmla="*/ T16 w 13"/>
                              <a:gd name="T18" fmla="+- 0 1193 1185"/>
                              <a:gd name="T19" fmla="*/ 1193 h 9"/>
                            </a:gdLst>
                            <a:ahLst/>
                            <a:cxnLst>
                              <a:cxn ang="0">
                                <a:pos x="T1" y="T3"/>
                              </a:cxn>
                              <a:cxn ang="0">
                                <a:pos x="T5" y="T7"/>
                              </a:cxn>
                              <a:cxn ang="0">
                                <a:pos x="T9" y="T11"/>
                              </a:cxn>
                              <a:cxn ang="0">
                                <a:pos x="T13" y="T15"/>
                              </a:cxn>
                              <a:cxn ang="0">
                                <a:pos x="T17" y="T19"/>
                              </a:cxn>
                            </a:cxnLst>
                            <a:rect l="0" t="0" r="r" b="b"/>
                            <a:pathLst>
                              <a:path w="13" h="9">
                                <a:moveTo>
                                  <a:pt x="0" y="8"/>
                                </a:moveTo>
                                <a:lnTo>
                                  <a:pt x="12" y="0"/>
                                </a:lnTo>
                                <a:lnTo>
                                  <a:pt x="0" y="9"/>
                                </a:lnTo>
                                <a:lnTo>
                                  <a:pt x="0" y="8"/>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2" name="Line 755"/>
                        <wps:cNvCnPr>
                          <a:cxnSpLocks noChangeShapeType="1"/>
                        </wps:cNvCnPr>
                        <wps:spPr bwMode="auto">
                          <a:xfrm>
                            <a:off x="2420" y="1232"/>
                            <a:ext cx="2" cy="0"/>
                          </a:xfrm>
                          <a:prstGeom prst="line">
                            <a:avLst/>
                          </a:prstGeom>
                          <a:noFill/>
                          <a:ln w="597">
                            <a:solidFill>
                              <a:srgbClr val="231F20"/>
                            </a:solidFill>
                            <a:round/>
                            <a:headEnd/>
                            <a:tailEnd/>
                          </a:ln>
                          <a:extLst>
                            <a:ext uri="{909E8E84-426E-40DD-AFC4-6F175D3DCCD1}">
                              <a14:hiddenFill xmlns:a14="http://schemas.microsoft.com/office/drawing/2010/main">
                                <a:noFill/>
                              </a14:hiddenFill>
                            </a:ext>
                          </a:extLst>
                        </wps:spPr>
                        <wps:bodyPr/>
                      </wps:wsp>
                      <wps:wsp>
                        <wps:cNvPr id="6443" name="Freeform 756"/>
                        <wps:cNvSpPr>
                          <a:spLocks/>
                        </wps:cNvSpPr>
                        <wps:spPr bwMode="auto">
                          <a:xfrm>
                            <a:off x="2420" y="1231"/>
                            <a:ext cx="2" cy="2"/>
                          </a:xfrm>
                          <a:custGeom>
                            <a:avLst/>
                            <a:gdLst>
                              <a:gd name="T0" fmla="+- 0 2421 2420"/>
                              <a:gd name="T1" fmla="*/ T0 w 2"/>
                              <a:gd name="T2" fmla="+- 0 1233 1232"/>
                              <a:gd name="T3" fmla="*/ 1233 h 1"/>
                              <a:gd name="T4" fmla="+- 0 2420 2420"/>
                              <a:gd name="T5" fmla="*/ T4 w 2"/>
                              <a:gd name="T6" fmla="+- 0 1232 1232"/>
                              <a:gd name="T7" fmla="*/ 1232 h 1"/>
                              <a:gd name="T8" fmla="+- 0 2421 2420"/>
                              <a:gd name="T9" fmla="*/ T8 w 2"/>
                              <a:gd name="T10" fmla="+- 0 1232 1232"/>
                              <a:gd name="T11" fmla="*/ 1232 h 1"/>
                              <a:gd name="T12" fmla="+- 0 2422 2420"/>
                              <a:gd name="T13" fmla="*/ T12 w 2"/>
                              <a:gd name="T14" fmla="+- 0 1233 1232"/>
                              <a:gd name="T15" fmla="*/ 1233 h 1"/>
                              <a:gd name="T16" fmla="+- 0 2421 2420"/>
                              <a:gd name="T17" fmla="*/ T16 w 2"/>
                              <a:gd name="T18" fmla="+- 0 1233 1232"/>
                              <a:gd name="T19" fmla="*/ 1233 h 1"/>
                            </a:gdLst>
                            <a:ahLst/>
                            <a:cxnLst>
                              <a:cxn ang="0">
                                <a:pos x="T1" y="T3"/>
                              </a:cxn>
                              <a:cxn ang="0">
                                <a:pos x="T5" y="T7"/>
                              </a:cxn>
                              <a:cxn ang="0">
                                <a:pos x="T9" y="T11"/>
                              </a:cxn>
                              <a:cxn ang="0">
                                <a:pos x="T13" y="T15"/>
                              </a:cxn>
                              <a:cxn ang="0">
                                <a:pos x="T17" y="T19"/>
                              </a:cxn>
                            </a:cxnLst>
                            <a:rect l="0" t="0" r="r" b="b"/>
                            <a:pathLst>
                              <a:path w="2" h="1">
                                <a:moveTo>
                                  <a:pt x="1" y="1"/>
                                </a:moveTo>
                                <a:lnTo>
                                  <a:pt x="0" y="0"/>
                                </a:lnTo>
                                <a:lnTo>
                                  <a:pt x="1" y="0"/>
                                </a:lnTo>
                                <a:lnTo>
                                  <a:pt x="2" y="1"/>
                                </a:lnTo>
                                <a:lnTo>
                                  <a:pt x="1" y="1"/>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4" name="Line 757"/>
                        <wps:cNvCnPr>
                          <a:cxnSpLocks noChangeShapeType="1"/>
                        </wps:cNvCnPr>
                        <wps:spPr bwMode="auto">
                          <a:xfrm>
                            <a:off x="2418" y="1234"/>
                            <a:ext cx="1" cy="0"/>
                          </a:xfrm>
                          <a:prstGeom prst="line">
                            <a:avLst/>
                          </a:prstGeom>
                          <a:noFill/>
                          <a:ln w="2184">
                            <a:solidFill>
                              <a:srgbClr val="231F20"/>
                            </a:solidFill>
                            <a:round/>
                            <a:headEnd/>
                            <a:tailEnd/>
                          </a:ln>
                          <a:extLst>
                            <a:ext uri="{909E8E84-426E-40DD-AFC4-6F175D3DCCD1}">
                              <a14:hiddenFill xmlns:a14="http://schemas.microsoft.com/office/drawing/2010/main">
                                <a:noFill/>
                              </a14:hiddenFill>
                            </a:ext>
                          </a:extLst>
                        </wps:spPr>
                        <wps:bodyPr/>
                      </wps:wsp>
                      <wps:wsp>
                        <wps:cNvPr id="6445" name="Freeform 758"/>
                        <wps:cNvSpPr>
                          <a:spLocks/>
                        </wps:cNvSpPr>
                        <wps:spPr bwMode="auto">
                          <a:xfrm>
                            <a:off x="2418" y="1232"/>
                            <a:ext cx="2" cy="4"/>
                          </a:xfrm>
                          <a:custGeom>
                            <a:avLst/>
                            <a:gdLst>
                              <a:gd name="T0" fmla="+- 0 2419 2418"/>
                              <a:gd name="T1" fmla="*/ T0 w 2"/>
                              <a:gd name="T2" fmla="+- 0 1235 1232"/>
                              <a:gd name="T3" fmla="*/ 1235 h 4"/>
                              <a:gd name="T4" fmla="+- 0 2418 2418"/>
                              <a:gd name="T5" fmla="*/ T4 w 2"/>
                              <a:gd name="T6" fmla="+- 0 1232 1232"/>
                              <a:gd name="T7" fmla="*/ 1232 h 4"/>
                              <a:gd name="T8" fmla="+- 0 2419 2418"/>
                              <a:gd name="T9" fmla="*/ T8 w 2"/>
                              <a:gd name="T10" fmla="+- 0 1232 1232"/>
                              <a:gd name="T11" fmla="*/ 1232 h 4"/>
                              <a:gd name="T12" fmla="+- 0 2419 2418"/>
                              <a:gd name="T13" fmla="*/ T12 w 2"/>
                              <a:gd name="T14" fmla="+- 0 1235 1232"/>
                              <a:gd name="T15" fmla="*/ 1235 h 4"/>
                              <a:gd name="T16" fmla="+- 0 2419 2418"/>
                              <a:gd name="T17" fmla="*/ T16 w 2"/>
                              <a:gd name="T18" fmla="+- 0 1235 1232"/>
                              <a:gd name="T19" fmla="*/ 1235 h 4"/>
                            </a:gdLst>
                            <a:ahLst/>
                            <a:cxnLst>
                              <a:cxn ang="0">
                                <a:pos x="T1" y="T3"/>
                              </a:cxn>
                              <a:cxn ang="0">
                                <a:pos x="T5" y="T7"/>
                              </a:cxn>
                              <a:cxn ang="0">
                                <a:pos x="T9" y="T11"/>
                              </a:cxn>
                              <a:cxn ang="0">
                                <a:pos x="T13" y="T15"/>
                              </a:cxn>
                              <a:cxn ang="0">
                                <a:pos x="T17" y="T19"/>
                              </a:cxn>
                            </a:cxnLst>
                            <a:rect l="0" t="0" r="r" b="b"/>
                            <a:pathLst>
                              <a:path w="2" h="4">
                                <a:moveTo>
                                  <a:pt x="1" y="3"/>
                                </a:moveTo>
                                <a:lnTo>
                                  <a:pt x="0" y="0"/>
                                </a:lnTo>
                                <a:lnTo>
                                  <a:pt x="1" y="0"/>
                                </a:lnTo>
                                <a:lnTo>
                                  <a:pt x="1" y="3"/>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6" name="Freeform 759"/>
                        <wps:cNvSpPr>
                          <a:spLocks/>
                        </wps:cNvSpPr>
                        <wps:spPr bwMode="auto">
                          <a:xfrm>
                            <a:off x="2456" y="1184"/>
                            <a:ext cx="4" cy="3"/>
                          </a:xfrm>
                          <a:custGeom>
                            <a:avLst/>
                            <a:gdLst>
                              <a:gd name="T0" fmla="+- 0 2457 2457"/>
                              <a:gd name="T1" fmla="*/ T0 w 4"/>
                              <a:gd name="T2" fmla="+- 0 1185 1185"/>
                              <a:gd name="T3" fmla="*/ 1185 h 3"/>
                              <a:gd name="T4" fmla="+- 0 2457 2457"/>
                              <a:gd name="T5" fmla="*/ T4 w 4"/>
                              <a:gd name="T6" fmla="+- 0 1185 1185"/>
                              <a:gd name="T7" fmla="*/ 1185 h 3"/>
                              <a:gd name="T8" fmla="+- 0 2460 2457"/>
                              <a:gd name="T9" fmla="*/ T8 w 4"/>
                              <a:gd name="T10" fmla="+- 0 1187 1185"/>
                              <a:gd name="T11" fmla="*/ 1187 h 3"/>
                              <a:gd name="T12" fmla="+- 0 2461 2457"/>
                              <a:gd name="T13" fmla="*/ T12 w 4"/>
                              <a:gd name="T14" fmla="+- 0 1187 1185"/>
                              <a:gd name="T15" fmla="*/ 1187 h 3"/>
                              <a:gd name="T16" fmla="+- 0 2457 2457"/>
                              <a:gd name="T17" fmla="*/ T16 w 4"/>
                              <a:gd name="T18" fmla="+- 0 1185 1185"/>
                              <a:gd name="T19" fmla="*/ 1185 h 3"/>
                            </a:gdLst>
                            <a:ahLst/>
                            <a:cxnLst>
                              <a:cxn ang="0">
                                <a:pos x="T1" y="T3"/>
                              </a:cxn>
                              <a:cxn ang="0">
                                <a:pos x="T5" y="T7"/>
                              </a:cxn>
                              <a:cxn ang="0">
                                <a:pos x="T9" y="T11"/>
                              </a:cxn>
                              <a:cxn ang="0">
                                <a:pos x="T13" y="T15"/>
                              </a:cxn>
                              <a:cxn ang="0">
                                <a:pos x="T17" y="T19"/>
                              </a:cxn>
                            </a:cxnLst>
                            <a:rect l="0" t="0" r="r" b="b"/>
                            <a:pathLst>
                              <a:path w="4" h="3">
                                <a:moveTo>
                                  <a:pt x="0" y="0"/>
                                </a:moveTo>
                                <a:lnTo>
                                  <a:pt x="0" y="0"/>
                                </a:lnTo>
                                <a:lnTo>
                                  <a:pt x="3" y="2"/>
                                </a:lnTo>
                                <a:lnTo>
                                  <a:pt x="4"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7" name="Freeform 760"/>
                        <wps:cNvSpPr>
                          <a:spLocks/>
                        </wps:cNvSpPr>
                        <wps:spPr bwMode="auto">
                          <a:xfrm>
                            <a:off x="2456" y="1184"/>
                            <a:ext cx="4" cy="3"/>
                          </a:xfrm>
                          <a:custGeom>
                            <a:avLst/>
                            <a:gdLst>
                              <a:gd name="T0" fmla="+- 0 2460 2457"/>
                              <a:gd name="T1" fmla="*/ T0 w 4"/>
                              <a:gd name="T2" fmla="+- 0 1187 1185"/>
                              <a:gd name="T3" fmla="*/ 1187 h 3"/>
                              <a:gd name="T4" fmla="+- 0 2457 2457"/>
                              <a:gd name="T5" fmla="*/ T4 w 4"/>
                              <a:gd name="T6" fmla="+- 0 1185 1185"/>
                              <a:gd name="T7" fmla="*/ 1185 h 3"/>
                              <a:gd name="T8" fmla="+- 0 2457 2457"/>
                              <a:gd name="T9" fmla="*/ T8 w 4"/>
                              <a:gd name="T10" fmla="+- 0 1185 1185"/>
                              <a:gd name="T11" fmla="*/ 1185 h 3"/>
                              <a:gd name="T12" fmla="+- 0 2461 2457"/>
                              <a:gd name="T13" fmla="*/ T12 w 4"/>
                              <a:gd name="T14" fmla="+- 0 1187 1185"/>
                              <a:gd name="T15" fmla="*/ 1187 h 3"/>
                              <a:gd name="T16" fmla="+- 0 2460 2457"/>
                              <a:gd name="T17" fmla="*/ T16 w 4"/>
                              <a:gd name="T18" fmla="+- 0 1187 1185"/>
                              <a:gd name="T19" fmla="*/ 1187 h 3"/>
                            </a:gdLst>
                            <a:ahLst/>
                            <a:cxnLst>
                              <a:cxn ang="0">
                                <a:pos x="T1" y="T3"/>
                              </a:cxn>
                              <a:cxn ang="0">
                                <a:pos x="T5" y="T7"/>
                              </a:cxn>
                              <a:cxn ang="0">
                                <a:pos x="T9" y="T11"/>
                              </a:cxn>
                              <a:cxn ang="0">
                                <a:pos x="T13" y="T15"/>
                              </a:cxn>
                              <a:cxn ang="0">
                                <a:pos x="T17" y="T19"/>
                              </a:cxn>
                            </a:cxnLst>
                            <a:rect l="0" t="0" r="r" b="b"/>
                            <a:pathLst>
                              <a:path w="4" h="3">
                                <a:moveTo>
                                  <a:pt x="3" y="2"/>
                                </a:moveTo>
                                <a:lnTo>
                                  <a:pt x="0" y="0"/>
                                </a:lnTo>
                                <a:lnTo>
                                  <a:pt x="4" y="2"/>
                                </a:lnTo>
                                <a:lnTo>
                                  <a:pt x="3" y="2"/>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8" name="Picture 76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573" y="569"/>
                            <a:ext cx="13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9" name="Picture 76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24"/>
                            <a:ext cx="259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E234DF7" id="Group 601" o:spid="_x0000_s1026" style="width:129.5pt;height:72.7pt;mso-position-horizontal-relative:char;mso-position-vertical-relative:line" coordsize="259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">
                <v:shape id="Freeform 602" o:spid="_x0000_s1027"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" path="m,l,1,11,5,,xe" fillcolor="#231f20" stroked="f">
                  <v:path arrowok="t" o:connecttype="custom" o:connectlocs="0,1235;0,1236;11,1240;11,1240;0,1235" o:connectangles="0,0,0,0,0"/>
                </v:shape>
                <v:shape id="Freeform 603" o:spid="_x0000_s1028" style="position:absolute;left:2355;top:1235;width:12;height:5;visibility:visible;mso-wrap-style:square;v-text-anchor:top"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" path="m,l11,5,,1,,xe" filled="f" strokecolor="#231f20" strokeweight=".07619mm">
                  <v:path arrowok="t" o:connecttype="custom" o:connectlocs="0,1235;11,1240;11,1240;0,1236;0,1235" o:connectangles="0,0,0,0,0"/>
                </v:shape>
                <v:shape id="Freeform 604" o:spid="_x0000_s1029"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" path="m,l,,15,6,,xe" fillcolor="#231f20" stroked="f">
                  <v:path arrowok="t" o:connecttype="custom" o:connectlocs="0,893;0,893;15,899;15,899;0,893" o:connectangles="0,0,0,0,0"/>
                </v:shape>
                <v:shape id="Freeform 605" o:spid="_x0000_s1030"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" path="m15,6l,,15,6xe" filled="f" strokecolor="#231f20" strokeweight=".07619mm">
                  <v:path arrowok="t" o:connecttype="custom" o:connectlocs="15,899;0,893;0,893;15,899;15,899" o:connectangles="0,0,0,0,0"/>
                </v:shape>
                <v:shape id="Freeform 606" o:spid="_x0000_s1031"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" path="m15,l,39,16,,15,xe" fillcolor="#231f20" stroked="f">
                  <v:path arrowok="t" o:connecttype="custom" o:connectlocs="15,849;0,888;0,888;16,849;15,849" o:connectangles="0,0,0,0,0"/>
                </v:shape>
                <v:shape id="Freeform 607" o:spid="_x0000_s1032" style="position:absolute;left:909;top:848;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" path="m16,l,39,15,r1,xe" filled="f" strokecolor="#231f20" strokeweight=".07619mm">
                  <v:path arrowok="t" o:connecttype="custom" o:connectlocs="16,849;0,888;0,888;15,849;16,849" o:connectangles="0,0,0,0,0"/>
                </v:shape>
                <v:shape id="Freeform 608" o:spid="_x0000_s1033"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" path="m1,l,,686,430,1,xe" fillcolor="#231f20" stroked="f">
                  <v:path arrowok="t" o:connecttype="custom" o:connectlocs="1,457;0,457;686,887;686,887;1,457" o:connectangles="0,0,0,0,0"/>
                </v:shape>
                <v:shape id="Freeform 609" o:spid="_x0000_s1034" style="position:absolute;left:224;top:456;width:686;height:431;visibility:visible;mso-wrap-style:square;v-text-anchor:top" coordsize="68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" path="m1,l686,430,,,1,xe" filled="f" strokecolor="#231f20" strokeweight=".07619mm">
                  <v:path arrowok="t" o:connecttype="custom" o:connectlocs="1,457;686,887;686,887;0,457;1,457" o:connectangles="0,0,0,0,0"/>
                </v:shape>
                <v:shape id="Freeform 610" o:spid="_x0000_s1035"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" path="m,l,,603,379r,-1l,xe" fillcolor="#231f20" stroked="f">
                  <v:path arrowok="t" o:connecttype="custom" o:connectlocs="0,455;0,455;603,834;603,833;0,455" o:connectangles="0,0,0,0,0"/>
                </v:shape>
                <v:shape id="Freeform 611" o:spid="_x0000_s1036" style="position:absolute;left:327;top:454;width:604;height:379;visibility:visible;mso-wrap-style:square;v-text-anchor:top" coordsize="60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" path="m603,379l,,603,378r,1xe" filled="f" strokecolor="#231f20" strokeweight=".07619mm">
                  <v:path arrowok="t" o:connecttype="custom" o:connectlocs="603,834;0,455;0,455;603,833;603,834" o:connectangles="0,0,0,0,0"/>
                </v:shape>
                <v:shape id="Freeform 612" o:spid="_x0000_s1037"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" path="m,l,,85,33,,xe" fillcolor="#231f20" stroked="f">
                  <v:path arrowok="t" o:connecttype="custom" o:connectlocs="0,421;0,421;85,454;85,454;0,421" o:connectangles="0,0,0,0,0"/>
                </v:shape>
                <v:shape id="Freeform 613" o:spid="_x0000_s1038" style="position:absolute;left:241;top:420;width:85;height:34;visibility:visible;mso-wrap-style:square;v-text-anchor:top" coordsize="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" path="m85,33l,,85,33xe" filled="f" strokecolor="#231f20" strokeweight=".07619mm">
                  <v:path arrowok="t" o:connecttype="custom" o:connectlocs="85,454;0,421;0,421;85,454;85,454" o:connectangles="0,0,0,0,0"/>
                </v:shape>
                <v:shape id="Picture 614" o:spid="_x0000_s1039" type="#_x0000_t75" style="position:absolute;left:962;top:653;width:160;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">
                  <v:imagedata r:id="rId214" o:title=""/>
                </v:shape>
                <v:shape id="Picture 615" o:spid="_x0000_s1040" type="#_x0000_t75" style="position:absolute;left:26;width:2564;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">
                  <v:imagedata r:id="rId215" o:title=""/>
                </v:shape>
                <v:shape id="Picture 616" o:spid="_x0000_s1041" type="#_x0000_t75" style="position:absolute;left:1010;top:653;width:10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">
                  <v:imagedata r:id="rId216" o:title=""/>
                </v:shape>
                <v:shape id="Freeform 617" o:spid="_x0000_s1042"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" path="m,l,,45,29,,xe" fillcolor="#231f20" stroked="f">
                  <v:path arrowok="t" o:connecttype="custom" o:connectlocs="0,115;0,115;45,144;45,144;0,115" o:connectangles="0,0,0,0,0"/>
                </v:shape>
                <v:shape id="Freeform 618" o:spid="_x0000_s1043" style="position:absolute;left:181;top:115;width:46;height:29;visibility:visible;mso-wrap-style:square;v-text-anchor:top" coordsize="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" path="m,l45,29,,xe" filled="f" strokecolor="#231f20" strokeweight=".07619mm">
                  <v:path arrowok="t" o:connecttype="custom" o:connectlocs="0,115;45,144;45,144;0,115;0,115" o:connectangles="0,0,0,0,0"/>
                </v:shape>
                <v:shape id="Freeform 619" o:spid="_x0000_s1044"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" path="m15,l,39,15,xe" fillcolor="#231f20" stroked="f">
                  <v:path arrowok="t" o:connecttype="custom" o:connectlocs="15,414;0,453;0,453;15,414;15,414" o:connectangles="0,0,0,0,0"/>
                </v:shape>
                <v:shape id="Freeform 620" o:spid="_x0000_s1045" style="position:absolute;left:217;top:414;width:16;height:39;visibility:visible;mso-wrap-style:square;v-text-anchor:top" coordsize="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" path="m,39l15,,,39xe" filled="f" strokecolor="#231f20" strokeweight=".07619mm">
                  <v:path arrowok="t" o:connecttype="custom" o:connectlocs="0,453;15,414;15,414;0,453;0,453" o:connectangles="0,0,0,0,0"/>
                </v:shape>
                <v:line id="Line 621" o:spid="_x0000_s1046" style="position:absolute;visibility:visible;mso-wrap-style:square" from="2390,1197" to="239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" strokecolor="#231f20" strokeweight=".02328mm"/>
                <v:shape id="Freeform 622" o:spid="_x0000_s1047" style="position:absolute;left:2389;top:119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" path="m,l2,1,,xe" filled="f" strokecolor="#231f20" strokeweight=".07619mm">
                  <v:path arrowok="t" o:connecttype="custom" o:connectlocs="0,1196;2,1197;2,1197;0,1196;0,1196" o:connectangles="0,0,0,0,0"/>
                </v:shape>
                <v:line id="Line 623" o:spid="_x0000_s1048" style="position:absolute;visibility:visible;mso-wrap-style:square" from="2380,1190" to="2382,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" strokecolor="#231f20" strokeweight=".024mm"/>
                <v:shape id="Freeform 624" o:spid="_x0000_s1049" style="position:absolute;left:2379;top:11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" path="m1,2l,1,,,2,2,1,2xe" filled="f" strokecolor="#231f20" strokeweight=".07619mm">
                  <v:path arrowok="t" o:connecttype="custom" o:connectlocs="1,1191;0,1190;0,1189;2,1191;1,1191" o:connectangles="0,0,0,0,0"/>
                </v:shape>
                <v:shape id="Freeform 625" o:spid="_x0000_s1050"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" path="m1,l,,812,510,1,xe" fillcolor="#231f20" stroked="f">
                  <v:path arrowok="t" o:connecttype="custom" o:connectlocs="1,166;0,166;812,676;812,676;1,166" o:connectangles="0,0,0,0,0"/>
                </v:shape>
                <v:shape id="Freeform 626" o:spid="_x0000_s1051" style="position:absolute;left:213;top:165;width:812;height:510;visibility:visible;mso-wrap-style:square;v-text-anchor:top" coordsize="8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" path="m1,l812,510,,,1,xe" filled="f" strokecolor="#231f20" strokeweight=".07619mm">
                  <v:path arrowok="t" o:connecttype="custom" o:connectlocs="1,166;812,676;812,676;0,166;1,166" o:connectangles="0,0,0,0,0"/>
                </v:shape>
                <v:shape id="Freeform 627" o:spid="_x0000_s1052"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" path="m,l,,4,2,,xe" fillcolor="#231f20" stroked="f">
                  <v:path arrowok="t" o:connecttype="custom" o:connectlocs="0,579;0,579;4,581;4,581;0,579" o:connectangles="0,0,0,0,0"/>
                </v:shape>
                <v:shape id="Freeform 628" o:spid="_x0000_s1053" style="position:absolute;left:1670;top:578;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" path="m4,2l,,4,2xe" filled="f" strokecolor="#231f20" strokeweight=".07619mm">
                  <v:path arrowok="t" o:connecttype="custom" o:connectlocs="4,581;0,579;0,579;4,581;4,581" o:connectangles="0,0,0,0,0"/>
                </v:shape>
                <v:shape id="Freeform 629" o:spid="_x0000_s1054"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" path="m,l,,4,2,,xe" fillcolor="#231f20" stroked="f">
                  <v:path arrowok="t" o:connecttype="custom" o:connectlocs="0,611;0,611;4,613;4,613;0,611" o:connectangles="0,0,0,0,0"/>
                </v:shape>
                <v:shape id="Freeform 630" o:spid="_x0000_s1055" style="position:absolute;left:1670;top:610;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" path="m4,2l,,4,2xe" filled="f" strokecolor="#231f20" strokeweight=".07619mm">
                  <v:path arrowok="t" o:connecttype="custom" o:connectlocs="4,613;0,611;0,611;4,613;4,613" o:connectangles="0,0,0,0,0"/>
                </v:shape>
                <v:shape id="Freeform 631" o:spid="_x0000_s1056"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" path="m,l,,4,2,,xe" fillcolor="#231f20" stroked="f">
                  <v:path arrowok="t" o:connecttype="custom" o:connectlocs="0,638;0,638;4,640;4,640;0,638" o:connectangles="0,0,0,0,0"/>
                </v:shape>
                <v:shape id="Freeform 632" o:spid="_x0000_s1057" style="position:absolute;left:1625;top:637;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" path="m4,2l,,4,2xe" filled="f" strokecolor="#231f20" strokeweight=".07619mm">
                  <v:path arrowok="t" o:connecttype="custom" o:connectlocs="4,640;0,638;0,638;4,640;4,640" o:connectangles="0,0,0,0,0"/>
                </v:shape>
                <v:shape id="Freeform 633" o:spid="_x0000_s1058"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" path="m,l,,3,2,,xe" fillcolor="#231f20" stroked="f">
                  <v:path arrowok="t" o:connecttype="custom" o:connectlocs="0,640;0,640;3,642;3,642;0,640" o:connectangles="0,0,0,0,0"/>
                </v:shape>
                <v:shape id="Freeform 634" o:spid="_x0000_s1059" style="position:absolute;left:1628;top:639;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" path="m3,2l,,3,2xe" filled="f" strokecolor="#231f20" strokeweight=".07619mm">
                  <v:path arrowok="t" o:connecttype="custom" o:connectlocs="3,642;0,640;0,640;3,642;3,642" o:connectangles="0,0,0,0,0"/>
                </v:shape>
                <v:shape id="Freeform 635" o:spid="_x0000_s1060"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" path="m,l,,3,2,,xe" fillcolor="#231f20" stroked="f">
                  <v:path arrowok="t" o:connecttype="custom" o:connectlocs="0,613;0,613;3,615;3,615;0,613" o:connectangles="0,0,0,0,0"/>
                </v:shape>
                <v:shape id="Freeform 636" o:spid="_x0000_s1061" style="position:absolute;left:1673;top:612;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" path="m,l3,2,,xe" filled="f" strokecolor="#231f20" strokeweight=".07619mm">
                  <v:path arrowok="t" o:connecttype="custom" o:connectlocs="0,613;3,615;3,615;0,613;0,613" o:connectangles="0,0,0,0,0"/>
                </v:shape>
                <v:shape id="Freeform 637" o:spid="_x0000_s1062"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" path="m,l,,3,3,3,2,,xe" fillcolor="#231f20" stroked="f">
                  <v:path arrowok="t" o:connecttype="custom" o:connectlocs="0,581;0,581;3,584;3,583;0,581" o:connectangles="0,0,0,0,0"/>
                </v:shape>
                <v:shape id="Freeform 638" o:spid="_x0000_s1063" style="position:absolute;left:1673;top:581;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" path="m,l3,2r,1l,xe" filled="f" strokecolor="#231f20" strokeweight=".07619mm">
                  <v:path arrowok="t" o:connecttype="custom" o:connectlocs="0,581;3,583;3,584;0,581;0,581" o:connectangles="0,0,0,0,0"/>
                </v:shape>
                <v:line id="Line 639" o:spid="_x0000_s1064" style="position:absolute;visibility:visible;mso-wrap-style:square" from="2255,1311" to="2257,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" strokecolor="#231f20" strokeweight=".03564mm"/>
                <v:shape id="Freeform 640" o:spid="_x0000_s1065" style="position:absolute;left:2255;top:1309;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" path="m,2l1,,2,,1,2,,2xe" filled="f" strokecolor="#231f20" strokeweight=".07619mm">
                  <v:path arrowok="t" o:connecttype="custom" o:connectlocs="0,1312;1,1310;2,1310;1,1312;0,1312" o:connectangles="0,0,0,0,0"/>
                </v:shape>
                <v:shape id="Freeform 641" o:spid="_x0000_s1066"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" path="m,l,,272,108,,xe" fillcolor="#231f20" stroked="f">
                  <v:path arrowok="t" o:connecttype="custom" o:connectlocs="0,1304;0,1304;272,1412;272,1412;0,1304" o:connectangles="0,0,0,0,0"/>
                </v:shape>
                <v:shape id="Freeform 642" o:spid="_x0000_s1067" style="position:absolute;left:2270;top:1303;width:273;height:109;visibility:visible;mso-wrap-style:square;v-text-anchor:top" coordsize="27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" path="m,l272,108,,xe" filled="f" strokecolor="#231f20" strokeweight=".07619mm">
                  <v:path arrowok="t" o:connecttype="custom" o:connectlocs="0,1304;272,1412;272,1412;0,1304;0,1304" o:connectangles="0,0,0,0,0"/>
                </v:shape>
                <v:line id="Line 643" o:spid="_x0000_s1068" style="position:absolute;visibility:visible;mso-wrap-style:square" from="661,441" to="66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" strokecolor="#231f20" strokeweight=".01589mm"/>
                <v:shape id="Freeform 644" o:spid="_x0000_s1069" style="position:absolute;left:660;top:440;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" path="m1,1l,1,,,1,1xe" filled="f" strokecolor="#231f20" strokeweight=".07619mm">
                  <v:path arrowok="t" o:connecttype="custom" o:connectlocs="1,882;0,882;0,880;1,882;1,882" o:connectangles="0,0,0,0,0"/>
                </v:shape>
                <v:line id="Line 645" o:spid="_x0000_s1070" style="position:absolute;visibility:visible;mso-wrap-style:square" from="444,355" to="447,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" strokecolor="#231f20" strokeweight=".02611mm"/>
                <v:shape id="Freeform 646" o:spid="_x0000_s1071" style="position:absolute;left:444;top:354;width:4;height: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" path="m3,2l,1,,,3,2xe" filled="f" strokecolor="#231f20" strokeweight=".07619mm">
                  <v:path arrowok="t" o:connecttype="custom" o:connectlocs="3,356;0,355;0,354;3,356;3,356" o:connectangles="0,0,0,0,0"/>
                </v:shape>
                <v:shape id="Freeform 647" o:spid="_x0000_s1072"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" path="m,l,,62,25,,xe" fillcolor="#231f20" stroked="f">
                  <v:path arrowok="t" o:connecttype="custom" o:connectlocs="0,719;0,719;62,744;62,744;0,719" o:connectangles="0,0,0,0,0"/>
                </v:shape>
                <v:shape id="Freeform 648" o:spid="_x0000_s1073" style="position:absolute;left:1613;top:718;width:63;height:26;visibility:visible;mso-wrap-style:square;v-text-anchor:top" coordsize="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" path="m,l62,25,,xe" filled="f" strokecolor="#231f20" strokeweight=".07619mm">
                  <v:path arrowok="t" o:connecttype="custom" o:connectlocs="0,719;62,744;62,744;0,719;0,719" o:connectangles="0,0,0,0,0"/>
                </v:shape>
                <v:shape id="Freeform 649" o:spid="_x0000_s1074"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" path="m,l,,7,5,,xe" fillcolor="#231f20" stroked="f">
                  <v:path arrowok="t" o:connecttype="custom" o:connectlocs="0,1140;0,1140;7,1145;7,1145;0,1140" o:connectangles="0,0,0,0,0"/>
                </v:shape>
                <v:shape id="Freeform 650" o:spid="_x0000_s1075" style="position:absolute;left:1918;top:1139;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" path="m7,5l,,7,5xe" filled="f" strokecolor="#231f20" strokeweight=".07619mm">
                  <v:path arrowok="t" o:connecttype="custom" o:connectlocs="7,1145;0,1140;0,1140;7,1145;7,1145" o:connectangles="0,0,0,0,0"/>
                </v:shape>
                <v:shape id="Freeform 651" o:spid="_x0000_s1076"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" path="m,l,,224,89,,xe" fillcolor="#231f20" stroked="f">
                  <v:path arrowok="t" o:connecttype="custom" o:connectlocs="0,1283;0,1283;224,1372;224,1372;0,1283" o:connectangles="0,0,0,0,0"/>
                </v:shape>
                <v:shape id="Freeform 652" o:spid="_x0000_s1077" style="position:absolute;left:2281;top:1283;width:225;height:90;visibility:visible;mso-wrap-style:square;v-text-anchor:top" coordsize="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" path="m224,89l,,224,89xe" filled="f" strokecolor="#231f20" strokeweight=".07619mm">
                  <v:path arrowok="t" o:connecttype="custom" o:connectlocs="224,1372;0,1283;0,1283;224,1372;224,1372" o:connectangles="0,0,0,0,0"/>
                </v:shape>
                <v:shape id="Freeform 653" o:spid="_x0000_s1078"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" path="m,l,1,7,5r1,l,xe" fillcolor="#231f20" stroked="f">
                  <v:path arrowok="t" o:connecttype="custom" o:connectlocs="0,890;0,891;7,895;8,895;0,890" o:connectangles="0,0,0,0,0"/>
                </v:shape>
                <v:shape id="Freeform 654" o:spid="_x0000_s1079" style="position:absolute;left:1290;top:89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" path="m7,5l,1,,,8,5,7,5xe" filled="f" strokecolor="#231f20" strokeweight=".07619mm">
                  <v:path arrowok="t" o:connecttype="custom" o:connectlocs="7,895;0,891;0,890;8,895;7,895" o:connectangles="0,0,0,0,0"/>
                </v:shape>
                <v:shape id="Freeform 655" o:spid="_x0000_s1080"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" path="m1,l,1,8,6,8,5,1,xe" fillcolor="#231f20" stroked="f">
                  <v:path arrowok="t" o:connecttype="custom" o:connectlocs="1,1010;0,1011;8,1016;8,1015;1,1010" o:connectangles="0,0,0,0,0"/>
                </v:shape>
                <v:shape id="Freeform 656" o:spid="_x0000_s1081" style="position:absolute;left:1592;top:1010;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" path="m8,6l,1,1,,8,5r,1xe" filled="f" strokecolor="#231f20" strokeweight=".07619mm">
                  <v:path arrowok="t" o:connecttype="custom" o:connectlocs="8,1016;0,1011;1,1010;8,1015;8,1016" o:connectangles="0,0,0,0,0"/>
                </v:shape>
                <v:shape id="Freeform 657" o:spid="_x0000_s1082"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" path="m,l,,297,118r,-1l,xe" fillcolor="#231f20" stroked="f">
                  <v:path arrowok="t" o:connecttype="custom" o:connectlocs="0,890;0,890;297,1008;297,1007;0,890" o:connectangles="0,0,0,0,0"/>
                </v:shape>
                <v:shape id="Freeform 658" o:spid="_x0000_s1083" style="position:absolute;left:1290;top:889;width:298;height:119;visibility:visible;mso-wrap-style:square;v-text-anchor:top" coordsize="29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" path="m297,118l,,297,117r,1xe" filled="f" strokecolor="#231f20" strokeweight=".07619mm">
                  <v:path arrowok="t" o:connecttype="custom" o:connectlocs="297,1008;0,890;0,890;297,1007;297,1008" o:connectangles="0,0,0,0,0"/>
                </v:shape>
                <v:shape id="Freeform 659" o:spid="_x0000_s1084"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" path="m,l,,290,115,,xe" fillcolor="#231f20" stroked="f">
                  <v:path arrowok="t" o:connecttype="custom" o:connectlocs="0,1022;0,1022;290,1137;290,1137;0,1022" o:connectangles="0,0,0,0,0"/>
                </v:shape>
                <v:shape id="Freeform 660" o:spid="_x0000_s1085" style="position:absolute;left:1622;top:1021;width:291;height:116;visibility:visible;mso-wrap-style:square;v-text-anchor:top" coordsize="2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" path="m290,115l,,290,115xe" filled="f" strokecolor="#231f20" strokeweight=".07619mm">
                  <v:path arrowok="t" o:connecttype="custom" o:connectlocs="290,1137;0,1022;0,1022;290,1137;290,1137" o:connectangles="0,0,0,0,0"/>
                </v:shape>
                <v:shape id="Freeform 661" o:spid="_x0000_s1086"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" path="m,l,,295,117,,xe" fillcolor="#231f20" stroked="f">
                  <v:path arrowok="t" o:connecttype="custom" o:connectlocs="0,1151;0,1151;295,1268;295,1268;0,1151" o:connectangles="0,0,0,0,0"/>
                </v:shape>
                <v:shape id="Freeform 662" o:spid="_x0000_s1087" style="position:absolute;left:1949;top:1151;width:296;height:118;visibility:visible;mso-wrap-style:square;v-text-anchor:top" coordsize="29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" path="m295,117l,,295,117xe" filled="f" strokecolor="#231f20" strokeweight=".07619mm">
                  <v:path arrowok="t" o:connecttype="custom" o:connectlocs="295,1268;0,1151;0,1151;295,1268;295,1268" o:connectangles="0,0,0,0,0"/>
                </v:shape>
                <v:shape id="Freeform 663" o:spid="_x0000_s1088"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" path="m,l,,1371,545r,-1l,xe" fillcolor="#231f20" stroked="f">
                  <v:path arrowok="t" o:connecttype="custom" o:connectlocs="0,721;0,721;1371,1266;1371,1265;0,721" o:connectangles="0,0,0,0,0"/>
                </v:shape>
                <v:shape id="Freeform 664" o:spid="_x0000_s1089" style="position:absolute;left:1116;top:720;width:1372;height:545;visibility:visible;mso-wrap-style:square;v-text-anchor:top" coordsize="137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" path="m,l1371,544r,1l,xe" filled="f" strokecolor="#231f20" strokeweight=".07619mm">
                  <v:path arrowok="t" o:connecttype="custom" o:connectlocs="0,721;1371,1265;1371,1266;0,721;0,721" o:connectangles="0,0,0,0,0"/>
                </v:shape>
                <v:shape id="Freeform 665" o:spid="_x0000_s1090"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" path="m,l,1,207,83,,xe" fillcolor="#231f20" stroked="f">
                  <v:path arrowok="t" o:connecttype="custom" o:connectlocs="0,792;0,793;207,875;207,875;0,792" o:connectangles="0,0,0,0,0"/>
                </v:shape>
                <v:shape id="Freeform 666" o:spid="_x0000_s1091" style="position:absolute;left:1045;top:792;width:208;height:83;visibility:visible;mso-wrap-style:square;v-text-anchor:top" coordsize="2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" path="m,l207,83,,1,,xe" filled="f" strokecolor="#231f20" strokeweight=".07619mm">
                  <v:path arrowok="t" o:connecttype="custom" o:connectlocs="0,792;207,875;207,875;0,793;0,792" o:connectangles="0,0,0,0,0"/>
                </v:shape>
                <v:shape id="Freeform 667" o:spid="_x0000_s1092"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" path="m,l,1,8,6,8,5,,xe" fillcolor="#231f20" stroked="f">
                  <v:path arrowok="t" o:connecttype="custom" o:connectlocs="0,878;0,879;8,884;8,883;0,878" o:connectangles="0,0,0,0,0"/>
                </v:shape>
                <v:shape id="Freeform 668" o:spid="_x0000_s1093" style="position:absolute;left:1259;top:878;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" path="m,l8,5r,1l,1,,xe" filled="f" strokecolor="#231f20" strokeweight=".07619mm">
                  <v:path arrowok="t" o:connecttype="custom" o:connectlocs="0,878;8,883;8,884;0,879;0,878" o:connectangles="0,0,0,0,0"/>
                </v:shape>
                <v:shape id="Freeform 669" o:spid="_x0000_s1094"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" path="m,l,,8,5,,xe" fillcolor="#231f20" stroked="f">
                  <v:path arrowok="t" o:connecttype="custom" o:connectlocs="0,1284;0,1284;8,1289;8,1289;0,1284" o:connectangles="0,0,0,0,0"/>
                </v:shape>
                <v:shape id="Freeform 670" o:spid="_x0000_s1095" style="position:absolute;left:2281;top:1283;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" path="m8,5l,,8,5xe" filled="f" strokecolor="#231f20" strokeweight=".07619mm">
                  <v:path arrowok="t" o:connecttype="custom" o:connectlocs="8,1289;0,1284;0,1284;8,1289;8,1289" o:connectangles="0,0,0,0,0"/>
                </v:shape>
                <v:shape id="Freeform 671" o:spid="_x0000_s1096"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" path="m,l,1,8,5,,xe" fillcolor="#231f20" stroked="f">
                  <v:path arrowok="t" o:connecttype="custom" o:connectlocs="0,1022;0,1023;8,1027;8,1027;0,1022" o:connectangles="0,0,0,0,0"/>
                </v:shape>
                <v:shape id="Freeform 672" o:spid="_x0000_s1097" style="position:absolute;left:1623;top:102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" path="m,l8,5,,1,,xe" filled="f" strokecolor="#231f20" strokeweight=".07619mm">
                  <v:path arrowok="t" o:connecttype="custom" o:connectlocs="0,1022;8,1027;8,1027;0,1023;0,1022" o:connectangles="0,0,0,0,0"/>
                </v:shape>
                <v:shape id="Freeform 673" o:spid="_x0000_s1098"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" path="m,l,,8,5,,xe" fillcolor="#231f20" stroked="f">
                  <v:path arrowok="t" o:connecttype="custom" o:connectlocs="0,1272;0,1272;8,1277;8,1277;0,1272" o:connectangles="0,0,0,0,0"/>
                </v:shape>
                <v:shape id="Freeform 674" o:spid="_x0000_s1099" style="position:absolute;left:2251;top:127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" path="m,l8,5,,xe" filled="f" strokecolor="#231f20" strokeweight=".07619mm">
                  <v:path arrowok="t" o:connecttype="custom" o:connectlocs="0,1272;8,1277;8,1277;0,1272;0,1272" o:connectangles="0,0,0,0,0"/>
                </v:shape>
                <v:shape id="Freeform 675" o:spid="_x0000_s1100"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" path="m,l,,8,5,,xe" fillcolor="#231f20" stroked="f">
                  <v:path arrowok="t" o:connecttype="custom" o:connectlocs="0,1152;0,1152;8,1157;8,1157;0,1152" o:connectangles="0,0,0,0,0"/>
                </v:shape>
                <v:shape id="Freeform 676" o:spid="_x0000_s1101" style="position:absolute;left:1949;top:115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" path="m,l8,5,,xe" filled="f" strokecolor="#231f20" strokeweight=".07619mm">
                  <v:path arrowok="t" o:connecttype="custom" o:connectlocs="0,1152;8,1157;8,1157;0,1152;0,1152" o:connectangles="0,0,0,0,0"/>
                </v:shape>
                <v:line id="Line 677" o:spid="_x0000_s1102" style="position:absolute;visibility:visible;mso-wrap-style:square" from="2377,1190" to="2379,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" strokecolor="#231f20" strokeweight=".00564mm"/>
                <v:shape id="Freeform 678" o:spid="_x0000_s1103"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" path="m,l,,15,6,,xe" fillcolor="#231f20" stroked="f">
                  <v:path arrowok="t" o:connecttype="custom" o:connectlocs="0,893;0,893;15,899;15,899;0,893" o:connectangles="0,0,0,0,0"/>
                </v:shape>
                <v:shape id="Freeform 679" o:spid="_x0000_s1104" style="position:absolute;left:911;top:892;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" path="m,l15,6,,xe" filled="f" strokecolor="#231f20" strokeweight=".07619mm">
                  <v:path arrowok="t" o:connecttype="custom" o:connectlocs="0,893;15,899;15,899;0,893;0,893" o:connectangles="0,0,0,0,0"/>
                </v:shape>
                <v:shape id="Freeform 680" o:spid="_x0000_s1105"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" path="m,l,,3,2,,xe" fillcolor="#231f20" stroked="f">
                  <v:path arrowok="t" o:connecttype="custom" o:connectlocs="0,686;0,686;3,688;3,688;0,686" o:connectangles="0,0,0,0,0"/>
                </v:shape>
                <v:shape id="Freeform 681" o:spid="_x0000_s1106" style="position:absolute;left:994;top:685;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" path="m,l3,2,,xe" filled="f" strokecolor="#231f20" strokeweight=".07619mm">
                  <v:path arrowok="t" o:connecttype="custom" o:connectlocs="0,686;3,688;3,688;0,686;0,686" o:connectangles="0,0,0,0,0"/>
                </v:shape>
                <v:shape id="Freeform 682" o:spid="_x0000_s1107"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" path="m,l,,3,3,3,2,,xe" fillcolor="#231f20" stroked="f">
                  <v:path arrowok="t" o:connecttype="custom" o:connectlocs="0,192;0,192;3,195;3,194;0,192" o:connectangles="0,0,0,0,0"/>
                </v:shape>
                <v:shape id="Freeform 683" o:spid="_x0000_s1108" style="position:absolute;left:208;top:19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" path="m,l3,2r,1l,xe" filled="f" strokecolor="#231f20" strokeweight=".07619mm">
                  <v:path arrowok="t" o:connecttype="custom" o:connectlocs="0,192;3,194;3,195;0,192;0,192" o:connectangles="0,0,0,0,0"/>
                </v:shape>
                <v:shape id="Freeform 684" o:spid="_x0000_s1109"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" path="m18,l,3,,4,18,xe" fillcolor="#231f20" stroked="f">
                  <v:path arrowok="t" o:connecttype="custom" o:connectlocs="18,844;0,847;0,848;18,844;18,844" o:connectangles="0,0,0,0,0"/>
                </v:shape>
                <v:shape id="Freeform 685" o:spid="_x0000_s1110" style="position:absolute;left:2565;top:843;width:19;height:4;visibility:visible;mso-wrap-style:square;v-text-anchor:top" coordsize="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" path="m,3l18,,,4,,3xe" filled="f" strokecolor="#231f20" strokeweight=".07619mm">
                  <v:path arrowok="t" o:connecttype="custom" o:connectlocs="0,847;18,844;18,844;0,848;0,847" o:connectangles="0,0,0,0,0"/>
                </v:shape>
                <v:line id="Line 686" o:spid="_x0000_s1111" style="position:absolute;visibility:visible;mso-wrap-style:square" from="1644,34" to="164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" strokecolor="#231f20" strokeweight=".55103mm"/>
                <v:shape id="Freeform 687" o:spid="_x0000_s1112" style="position:absolute;left:1628;top:34;width:32;height:594;visibility:visible;mso-wrap-style:square;v-text-anchor:top" coordsize="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" path="m31,593l,,31,593xe" filled="f" strokecolor="#231f20" strokeweight=".07619mm">
                  <v:path arrowok="t" o:connecttype="custom" o:connectlocs="31,627;0,34;0,34;31,627;31,627" o:connectangles="0,0,0,0,0"/>
                </v:shape>
                <v:line id="Line 688" o:spid="_x0000_s1113" style="position:absolute;visibility:visible;mso-wrap-style:square" from="2518,1366" to="2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" strokecolor="#231f20" strokeweight=".01517mm"/>
                <v:shape id="Freeform 689" o:spid="_x0000_s1114" style="position:absolute;left:2518;top:1365;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" path="m,l3,,,1,,xe" filled="f" strokecolor="#231f20" strokeweight=".07619mm">
                  <v:path arrowok="t" o:connecttype="custom" o:connectlocs="0,2732;3,2732;3,2732;0,2734;0,2732" o:connectangles="0,0,0,0,0"/>
                </v:shape>
                <v:shape id="Freeform 690" o:spid="_x0000_s1115"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" path="m694,l,135,694,xe" fillcolor="#231f20" stroked="f">
                  <v:path arrowok="t" o:connecttype="custom" o:connectlocs="694,393;0,528;0,528;694,393;694,393" o:connectangles="0,0,0,0,0"/>
                </v:shape>
                <v:shape id="Freeform 691" o:spid="_x0000_s1116" style="position:absolute;left:1749;top:392;width:694;height:136;visibility:visible;mso-wrap-style:square;v-text-anchor:top" coordsize="6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" path="m,135l694,,,135xe" filled="f" strokecolor="#231f20" strokeweight=".07619mm">
                  <v:path arrowok="t" o:connecttype="custom" o:connectlocs="0,528;694,393;694,393;0,528;0,528" o:connectangles="0,0,0,0,0"/>
                </v:shape>
                <v:line id="Line 692" o:spid="_x0000_s1117" style="position:absolute;visibility:visible;mso-wrap-style:square" from="1820,159" to="195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" strokecolor="#231f20" strokeweight=".05114mm"/>
                <v:shape id="Freeform 693" o:spid="_x0000_s1118" style="position:absolute;left:1819;top:157;width:135;height: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" path="m135,l,3,,2,135,xe" filled="f" strokecolor="#231f20" strokeweight=".07619mm">
                  <v:path arrowok="t" o:connecttype="custom" o:connectlocs="135,158;0,161;0,160;135,158;135,158" o:connectangles="0,0,0,0,0"/>
                </v:shape>
                <v:shape id="Freeform 694" o:spid="_x0000_s1119"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" path="m102,l,20,102,xe" fillcolor="#231f20" stroked="f">
                  <v:path arrowok="t" o:connecttype="custom" o:connectlocs="102,103;0,123;0,123;102,103;102,103" o:connectangles="0,0,0,0,0"/>
                </v:shape>
                <v:shape id="Freeform 695" o:spid="_x0000_s1120" style="position:absolute;left:1836;top:102;width:102;height:21;visibility:visible;mso-wrap-style:square;v-text-anchor:top" coordsize="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" path="m,20l102,,,20xe" filled="f" strokecolor="#231f20" strokeweight=".07619mm">
                  <v:path arrowok="t" o:connecttype="custom" o:connectlocs="0,123;102,103;102,103;0,123;0,123" o:connectangles="0,0,0,0,0"/>
                </v:shape>
                <v:shape id="Freeform 696" o:spid="_x0000_s1121"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" path="m186,l,36r,1l187,r-1,xe" fillcolor="#231f20" stroked="f">
                  <v:path arrowok="t" o:connecttype="custom" o:connectlocs="186,34;0,70;0,71;187,34;186,34" o:connectangles="0,0,0,0,0"/>
                </v:shape>
                <v:shape id="Freeform 697" o:spid="_x0000_s1122" style="position:absolute;left:2104;top:33;width:187;height:37;visibility:visible;mso-wrap-style:square;v-text-anchor:top" coordsize="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" path="m,36l186,r1,l,37,,36xe" filled="f" strokecolor="#231f20" strokeweight=".07619mm">
                  <v:path arrowok="t" o:connecttype="custom" o:connectlocs="0,70;186,34;187,34;0,71;0,70" o:connectangles="0,0,0,0,0"/>
                </v:shape>
                <v:shape id="Freeform 698" o:spid="_x0000_s1123"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" path="m103,l,20,104,r-1,xe" fillcolor="#231f20" stroked="f">
                  <v:path arrowok="t" o:connecttype="custom" o:connectlocs="103,233;0,253;0,253;104,233;103,233" o:connectangles="0,0,0,0,0"/>
                </v:shape>
                <v:shape id="Freeform 699" o:spid="_x0000_s1124" style="position:absolute;left:1841;top:232;width:104;height:21;visibility:visible;mso-wrap-style:square;v-text-anchor:top" coordsize="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" path="m,20l103,r1,l,20xe" filled="f" strokecolor="#231f20" strokeweight=".07619mm">
                  <v:path arrowok="t" o:connecttype="custom" o:connectlocs="0,253;103,233;104,233;0,253;0,253" o:connectangles="0,0,0,0,0"/>
                </v:shape>
                <v:shape id="Freeform 700" o:spid="_x0000_s1125"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" path="m319,l,62r,1l319,xe" fillcolor="#231f20" stroked="f">
                  <v:path arrowok="t" o:connecttype="custom" o:connectlocs="319,138;0,200;0,201;319,138;319,138" o:connectangles="0,0,0,0,0"/>
                </v:shape>
                <v:shape id="Freeform 701" o:spid="_x0000_s1126" style="position:absolute;left:2110;top:138;width:319;height:63;visibility:visible;mso-wrap-style:square;v-text-anchor:top" coordsize="3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" path="m,62l319,,,63,,62xe" filled="f" strokecolor="#231f20" strokeweight=".07619mm">
                  <v:path arrowok="t" o:connecttype="custom" o:connectlocs="0,200;319,138;319,138;0,201;0,200" o:connectangles="0,0,0,0,0"/>
                </v:shape>
                <v:shape id="Freeform 702" o:spid="_x0000_s1127"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" path="m126,l,25,126,1r,-1xe" fillcolor="#231f20" stroked="f">
                  <v:path arrowok="t" o:connecttype="custom" o:connectlocs="126,218;0,243;0,243;126,219;126,218" o:connectangles="0,0,0,0,0"/>
                </v:shape>
                <v:shape id="Freeform 703" o:spid="_x0000_s1128" style="position:absolute;left:1802;top:218;width:126;height:25;visibility:visible;mso-wrap-style:square;v-text-anchor:top" coordsize="1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" path="m126,1l,25,126,r,1xe" filled="f" strokecolor="#231f20" strokeweight=".07619mm">
                  <v:path arrowok="t" o:connecttype="custom" o:connectlocs="126,219;0,243;0,243;126,218;126,219" o:connectangles="0,0,0,0,0"/>
                </v:shape>
                <v:shape id="Freeform 704" o:spid="_x0000_s1129"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" path="m336,l,65r,1l336,xe" fillcolor="#231f20" stroked="f">
                  <v:path arrowok="t" o:connecttype="custom" o:connectlocs="336,121;0,186;0,187;336,121;336,121" o:connectangles="0,0,0,0,0"/>
                </v:shape>
                <v:shape id="Freeform 705" o:spid="_x0000_s1130" style="position:absolute;left:2092;top:120;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" path="m336,l,66,,65,336,xe" filled="f" strokecolor="#231f20" strokeweight=".07619mm">
                  <v:path arrowok="t" o:connecttype="custom" o:connectlocs="336,121;0,187;0,186;336,121;336,121" o:connectangles="0,0,0,0,0"/>
                </v:shape>
                <v:shape id="Freeform 706" o:spid="_x0000_s1131"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" path="m341,l,67,341,1r,-1xe" fillcolor="#231f20" stroked="f">
                  <v:path arrowok="t" o:connecttype="custom" o:connectlocs="341,86;0,153;0,153;341,87;341,86" o:connectangles="0,0,0,0,0"/>
                </v:shape>
                <v:shape id="Freeform 707" o:spid="_x0000_s1132" style="position:absolute;left:2085;top:86;width:342;height:67;visibility:visible;mso-wrap-style:square;v-text-anchor:top" coordsize="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" path="m341,1l,67,341,r,1xe" filled="f" strokecolor="#231f20" strokeweight=".07619mm">
                  <v:path arrowok="t" o:connecttype="custom" o:connectlocs="341,87;0,153;0,153;341,86;341,87" o:connectangles="0,0,0,0,0"/>
                </v:shape>
                <v:line id="Line 708" o:spid="_x0000_s1133" style="position:absolute;visibility:visible;mso-wrap-style:square" from="1792,180" to="19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" strokecolor="#231f20" strokeweight=".09561mm"/>
                <v:shape id="Freeform 709" o:spid="_x0000_s1134" style="position:absolute;left:1792;top:17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" path="m,5l141,,,5xe" filled="f" strokecolor="#231f20" strokeweight=".07619mm">
                  <v:path arrowok="t" o:connecttype="custom" o:connectlocs="0,183;141,178;141,178;0,183;0,183" o:connectangles="0,0,0,0,0"/>
                </v:shape>
                <v:line id="Line 710" o:spid="_x0000_s1135" style="position:absolute;visibility:visible;mso-wrap-style:square" from="1782,286" to="178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" strokecolor="#231f20" strokeweight=".6925mm"/>
                <v:shape id="Freeform 711" o:spid="_x0000_s1136" style="position:absolute;left:1782;top:266;width:3;height:4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" path="m2,39l,,1,,3,39r-1,xe" filled="f" strokecolor="#231f20" strokeweight=".07619mm">
                  <v:path arrowok="t" o:connecttype="custom" o:connectlocs="2,306;0,267;1,267;3,306;2,306" o:connectangles="0,0,0,0,0"/>
                </v:shape>
                <v:line id="Line 712" o:spid="_x0000_s1137" style="position:absolute;visibility:visible;mso-wrap-style:square" from="1776,152" to="177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" strokecolor="#231f20" strokeweight=".48753mm"/>
                <v:shape id="Freeform 713" o:spid="_x0000_s1138" style="position:absolute;left:1775;top:138;width:2;height:2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" path="m1,28l,1,,,1,28xe" filled="f" strokecolor="#231f20" strokeweight=".07619mm">
                  <v:path arrowok="t" o:connecttype="custom" o:connectlocs="1,166;0,139;0,138;1,166;1,166" o:connectangles="0,0,0,0,0"/>
                </v:shape>
                <v:shape id="Freeform 714" o:spid="_x0000_s1139"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" path="m124,l,24r,1l124,1r,-1xe" fillcolor="#231f20" stroked="f">
                  <v:path arrowok="t" o:connecttype="custom" o:connectlocs="124,88;0,112;0,113;124,89;124,88" o:connectangles="0,0,0,0,0"/>
                </v:shape>
                <v:shape id="Freeform 715" o:spid="_x0000_s1140" style="position:absolute;left:1798;top:88;width:124;height:25;visibility:visible;mso-wrap-style:square;v-text-anchor:top" coordsize="1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" path="m124,1l,25,,24,124,r,1xe" filled="f" strokecolor="#231f20" strokeweight=".07619mm">
                  <v:path arrowok="t" o:connecttype="custom" o:connectlocs="124,89;0,113;0,112;124,88;124,89" o:connectangles="0,0,0,0,0"/>
                </v:shape>
                <v:shape id="Freeform 716" o:spid="_x0000_s1141"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" path="m487,l,95,487,xe" fillcolor="#231f20" stroked="f">
                  <v:path arrowok="t" o:connecttype="custom" o:connectlocs="487,479;0,574;0,574;487,479;487,479" o:connectangles="0,0,0,0,0"/>
                </v:shape>
                <v:shape id="Freeform 717" o:spid="_x0000_s1142" style="position:absolute;left:1960;top:478;width:488;height:96;visibility:visible;mso-wrap-style:square;v-text-anchor:top" coordsize="4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" path="m,95l487,,,95xe" filled="f" strokecolor="#231f20" strokeweight=".07619mm">
                  <v:path arrowok="t" o:connecttype="custom" o:connectlocs="0,574;487,479;487,479;0,574;0,574" o:connectangles="0,0,0,0,0"/>
                </v:shape>
                <v:shape id="Freeform 718" o:spid="_x0000_s1143"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" path="m499,l,97r,1l499,xe" fillcolor="#231f20" stroked="f">
                  <v:path arrowok="t" o:connecttype="custom" o:connectlocs="499,467;0,564;0,565;499,467;499,467" o:connectangles="0,0,0,0,0"/>
                </v:shape>
                <v:shape id="Freeform 719" o:spid="_x0000_s1144" style="position:absolute;left:1947;top:466;width:500;height:98;visibility:visible;mso-wrap-style:square;v-text-anchor:top" coordsize="5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" path="m499,l,98,,97,499,xe" filled="f" strokecolor="#231f20" strokeweight=".07619mm">
                  <v:path arrowok="t" o:connecttype="custom" o:connectlocs="499,467;0,565;0,564;499,467;499,467" o:connectangles="0,0,0,0,0"/>
                </v:shape>
                <v:shape id="Freeform 720" o:spid="_x0000_s1145"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" path="m335,l,65r,1l335,xe" fillcolor="#231f20" stroked="f">
                  <v:path arrowok="t" o:connecttype="custom" o:connectlocs="335,70;0,135;0,136;335,70;335,70" o:connectangles="0,0,0,0,0"/>
                </v:shape>
                <v:shape id="Freeform 721" o:spid="_x0000_s1146" style="position:absolute;left:2090;top:69;width:336;height:66;visibility:visible;mso-wrap-style:square;v-text-anchor:top" coordsize="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" path="m,65l335,,,66,,65xe" filled="f" strokecolor="#231f20" strokeweight=".07619mm">
                  <v:path arrowok="t" o:connecttype="custom" o:connectlocs="0,135;335,70;335,70;0,136;0,135" o:connectangles="0,0,0,0,0"/>
                </v:shape>
                <v:line id="Line 722" o:spid="_x0000_s1147" style="position:absolute;visibility:visible;mso-wrap-style:square" from="1785,50" to="19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" strokecolor="#231f20" strokeweight=".09561mm"/>
                <v:shape id="Freeform 723" o:spid="_x0000_s1148" style="position:absolute;left:1785;top:47;width:141;height:6;visibility:visible;mso-wrap-style:square;v-text-anchor:top" coordsize="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" path="m,5l141,,,5xe" filled="f" strokecolor="#231f20" strokeweight=".07619mm">
                  <v:path arrowok="t" o:connecttype="custom" o:connectlocs="0,53;141,48;141,48;0,53;0,53" o:connectangles="0,0,0,0,0"/>
                </v:shape>
                <v:line id="Line 724" o:spid="_x0000_s1149" style="position:absolute;visibility:visible;mso-wrap-style:square" from="1770,35" to="177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" strokecolor="#231f20" strokeweight=".03564mm"/>
                <v:line id="Line 725" o:spid="_x0000_s1150" style="position:absolute;visibility:visible;mso-wrap-style:square" from="1811,146" to="1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" strokecolor="#231f20" strokeweight=".1016mm"/>
                <v:shape id="Freeform 726" o:spid="_x0000_s1151" style="position:absolute;left:1811;top:143;width:2;height:6;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" path="m,6l1,r,6l,6xe" filled="f" strokecolor="#231f20" strokeweight=".07619mm">
                  <v:path arrowok="t" o:connecttype="custom" o:connectlocs="0,149;2,143;2,143;2,149;0,149" o:connectangles="0,0,0,0,0"/>
                </v:shape>
                <v:line id="Line 727" o:spid="_x0000_s1152" style="position:absolute;visibility:visible;mso-wrap-style:square" from="1817,282" to="18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" strokecolor="#231f20" strokeweight=".34536mm"/>
                <v:shape id="Freeform 728" o:spid="_x0000_s1153" style="position:absolute;left:1817;top:272;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" path="m2,l1,19,,19,2,xe" filled="f" strokecolor="#231f20" strokeweight=".07619mm">
                  <v:path arrowok="t" o:connecttype="custom" o:connectlocs="2,273;1,292;0,292;2,273;2,273" o:connectangles="0,0,0,0,0"/>
                </v:shape>
                <v:shape id="Freeform 729" o:spid="_x0000_s1154"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" path="m590,l,115r,1l590,xe" fillcolor="#231f20" stroked="f">
                  <v:path arrowok="t" o:connecttype="custom" o:connectlocs="590,202;0,317;0,318;590,202;590,202" o:connectangles="0,0,0,0,0"/>
                </v:shape>
                <v:shape id="Freeform 730" o:spid="_x0000_s1155" style="position:absolute;left:1842;top:202;width:591;height:116;visibility:visible;mso-wrap-style:square;v-text-anchor:top" coordsize="5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" path="m,115l590,,,116r,-1xe" filled="f" strokecolor="#231f20" strokeweight=".07619mm">
                  <v:path arrowok="t" o:connecttype="custom" o:connectlocs="0,317;590,202;590,202;0,318;0,317" o:connectangles="0,0,0,0,0"/>
                </v:shape>
                <v:shape id="Freeform 731" o:spid="_x0000_s1156"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" path="m114,l,22r,1l114,xe" fillcolor="#231f20" stroked="f">
                  <v:path arrowok="t" o:connecttype="custom" o:connectlocs="114,34;0,56;0,57;114,34;114,34" o:connectangles="0,0,0,0,0"/>
                </v:shape>
                <v:shape id="Freeform 732" o:spid="_x0000_s1157" style="position:absolute;left:2085;top:33;width:115;height:23;visibility:visible;mso-wrap-style:square;v-text-anchor:top" coordsize="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" path="m114,l,23,,22,114,xe" filled="f" strokecolor="#231f20" strokeweight=".07619mm">
                  <v:path arrowok="t" o:connecttype="custom" o:connectlocs="114,34;0,57;0,56;114,34;114,34" o:connectangles="0,0,0,0,0"/>
                </v:shape>
                <v:shape id="Freeform 733" o:spid="_x0000_s1158"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" path="m619,l,122,619,1r,-1xe" fillcolor="#231f20" stroked="f">
                  <v:path arrowok="t" o:connecttype="custom" o:connectlocs="619,208;0,330;0,330;619,209;619,208" o:connectangles="0,0,0,0,0"/>
                </v:shape>
                <v:shape id="Freeform 734" o:spid="_x0000_s1159" style="position:absolute;left:1813;top:208;width:620;height:122;visibility:visible;mso-wrap-style:square;v-text-anchor:top" coordsize="6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" path="m619,1l,122,619,r,1xe" filled="f" strokecolor="#231f20" strokeweight=".07619mm">
                  <v:path arrowok="t" o:connecttype="custom" o:connectlocs="619,209;0,330;0,330;619,208;619,209" o:connectangles="0,0,0,0,0"/>
                </v:shape>
                <v:shape id="Freeform 735" o:spid="_x0000_s1160"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" path="m,l,,672,422,,xe" fillcolor="#231f20" stroked="f">
                  <v:path arrowok="t" o:connecttype="custom" o:connectlocs="0,564;0,564;672,986;672,986;0,564" o:connectangles="0,0,0,0,0"/>
                </v:shape>
                <v:shape id="Freeform 736" o:spid="_x0000_s1161" style="position:absolute;left:1777;top:563;width:672;height:423;visibility:visible;mso-wrap-style:square;v-text-anchor:top" coordsize="67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" path="m,l672,422,,xe" filled="f" strokecolor="#231f20" strokeweight=".07619mm">
                  <v:path arrowok="t" o:connecttype="custom" o:connectlocs="0,564;672,986;672,986;0,564;0,564" o:connectangles="0,0,0,0,0"/>
                </v:shape>
                <v:line id="Line 737" o:spid="_x0000_s1162" style="position:absolute;visibility:visible;mso-wrap-style:square" from="1711,34" to="17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" strokecolor="#231f20" strokeweight=".36125mm"/>
                <v:shape id="Freeform 738" o:spid="_x0000_s1163" style="position:absolute;left:1701;top:34;width:21;height:387;visibility:visible;mso-wrap-style:square;v-text-anchor:top" coordsize="2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" path="m,l21,387r-1,l,xe" filled="f" strokecolor="#231f20" strokeweight=".07619mm">
                  <v:path arrowok="t" o:connecttype="custom" o:connectlocs="0,34;21,421;20,421;0,34;0,34" o:connectangles="0,0,0,0,0"/>
                </v:shape>
                <v:shape id="Freeform 739" o:spid="_x0000_s1164"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" path="m16,l,6,16,xe" fillcolor="#231f20" stroked="f">
                  <v:path arrowok="t" o:connecttype="custom" o:connectlocs="16,1242;0,1248;0,1248;16,1242;16,1242" o:connectangles="0,0,0,0,0"/>
                </v:shape>
                <v:shape id="Freeform 740" o:spid="_x0000_s1165" style="position:absolute;left:2471;top:1241;width:16;height:7;visibility:visible;mso-wrap-style:square;v-text-anchor:top" coordsize="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" path="m16,l,6,16,xe" filled="f" strokecolor="#231f20" strokeweight=".07619mm">
                  <v:path arrowok="t" o:connecttype="custom" o:connectlocs="16,1242;0,1248;0,1248;16,1242;16,1242" o:connectangles="0,0,0,0,0"/>
                </v:shape>
                <v:shape id="Freeform 741" o:spid="_x0000_s1166"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" path="m12,l,5,12,xe" fillcolor="#231f20" stroked="f">
                  <v:path arrowok="t" o:connecttype="custom" o:connectlocs="12,1222;0,1227;0,1227;12,1222;12,1222" o:connectangles="0,0,0,0,0"/>
                </v:shape>
                <v:shape id="Freeform 742" o:spid="_x0000_s1167" style="position:absolute;left:2473;top:1222;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" path="m12,l,5,12,xe" filled="f" strokecolor="#231f20" strokeweight=".07619mm">
                  <v:path arrowok="t" o:connecttype="custom" o:connectlocs="12,1222;0,1227;0,1227;12,1222;12,1222" o:connectangles="0,0,0,0,0"/>
                </v:shape>
                <v:line id="Line 743" o:spid="_x0000_s1168" style="position:absolute;visibility:visible;mso-wrap-style:square" from="2486,1253" to="248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" strokecolor="#231f20" strokeweight=".01553mm"/>
                <v:shape id="Freeform 744" o:spid="_x0000_s1169" style="position:absolute;left:2485;top:1253;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" path="m2,l,1,2,xe" filled="f" strokecolor="#231f20" strokeweight=".07619mm">
                  <v:path arrowok="t" o:connecttype="custom" o:connectlocs="2,2506;0,2508;0,2508;2,2506;2,2506" o:connectangles="0,0,0,0,0"/>
                </v:shape>
                <v:line id="Line 745" o:spid="_x0000_s1170" style="position:absolute;visibility:visible;mso-wrap-style:square" from="2421,1235" to="2423,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" strokecolor="#231f20" strokeweight=".07019mm"/>
                <v:shape id="Freeform 746" o:spid="_x0000_s1171" style="position:absolute;left:2421;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" path="m1,4l,,1,,2,4,1,4xe" filled="f" strokecolor="#231f20" strokeweight=".07619mm">
                  <v:path arrowok="t" o:connecttype="custom" o:connectlocs="1,1237;0,1233;1,1233;2,1237;1,1237" o:connectangles="0,0,0,0,0"/>
                </v:shape>
                <v:line id="Line 747" o:spid="_x0000_s1172" style="position:absolute;visibility:visible;mso-wrap-style:square" from="2422,1232" to="242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" strokecolor="#231f20" strokeweight=".01589mm"/>
                <v:shape id="Freeform 748" o:spid="_x0000_s1173" style="position:absolute;left:2421;top:123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" path="m,1l1,,,1xe" filled="f" strokecolor="#231f20" strokeweight=".07619mm">
                  <v:path arrowok="t" o:connecttype="custom" o:connectlocs="0,2466;1,2464;1,2464;0,2466;0,2466" o:connectangles="0,0,0,0,0"/>
                </v:shape>
                <v:shape id="Freeform 749" o:spid="_x0000_s1174"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" path="m10,l,6,,7,10,xe" fillcolor="#231f20" stroked="f">
                  <v:path arrowok="t" o:connecttype="custom" o:connectlocs="10,1187;0,1193;0,1194;10,1187;10,1187" o:connectangles="0,0,0,0,0"/>
                </v:shape>
                <v:shape id="Freeform 750" o:spid="_x0000_s1175" style="position:absolute;left:2445;top:118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" path="m,6l10,,,7,,6xe" filled="f" strokecolor="#231f20" strokeweight=".07619mm">
                  <v:path arrowok="t" o:connecttype="custom" o:connectlocs="0,1193;10,1187;10,1187;0,1194;0,1193" o:connectangles="0,0,0,0,0"/>
                </v:shape>
                <v:shape id="Freeform 751" o:spid="_x0000_s1176"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" path="m,l,1,7,7,,xe" fillcolor="#231f20" stroked="f">
                  <v:path arrowok="t" o:connecttype="custom" o:connectlocs="0,1187;0,1188;7,1194;7,1194;0,1187" o:connectangles="0,0,0,0,0"/>
                </v:shape>
                <v:shape id="Freeform 752" o:spid="_x0000_s1177" style="position:absolute;left:2460;top:11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" path="m,l7,7,,1,,xe" filled="f" strokecolor="#231f20" strokeweight=".07619mm">
                  <v:path arrowok="t" o:connecttype="custom" o:connectlocs="0,1187;7,1194;7,1194;0,1188;0,1187" o:connectangles="0,0,0,0,0"/>
                </v:shape>
                <v:shape id="Freeform 753" o:spid="_x0000_s1178"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" path="m12,l,8,,9,12,xe" fillcolor="#231f20" stroked="f">
                  <v:path arrowok="t" o:connecttype="custom" o:connectlocs="12,1185;0,1193;0,1194;12,1185;12,1185" o:connectangles="0,0,0,0,0"/>
                </v:shape>
                <v:shape id="Freeform 754" o:spid="_x0000_s1179" style="position:absolute;left:2438;top:1185;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" path="m,8l12,,,9,,8xe" filled="f" strokecolor="#231f20" strokeweight=".07619mm">
                  <v:path arrowok="t" o:connecttype="custom" o:connectlocs="0,1193;12,1185;12,1185;0,1194;0,1193" o:connectangles="0,0,0,0,0"/>
                </v:shape>
                <v:line id="Line 755" o:spid="_x0000_s1180" style="position:absolute;visibility:visible;mso-wrap-style:square" from="2420,1232" to="24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" strokecolor="#231f20" strokeweight=".01658mm"/>
                <v:shape id="Freeform 756" o:spid="_x0000_s1181" style="position:absolute;left:2420;top:12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" path="m1,1l,,1,,2,1,1,1xe" filled="f" strokecolor="#231f20" strokeweight=".07619mm">
                  <v:path arrowok="t" o:connecttype="custom" o:connectlocs="1,2466;0,2464;1,2464;2,2466;1,2466" o:connectangles="0,0,0,0,0"/>
                </v:shape>
                <v:line id="Line 757" o:spid="_x0000_s1182" style="position:absolute;visibility:visible;mso-wrap-style:square" from="2418,1234" to="241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" strokecolor="#231f20" strokeweight=".06067mm"/>
                <v:shape id="Freeform 758" o:spid="_x0000_s1183" style="position:absolute;left:2418;top:123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" path="m1,3l,,1,r,3xe" filled="f" strokecolor="#231f20" strokeweight=".07619mm">
                  <v:path arrowok="t" o:connecttype="custom" o:connectlocs="1,1235;0,1232;1,1232;1,1235;1,1235" o:connectangles="0,0,0,0,0"/>
                </v:shape>
                <v:shape id="Freeform 759" o:spid="_x0000_s1184"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" path="m,l,,3,2r1,l,xe" fillcolor="#231f20" stroked="f">
                  <v:path arrowok="t" o:connecttype="custom" o:connectlocs="0,1185;0,1185;3,1187;4,1187;0,1185" o:connectangles="0,0,0,0,0"/>
                </v:shape>
                <v:shape id="Freeform 760" o:spid="_x0000_s1185" style="position:absolute;left:2456;top:118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" path="m3,2l,,4,2,3,2xe" filled="f" strokecolor="#231f20" strokeweight=".07619mm">
                  <v:path arrowok="t" o:connecttype="custom" o:connectlocs="3,1187;0,1185;0,1185;4,1187;3,1187" o:connectangles="0,0,0,0,0"/>
                </v:shape>
                <v:shape id="Picture 761" o:spid="_x0000_s1186" type="#_x0000_t75" style="position:absolute;left:1573;top:569;width:13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">
                  <v:imagedata r:id="rId217" o:title=""/>
                </v:shape>
                <v:shape id="Picture 762" o:spid="_x0000_s1187" type="#_x0000_t75" style="position:absolute;top:24;width:2590;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">
                  <v:imagedata r:id="rId218" o:title=""/>
                </v:shape>
                <w10:anchorlock/>
              </v:group>
            </w:pict>
          </mc:Fallback>
        </mc:AlternateContent>
      </w:r>
    </w:p>
    <w:p w:rsidR="00500814" w:rsidRDefault="00C63B7D">
      <w:pPr>
        <w:pStyle w:val="a3"/>
        <w:spacing w:before="2"/>
        <w:rPr>
          <w:sz w:val="12"/>
        </w:rPr>
      </w:pPr>
      <w:r>
        <w:rPr>
          <w:noProof/>
          <w:lang w:val="ru-RU" w:eastAsia="ru-RU"/>
        </w:rPr>
        <w:drawing>
          <wp:anchor distT="0" distB="0" distL="0" distR="0" simplePos="0" relativeHeight="251616768" behindDoc="0" locked="0" layoutInCell="1" allowOverlap="1">
            <wp:simplePos x="0" y="0"/>
            <wp:positionH relativeFrom="page">
              <wp:posOffset>462915</wp:posOffset>
            </wp:positionH>
            <wp:positionV relativeFrom="paragraph">
              <wp:posOffset>113665</wp:posOffset>
            </wp:positionV>
            <wp:extent cx="1401445" cy="904875"/>
            <wp:effectExtent l="0" t="0" r="0" b="0"/>
            <wp:wrapTopAndBottom/>
            <wp:docPr id="145"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29.png"/>
                    <pic:cNvPicPr>
                      <a:picLocks noChangeAspect="1"/>
                    </pic:cNvPicPr>
                  </pic:nvPicPr>
                  <pic:blipFill>
                    <a:blip r:embed="rId219" cstate="print"/>
                    <a:stretch>
                      <a:fillRect/>
                    </a:stretch>
                  </pic:blipFill>
                  <pic:spPr>
                    <a:xfrm>
                      <a:off x="0" y="0"/>
                      <a:ext cx="1401350" cy="904875"/>
                    </a:xfrm>
                    <a:prstGeom prst="rect">
                      <a:avLst/>
                    </a:prstGeom>
                  </pic:spPr>
                </pic:pic>
              </a:graphicData>
            </a:graphic>
          </wp:anchor>
        </w:drawing>
      </w:r>
    </w:p>
    <w:p w:rsidR="00500814" w:rsidRPr="000F1A52" w:rsidRDefault="000F1A52" w:rsidP="000F1A52">
      <w:pPr>
        <w:pStyle w:val="4"/>
        <w:spacing w:before="78"/>
        <w:rPr>
          <w:lang w:val="ru-RU"/>
        </w:rPr>
      </w:pPr>
      <w:r>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После</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очистки</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петля</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совмещена</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с</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защелкой</w:t>
      </w:r>
      <w:r w:rsidRPr="000F1A52">
        <w:rPr>
          <w:rFonts w:eastAsia="Calibri" w:hAnsi="Calibri" w:cs="Calibri"/>
          <w:color w:val="231F20"/>
          <w:sz w:val="15"/>
          <w:szCs w:val="22"/>
          <w:lang w:val="ru-RU"/>
        </w:rPr>
        <w:t xml:space="preserve"> </w:t>
      </w:r>
      <w:r>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дверцы</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духовки</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нажимайте</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до</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тех</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пор</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пока</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не</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прикусите</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друг</w:t>
      </w:r>
      <w:r w:rsidRPr="000F1A52">
        <w:rPr>
          <w:rFonts w:eastAsia="Calibri" w:hAnsi="Calibri" w:cs="Calibri"/>
          <w:color w:val="231F20"/>
          <w:sz w:val="15"/>
          <w:szCs w:val="22"/>
          <w:lang w:val="ru-RU"/>
        </w:rPr>
        <w:t xml:space="preserve"> </w:t>
      </w:r>
      <w:r w:rsidRPr="000F1A52">
        <w:rPr>
          <w:rFonts w:eastAsia="Calibri" w:hAnsi="Calibri" w:cs="Calibri"/>
          <w:color w:val="231F20"/>
          <w:sz w:val="15"/>
          <w:szCs w:val="22"/>
          <w:lang w:val="ru-RU"/>
        </w:rPr>
        <w:t>друга</w:t>
      </w:r>
      <w:r w:rsidRPr="000F1A52">
        <w:rPr>
          <w:rFonts w:eastAsia="Calibri" w:hAnsi="Calibri" w:cs="Calibri"/>
          <w:color w:val="231F20"/>
          <w:sz w:val="15"/>
          <w:szCs w:val="22"/>
          <w:lang w:val="ru-RU"/>
        </w:rPr>
        <w:t>.</w:t>
      </w:r>
      <w:r w:rsidR="00C63B7D" w:rsidRPr="000F1A52">
        <w:rPr>
          <w:lang w:val="ru-RU"/>
        </w:rPr>
        <w:br w:type="column"/>
      </w:r>
      <w:r>
        <w:rPr>
          <w:lang w:val="ru-RU"/>
        </w:rPr>
        <w:lastRenderedPageBreak/>
        <w:t xml:space="preserve">         </w:t>
      </w:r>
      <w:r>
        <w:rPr>
          <w:color w:val="231F20"/>
          <w:lang w:val="ru-RU"/>
        </w:rPr>
        <w:t>Снятие внутреннего стекла</w:t>
      </w:r>
    </w:p>
    <w:p w:rsidR="000F1A52" w:rsidRPr="000F1A52" w:rsidRDefault="00C57DED" w:rsidP="000F1A52">
      <w:pPr>
        <w:pStyle w:val="a5"/>
        <w:numPr>
          <w:ilvl w:val="0"/>
          <w:numId w:val="12"/>
        </w:numPr>
        <w:tabs>
          <w:tab w:val="left" w:pos="411"/>
        </w:tabs>
        <w:spacing w:before="190"/>
        <w:rPr>
          <w:rFonts w:ascii="Arial"/>
          <w:color w:val="231F20"/>
          <w:sz w:val="15"/>
          <w:lang w:val="ru-RU"/>
        </w:rPr>
      </w:pPr>
      <w:r>
        <w:rPr>
          <w:noProof/>
          <w:lang w:val="ru-RU" w:eastAsia="ru-RU"/>
        </w:rPr>
        <mc:AlternateContent>
          <mc:Choice Requires="wps">
            <w:drawing>
              <wp:anchor distT="0" distB="0" distL="114300" distR="114300" simplePos="0" relativeHeight="251672064" behindDoc="0" locked="0" layoutInCell="1" allowOverlap="1">
                <wp:simplePos x="0" y="0"/>
                <wp:positionH relativeFrom="page">
                  <wp:posOffset>2759710</wp:posOffset>
                </wp:positionH>
                <wp:positionV relativeFrom="paragraph">
                  <wp:posOffset>-179705</wp:posOffset>
                </wp:positionV>
                <wp:extent cx="214630" cy="213995"/>
                <wp:effectExtent l="0" t="0" r="0" b="0"/>
                <wp:wrapNone/>
                <wp:docPr id="6287"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12" type="#_x0000_t202" style="position:absolute;left:0;text-align:left;margin-left:217.3pt;margin-top:-14.15pt;width:16.9pt;height:16.8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nHsQ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" filled="f" stroked="f">
                <v:textbox style="layout-flow:vertical" inset="0,0,0,0">
                  <w:txbxContent>
                    <w:p w:rsidR="00CC6A49" w:rsidRDefault="00CC6A49">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r w:rsidR="000F1A52" w:rsidRPr="000F1A52">
        <w:rPr>
          <w:rFonts w:ascii="Arial"/>
          <w:color w:val="231F20"/>
          <w:sz w:val="15"/>
          <w:lang w:val="ru-RU"/>
        </w:rPr>
        <w:t>Стеклянная</w:t>
      </w:r>
      <w:r w:rsidR="000F1A52" w:rsidRPr="000F1A52">
        <w:rPr>
          <w:rFonts w:ascii="Arial"/>
          <w:color w:val="231F20"/>
          <w:sz w:val="15"/>
          <w:lang w:val="ru-RU"/>
        </w:rPr>
        <w:t xml:space="preserve"> </w:t>
      </w:r>
      <w:r w:rsidR="000F1A52" w:rsidRPr="000F1A52">
        <w:rPr>
          <w:rFonts w:ascii="Arial"/>
          <w:color w:val="231F20"/>
          <w:sz w:val="15"/>
          <w:lang w:val="ru-RU"/>
        </w:rPr>
        <w:t>дверь</w:t>
      </w:r>
      <w:r w:rsidR="000F1A52" w:rsidRPr="000F1A52">
        <w:rPr>
          <w:rFonts w:ascii="Arial"/>
          <w:color w:val="231F20"/>
          <w:sz w:val="15"/>
          <w:lang w:val="ru-RU"/>
        </w:rPr>
        <w:t xml:space="preserve"> </w:t>
      </w:r>
      <w:r w:rsidR="000F1A52" w:rsidRPr="000F1A52">
        <w:rPr>
          <w:rFonts w:ascii="Arial"/>
          <w:color w:val="231F20"/>
          <w:sz w:val="15"/>
          <w:lang w:val="ru-RU"/>
        </w:rPr>
        <w:t>имеет</w:t>
      </w:r>
      <w:r w:rsidR="000F1A52" w:rsidRPr="000F1A52">
        <w:rPr>
          <w:rFonts w:ascii="Arial"/>
          <w:color w:val="231F20"/>
          <w:sz w:val="15"/>
          <w:lang w:val="ru-RU"/>
        </w:rPr>
        <w:t xml:space="preserve"> </w:t>
      </w:r>
      <w:r w:rsidR="000F1A52" w:rsidRPr="000F1A52">
        <w:rPr>
          <w:rFonts w:ascii="Arial"/>
          <w:color w:val="231F20"/>
          <w:sz w:val="15"/>
          <w:lang w:val="ru-RU"/>
        </w:rPr>
        <w:t>два</w:t>
      </w:r>
      <w:r w:rsidR="000F1A52" w:rsidRPr="000F1A52">
        <w:rPr>
          <w:rFonts w:ascii="Arial"/>
          <w:color w:val="231F20"/>
          <w:sz w:val="15"/>
          <w:lang w:val="ru-RU"/>
        </w:rPr>
        <w:t xml:space="preserve"> </w:t>
      </w:r>
      <w:r w:rsidR="000F1A52" w:rsidRPr="000F1A52">
        <w:rPr>
          <w:rFonts w:ascii="Arial"/>
          <w:color w:val="231F20"/>
          <w:sz w:val="15"/>
          <w:lang w:val="ru-RU"/>
        </w:rPr>
        <w:t>пластиковых</w:t>
      </w:r>
      <w:r w:rsidR="000F1A52" w:rsidRPr="000F1A52">
        <w:rPr>
          <w:rFonts w:ascii="Arial"/>
          <w:color w:val="231F20"/>
          <w:sz w:val="15"/>
          <w:lang w:val="ru-RU"/>
        </w:rPr>
        <w:t xml:space="preserve"> </w:t>
      </w:r>
      <w:r w:rsidR="000F1A52" w:rsidRPr="000F1A52">
        <w:rPr>
          <w:rFonts w:ascii="Arial"/>
          <w:color w:val="231F20"/>
          <w:sz w:val="15"/>
          <w:lang w:val="ru-RU"/>
        </w:rPr>
        <w:t>фиксированных</w:t>
      </w:r>
      <w:r w:rsidR="000F1A52" w:rsidRPr="000F1A52">
        <w:rPr>
          <w:rFonts w:ascii="Arial"/>
          <w:color w:val="231F20"/>
          <w:sz w:val="15"/>
          <w:lang w:val="ru-RU"/>
        </w:rPr>
        <w:t xml:space="preserve"> </w:t>
      </w:r>
      <w:r w:rsidR="000F1A52" w:rsidRPr="000F1A52">
        <w:rPr>
          <w:rFonts w:ascii="Arial"/>
          <w:color w:val="231F20"/>
          <w:sz w:val="15"/>
          <w:lang w:val="ru-RU"/>
        </w:rPr>
        <w:t>блока</w:t>
      </w:r>
      <w:r w:rsidR="000F1A52" w:rsidRPr="000F1A52">
        <w:rPr>
          <w:rFonts w:ascii="Arial"/>
          <w:color w:val="231F20"/>
          <w:sz w:val="15"/>
          <w:lang w:val="ru-RU"/>
        </w:rPr>
        <w:t>.</w:t>
      </w:r>
    </w:p>
    <w:p w:rsidR="00500814" w:rsidRPr="000F1A52" w:rsidRDefault="000F1A52" w:rsidP="000F1A52">
      <w:pPr>
        <w:pStyle w:val="a5"/>
        <w:numPr>
          <w:ilvl w:val="0"/>
          <w:numId w:val="12"/>
        </w:numPr>
        <w:tabs>
          <w:tab w:val="left" w:pos="411"/>
        </w:tabs>
        <w:spacing w:before="190"/>
        <w:rPr>
          <w:sz w:val="4"/>
          <w:lang w:val="ru-RU"/>
        </w:rPr>
      </w:pPr>
      <w:r w:rsidRPr="000F1A52">
        <w:rPr>
          <w:rFonts w:ascii="Arial"/>
          <w:color w:val="231F20"/>
          <w:sz w:val="15"/>
          <w:lang w:val="ru-RU"/>
        </w:rPr>
        <w:t>Вставьте</w:t>
      </w:r>
      <w:r w:rsidRPr="000F1A52">
        <w:rPr>
          <w:rFonts w:ascii="Arial"/>
          <w:color w:val="231F20"/>
          <w:sz w:val="15"/>
          <w:lang w:val="ru-RU"/>
        </w:rPr>
        <w:t xml:space="preserve"> </w:t>
      </w:r>
      <w:r w:rsidRPr="000F1A52">
        <w:rPr>
          <w:rFonts w:ascii="Arial"/>
          <w:color w:val="231F20"/>
          <w:sz w:val="15"/>
          <w:lang w:val="ru-RU"/>
        </w:rPr>
        <w:t>шлицевую</w:t>
      </w:r>
      <w:r w:rsidRPr="000F1A52">
        <w:rPr>
          <w:rFonts w:ascii="Arial"/>
          <w:color w:val="231F20"/>
          <w:sz w:val="15"/>
          <w:lang w:val="ru-RU"/>
        </w:rPr>
        <w:t xml:space="preserve"> </w:t>
      </w:r>
      <w:r w:rsidRPr="000F1A52">
        <w:rPr>
          <w:rFonts w:ascii="Arial"/>
          <w:color w:val="231F20"/>
          <w:sz w:val="15"/>
          <w:lang w:val="ru-RU"/>
        </w:rPr>
        <w:t>отвертку</w:t>
      </w:r>
      <w:r w:rsidRPr="000F1A52">
        <w:rPr>
          <w:rFonts w:ascii="Arial"/>
          <w:color w:val="231F20"/>
          <w:sz w:val="15"/>
          <w:lang w:val="ru-RU"/>
        </w:rPr>
        <w:t xml:space="preserve"> </w:t>
      </w:r>
      <w:r w:rsidRPr="000F1A52">
        <w:rPr>
          <w:rFonts w:ascii="Arial"/>
          <w:color w:val="231F20"/>
          <w:sz w:val="15"/>
          <w:lang w:val="ru-RU"/>
        </w:rPr>
        <w:t>в</w:t>
      </w:r>
      <w:r w:rsidRPr="000F1A52">
        <w:rPr>
          <w:rFonts w:ascii="Arial"/>
          <w:color w:val="231F20"/>
          <w:sz w:val="15"/>
          <w:lang w:val="ru-RU"/>
        </w:rPr>
        <w:t xml:space="preserve"> </w:t>
      </w:r>
      <w:r w:rsidRPr="000F1A52">
        <w:rPr>
          <w:rFonts w:ascii="Arial"/>
          <w:color w:val="231F20"/>
          <w:sz w:val="15"/>
          <w:lang w:val="ru-RU"/>
        </w:rPr>
        <w:t>отверстие</w:t>
      </w:r>
      <w:r w:rsidRPr="000F1A52">
        <w:rPr>
          <w:rFonts w:ascii="Arial"/>
          <w:color w:val="231F20"/>
          <w:sz w:val="15"/>
          <w:lang w:val="ru-RU"/>
        </w:rPr>
        <w:t xml:space="preserve"> </w:t>
      </w:r>
      <w:r w:rsidRPr="000F1A52">
        <w:rPr>
          <w:rFonts w:ascii="Arial"/>
          <w:color w:val="231F20"/>
          <w:sz w:val="15"/>
          <w:lang w:val="ru-RU"/>
        </w:rPr>
        <w:t>пластикового</w:t>
      </w:r>
      <w:r w:rsidRPr="000F1A52">
        <w:rPr>
          <w:rFonts w:ascii="Arial"/>
          <w:color w:val="231F20"/>
          <w:sz w:val="15"/>
          <w:lang w:val="ru-RU"/>
        </w:rPr>
        <w:t xml:space="preserve"> </w:t>
      </w:r>
      <w:r w:rsidRPr="000F1A52">
        <w:rPr>
          <w:rFonts w:ascii="Arial"/>
          <w:color w:val="231F20"/>
          <w:sz w:val="15"/>
          <w:lang w:val="ru-RU"/>
        </w:rPr>
        <w:t>фиксированного</w:t>
      </w:r>
      <w:r w:rsidRPr="000F1A52">
        <w:rPr>
          <w:rFonts w:ascii="Arial"/>
          <w:color w:val="231F20"/>
          <w:sz w:val="15"/>
          <w:lang w:val="ru-RU"/>
        </w:rPr>
        <w:t xml:space="preserve"> </w:t>
      </w:r>
      <w:r w:rsidRPr="000F1A52">
        <w:rPr>
          <w:rFonts w:ascii="Arial"/>
          <w:color w:val="231F20"/>
          <w:sz w:val="15"/>
          <w:lang w:val="ru-RU"/>
        </w:rPr>
        <w:t>блока</w:t>
      </w:r>
      <w:r w:rsidRPr="000F1A52">
        <w:rPr>
          <w:rFonts w:ascii="Arial"/>
          <w:color w:val="231F20"/>
          <w:sz w:val="15"/>
          <w:lang w:val="ru-RU"/>
        </w:rPr>
        <w:t xml:space="preserve"> </w:t>
      </w:r>
      <w:r w:rsidRPr="000F1A52">
        <w:rPr>
          <w:rFonts w:ascii="Arial"/>
          <w:color w:val="231F20"/>
          <w:sz w:val="15"/>
          <w:lang w:val="ru-RU"/>
        </w:rPr>
        <w:t>и</w:t>
      </w:r>
      <w:r w:rsidRPr="000F1A52">
        <w:rPr>
          <w:rFonts w:ascii="Arial"/>
          <w:color w:val="231F20"/>
          <w:sz w:val="15"/>
          <w:lang w:val="ru-RU"/>
        </w:rPr>
        <w:t xml:space="preserve"> </w:t>
      </w:r>
      <w:r w:rsidRPr="000F1A52">
        <w:rPr>
          <w:rFonts w:ascii="Arial"/>
          <w:color w:val="231F20"/>
          <w:sz w:val="15"/>
          <w:lang w:val="ru-RU"/>
        </w:rPr>
        <w:t>осторожно</w:t>
      </w:r>
      <w:r w:rsidRPr="000F1A52">
        <w:rPr>
          <w:rFonts w:ascii="Arial"/>
          <w:color w:val="231F20"/>
          <w:sz w:val="15"/>
          <w:lang w:val="ru-RU"/>
        </w:rPr>
        <w:t xml:space="preserve"> </w:t>
      </w:r>
      <w:r w:rsidRPr="000F1A52">
        <w:rPr>
          <w:rFonts w:ascii="Arial"/>
          <w:color w:val="231F20"/>
          <w:sz w:val="15"/>
          <w:lang w:val="ru-RU"/>
        </w:rPr>
        <w:t>подденьте</w:t>
      </w:r>
      <w:r w:rsidRPr="000F1A52">
        <w:rPr>
          <w:rFonts w:ascii="Arial"/>
          <w:color w:val="231F20"/>
          <w:sz w:val="15"/>
          <w:lang w:val="ru-RU"/>
        </w:rPr>
        <w:t xml:space="preserve"> </w:t>
      </w:r>
      <w:r w:rsidRPr="000F1A52">
        <w:rPr>
          <w:rFonts w:ascii="Arial"/>
          <w:color w:val="231F20"/>
          <w:sz w:val="15"/>
          <w:lang w:val="ru-RU"/>
        </w:rPr>
        <w:t>его</w:t>
      </w:r>
      <w:r w:rsidRPr="000F1A52">
        <w:rPr>
          <w:rFonts w:ascii="Arial"/>
          <w:color w:val="231F20"/>
          <w:sz w:val="15"/>
          <w:lang w:val="ru-RU"/>
        </w:rPr>
        <w:t>.</w:t>
      </w:r>
    </w:p>
    <w:p w:rsidR="00500814" w:rsidRDefault="00C57DED">
      <w:pPr>
        <w:pStyle w:val="a3"/>
        <w:ind w:left="127"/>
        <w:rPr>
          <w:sz w:val="20"/>
        </w:rPr>
      </w:pPr>
      <w:r>
        <w:rPr>
          <w:noProof/>
          <w:sz w:val="20"/>
          <w:lang w:val="ru-RU" w:eastAsia="ru-RU"/>
        </w:rPr>
        <mc:AlternateContent>
          <mc:Choice Requires="wpg">
            <w:drawing>
              <wp:inline distT="0" distB="0" distL="0" distR="0">
                <wp:extent cx="2270125" cy="1978025"/>
                <wp:effectExtent l="11430" t="15240" r="4445" b="16510"/>
                <wp:docPr id="575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125" cy="1978025"/>
                          <a:chOff x="0" y="0"/>
                          <a:chExt cx="3575" cy="3115"/>
                        </a:xfrm>
                      </wpg:grpSpPr>
                      <wps:wsp>
                        <wps:cNvPr id="5755" name="Line 765"/>
                        <wps:cNvCnPr>
                          <a:cxnSpLocks noChangeShapeType="1"/>
                        </wps:cNvCnPr>
                        <wps:spPr bwMode="auto">
                          <a:xfrm flipH="1">
                            <a:off x="1480" y="2211"/>
                            <a:ext cx="31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56" name="Line 766"/>
                        <wps:cNvCnPr>
                          <a:cxnSpLocks noChangeShapeType="1"/>
                        </wps:cNvCnPr>
                        <wps:spPr bwMode="auto">
                          <a:xfrm>
                            <a:off x="1480" y="2148"/>
                            <a:ext cx="35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57" name="Line 767"/>
                        <wps:cNvCnPr>
                          <a:cxnSpLocks noChangeShapeType="1"/>
                        </wps:cNvCnPr>
                        <wps:spPr bwMode="auto">
                          <a:xfrm>
                            <a:off x="1480" y="2087"/>
                            <a:ext cx="38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58" name="Line 768"/>
                        <wps:cNvCnPr>
                          <a:cxnSpLocks noChangeShapeType="1"/>
                        </wps:cNvCnPr>
                        <wps:spPr bwMode="auto">
                          <a:xfrm flipH="1">
                            <a:off x="1480" y="2055"/>
                            <a:ext cx="41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59" name="Line 769"/>
                        <wps:cNvCnPr>
                          <a:cxnSpLocks noChangeShapeType="1"/>
                        </wps:cNvCnPr>
                        <wps:spPr bwMode="auto">
                          <a:xfrm flipH="1">
                            <a:off x="1480" y="2136"/>
                            <a:ext cx="35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0" name="Line 770"/>
                        <wps:cNvCnPr>
                          <a:cxnSpLocks noChangeShapeType="1"/>
                        </wps:cNvCnPr>
                        <wps:spPr bwMode="auto">
                          <a:xfrm>
                            <a:off x="1480" y="2007"/>
                            <a:ext cx="44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1" name="Line 771"/>
                        <wps:cNvCnPr>
                          <a:cxnSpLocks noChangeShapeType="1"/>
                        </wps:cNvCnPr>
                        <wps:spPr bwMode="auto">
                          <a:xfrm flipH="1">
                            <a:off x="1125" y="2021"/>
                            <a:ext cx="32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2" name="Line 772"/>
                        <wps:cNvCnPr>
                          <a:cxnSpLocks noChangeShapeType="1"/>
                        </wps:cNvCnPr>
                        <wps:spPr bwMode="auto">
                          <a:xfrm>
                            <a:off x="1245" y="2914"/>
                            <a:ext cx="61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3" name="Line 773"/>
                        <wps:cNvCnPr>
                          <a:cxnSpLocks noChangeShapeType="1"/>
                        </wps:cNvCnPr>
                        <wps:spPr bwMode="auto">
                          <a:xfrm>
                            <a:off x="1245" y="2888"/>
                            <a:ext cx="6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4" name="Line 774"/>
                        <wps:cNvCnPr>
                          <a:cxnSpLocks noChangeShapeType="1"/>
                        </wps:cNvCnPr>
                        <wps:spPr bwMode="auto">
                          <a:xfrm flipH="1">
                            <a:off x="827" y="2946"/>
                            <a:ext cx="100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5" name="Line 775"/>
                        <wps:cNvCnPr>
                          <a:cxnSpLocks noChangeShapeType="1"/>
                        </wps:cNvCnPr>
                        <wps:spPr bwMode="auto">
                          <a:xfrm>
                            <a:off x="827" y="2930"/>
                            <a:ext cx="102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6" name="Line 776"/>
                        <wps:cNvCnPr>
                          <a:cxnSpLocks noChangeShapeType="1"/>
                        </wps:cNvCnPr>
                        <wps:spPr bwMode="auto">
                          <a:xfrm>
                            <a:off x="1142" y="2857"/>
                            <a:ext cx="0" cy="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7" name="Line 777"/>
                        <wps:cNvCnPr>
                          <a:cxnSpLocks noChangeShapeType="1"/>
                        </wps:cNvCnPr>
                        <wps:spPr bwMode="auto">
                          <a:xfrm flipV="1">
                            <a:off x="1454" y="2021"/>
                            <a:ext cx="0" cy="8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8" name="Line 778"/>
                        <wps:cNvCnPr>
                          <a:cxnSpLocks noChangeShapeType="1"/>
                        </wps:cNvCnPr>
                        <wps:spPr bwMode="auto">
                          <a:xfrm flipH="1">
                            <a:off x="1142" y="2857"/>
                            <a:ext cx="31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69" name="Line 779"/>
                        <wps:cNvCnPr>
                          <a:cxnSpLocks noChangeShapeType="1"/>
                        </wps:cNvCnPr>
                        <wps:spPr bwMode="auto">
                          <a:xfrm>
                            <a:off x="968" y="2914"/>
                            <a:ext cx="17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0" name="Line 780"/>
                        <wps:cNvCnPr>
                          <a:cxnSpLocks noChangeShapeType="1"/>
                        </wps:cNvCnPr>
                        <wps:spPr bwMode="auto">
                          <a:xfrm>
                            <a:off x="1480" y="2022"/>
                            <a:ext cx="0" cy="8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1" name="Line 781"/>
                        <wps:cNvCnPr>
                          <a:cxnSpLocks noChangeShapeType="1"/>
                        </wps:cNvCnPr>
                        <wps:spPr bwMode="auto">
                          <a:xfrm flipH="1">
                            <a:off x="1454" y="2857"/>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2" name="Line 782"/>
                        <wps:cNvCnPr>
                          <a:cxnSpLocks noChangeShapeType="1"/>
                        </wps:cNvCnPr>
                        <wps:spPr bwMode="auto">
                          <a:xfrm flipV="1">
                            <a:off x="1031" y="1987"/>
                            <a:ext cx="3"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3" name="Line 783"/>
                        <wps:cNvCnPr>
                          <a:cxnSpLocks noChangeShapeType="1"/>
                        </wps:cNvCnPr>
                        <wps:spPr bwMode="auto">
                          <a:xfrm flipH="1">
                            <a:off x="1125" y="1911"/>
                            <a:ext cx="3" cy="1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4" name="Line 784"/>
                        <wps:cNvCnPr>
                          <a:cxnSpLocks noChangeShapeType="1"/>
                        </wps:cNvCnPr>
                        <wps:spPr bwMode="auto">
                          <a:xfrm>
                            <a:off x="1128" y="1911"/>
                            <a:ext cx="3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5" name="Line 785"/>
                        <wps:cNvCnPr>
                          <a:cxnSpLocks noChangeShapeType="1"/>
                        </wps:cNvCnPr>
                        <wps:spPr bwMode="auto">
                          <a:xfrm>
                            <a:off x="1480" y="1936"/>
                            <a:ext cx="0"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6" name="Line 786"/>
                        <wps:cNvCnPr>
                          <a:cxnSpLocks noChangeShapeType="1"/>
                        </wps:cNvCnPr>
                        <wps:spPr bwMode="auto">
                          <a:xfrm>
                            <a:off x="1078" y="1950"/>
                            <a:ext cx="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7" name="Line 787"/>
                        <wps:cNvCnPr>
                          <a:cxnSpLocks noChangeShapeType="1"/>
                        </wps:cNvCnPr>
                        <wps:spPr bwMode="auto">
                          <a:xfrm flipV="1">
                            <a:off x="1482" y="2267"/>
                            <a:ext cx="0" cy="1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78" name="Line 788"/>
                        <wps:cNvCnPr>
                          <a:cxnSpLocks noChangeShapeType="1"/>
                        </wps:cNvCnPr>
                        <wps:spPr bwMode="auto">
                          <a:xfrm>
                            <a:off x="1481" y="2265"/>
                            <a:ext cx="0" cy="5"/>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5779" name="Line 789"/>
                        <wps:cNvCnPr>
                          <a:cxnSpLocks noChangeShapeType="1"/>
                        </wps:cNvCnPr>
                        <wps:spPr bwMode="auto">
                          <a:xfrm>
                            <a:off x="1481" y="2458"/>
                            <a:ext cx="0" cy="4"/>
                          </a:xfrm>
                          <a:prstGeom prst="line">
                            <a:avLst/>
                          </a:prstGeom>
                          <a:noFill/>
                          <a:ln w="1092">
                            <a:solidFill>
                              <a:srgbClr val="231F20"/>
                            </a:solidFill>
                            <a:round/>
                            <a:headEnd/>
                            <a:tailEnd/>
                          </a:ln>
                          <a:extLst>
                            <a:ext uri="{909E8E84-426E-40DD-AFC4-6F175D3DCCD1}">
                              <a14:hiddenFill xmlns:a14="http://schemas.microsoft.com/office/drawing/2010/main">
                                <a:noFill/>
                              </a14:hiddenFill>
                            </a:ext>
                          </a:extLst>
                        </wps:spPr>
                        <wps:bodyPr/>
                      </wps:wsp>
                      <wps:wsp>
                        <wps:cNvPr id="5780" name="Line 790"/>
                        <wps:cNvCnPr>
                          <a:cxnSpLocks noChangeShapeType="1"/>
                        </wps:cNvCnPr>
                        <wps:spPr bwMode="auto">
                          <a:xfrm flipH="1">
                            <a:off x="1142" y="2914"/>
                            <a:ext cx="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1" name="Line 791"/>
                        <wps:cNvCnPr>
                          <a:cxnSpLocks noChangeShapeType="1"/>
                        </wps:cNvCnPr>
                        <wps:spPr bwMode="auto">
                          <a:xfrm>
                            <a:off x="1230" y="2911"/>
                            <a:ext cx="0" cy="5"/>
                          </a:xfrm>
                          <a:prstGeom prst="line">
                            <a:avLst/>
                          </a:prstGeom>
                          <a:noFill/>
                          <a:ln w="660">
                            <a:solidFill>
                              <a:srgbClr val="231F20"/>
                            </a:solidFill>
                            <a:round/>
                            <a:headEnd/>
                            <a:tailEnd/>
                          </a:ln>
                          <a:extLst>
                            <a:ext uri="{909E8E84-426E-40DD-AFC4-6F175D3DCCD1}">
                              <a14:hiddenFill xmlns:a14="http://schemas.microsoft.com/office/drawing/2010/main">
                                <a:noFill/>
                              </a14:hiddenFill>
                            </a:ext>
                          </a:extLst>
                        </wps:spPr>
                        <wps:bodyPr/>
                      </wps:wsp>
                      <wps:wsp>
                        <wps:cNvPr id="5782" name="Line 792"/>
                        <wps:cNvCnPr>
                          <a:cxnSpLocks noChangeShapeType="1"/>
                        </wps:cNvCnPr>
                        <wps:spPr bwMode="auto">
                          <a:xfrm flipV="1">
                            <a:off x="930" y="2251"/>
                            <a:ext cx="48" cy="2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3" name="Line 793"/>
                        <wps:cNvCnPr>
                          <a:cxnSpLocks noChangeShapeType="1"/>
                        </wps:cNvCnPr>
                        <wps:spPr bwMode="auto">
                          <a:xfrm>
                            <a:off x="1499" y="2268"/>
                            <a:ext cx="0" cy="1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4" name="Line 794"/>
                        <wps:cNvCnPr>
                          <a:cxnSpLocks noChangeShapeType="1"/>
                        </wps:cNvCnPr>
                        <wps:spPr bwMode="auto">
                          <a:xfrm>
                            <a:off x="1482" y="226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5" name="Line 795"/>
                        <wps:cNvCnPr>
                          <a:cxnSpLocks noChangeShapeType="1"/>
                        </wps:cNvCnPr>
                        <wps:spPr bwMode="auto">
                          <a:xfrm flipH="1">
                            <a:off x="1482" y="246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6" name="Line 796"/>
                        <wps:cNvCnPr>
                          <a:cxnSpLocks noChangeShapeType="1"/>
                        </wps:cNvCnPr>
                        <wps:spPr bwMode="auto">
                          <a:xfrm flipV="1">
                            <a:off x="1528" y="2300"/>
                            <a:ext cx="0" cy="1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7" name="Line 797"/>
                        <wps:cNvCnPr>
                          <a:cxnSpLocks noChangeShapeType="1"/>
                        </wps:cNvCnPr>
                        <wps:spPr bwMode="auto">
                          <a:xfrm>
                            <a:off x="1245"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8" name="Line 798"/>
                        <wps:cNvCnPr>
                          <a:cxnSpLocks noChangeShapeType="1"/>
                        </wps:cNvCnPr>
                        <wps:spPr bwMode="auto">
                          <a:xfrm flipV="1">
                            <a:off x="1180" y="2888"/>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89" name="Line 799"/>
                        <wps:cNvCnPr>
                          <a:cxnSpLocks noChangeShapeType="1"/>
                        </wps:cNvCnPr>
                        <wps:spPr bwMode="auto">
                          <a:xfrm flipH="1">
                            <a:off x="1180" y="2914"/>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0" name="Line 800"/>
                        <wps:cNvCnPr>
                          <a:cxnSpLocks noChangeShapeType="1"/>
                        </wps:cNvCnPr>
                        <wps:spPr bwMode="auto">
                          <a:xfrm>
                            <a:off x="1180" y="2888"/>
                            <a:ext cx="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1" name="Line 801"/>
                        <wps:cNvCnPr>
                          <a:cxnSpLocks noChangeShapeType="1"/>
                        </wps:cNvCnPr>
                        <wps:spPr bwMode="auto">
                          <a:xfrm flipV="1">
                            <a:off x="1180" y="2857"/>
                            <a:ext cx="0" cy="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2" name="Line 802"/>
                        <wps:cNvCnPr>
                          <a:cxnSpLocks noChangeShapeType="1"/>
                        </wps:cNvCnPr>
                        <wps:spPr bwMode="auto">
                          <a:xfrm>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3" name="Line 803"/>
                        <wps:cNvCnPr>
                          <a:cxnSpLocks noChangeShapeType="1"/>
                        </wps:cNvCnPr>
                        <wps:spPr bwMode="auto">
                          <a:xfrm flipH="1">
                            <a:off x="1480" y="2517"/>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4" name="Line 804"/>
                        <wps:cNvCnPr>
                          <a:cxnSpLocks noChangeShapeType="1"/>
                        </wps:cNvCnPr>
                        <wps:spPr bwMode="auto">
                          <a:xfrm>
                            <a:off x="1550" y="2308"/>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5" name="Line 805"/>
                        <wps:cNvCnPr>
                          <a:cxnSpLocks noChangeShapeType="1"/>
                        </wps:cNvCnPr>
                        <wps:spPr bwMode="auto">
                          <a:xfrm>
                            <a:off x="1500" y="2260"/>
                            <a:ext cx="4" cy="0"/>
                          </a:xfrm>
                          <a:prstGeom prst="line">
                            <a:avLst/>
                          </a:prstGeom>
                          <a:noFill/>
                          <a:ln w="368">
                            <a:solidFill>
                              <a:srgbClr val="231F20"/>
                            </a:solidFill>
                            <a:round/>
                            <a:headEnd/>
                            <a:tailEnd/>
                          </a:ln>
                          <a:extLst>
                            <a:ext uri="{909E8E84-426E-40DD-AFC4-6F175D3DCCD1}">
                              <a14:hiddenFill xmlns:a14="http://schemas.microsoft.com/office/drawing/2010/main">
                                <a:noFill/>
                              </a14:hiddenFill>
                            </a:ext>
                          </a:extLst>
                        </wps:spPr>
                        <wps:bodyPr/>
                      </wps:wsp>
                      <wps:wsp>
                        <wps:cNvPr id="5796" name="Line 806"/>
                        <wps:cNvCnPr>
                          <a:cxnSpLocks noChangeShapeType="1"/>
                        </wps:cNvCnPr>
                        <wps:spPr bwMode="auto">
                          <a:xfrm flipH="1">
                            <a:off x="1480" y="2260"/>
                            <a:ext cx="2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7" name="Line 807"/>
                        <wps:cNvCnPr>
                          <a:cxnSpLocks noChangeShapeType="1"/>
                        </wps:cNvCnPr>
                        <wps:spPr bwMode="auto">
                          <a:xfrm flipV="1">
                            <a:off x="959"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8" name="Line 808"/>
                        <wps:cNvCnPr>
                          <a:cxnSpLocks noChangeShapeType="1"/>
                        </wps:cNvCnPr>
                        <wps:spPr bwMode="auto">
                          <a:xfrm>
                            <a:off x="1023"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799" name="Line 809"/>
                        <wps:cNvCnPr>
                          <a:cxnSpLocks noChangeShapeType="1"/>
                        </wps:cNvCnPr>
                        <wps:spPr bwMode="auto">
                          <a:xfrm>
                            <a:off x="1069" y="2926"/>
                            <a:ext cx="4" cy="0"/>
                          </a:xfrm>
                          <a:prstGeom prst="line">
                            <a:avLst/>
                          </a:prstGeom>
                          <a:noFill/>
                          <a:ln w="4255">
                            <a:solidFill>
                              <a:srgbClr val="231F20"/>
                            </a:solidFill>
                            <a:round/>
                            <a:headEnd/>
                            <a:tailEnd/>
                          </a:ln>
                          <a:extLst>
                            <a:ext uri="{909E8E84-426E-40DD-AFC4-6F175D3DCCD1}">
                              <a14:hiddenFill xmlns:a14="http://schemas.microsoft.com/office/drawing/2010/main">
                                <a:noFill/>
                              </a14:hiddenFill>
                            </a:ext>
                          </a:extLst>
                        </wps:spPr>
                        <wps:bodyPr/>
                      </wps:wsp>
                      <wps:wsp>
                        <wps:cNvPr id="5800" name="Line 810"/>
                        <wps:cNvCnPr>
                          <a:cxnSpLocks noChangeShapeType="1"/>
                        </wps:cNvCnPr>
                        <wps:spPr bwMode="auto">
                          <a:xfrm flipV="1">
                            <a:off x="1294"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01" name="Line 811"/>
                        <wps:cNvCnPr>
                          <a:cxnSpLocks noChangeShapeType="1"/>
                        </wps:cNvCnPr>
                        <wps:spPr bwMode="auto">
                          <a:xfrm>
                            <a:off x="1390" y="2914"/>
                            <a:ext cx="0"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02" name="Line 812"/>
                        <wps:cNvCnPr>
                          <a:cxnSpLocks noChangeShapeType="1"/>
                        </wps:cNvCnPr>
                        <wps:spPr bwMode="auto">
                          <a:xfrm flipH="1">
                            <a:off x="827" y="3058"/>
                            <a:ext cx="96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03" name="Line 813"/>
                        <wps:cNvCnPr>
                          <a:cxnSpLocks noChangeShapeType="1"/>
                        </wps:cNvCnPr>
                        <wps:spPr bwMode="auto">
                          <a:xfrm>
                            <a:off x="827" y="3042"/>
                            <a:ext cx="94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04" name="Picture 8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663" y="2927"/>
                            <a:ext cx="16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5" name="Freeform 815"/>
                        <wps:cNvSpPr>
                          <a:spLocks/>
                        </wps:cNvSpPr>
                        <wps:spPr bwMode="auto">
                          <a:xfrm>
                            <a:off x="1034" y="1910"/>
                            <a:ext cx="95" cy="77"/>
                          </a:xfrm>
                          <a:custGeom>
                            <a:avLst/>
                            <a:gdLst>
                              <a:gd name="T0" fmla="+- 0 1128 1034"/>
                              <a:gd name="T1" fmla="*/ T0 w 95"/>
                              <a:gd name="T2" fmla="+- 0 1911 1911"/>
                              <a:gd name="T3" fmla="*/ 1911 h 77"/>
                              <a:gd name="T4" fmla="+- 0 1096 1034"/>
                              <a:gd name="T5" fmla="*/ T4 w 95"/>
                              <a:gd name="T6" fmla="+- 0 1916 1911"/>
                              <a:gd name="T7" fmla="*/ 1916 h 77"/>
                              <a:gd name="T8" fmla="+- 0 1068 1034"/>
                              <a:gd name="T9" fmla="*/ T8 w 95"/>
                              <a:gd name="T10" fmla="+- 0 1932 1911"/>
                              <a:gd name="T11" fmla="*/ 1932 h 77"/>
                              <a:gd name="T12" fmla="+- 0 1046 1034"/>
                              <a:gd name="T13" fmla="*/ T12 w 95"/>
                              <a:gd name="T14" fmla="+- 0 1956 1911"/>
                              <a:gd name="T15" fmla="*/ 1956 h 77"/>
                              <a:gd name="T16" fmla="+- 0 1034 1034"/>
                              <a:gd name="T17" fmla="*/ T16 w 95"/>
                              <a:gd name="T18" fmla="+- 0 1987 1911"/>
                              <a:gd name="T19" fmla="*/ 1987 h 77"/>
                            </a:gdLst>
                            <a:ahLst/>
                            <a:cxnLst>
                              <a:cxn ang="0">
                                <a:pos x="T1" y="T3"/>
                              </a:cxn>
                              <a:cxn ang="0">
                                <a:pos x="T5" y="T7"/>
                              </a:cxn>
                              <a:cxn ang="0">
                                <a:pos x="T9" y="T11"/>
                              </a:cxn>
                              <a:cxn ang="0">
                                <a:pos x="T13" y="T15"/>
                              </a:cxn>
                              <a:cxn ang="0">
                                <a:pos x="T17" y="T19"/>
                              </a:cxn>
                            </a:cxnLst>
                            <a:rect l="0" t="0" r="r" b="b"/>
                            <a:pathLst>
                              <a:path w="95" h="77">
                                <a:moveTo>
                                  <a:pt x="94" y="0"/>
                                </a:moveTo>
                                <a:lnTo>
                                  <a:pt x="62" y="5"/>
                                </a:lnTo>
                                <a:lnTo>
                                  <a:pt x="34" y="21"/>
                                </a:lnTo>
                                <a:lnTo>
                                  <a:pt x="12" y="45"/>
                                </a:lnTo>
                                <a:lnTo>
                                  <a:pt x="0" y="7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 name="Freeform 816"/>
                        <wps:cNvSpPr>
                          <a:spLocks/>
                        </wps:cNvSpPr>
                        <wps:spPr bwMode="auto">
                          <a:xfrm>
                            <a:off x="1454" y="1910"/>
                            <a:ext cx="26" cy="26"/>
                          </a:xfrm>
                          <a:custGeom>
                            <a:avLst/>
                            <a:gdLst>
                              <a:gd name="T0" fmla="+- 0 1480 1454"/>
                              <a:gd name="T1" fmla="*/ T0 w 26"/>
                              <a:gd name="T2" fmla="+- 0 1936 1911"/>
                              <a:gd name="T3" fmla="*/ 1936 h 26"/>
                              <a:gd name="T4" fmla="+- 0 1480 1454"/>
                              <a:gd name="T5" fmla="*/ T4 w 26"/>
                              <a:gd name="T6" fmla="+- 0 1929 1911"/>
                              <a:gd name="T7" fmla="*/ 1929 h 26"/>
                              <a:gd name="T8" fmla="+- 0 1477 1454"/>
                              <a:gd name="T9" fmla="*/ T8 w 26"/>
                              <a:gd name="T10" fmla="+- 0 1923 1911"/>
                              <a:gd name="T11" fmla="*/ 1923 h 26"/>
                              <a:gd name="T12" fmla="+- 0 1472 1454"/>
                              <a:gd name="T13" fmla="*/ T12 w 26"/>
                              <a:gd name="T14" fmla="+- 0 1918 1911"/>
                              <a:gd name="T15" fmla="*/ 1918 h 26"/>
                              <a:gd name="T16" fmla="+- 0 1468 1454"/>
                              <a:gd name="T17" fmla="*/ T16 w 26"/>
                              <a:gd name="T18" fmla="+- 0 1913 1911"/>
                              <a:gd name="T19" fmla="*/ 1913 h 26"/>
                              <a:gd name="T20" fmla="+- 0 1461 1454"/>
                              <a:gd name="T21" fmla="*/ T20 w 26"/>
                              <a:gd name="T22" fmla="+- 0 1911 1911"/>
                              <a:gd name="T23" fmla="*/ 1911 h 26"/>
                              <a:gd name="T24" fmla="+- 0 1454 1454"/>
                              <a:gd name="T25" fmla="*/ T24 w 26"/>
                              <a:gd name="T26" fmla="+- 0 1911 1911"/>
                              <a:gd name="T27" fmla="*/ 1911 h 26"/>
                            </a:gdLst>
                            <a:ahLst/>
                            <a:cxnLst>
                              <a:cxn ang="0">
                                <a:pos x="T1" y="T3"/>
                              </a:cxn>
                              <a:cxn ang="0">
                                <a:pos x="T5" y="T7"/>
                              </a:cxn>
                              <a:cxn ang="0">
                                <a:pos x="T9" y="T11"/>
                              </a:cxn>
                              <a:cxn ang="0">
                                <a:pos x="T13" y="T15"/>
                              </a:cxn>
                              <a:cxn ang="0">
                                <a:pos x="T17" y="T19"/>
                              </a:cxn>
                              <a:cxn ang="0">
                                <a:pos x="T21" y="T23"/>
                              </a:cxn>
                              <a:cxn ang="0">
                                <a:pos x="T25" y="T27"/>
                              </a:cxn>
                            </a:cxnLst>
                            <a:rect l="0" t="0" r="r" b="b"/>
                            <a:pathLst>
                              <a:path w="26" h="26">
                                <a:moveTo>
                                  <a:pt x="26" y="25"/>
                                </a:moveTo>
                                <a:lnTo>
                                  <a:pt x="26" y="18"/>
                                </a:lnTo>
                                <a:lnTo>
                                  <a:pt x="23" y="12"/>
                                </a:lnTo>
                                <a:lnTo>
                                  <a:pt x="18" y="7"/>
                                </a:lnTo>
                                <a:lnTo>
                                  <a:pt x="14" y="2"/>
                                </a:lnTo>
                                <a:lnTo>
                                  <a:pt x="7"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7" name="Freeform 817"/>
                        <wps:cNvSpPr>
                          <a:spLocks/>
                        </wps:cNvSpPr>
                        <wps:spPr bwMode="auto">
                          <a:xfrm>
                            <a:off x="1499" y="2428"/>
                            <a:ext cx="30" cy="32"/>
                          </a:xfrm>
                          <a:custGeom>
                            <a:avLst/>
                            <a:gdLst>
                              <a:gd name="T0" fmla="+- 0 1499 1499"/>
                              <a:gd name="T1" fmla="*/ T0 w 30"/>
                              <a:gd name="T2" fmla="+- 0 2460 2428"/>
                              <a:gd name="T3" fmla="*/ 2460 h 32"/>
                              <a:gd name="T4" fmla="+- 0 1511 1499"/>
                              <a:gd name="T5" fmla="*/ T4 w 30"/>
                              <a:gd name="T6" fmla="+- 0 2457 2428"/>
                              <a:gd name="T7" fmla="*/ 2457 h 32"/>
                              <a:gd name="T8" fmla="+- 0 1520 1499"/>
                              <a:gd name="T9" fmla="*/ T8 w 30"/>
                              <a:gd name="T10" fmla="+- 0 2450 2428"/>
                              <a:gd name="T11" fmla="*/ 2450 h 32"/>
                              <a:gd name="T12" fmla="+- 0 1526 1499"/>
                              <a:gd name="T13" fmla="*/ T12 w 30"/>
                              <a:gd name="T14" fmla="+- 0 2440 2428"/>
                              <a:gd name="T15" fmla="*/ 2440 h 32"/>
                              <a:gd name="T16" fmla="+- 0 1528 1499"/>
                              <a:gd name="T17" fmla="*/ T16 w 30"/>
                              <a:gd name="T18" fmla="+- 0 2428 2428"/>
                              <a:gd name="T19" fmla="*/ 2428 h 32"/>
                            </a:gdLst>
                            <a:ahLst/>
                            <a:cxnLst>
                              <a:cxn ang="0">
                                <a:pos x="T1" y="T3"/>
                              </a:cxn>
                              <a:cxn ang="0">
                                <a:pos x="T5" y="T7"/>
                              </a:cxn>
                              <a:cxn ang="0">
                                <a:pos x="T9" y="T11"/>
                              </a:cxn>
                              <a:cxn ang="0">
                                <a:pos x="T13" y="T15"/>
                              </a:cxn>
                              <a:cxn ang="0">
                                <a:pos x="T17" y="T19"/>
                              </a:cxn>
                            </a:cxnLst>
                            <a:rect l="0" t="0" r="r" b="b"/>
                            <a:pathLst>
                              <a:path w="30" h="32">
                                <a:moveTo>
                                  <a:pt x="0" y="32"/>
                                </a:moveTo>
                                <a:lnTo>
                                  <a:pt x="12" y="29"/>
                                </a:lnTo>
                                <a:lnTo>
                                  <a:pt x="21" y="22"/>
                                </a:lnTo>
                                <a:lnTo>
                                  <a:pt x="27" y="12"/>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8" name="Freeform 818"/>
                        <wps:cNvSpPr>
                          <a:spLocks/>
                        </wps:cNvSpPr>
                        <wps:spPr bwMode="auto">
                          <a:xfrm>
                            <a:off x="1499" y="2267"/>
                            <a:ext cx="30" cy="33"/>
                          </a:xfrm>
                          <a:custGeom>
                            <a:avLst/>
                            <a:gdLst>
                              <a:gd name="T0" fmla="+- 0 1528 1499"/>
                              <a:gd name="T1" fmla="*/ T0 w 30"/>
                              <a:gd name="T2" fmla="+- 0 2300 2268"/>
                              <a:gd name="T3" fmla="*/ 2300 h 33"/>
                              <a:gd name="T4" fmla="+- 0 1526 1499"/>
                              <a:gd name="T5" fmla="*/ T4 w 30"/>
                              <a:gd name="T6" fmla="+- 0 2288 2268"/>
                              <a:gd name="T7" fmla="*/ 2288 h 33"/>
                              <a:gd name="T8" fmla="+- 0 1520 1499"/>
                              <a:gd name="T9" fmla="*/ T8 w 30"/>
                              <a:gd name="T10" fmla="+- 0 2278 2268"/>
                              <a:gd name="T11" fmla="*/ 2278 h 33"/>
                              <a:gd name="T12" fmla="+- 0 1511 1499"/>
                              <a:gd name="T13" fmla="*/ T12 w 30"/>
                              <a:gd name="T14" fmla="+- 0 2271 2268"/>
                              <a:gd name="T15" fmla="*/ 2271 h 33"/>
                              <a:gd name="T16" fmla="+- 0 1499 1499"/>
                              <a:gd name="T17" fmla="*/ T16 w 30"/>
                              <a:gd name="T18" fmla="+- 0 2268 2268"/>
                              <a:gd name="T19" fmla="*/ 2268 h 33"/>
                            </a:gdLst>
                            <a:ahLst/>
                            <a:cxnLst>
                              <a:cxn ang="0">
                                <a:pos x="T1" y="T3"/>
                              </a:cxn>
                              <a:cxn ang="0">
                                <a:pos x="T5" y="T7"/>
                              </a:cxn>
                              <a:cxn ang="0">
                                <a:pos x="T9" y="T11"/>
                              </a:cxn>
                              <a:cxn ang="0">
                                <a:pos x="T13" y="T15"/>
                              </a:cxn>
                              <a:cxn ang="0">
                                <a:pos x="T17" y="T19"/>
                              </a:cxn>
                            </a:cxnLst>
                            <a:rect l="0" t="0" r="r" b="b"/>
                            <a:pathLst>
                              <a:path w="30" h="33">
                                <a:moveTo>
                                  <a:pt x="29" y="32"/>
                                </a:moveTo>
                                <a:lnTo>
                                  <a:pt x="27" y="20"/>
                                </a:lnTo>
                                <a:lnTo>
                                  <a:pt x="21" y="10"/>
                                </a:lnTo>
                                <a:lnTo>
                                  <a:pt x="12"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9" name="Freeform 819"/>
                        <wps:cNvSpPr>
                          <a:spLocks/>
                        </wps:cNvSpPr>
                        <wps:spPr bwMode="auto">
                          <a:xfrm>
                            <a:off x="885" y="2913"/>
                            <a:ext cx="43" cy="17"/>
                          </a:xfrm>
                          <a:custGeom>
                            <a:avLst/>
                            <a:gdLst>
                              <a:gd name="T0" fmla="+- 0 885 885"/>
                              <a:gd name="T1" fmla="*/ T0 w 43"/>
                              <a:gd name="T2" fmla="+- 0 2914 2914"/>
                              <a:gd name="T3" fmla="*/ 2914 h 17"/>
                              <a:gd name="T4" fmla="+- 0 895 885"/>
                              <a:gd name="T5" fmla="*/ T4 w 43"/>
                              <a:gd name="T6" fmla="+- 0 2920 2914"/>
                              <a:gd name="T7" fmla="*/ 2920 h 17"/>
                              <a:gd name="T8" fmla="+- 0 905 885"/>
                              <a:gd name="T9" fmla="*/ T8 w 43"/>
                              <a:gd name="T10" fmla="+- 0 2925 2914"/>
                              <a:gd name="T11" fmla="*/ 2925 h 17"/>
                              <a:gd name="T12" fmla="+- 0 916 885"/>
                              <a:gd name="T13" fmla="*/ T12 w 43"/>
                              <a:gd name="T14" fmla="+- 0 2929 2914"/>
                              <a:gd name="T15" fmla="*/ 2929 h 17"/>
                              <a:gd name="T16" fmla="+- 0 928 885"/>
                              <a:gd name="T17" fmla="*/ T16 w 43"/>
                              <a:gd name="T18" fmla="+- 0 2930 2914"/>
                              <a:gd name="T19" fmla="*/ 2930 h 17"/>
                            </a:gdLst>
                            <a:ahLst/>
                            <a:cxnLst>
                              <a:cxn ang="0">
                                <a:pos x="T1" y="T3"/>
                              </a:cxn>
                              <a:cxn ang="0">
                                <a:pos x="T5" y="T7"/>
                              </a:cxn>
                              <a:cxn ang="0">
                                <a:pos x="T9" y="T11"/>
                              </a:cxn>
                              <a:cxn ang="0">
                                <a:pos x="T13" y="T15"/>
                              </a:cxn>
                              <a:cxn ang="0">
                                <a:pos x="T17" y="T19"/>
                              </a:cxn>
                            </a:cxnLst>
                            <a:rect l="0" t="0" r="r" b="b"/>
                            <a:pathLst>
                              <a:path w="43" h="17">
                                <a:moveTo>
                                  <a:pt x="0" y="0"/>
                                </a:moveTo>
                                <a:lnTo>
                                  <a:pt x="10" y="6"/>
                                </a:lnTo>
                                <a:lnTo>
                                  <a:pt x="20" y="11"/>
                                </a:lnTo>
                                <a:lnTo>
                                  <a:pt x="31" y="15"/>
                                </a:lnTo>
                                <a:lnTo>
                                  <a:pt x="43"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0" name="Freeform 820"/>
                        <wps:cNvSpPr>
                          <a:spLocks/>
                        </wps:cNvSpPr>
                        <wps:spPr bwMode="auto">
                          <a:xfrm>
                            <a:off x="1039" y="2913"/>
                            <a:ext cx="49" cy="17"/>
                          </a:xfrm>
                          <a:custGeom>
                            <a:avLst/>
                            <a:gdLst>
                              <a:gd name="T0" fmla="+- 0 1039 1039"/>
                              <a:gd name="T1" fmla="*/ T0 w 49"/>
                              <a:gd name="T2" fmla="+- 0 2930 2914"/>
                              <a:gd name="T3" fmla="*/ 2930 h 17"/>
                              <a:gd name="T4" fmla="+- 0 1052 1039"/>
                              <a:gd name="T5" fmla="*/ T4 w 49"/>
                              <a:gd name="T6" fmla="+- 0 2929 2914"/>
                              <a:gd name="T7" fmla="*/ 2929 h 17"/>
                              <a:gd name="T8" fmla="+- 0 1065 1039"/>
                              <a:gd name="T9" fmla="*/ T8 w 49"/>
                              <a:gd name="T10" fmla="+- 0 2925 2914"/>
                              <a:gd name="T11" fmla="*/ 2925 h 17"/>
                              <a:gd name="T12" fmla="+- 0 1076 1039"/>
                              <a:gd name="T13" fmla="*/ T12 w 49"/>
                              <a:gd name="T14" fmla="+- 0 2920 2914"/>
                              <a:gd name="T15" fmla="*/ 2920 h 17"/>
                              <a:gd name="T16" fmla="+- 0 1087 1039"/>
                              <a:gd name="T17" fmla="*/ T16 w 49"/>
                              <a:gd name="T18" fmla="+- 0 2914 2914"/>
                              <a:gd name="T19" fmla="*/ 2914 h 17"/>
                            </a:gdLst>
                            <a:ahLst/>
                            <a:cxnLst>
                              <a:cxn ang="0">
                                <a:pos x="T1" y="T3"/>
                              </a:cxn>
                              <a:cxn ang="0">
                                <a:pos x="T5" y="T7"/>
                              </a:cxn>
                              <a:cxn ang="0">
                                <a:pos x="T9" y="T11"/>
                              </a:cxn>
                              <a:cxn ang="0">
                                <a:pos x="T13" y="T15"/>
                              </a:cxn>
                              <a:cxn ang="0">
                                <a:pos x="T17" y="T19"/>
                              </a:cxn>
                            </a:cxnLst>
                            <a:rect l="0" t="0" r="r" b="b"/>
                            <a:pathLst>
                              <a:path w="49" h="17">
                                <a:moveTo>
                                  <a:pt x="0" y="16"/>
                                </a:moveTo>
                                <a:lnTo>
                                  <a:pt x="13" y="15"/>
                                </a:lnTo>
                                <a:lnTo>
                                  <a:pt x="26" y="11"/>
                                </a:lnTo>
                                <a:lnTo>
                                  <a:pt x="37" y="6"/>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1" name="Freeform 821"/>
                        <wps:cNvSpPr>
                          <a:spLocks/>
                        </wps:cNvSpPr>
                        <wps:spPr bwMode="auto">
                          <a:xfrm>
                            <a:off x="1501" y="2259"/>
                            <a:ext cx="49" cy="49"/>
                          </a:xfrm>
                          <a:custGeom>
                            <a:avLst/>
                            <a:gdLst>
                              <a:gd name="T0" fmla="+- 0 1550 1502"/>
                              <a:gd name="T1" fmla="*/ T0 w 49"/>
                              <a:gd name="T2" fmla="+- 0 2308 2260"/>
                              <a:gd name="T3" fmla="*/ 2308 h 49"/>
                              <a:gd name="T4" fmla="+- 0 1550 1502"/>
                              <a:gd name="T5" fmla="*/ T4 w 49"/>
                              <a:gd name="T6" fmla="+- 0 2295 2260"/>
                              <a:gd name="T7" fmla="*/ 2295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5"/>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2" name="Freeform 822"/>
                        <wps:cNvSpPr>
                          <a:spLocks/>
                        </wps:cNvSpPr>
                        <wps:spPr bwMode="auto">
                          <a:xfrm>
                            <a:off x="1501" y="2468"/>
                            <a:ext cx="49" cy="49"/>
                          </a:xfrm>
                          <a:custGeom>
                            <a:avLst/>
                            <a:gdLst>
                              <a:gd name="T0" fmla="+- 0 1502 1502"/>
                              <a:gd name="T1" fmla="*/ T0 w 49"/>
                              <a:gd name="T2" fmla="+- 0 2517 2468"/>
                              <a:gd name="T3" fmla="*/ 2517 h 49"/>
                              <a:gd name="T4" fmla="+- 0 1515 1502"/>
                              <a:gd name="T5" fmla="*/ T4 w 49"/>
                              <a:gd name="T6" fmla="+- 0 2517 2468"/>
                              <a:gd name="T7" fmla="*/ 2517 h 49"/>
                              <a:gd name="T8" fmla="+- 0 1527 1502"/>
                              <a:gd name="T9" fmla="*/ T8 w 49"/>
                              <a:gd name="T10" fmla="+- 0 2512 2468"/>
                              <a:gd name="T11" fmla="*/ 2512 h 49"/>
                              <a:gd name="T12" fmla="+- 0 1536 1502"/>
                              <a:gd name="T13" fmla="*/ T12 w 49"/>
                              <a:gd name="T14" fmla="+- 0 2503 2468"/>
                              <a:gd name="T15" fmla="*/ 2503 h 49"/>
                              <a:gd name="T16" fmla="+- 0 1545 1502"/>
                              <a:gd name="T17" fmla="*/ T16 w 49"/>
                              <a:gd name="T18" fmla="+- 0 2493 2468"/>
                              <a:gd name="T19" fmla="*/ 2493 h 49"/>
                              <a:gd name="T20" fmla="+- 0 1550 1502"/>
                              <a:gd name="T21" fmla="*/ T20 w 49"/>
                              <a:gd name="T22" fmla="+- 0 2481 2468"/>
                              <a:gd name="T23" fmla="*/ 2481 h 49"/>
                              <a:gd name="T24" fmla="+- 0 1550 1502"/>
                              <a:gd name="T25" fmla="*/ T24 w 49"/>
                              <a:gd name="T26" fmla="+- 0 2468 2468"/>
                              <a:gd name="T27" fmla="*/ 2468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0" y="49"/>
                                </a:moveTo>
                                <a:lnTo>
                                  <a:pt x="13" y="49"/>
                                </a:lnTo>
                                <a:lnTo>
                                  <a:pt x="25" y="44"/>
                                </a:lnTo>
                                <a:lnTo>
                                  <a:pt x="34" y="35"/>
                                </a:lnTo>
                                <a:lnTo>
                                  <a:pt x="43" y="25"/>
                                </a:lnTo>
                                <a:lnTo>
                                  <a:pt x="48" y="13"/>
                                </a:lnTo>
                                <a:lnTo>
                                  <a:pt x="4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3" name="Freeform 823"/>
                        <wps:cNvSpPr>
                          <a:spLocks/>
                        </wps:cNvSpPr>
                        <wps:spPr bwMode="auto">
                          <a:xfrm>
                            <a:off x="1501" y="2260"/>
                            <a:ext cx="49" cy="49"/>
                          </a:xfrm>
                          <a:custGeom>
                            <a:avLst/>
                            <a:gdLst>
                              <a:gd name="T0" fmla="+- 0 1550 1502"/>
                              <a:gd name="T1" fmla="*/ T0 w 49"/>
                              <a:gd name="T2" fmla="+- 0 2308 2260"/>
                              <a:gd name="T3" fmla="*/ 2308 h 49"/>
                              <a:gd name="T4" fmla="+- 0 1550 1502"/>
                              <a:gd name="T5" fmla="*/ T4 w 49"/>
                              <a:gd name="T6" fmla="+- 0 2296 2260"/>
                              <a:gd name="T7" fmla="*/ 2296 h 49"/>
                              <a:gd name="T8" fmla="+- 0 1545 1502"/>
                              <a:gd name="T9" fmla="*/ T8 w 49"/>
                              <a:gd name="T10" fmla="+- 0 2283 2260"/>
                              <a:gd name="T11" fmla="*/ 2283 h 49"/>
                              <a:gd name="T12" fmla="+- 0 1536 1502"/>
                              <a:gd name="T13" fmla="*/ T12 w 49"/>
                              <a:gd name="T14" fmla="+- 0 2274 2260"/>
                              <a:gd name="T15" fmla="*/ 2274 h 49"/>
                              <a:gd name="T16" fmla="+- 0 1527 1502"/>
                              <a:gd name="T17" fmla="*/ T16 w 49"/>
                              <a:gd name="T18" fmla="+- 0 2265 2260"/>
                              <a:gd name="T19" fmla="*/ 2265 h 49"/>
                              <a:gd name="T20" fmla="+- 0 1515 1502"/>
                              <a:gd name="T21" fmla="*/ T20 w 49"/>
                              <a:gd name="T22" fmla="+- 0 2260 2260"/>
                              <a:gd name="T23" fmla="*/ 2260 h 49"/>
                              <a:gd name="T24" fmla="+- 0 1502 1502"/>
                              <a:gd name="T25" fmla="*/ T24 w 49"/>
                              <a:gd name="T26" fmla="+- 0 2260 2260"/>
                              <a:gd name="T27" fmla="*/ 2260 h 49"/>
                            </a:gdLst>
                            <a:ahLst/>
                            <a:cxnLst>
                              <a:cxn ang="0">
                                <a:pos x="T1" y="T3"/>
                              </a:cxn>
                              <a:cxn ang="0">
                                <a:pos x="T5" y="T7"/>
                              </a:cxn>
                              <a:cxn ang="0">
                                <a:pos x="T9" y="T11"/>
                              </a:cxn>
                              <a:cxn ang="0">
                                <a:pos x="T13" y="T15"/>
                              </a:cxn>
                              <a:cxn ang="0">
                                <a:pos x="T17" y="T19"/>
                              </a:cxn>
                              <a:cxn ang="0">
                                <a:pos x="T21" y="T23"/>
                              </a:cxn>
                              <a:cxn ang="0">
                                <a:pos x="T25" y="T27"/>
                              </a:cxn>
                            </a:cxnLst>
                            <a:rect l="0" t="0" r="r" b="b"/>
                            <a:pathLst>
                              <a:path w="49" h="49">
                                <a:moveTo>
                                  <a:pt x="48" y="48"/>
                                </a:moveTo>
                                <a:lnTo>
                                  <a:pt x="48" y="36"/>
                                </a:lnTo>
                                <a:lnTo>
                                  <a:pt x="43" y="23"/>
                                </a:lnTo>
                                <a:lnTo>
                                  <a:pt x="34" y="14"/>
                                </a:lnTo>
                                <a:lnTo>
                                  <a:pt x="25" y="5"/>
                                </a:lnTo>
                                <a:lnTo>
                                  <a:pt x="1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4" name="Freeform 824"/>
                        <wps:cNvSpPr>
                          <a:spLocks/>
                        </wps:cNvSpPr>
                        <wps:spPr bwMode="auto">
                          <a:xfrm>
                            <a:off x="965" y="2251"/>
                            <a:ext cx="46" cy="226"/>
                          </a:xfrm>
                          <a:custGeom>
                            <a:avLst/>
                            <a:gdLst>
                              <a:gd name="T0" fmla="+- 0 966 966"/>
                              <a:gd name="T1" fmla="*/ T0 w 46"/>
                              <a:gd name="T2" fmla="+- 0 2476 2251"/>
                              <a:gd name="T3" fmla="*/ 2476 h 226"/>
                              <a:gd name="T4" fmla="+- 0 985 966"/>
                              <a:gd name="T5" fmla="*/ T4 w 46"/>
                              <a:gd name="T6" fmla="+- 0 2382 2251"/>
                              <a:gd name="T7" fmla="*/ 2382 h 226"/>
                              <a:gd name="T8" fmla="+- 0 1004 966"/>
                              <a:gd name="T9" fmla="*/ T8 w 46"/>
                              <a:gd name="T10" fmla="+- 0 2287 2251"/>
                              <a:gd name="T11" fmla="*/ 2287 h 226"/>
                              <a:gd name="T12" fmla="+- 0 1006 966"/>
                              <a:gd name="T13" fmla="*/ T12 w 46"/>
                              <a:gd name="T14" fmla="+- 0 2275 2251"/>
                              <a:gd name="T15" fmla="*/ 2275 h 226"/>
                              <a:gd name="T16" fmla="+- 0 1009 966"/>
                              <a:gd name="T17" fmla="*/ T16 w 46"/>
                              <a:gd name="T18" fmla="+- 0 2263 2251"/>
                              <a:gd name="T19" fmla="*/ 2263 h 226"/>
                              <a:gd name="T20" fmla="+- 0 1011 966"/>
                              <a:gd name="T21" fmla="*/ T20 w 46"/>
                              <a:gd name="T22" fmla="+- 0 2251 2251"/>
                              <a:gd name="T23" fmla="*/ 2251 h 226"/>
                            </a:gdLst>
                            <a:ahLst/>
                            <a:cxnLst>
                              <a:cxn ang="0">
                                <a:pos x="T1" y="T3"/>
                              </a:cxn>
                              <a:cxn ang="0">
                                <a:pos x="T5" y="T7"/>
                              </a:cxn>
                              <a:cxn ang="0">
                                <a:pos x="T9" y="T11"/>
                              </a:cxn>
                              <a:cxn ang="0">
                                <a:pos x="T13" y="T15"/>
                              </a:cxn>
                              <a:cxn ang="0">
                                <a:pos x="T17" y="T19"/>
                              </a:cxn>
                              <a:cxn ang="0">
                                <a:pos x="T21" y="T23"/>
                              </a:cxn>
                            </a:cxnLst>
                            <a:rect l="0" t="0" r="r" b="b"/>
                            <a:pathLst>
                              <a:path w="46" h="226">
                                <a:moveTo>
                                  <a:pt x="0" y="225"/>
                                </a:moveTo>
                                <a:lnTo>
                                  <a:pt x="19" y="131"/>
                                </a:lnTo>
                                <a:lnTo>
                                  <a:pt x="38" y="36"/>
                                </a:lnTo>
                                <a:lnTo>
                                  <a:pt x="40" y="24"/>
                                </a:lnTo>
                                <a:lnTo>
                                  <a:pt x="43" y="12"/>
                                </a:lnTo>
                                <a:lnTo>
                                  <a:pt x="4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5" name="Freeform 825"/>
                        <wps:cNvSpPr>
                          <a:spLocks/>
                        </wps:cNvSpPr>
                        <wps:spPr bwMode="auto">
                          <a:xfrm>
                            <a:off x="977" y="2251"/>
                            <a:ext cx="34" cy="2"/>
                          </a:xfrm>
                          <a:custGeom>
                            <a:avLst/>
                            <a:gdLst>
                              <a:gd name="T0" fmla="+- 0 1011 978"/>
                              <a:gd name="T1" fmla="*/ T0 w 34"/>
                              <a:gd name="T2" fmla="+- 0 1011 978"/>
                              <a:gd name="T3" fmla="*/ T2 w 34"/>
                              <a:gd name="T4" fmla="+- 0 978 978"/>
                              <a:gd name="T5" fmla="*/ T4 w 34"/>
                              <a:gd name="T6" fmla="+- 0 978 978"/>
                              <a:gd name="T7" fmla="*/ T6 w 34"/>
                            </a:gdLst>
                            <a:ahLst/>
                            <a:cxnLst>
                              <a:cxn ang="0">
                                <a:pos x="T1" y="0"/>
                              </a:cxn>
                              <a:cxn ang="0">
                                <a:pos x="T3" y="0"/>
                              </a:cxn>
                              <a:cxn ang="0">
                                <a:pos x="T5" y="0"/>
                              </a:cxn>
                              <a:cxn ang="0">
                                <a:pos x="T7" y="0"/>
                              </a:cxn>
                            </a:cxnLst>
                            <a:rect l="0" t="0" r="r" b="b"/>
                            <a:pathLst>
                              <a:path w="34">
                                <a:moveTo>
                                  <a:pt x="33" y="0"/>
                                </a:moveTo>
                                <a:lnTo>
                                  <a:pt x="3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6" name="Freeform 826"/>
                        <wps:cNvSpPr>
                          <a:spLocks/>
                        </wps:cNvSpPr>
                        <wps:spPr bwMode="auto">
                          <a:xfrm>
                            <a:off x="977" y="2002"/>
                            <a:ext cx="53" cy="249"/>
                          </a:xfrm>
                          <a:custGeom>
                            <a:avLst/>
                            <a:gdLst>
                              <a:gd name="T0" fmla="+- 0 978 978"/>
                              <a:gd name="T1" fmla="*/ T0 w 53"/>
                              <a:gd name="T2" fmla="+- 0 2251 2003"/>
                              <a:gd name="T3" fmla="*/ 2251 h 249"/>
                              <a:gd name="T4" fmla="+- 0 991 978"/>
                              <a:gd name="T5" fmla="*/ T4 w 53"/>
                              <a:gd name="T6" fmla="+- 0 2189 2003"/>
                              <a:gd name="T7" fmla="*/ 2189 h 249"/>
                              <a:gd name="T8" fmla="+- 0 1004 978"/>
                              <a:gd name="T9" fmla="*/ T8 w 53"/>
                              <a:gd name="T10" fmla="+- 0 2127 2003"/>
                              <a:gd name="T11" fmla="*/ 2127 h 249"/>
                              <a:gd name="T12" fmla="+- 0 1017 978"/>
                              <a:gd name="T13" fmla="*/ T12 w 53"/>
                              <a:gd name="T14" fmla="+- 0 2065 2003"/>
                              <a:gd name="T15" fmla="*/ 2065 h 249"/>
                              <a:gd name="T16" fmla="+- 0 1031 978"/>
                              <a:gd name="T17" fmla="*/ T16 w 53"/>
                              <a:gd name="T18" fmla="+- 0 2003 2003"/>
                              <a:gd name="T19" fmla="*/ 2003 h 249"/>
                            </a:gdLst>
                            <a:ahLst/>
                            <a:cxnLst>
                              <a:cxn ang="0">
                                <a:pos x="T1" y="T3"/>
                              </a:cxn>
                              <a:cxn ang="0">
                                <a:pos x="T5" y="T7"/>
                              </a:cxn>
                              <a:cxn ang="0">
                                <a:pos x="T9" y="T11"/>
                              </a:cxn>
                              <a:cxn ang="0">
                                <a:pos x="T13" y="T15"/>
                              </a:cxn>
                              <a:cxn ang="0">
                                <a:pos x="T17" y="T19"/>
                              </a:cxn>
                            </a:cxnLst>
                            <a:rect l="0" t="0" r="r" b="b"/>
                            <a:pathLst>
                              <a:path w="53" h="249">
                                <a:moveTo>
                                  <a:pt x="0" y="248"/>
                                </a:moveTo>
                                <a:lnTo>
                                  <a:pt x="13" y="186"/>
                                </a:lnTo>
                                <a:lnTo>
                                  <a:pt x="26" y="124"/>
                                </a:lnTo>
                                <a:lnTo>
                                  <a:pt x="39" y="62"/>
                                </a:lnTo>
                                <a:lnTo>
                                  <a:pt x="5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7" name="Freeform 827"/>
                        <wps:cNvSpPr>
                          <a:spLocks/>
                        </wps:cNvSpPr>
                        <wps:spPr bwMode="auto">
                          <a:xfrm>
                            <a:off x="1030" y="2002"/>
                            <a:ext cx="95" cy="19"/>
                          </a:xfrm>
                          <a:custGeom>
                            <a:avLst/>
                            <a:gdLst>
                              <a:gd name="T0" fmla="+- 0 1031 1031"/>
                              <a:gd name="T1" fmla="*/ T0 w 95"/>
                              <a:gd name="T2" fmla="+- 0 2003 2003"/>
                              <a:gd name="T3" fmla="*/ 2003 h 19"/>
                              <a:gd name="T4" fmla="+- 0 1041 1031"/>
                              <a:gd name="T5" fmla="*/ T4 w 95"/>
                              <a:gd name="T6" fmla="+- 0 2004 2003"/>
                              <a:gd name="T7" fmla="*/ 2004 h 19"/>
                              <a:gd name="T8" fmla="+- 0 1066 1031"/>
                              <a:gd name="T9" fmla="*/ T8 w 95"/>
                              <a:gd name="T10" fmla="+- 0 2009 2003"/>
                              <a:gd name="T11" fmla="*/ 2009 h 19"/>
                              <a:gd name="T12" fmla="+- 0 1097 1031"/>
                              <a:gd name="T13" fmla="*/ T12 w 95"/>
                              <a:gd name="T14" fmla="+- 0 2015 2003"/>
                              <a:gd name="T15" fmla="*/ 2015 h 19"/>
                              <a:gd name="T16" fmla="+- 0 1125 1031"/>
                              <a:gd name="T17" fmla="*/ T16 w 95"/>
                              <a:gd name="T18" fmla="+- 0 2021 2003"/>
                              <a:gd name="T19" fmla="*/ 2021 h 19"/>
                            </a:gdLst>
                            <a:ahLst/>
                            <a:cxnLst>
                              <a:cxn ang="0">
                                <a:pos x="T1" y="T3"/>
                              </a:cxn>
                              <a:cxn ang="0">
                                <a:pos x="T5" y="T7"/>
                              </a:cxn>
                              <a:cxn ang="0">
                                <a:pos x="T9" y="T11"/>
                              </a:cxn>
                              <a:cxn ang="0">
                                <a:pos x="T13" y="T15"/>
                              </a:cxn>
                              <a:cxn ang="0">
                                <a:pos x="T17" y="T19"/>
                              </a:cxn>
                            </a:cxnLst>
                            <a:rect l="0" t="0" r="r" b="b"/>
                            <a:pathLst>
                              <a:path w="95" h="19">
                                <a:moveTo>
                                  <a:pt x="0" y="0"/>
                                </a:moveTo>
                                <a:lnTo>
                                  <a:pt x="10" y="1"/>
                                </a:lnTo>
                                <a:lnTo>
                                  <a:pt x="35" y="6"/>
                                </a:lnTo>
                                <a:lnTo>
                                  <a:pt x="66" y="12"/>
                                </a:lnTo>
                                <a:lnTo>
                                  <a:pt x="94"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8" name="Freeform 828"/>
                        <wps:cNvSpPr>
                          <a:spLocks/>
                        </wps:cNvSpPr>
                        <wps:spPr bwMode="auto">
                          <a:xfrm>
                            <a:off x="967" y="2021"/>
                            <a:ext cx="158" cy="893"/>
                          </a:xfrm>
                          <a:custGeom>
                            <a:avLst/>
                            <a:gdLst>
                              <a:gd name="T0" fmla="+- 0 1125 968"/>
                              <a:gd name="T1" fmla="*/ T0 w 158"/>
                              <a:gd name="T2" fmla="+- 0 2021 2021"/>
                              <a:gd name="T3" fmla="*/ 2021 h 893"/>
                              <a:gd name="T4" fmla="+- 0 1109 968"/>
                              <a:gd name="T5" fmla="*/ T4 w 158"/>
                              <a:gd name="T6" fmla="+- 0 2102 2021"/>
                              <a:gd name="T7" fmla="*/ 2102 h 893"/>
                              <a:gd name="T8" fmla="+- 0 1093 968"/>
                              <a:gd name="T9" fmla="*/ T8 w 158"/>
                              <a:gd name="T10" fmla="+- 0 2183 2021"/>
                              <a:gd name="T11" fmla="*/ 2183 h 893"/>
                              <a:gd name="T12" fmla="+- 0 1079 968"/>
                              <a:gd name="T13" fmla="*/ T12 w 158"/>
                              <a:gd name="T14" fmla="+- 0 2264 2021"/>
                              <a:gd name="T15" fmla="*/ 2264 h 893"/>
                              <a:gd name="T16" fmla="+- 0 1065 968"/>
                              <a:gd name="T17" fmla="*/ T16 w 158"/>
                              <a:gd name="T18" fmla="+- 0 2345 2021"/>
                              <a:gd name="T19" fmla="*/ 2345 h 893"/>
                              <a:gd name="T20" fmla="+- 0 1052 968"/>
                              <a:gd name="T21" fmla="*/ T20 w 158"/>
                              <a:gd name="T22" fmla="+- 0 2426 2021"/>
                              <a:gd name="T23" fmla="*/ 2426 h 893"/>
                              <a:gd name="T24" fmla="+- 0 1039 968"/>
                              <a:gd name="T25" fmla="*/ T24 w 158"/>
                              <a:gd name="T26" fmla="+- 0 2508 2021"/>
                              <a:gd name="T27" fmla="*/ 2508 h 893"/>
                              <a:gd name="T28" fmla="+- 0 1026 968"/>
                              <a:gd name="T29" fmla="*/ T28 w 158"/>
                              <a:gd name="T30" fmla="+- 0 2589 2021"/>
                              <a:gd name="T31" fmla="*/ 2589 h 893"/>
                              <a:gd name="T32" fmla="+- 0 1013 968"/>
                              <a:gd name="T33" fmla="*/ T32 w 158"/>
                              <a:gd name="T34" fmla="+- 0 2671 2021"/>
                              <a:gd name="T35" fmla="*/ 2671 h 893"/>
                              <a:gd name="T36" fmla="+- 0 999 968"/>
                              <a:gd name="T37" fmla="*/ T36 w 158"/>
                              <a:gd name="T38" fmla="+- 0 2752 2021"/>
                              <a:gd name="T39" fmla="*/ 2752 h 893"/>
                              <a:gd name="T40" fmla="+- 0 984 968"/>
                              <a:gd name="T41" fmla="*/ T40 w 158"/>
                              <a:gd name="T42" fmla="+- 0 2833 2021"/>
                              <a:gd name="T43" fmla="*/ 2833 h 893"/>
                              <a:gd name="T44" fmla="+- 0 968 968"/>
                              <a:gd name="T45" fmla="*/ T44 w 158"/>
                              <a:gd name="T46" fmla="+- 0 2914 2021"/>
                              <a:gd name="T47" fmla="*/ 2914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8" h="893">
                                <a:moveTo>
                                  <a:pt x="157" y="0"/>
                                </a:moveTo>
                                <a:lnTo>
                                  <a:pt x="141" y="81"/>
                                </a:lnTo>
                                <a:lnTo>
                                  <a:pt x="125" y="162"/>
                                </a:lnTo>
                                <a:lnTo>
                                  <a:pt x="111" y="243"/>
                                </a:lnTo>
                                <a:lnTo>
                                  <a:pt x="97" y="324"/>
                                </a:lnTo>
                                <a:lnTo>
                                  <a:pt x="84" y="405"/>
                                </a:lnTo>
                                <a:lnTo>
                                  <a:pt x="71" y="487"/>
                                </a:lnTo>
                                <a:lnTo>
                                  <a:pt x="58" y="568"/>
                                </a:lnTo>
                                <a:lnTo>
                                  <a:pt x="45" y="650"/>
                                </a:lnTo>
                                <a:lnTo>
                                  <a:pt x="31" y="731"/>
                                </a:lnTo>
                                <a:lnTo>
                                  <a:pt x="16" y="812"/>
                                </a:lnTo>
                                <a:lnTo>
                                  <a:pt x="0" y="89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9" name="Freeform 829"/>
                        <wps:cNvSpPr>
                          <a:spLocks/>
                        </wps:cNvSpPr>
                        <wps:spPr bwMode="auto">
                          <a:xfrm>
                            <a:off x="837" y="2476"/>
                            <a:ext cx="93" cy="438"/>
                          </a:xfrm>
                          <a:custGeom>
                            <a:avLst/>
                            <a:gdLst>
                              <a:gd name="T0" fmla="+- 0 837 837"/>
                              <a:gd name="T1" fmla="*/ T0 w 93"/>
                              <a:gd name="T2" fmla="+- 0 2914 2476"/>
                              <a:gd name="T3" fmla="*/ 2914 h 438"/>
                              <a:gd name="T4" fmla="+- 0 853 837"/>
                              <a:gd name="T5" fmla="*/ T4 w 93"/>
                              <a:gd name="T6" fmla="+- 0 2841 2476"/>
                              <a:gd name="T7" fmla="*/ 2841 h 438"/>
                              <a:gd name="T8" fmla="+- 0 868 837"/>
                              <a:gd name="T9" fmla="*/ T8 w 93"/>
                              <a:gd name="T10" fmla="+- 0 2768 2476"/>
                              <a:gd name="T11" fmla="*/ 2768 h 438"/>
                              <a:gd name="T12" fmla="+- 0 884 837"/>
                              <a:gd name="T13" fmla="*/ T12 w 93"/>
                              <a:gd name="T14" fmla="+- 0 2695 2476"/>
                              <a:gd name="T15" fmla="*/ 2695 h 438"/>
                              <a:gd name="T16" fmla="+- 0 899 837"/>
                              <a:gd name="T17" fmla="*/ T16 w 93"/>
                              <a:gd name="T18" fmla="+- 0 2622 2476"/>
                              <a:gd name="T19" fmla="*/ 2622 h 438"/>
                              <a:gd name="T20" fmla="+- 0 915 837"/>
                              <a:gd name="T21" fmla="*/ T20 w 93"/>
                              <a:gd name="T22" fmla="+- 0 2549 2476"/>
                              <a:gd name="T23" fmla="*/ 2549 h 438"/>
                              <a:gd name="T24" fmla="+- 0 930 837"/>
                              <a:gd name="T25" fmla="*/ T24 w 93"/>
                              <a:gd name="T26" fmla="+- 0 2476 2476"/>
                              <a:gd name="T27" fmla="*/ 2476 h 438"/>
                            </a:gdLst>
                            <a:ahLst/>
                            <a:cxnLst>
                              <a:cxn ang="0">
                                <a:pos x="T1" y="T3"/>
                              </a:cxn>
                              <a:cxn ang="0">
                                <a:pos x="T5" y="T7"/>
                              </a:cxn>
                              <a:cxn ang="0">
                                <a:pos x="T9" y="T11"/>
                              </a:cxn>
                              <a:cxn ang="0">
                                <a:pos x="T13" y="T15"/>
                              </a:cxn>
                              <a:cxn ang="0">
                                <a:pos x="T17" y="T19"/>
                              </a:cxn>
                              <a:cxn ang="0">
                                <a:pos x="T21" y="T23"/>
                              </a:cxn>
                              <a:cxn ang="0">
                                <a:pos x="T25" y="T27"/>
                              </a:cxn>
                            </a:cxnLst>
                            <a:rect l="0" t="0" r="r" b="b"/>
                            <a:pathLst>
                              <a:path w="93" h="438">
                                <a:moveTo>
                                  <a:pt x="0" y="438"/>
                                </a:moveTo>
                                <a:lnTo>
                                  <a:pt x="16" y="365"/>
                                </a:lnTo>
                                <a:lnTo>
                                  <a:pt x="31" y="292"/>
                                </a:lnTo>
                                <a:lnTo>
                                  <a:pt x="47" y="219"/>
                                </a:lnTo>
                                <a:lnTo>
                                  <a:pt x="62" y="146"/>
                                </a:lnTo>
                                <a:lnTo>
                                  <a:pt x="78" y="73"/>
                                </a:lnTo>
                                <a:lnTo>
                                  <a:pt x="9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0" name="Freeform 830"/>
                        <wps:cNvSpPr>
                          <a:spLocks/>
                        </wps:cNvSpPr>
                        <wps:spPr bwMode="auto">
                          <a:xfrm>
                            <a:off x="929" y="2476"/>
                            <a:ext cx="36" cy="2"/>
                          </a:xfrm>
                          <a:custGeom>
                            <a:avLst/>
                            <a:gdLst>
                              <a:gd name="T0" fmla="+- 0 930 930"/>
                              <a:gd name="T1" fmla="*/ T0 w 36"/>
                              <a:gd name="T2" fmla="+- 0 930 930"/>
                              <a:gd name="T3" fmla="*/ T2 w 36"/>
                              <a:gd name="T4" fmla="+- 0 962 930"/>
                              <a:gd name="T5" fmla="*/ T4 w 36"/>
                              <a:gd name="T6" fmla="+- 0 966 930"/>
                              <a:gd name="T7" fmla="*/ T6 w 36"/>
                            </a:gdLst>
                            <a:ahLst/>
                            <a:cxnLst>
                              <a:cxn ang="0">
                                <a:pos x="T1" y="0"/>
                              </a:cxn>
                              <a:cxn ang="0">
                                <a:pos x="T3" y="0"/>
                              </a:cxn>
                              <a:cxn ang="0">
                                <a:pos x="T5" y="0"/>
                              </a:cxn>
                              <a:cxn ang="0">
                                <a:pos x="T7" y="0"/>
                              </a:cxn>
                            </a:cxnLst>
                            <a:rect l="0" t="0" r="r" b="b"/>
                            <a:pathLst>
                              <a:path w="36">
                                <a:moveTo>
                                  <a:pt x="0" y="0"/>
                                </a:moveTo>
                                <a:lnTo>
                                  <a:pt x="0" y="0"/>
                                </a:lnTo>
                                <a:lnTo>
                                  <a:pt x="32" y="0"/>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1" name="Freeform 831"/>
                        <wps:cNvSpPr>
                          <a:spLocks/>
                        </wps:cNvSpPr>
                        <wps:spPr bwMode="auto">
                          <a:xfrm>
                            <a:off x="1078" y="1952"/>
                            <a:ext cx="2" cy="2"/>
                          </a:xfrm>
                          <a:custGeom>
                            <a:avLst/>
                            <a:gdLst>
                              <a:gd name="T0" fmla="+- 0 1079 1078"/>
                              <a:gd name="T1" fmla="*/ T0 w 1"/>
                              <a:gd name="T2" fmla="+- 0 1952 1952"/>
                              <a:gd name="T3" fmla="*/ 1952 h 1"/>
                              <a:gd name="T4" fmla="+- 0 1079 1078"/>
                              <a:gd name="T5" fmla="*/ T4 w 1"/>
                              <a:gd name="T6" fmla="+- 0 1953 1952"/>
                              <a:gd name="T7" fmla="*/ 1953 h 1"/>
                              <a:gd name="T8" fmla="+- 0 1079 1078"/>
                              <a:gd name="T9" fmla="*/ T8 w 1"/>
                              <a:gd name="T10" fmla="+- 0 1953 1952"/>
                              <a:gd name="T11" fmla="*/ 1953 h 1"/>
                              <a:gd name="T12" fmla="+- 0 1078 1078"/>
                              <a:gd name="T13" fmla="*/ T12 w 1"/>
                              <a:gd name="T14" fmla="+- 0 1953 1952"/>
                              <a:gd name="T15" fmla="*/ 1953 h 1"/>
                            </a:gdLst>
                            <a:ahLst/>
                            <a:cxnLst>
                              <a:cxn ang="0">
                                <a:pos x="T1" y="T3"/>
                              </a:cxn>
                              <a:cxn ang="0">
                                <a:pos x="T5" y="T7"/>
                              </a:cxn>
                              <a:cxn ang="0">
                                <a:pos x="T9" y="T11"/>
                              </a:cxn>
                              <a:cxn ang="0">
                                <a:pos x="T13" y="T15"/>
                              </a:cxn>
                            </a:cxnLst>
                            <a:rect l="0" t="0" r="r" b="b"/>
                            <a:pathLst>
                              <a:path w="1" h="1">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2" name="Freeform 832"/>
                        <wps:cNvSpPr>
                          <a:spLocks/>
                        </wps:cNvSpPr>
                        <wps:spPr bwMode="auto">
                          <a:xfrm>
                            <a:off x="1496" y="2267"/>
                            <a:ext cx="3" cy="2"/>
                          </a:xfrm>
                          <a:custGeom>
                            <a:avLst/>
                            <a:gdLst>
                              <a:gd name="T0" fmla="+- 0 1496 1496"/>
                              <a:gd name="T1" fmla="*/ T0 w 3"/>
                              <a:gd name="T2" fmla="+- 0 2267 2267"/>
                              <a:gd name="T3" fmla="*/ 2267 h 1"/>
                              <a:gd name="T4" fmla="+- 0 1497 1496"/>
                              <a:gd name="T5" fmla="*/ T4 w 3"/>
                              <a:gd name="T6" fmla="+- 0 2267 2267"/>
                              <a:gd name="T7" fmla="*/ 2267 h 1"/>
                              <a:gd name="T8" fmla="+- 0 1498 1496"/>
                              <a:gd name="T9" fmla="*/ T8 w 3"/>
                              <a:gd name="T10" fmla="+- 0 2267 2267"/>
                              <a:gd name="T11" fmla="*/ 2267 h 1"/>
                              <a:gd name="T12" fmla="+- 0 1499 1496"/>
                              <a:gd name="T13" fmla="*/ T12 w 3"/>
                              <a:gd name="T14" fmla="+- 0 2267 2267"/>
                              <a:gd name="T15" fmla="*/ 2267 h 1"/>
                            </a:gdLst>
                            <a:ahLst/>
                            <a:cxnLst>
                              <a:cxn ang="0">
                                <a:pos x="T1" y="T3"/>
                              </a:cxn>
                              <a:cxn ang="0">
                                <a:pos x="T5" y="T7"/>
                              </a:cxn>
                              <a:cxn ang="0">
                                <a:pos x="T9" y="T11"/>
                              </a:cxn>
                              <a:cxn ang="0">
                                <a:pos x="T13" y="T15"/>
                              </a:cxn>
                            </a:cxnLst>
                            <a:rect l="0" t="0" r="r" b="b"/>
                            <a:pathLst>
                              <a:path w="3" h="1">
                                <a:moveTo>
                                  <a:pt x="0" y="0"/>
                                </a:moveTo>
                                <a:lnTo>
                                  <a:pt x="1" y="0"/>
                                </a:lnTo>
                                <a:lnTo>
                                  <a:pt x="2" y="0"/>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 name="Freeform 833"/>
                        <wps:cNvSpPr>
                          <a:spLocks/>
                        </wps:cNvSpPr>
                        <wps:spPr bwMode="auto">
                          <a:xfrm>
                            <a:off x="1496" y="2460"/>
                            <a:ext cx="3" cy="2"/>
                          </a:xfrm>
                          <a:custGeom>
                            <a:avLst/>
                            <a:gdLst>
                              <a:gd name="T0" fmla="+- 0 1499 1496"/>
                              <a:gd name="T1" fmla="*/ T0 w 3"/>
                              <a:gd name="T2" fmla="+- 0 2460 2460"/>
                              <a:gd name="T3" fmla="*/ 2460 h 1"/>
                              <a:gd name="T4" fmla="+- 0 1498 1496"/>
                              <a:gd name="T5" fmla="*/ T4 w 3"/>
                              <a:gd name="T6" fmla="+- 0 2460 2460"/>
                              <a:gd name="T7" fmla="*/ 2460 h 1"/>
                              <a:gd name="T8" fmla="+- 0 1497 1496"/>
                              <a:gd name="T9" fmla="*/ T8 w 3"/>
                              <a:gd name="T10" fmla="+- 0 2460 2460"/>
                              <a:gd name="T11" fmla="*/ 2460 h 1"/>
                              <a:gd name="T12" fmla="+- 0 1496 1496"/>
                              <a:gd name="T13" fmla="*/ T12 w 3"/>
                              <a:gd name="T14" fmla="+- 0 2460 2460"/>
                              <a:gd name="T15" fmla="*/ 2460 h 1"/>
                            </a:gdLst>
                            <a:ahLst/>
                            <a:cxnLst>
                              <a:cxn ang="0">
                                <a:pos x="T1" y="T3"/>
                              </a:cxn>
                              <a:cxn ang="0">
                                <a:pos x="T5" y="T7"/>
                              </a:cxn>
                              <a:cxn ang="0">
                                <a:pos x="T9" y="T11"/>
                              </a:cxn>
                              <a:cxn ang="0">
                                <a:pos x="T13" y="T15"/>
                              </a:cxn>
                            </a:cxnLst>
                            <a:rect l="0" t="0" r="r" b="b"/>
                            <a:pathLst>
                              <a:path w="3" h="1">
                                <a:moveTo>
                                  <a:pt x="3" y="0"/>
                                </a:moveTo>
                                <a:lnTo>
                                  <a:pt x="2"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4" name="Freeform 834"/>
                        <wps:cNvSpPr>
                          <a:spLocks/>
                        </wps:cNvSpPr>
                        <wps:spPr bwMode="auto">
                          <a:xfrm>
                            <a:off x="1742" y="2006"/>
                            <a:ext cx="231" cy="1052"/>
                          </a:xfrm>
                          <a:custGeom>
                            <a:avLst/>
                            <a:gdLst>
                              <a:gd name="T0" fmla="+- 0 1923 1743"/>
                              <a:gd name="T1" fmla="*/ T0 w 231"/>
                              <a:gd name="T2" fmla="+- 0 2007 2007"/>
                              <a:gd name="T3" fmla="*/ 2007 h 1052"/>
                              <a:gd name="T4" fmla="+- 0 1882 1743"/>
                              <a:gd name="T5" fmla="*/ T4 w 231"/>
                              <a:gd name="T6" fmla="+- 0 2068 2007"/>
                              <a:gd name="T7" fmla="*/ 2068 h 1052"/>
                              <a:gd name="T8" fmla="+- 0 1839 1743"/>
                              <a:gd name="T9" fmla="*/ T8 w 231"/>
                              <a:gd name="T10" fmla="+- 0 2134 2007"/>
                              <a:gd name="T11" fmla="*/ 2134 h 1052"/>
                              <a:gd name="T12" fmla="+- 0 1798 1743"/>
                              <a:gd name="T13" fmla="*/ T12 w 231"/>
                              <a:gd name="T14" fmla="+- 0 2203 2007"/>
                              <a:gd name="T15" fmla="*/ 2203 h 1052"/>
                              <a:gd name="T16" fmla="+- 0 1765 1743"/>
                              <a:gd name="T17" fmla="*/ T16 w 231"/>
                              <a:gd name="T18" fmla="+- 0 2272 2007"/>
                              <a:gd name="T19" fmla="*/ 2272 h 1052"/>
                              <a:gd name="T20" fmla="+- 0 1745 1743"/>
                              <a:gd name="T21" fmla="*/ T20 w 231"/>
                              <a:gd name="T22" fmla="+- 0 2340 2007"/>
                              <a:gd name="T23" fmla="*/ 2340 h 1052"/>
                              <a:gd name="T24" fmla="+- 0 1743 1743"/>
                              <a:gd name="T25" fmla="*/ T24 w 231"/>
                              <a:gd name="T26" fmla="+- 0 2405 2007"/>
                              <a:gd name="T27" fmla="*/ 2405 h 1052"/>
                              <a:gd name="T28" fmla="+- 0 1764 1743"/>
                              <a:gd name="T29" fmla="*/ T28 w 231"/>
                              <a:gd name="T30" fmla="+- 0 2464 2007"/>
                              <a:gd name="T31" fmla="*/ 2464 h 1052"/>
                              <a:gd name="T32" fmla="+- 0 1810 1743"/>
                              <a:gd name="T33" fmla="*/ T32 w 231"/>
                              <a:gd name="T34" fmla="+- 0 2516 2007"/>
                              <a:gd name="T35" fmla="*/ 2516 h 1052"/>
                              <a:gd name="T36" fmla="+- 0 1868 1743"/>
                              <a:gd name="T37" fmla="*/ T36 w 231"/>
                              <a:gd name="T38" fmla="+- 0 2564 2007"/>
                              <a:gd name="T39" fmla="*/ 2564 h 1052"/>
                              <a:gd name="T40" fmla="+- 0 1924 1743"/>
                              <a:gd name="T41" fmla="*/ T40 w 231"/>
                              <a:gd name="T42" fmla="+- 0 2613 2007"/>
                              <a:gd name="T43" fmla="*/ 2613 h 1052"/>
                              <a:gd name="T44" fmla="+- 0 1964 1743"/>
                              <a:gd name="T45" fmla="*/ T44 w 231"/>
                              <a:gd name="T46" fmla="+- 0 2667 2007"/>
                              <a:gd name="T47" fmla="*/ 2667 h 1052"/>
                              <a:gd name="T48" fmla="+- 0 1974 1743"/>
                              <a:gd name="T49" fmla="*/ T48 w 231"/>
                              <a:gd name="T50" fmla="+- 0 2730 2007"/>
                              <a:gd name="T51" fmla="*/ 2730 h 1052"/>
                              <a:gd name="T52" fmla="+- 0 1952 1743"/>
                              <a:gd name="T53" fmla="*/ T52 w 231"/>
                              <a:gd name="T54" fmla="+- 0 2789 2007"/>
                              <a:gd name="T55" fmla="*/ 2789 h 1052"/>
                              <a:gd name="T56" fmla="+- 0 1912 1743"/>
                              <a:gd name="T57" fmla="*/ T56 w 231"/>
                              <a:gd name="T58" fmla="+- 0 2851 2007"/>
                              <a:gd name="T59" fmla="*/ 2851 h 1052"/>
                              <a:gd name="T60" fmla="+- 0 1863 1743"/>
                              <a:gd name="T61" fmla="*/ T60 w 231"/>
                              <a:gd name="T62" fmla="+- 0 2912 2007"/>
                              <a:gd name="T63" fmla="*/ 2912 h 1052"/>
                              <a:gd name="T64" fmla="+- 0 1816 1743"/>
                              <a:gd name="T65" fmla="*/ T64 w 231"/>
                              <a:gd name="T66" fmla="+- 0 2968 2007"/>
                              <a:gd name="T67" fmla="*/ 2968 h 1052"/>
                              <a:gd name="T68" fmla="+- 0 1780 1743"/>
                              <a:gd name="T69" fmla="*/ T68 w 231"/>
                              <a:gd name="T70" fmla="+- 0 3014 2007"/>
                              <a:gd name="T71" fmla="*/ 3014 h 1052"/>
                              <a:gd name="T72" fmla="+- 0 1767 1743"/>
                              <a:gd name="T73" fmla="*/ T72 w 231"/>
                              <a:gd name="T74" fmla="+- 0 3046 2007"/>
                              <a:gd name="T75" fmla="*/ 3046 h 1052"/>
                              <a:gd name="T76" fmla="+- 0 1787 1743"/>
                              <a:gd name="T77" fmla="*/ T76 w 231"/>
                              <a:gd name="T78" fmla="+- 0 3058 2007"/>
                              <a:gd name="T79" fmla="*/ 3058 h 1052"/>
                              <a:gd name="T80" fmla="+- 0 1788 1743"/>
                              <a:gd name="T81" fmla="*/ T80 w 231"/>
                              <a:gd name="T82" fmla="+- 0 3058 2007"/>
                              <a:gd name="T83" fmla="*/ 3058 h 1052"/>
                              <a:gd name="T84" fmla="+- 0 1790 1743"/>
                              <a:gd name="T85" fmla="*/ T84 w 231"/>
                              <a:gd name="T86" fmla="+- 0 3058 2007"/>
                              <a:gd name="T87" fmla="*/ 3058 h 1052"/>
                              <a:gd name="T88" fmla="+- 0 1792 1743"/>
                              <a:gd name="T89" fmla="*/ T88 w 231"/>
                              <a:gd name="T90" fmla="+- 0 3058 2007"/>
                              <a:gd name="T91" fmla="*/ 3058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1" h="1052">
                                <a:moveTo>
                                  <a:pt x="180" y="0"/>
                                </a:moveTo>
                                <a:lnTo>
                                  <a:pt x="139" y="61"/>
                                </a:lnTo>
                                <a:lnTo>
                                  <a:pt x="96" y="127"/>
                                </a:lnTo>
                                <a:lnTo>
                                  <a:pt x="55" y="196"/>
                                </a:lnTo>
                                <a:lnTo>
                                  <a:pt x="22" y="265"/>
                                </a:lnTo>
                                <a:lnTo>
                                  <a:pt x="2" y="333"/>
                                </a:lnTo>
                                <a:lnTo>
                                  <a:pt x="0" y="398"/>
                                </a:lnTo>
                                <a:lnTo>
                                  <a:pt x="21" y="457"/>
                                </a:lnTo>
                                <a:lnTo>
                                  <a:pt x="67" y="509"/>
                                </a:lnTo>
                                <a:lnTo>
                                  <a:pt x="125" y="557"/>
                                </a:lnTo>
                                <a:lnTo>
                                  <a:pt x="181" y="606"/>
                                </a:lnTo>
                                <a:lnTo>
                                  <a:pt x="221" y="660"/>
                                </a:lnTo>
                                <a:lnTo>
                                  <a:pt x="231" y="723"/>
                                </a:lnTo>
                                <a:lnTo>
                                  <a:pt x="209" y="782"/>
                                </a:lnTo>
                                <a:lnTo>
                                  <a:pt x="169" y="844"/>
                                </a:lnTo>
                                <a:lnTo>
                                  <a:pt x="120" y="905"/>
                                </a:lnTo>
                                <a:lnTo>
                                  <a:pt x="73" y="961"/>
                                </a:lnTo>
                                <a:lnTo>
                                  <a:pt x="37" y="1007"/>
                                </a:lnTo>
                                <a:lnTo>
                                  <a:pt x="24" y="1039"/>
                                </a:lnTo>
                                <a:lnTo>
                                  <a:pt x="44" y="1051"/>
                                </a:lnTo>
                                <a:lnTo>
                                  <a:pt x="45" y="1051"/>
                                </a:lnTo>
                                <a:lnTo>
                                  <a:pt x="47" y="1051"/>
                                </a:lnTo>
                                <a:lnTo>
                                  <a:pt x="49" y="105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5" name="Freeform 835"/>
                        <wps:cNvSpPr>
                          <a:spLocks/>
                        </wps:cNvSpPr>
                        <wps:spPr bwMode="auto">
                          <a:xfrm>
                            <a:off x="2" y="2"/>
                            <a:ext cx="3570" cy="3110"/>
                          </a:xfrm>
                          <a:custGeom>
                            <a:avLst/>
                            <a:gdLst>
                              <a:gd name="T0" fmla="+- 0 3 3"/>
                              <a:gd name="T1" fmla="*/ T0 w 3570"/>
                              <a:gd name="T2" fmla="+- 0 3 3"/>
                              <a:gd name="T3" fmla="*/ 3 h 3110"/>
                              <a:gd name="T4" fmla="+- 0 3573 3"/>
                              <a:gd name="T5" fmla="*/ T4 w 3570"/>
                              <a:gd name="T6" fmla="+- 0 24 3"/>
                              <a:gd name="T7" fmla="*/ 24 h 3110"/>
                              <a:gd name="T8" fmla="+- 0 3573 3"/>
                              <a:gd name="T9" fmla="*/ T8 w 3570"/>
                              <a:gd name="T10" fmla="+- 0 3109 3"/>
                              <a:gd name="T11" fmla="*/ 3109 h 3110"/>
                              <a:gd name="T12" fmla="+- 0 3 3"/>
                              <a:gd name="T13" fmla="*/ T12 w 3570"/>
                              <a:gd name="T14" fmla="+- 0 3112 3"/>
                              <a:gd name="T15" fmla="*/ 3112 h 3110"/>
                              <a:gd name="T16" fmla="+- 0 3 3"/>
                              <a:gd name="T17" fmla="*/ T16 w 3570"/>
                              <a:gd name="T18" fmla="+- 0 3 3"/>
                              <a:gd name="T19" fmla="*/ 3 h 3110"/>
                            </a:gdLst>
                            <a:ahLst/>
                            <a:cxnLst>
                              <a:cxn ang="0">
                                <a:pos x="T1" y="T3"/>
                              </a:cxn>
                              <a:cxn ang="0">
                                <a:pos x="T5" y="T7"/>
                              </a:cxn>
                              <a:cxn ang="0">
                                <a:pos x="T9" y="T11"/>
                              </a:cxn>
                              <a:cxn ang="0">
                                <a:pos x="T13" y="T15"/>
                              </a:cxn>
                              <a:cxn ang="0">
                                <a:pos x="T17" y="T19"/>
                              </a:cxn>
                            </a:cxnLst>
                            <a:rect l="0" t="0" r="r" b="b"/>
                            <a:pathLst>
                              <a:path w="3570" h="3110">
                                <a:moveTo>
                                  <a:pt x="0" y="0"/>
                                </a:moveTo>
                                <a:lnTo>
                                  <a:pt x="3570" y="21"/>
                                </a:lnTo>
                                <a:lnTo>
                                  <a:pt x="3570" y="3106"/>
                                </a:lnTo>
                                <a:lnTo>
                                  <a:pt x="0" y="3109"/>
                                </a:lnTo>
                                <a:lnTo>
                                  <a:pt x="0" y="0"/>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 name="Line 836"/>
                        <wps:cNvCnPr>
                          <a:cxnSpLocks noChangeShapeType="1"/>
                        </wps:cNvCnPr>
                        <wps:spPr bwMode="auto">
                          <a:xfrm flipV="1">
                            <a:off x="2863" y="1698"/>
                            <a:ext cx="419" cy="2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27" name="Line 837"/>
                        <wps:cNvCnPr>
                          <a:cxnSpLocks noChangeShapeType="1"/>
                        </wps:cNvCnPr>
                        <wps:spPr bwMode="auto">
                          <a:xfrm flipH="1">
                            <a:off x="3149" y="1568"/>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28" name="Line 838"/>
                        <wps:cNvCnPr>
                          <a:cxnSpLocks noChangeShapeType="1"/>
                        </wps:cNvCnPr>
                        <wps:spPr bwMode="auto">
                          <a:xfrm flipV="1">
                            <a:off x="3243" y="1610"/>
                            <a:ext cx="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29" name="Line 839"/>
                        <wps:cNvCnPr>
                          <a:cxnSpLocks noChangeShapeType="1"/>
                        </wps:cNvCnPr>
                        <wps:spPr bwMode="auto">
                          <a:xfrm flipH="1" flipV="1">
                            <a:off x="3176" y="1559"/>
                            <a:ext cx="71" cy="3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0" name="Line 840"/>
                        <wps:cNvCnPr>
                          <a:cxnSpLocks noChangeShapeType="1"/>
                        </wps:cNvCnPr>
                        <wps:spPr bwMode="auto">
                          <a:xfrm>
                            <a:off x="931" y="35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1" name="Line 841"/>
                        <wps:cNvCnPr>
                          <a:cxnSpLocks noChangeShapeType="1"/>
                        </wps:cNvCnPr>
                        <wps:spPr bwMode="auto">
                          <a:xfrm flipH="1">
                            <a:off x="3155" y="1558"/>
                            <a:ext cx="1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2" name="Line 842"/>
                        <wps:cNvCnPr>
                          <a:cxnSpLocks noChangeShapeType="1"/>
                        </wps:cNvCnPr>
                        <wps:spPr bwMode="auto">
                          <a:xfrm>
                            <a:off x="936" y="362"/>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3" name="Line 843"/>
                        <wps:cNvCnPr>
                          <a:cxnSpLocks noChangeShapeType="1"/>
                        </wps:cNvCnPr>
                        <wps:spPr bwMode="auto">
                          <a:xfrm>
                            <a:off x="491" y="726"/>
                            <a:ext cx="2208" cy="116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4" name="Line 844"/>
                        <wps:cNvCnPr>
                          <a:cxnSpLocks noChangeShapeType="1"/>
                        </wps:cNvCnPr>
                        <wps:spPr bwMode="auto">
                          <a:xfrm flipH="1">
                            <a:off x="413" y="389"/>
                            <a:ext cx="426"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5" name="Line 845"/>
                        <wps:cNvCnPr>
                          <a:cxnSpLocks noChangeShapeType="1"/>
                        </wps:cNvCnPr>
                        <wps:spPr bwMode="auto">
                          <a:xfrm flipH="1" flipV="1">
                            <a:off x="865" y="390"/>
                            <a:ext cx="132"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6" name="Line 846"/>
                        <wps:cNvCnPr>
                          <a:cxnSpLocks noChangeShapeType="1"/>
                        </wps:cNvCnPr>
                        <wps:spPr bwMode="auto">
                          <a:xfrm flipH="1" flipV="1">
                            <a:off x="3205" y="1599"/>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7" name="Line 847"/>
                        <wps:cNvCnPr>
                          <a:cxnSpLocks noChangeShapeType="1"/>
                        </wps:cNvCnPr>
                        <wps:spPr bwMode="auto">
                          <a:xfrm>
                            <a:off x="3294" y="1663"/>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8" name="Line 848"/>
                        <wps:cNvCnPr>
                          <a:cxnSpLocks noChangeShapeType="1"/>
                        </wps:cNvCnPr>
                        <wps:spPr bwMode="auto">
                          <a:xfrm flipH="1" flipV="1">
                            <a:off x="3302" y="1649"/>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39" name="Line 849"/>
                        <wps:cNvCnPr>
                          <a:cxnSpLocks noChangeShapeType="1"/>
                        </wps:cNvCnPr>
                        <wps:spPr bwMode="auto">
                          <a:xfrm>
                            <a:off x="427" y="847"/>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0" name="Line 850"/>
                        <wps:cNvCnPr>
                          <a:cxnSpLocks noChangeShapeType="1"/>
                        </wps:cNvCnPr>
                        <wps:spPr bwMode="auto">
                          <a:xfrm flipV="1">
                            <a:off x="3286" y="1689"/>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1" name="Line 851"/>
                        <wps:cNvCnPr>
                          <a:cxnSpLocks noChangeShapeType="1"/>
                        </wps:cNvCnPr>
                        <wps:spPr bwMode="auto">
                          <a:xfrm>
                            <a:off x="3241" y="163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2" name="Line 852"/>
                        <wps:cNvCnPr>
                          <a:cxnSpLocks noChangeShapeType="1"/>
                        </wps:cNvCnPr>
                        <wps:spPr bwMode="auto">
                          <a:xfrm flipH="1" flipV="1">
                            <a:off x="1052" y="456"/>
                            <a:ext cx="2100" cy="1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3" name="Line 853"/>
                        <wps:cNvCnPr>
                          <a:cxnSpLocks noChangeShapeType="1"/>
                        </wps:cNvCnPr>
                        <wps:spPr bwMode="auto">
                          <a:xfrm flipH="1">
                            <a:off x="2635" y="1877"/>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4" name="Line 854"/>
                        <wps:cNvCnPr>
                          <a:cxnSpLocks noChangeShapeType="1"/>
                        </wps:cNvCnPr>
                        <wps:spPr bwMode="auto">
                          <a:xfrm flipH="1">
                            <a:off x="2717"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5" name="Line 855"/>
                        <wps:cNvCnPr>
                          <a:cxnSpLocks noChangeShapeType="1"/>
                        </wps:cNvCnPr>
                        <wps:spPr bwMode="auto">
                          <a:xfrm flipH="1" flipV="1">
                            <a:off x="2768" y="1876"/>
                            <a:ext cx="86"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6" name="Line 856"/>
                        <wps:cNvCnPr>
                          <a:cxnSpLocks noChangeShapeType="1"/>
                        </wps:cNvCnPr>
                        <wps:spPr bwMode="auto">
                          <a:xfrm flipV="1">
                            <a:off x="2804" y="1946"/>
                            <a:ext cx="58" cy="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7" name="Line 857"/>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8" name="Line 858"/>
                        <wps:cNvCnPr>
                          <a:cxnSpLocks noChangeShapeType="1"/>
                        </wps:cNvCnPr>
                        <wps:spPr bwMode="auto">
                          <a:xfrm>
                            <a:off x="941" y="36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49" name="Line 859"/>
                        <wps:cNvCnPr>
                          <a:cxnSpLocks noChangeShapeType="1"/>
                        </wps:cNvCnPr>
                        <wps:spPr bwMode="auto">
                          <a:xfrm>
                            <a:off x="946" y="367"/>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0" name="Line 860"/>
                        <wps:cNvCnPr>
                          <a:cxnSpLocks noChangeShapeType="1"/>
                        </wps:cNvCnPr>
                        <wps:spPr bwMode="auto">
                          <a:xfrm flipH="1" flipV="1">
                            <a:off x="992" y="3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1" name="Line 861"/>
                        <wps:cNvCnPr>
                          <a:cxnSpLocks noChangeShapeType="1"/>
                        </wps:cNvCnPr>
                        <wps:spPr bwMode="auto">
                          <a:xfrm flipV="1">
                            <a:off x="2369" y="2014"/>
                            <a:ext cx="193"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2" name="Line 862"/>
                        <wps:cNvCnPr>
                          <a:cxnSpLocks noChangeShapeType="1"/>
                        </wps:cNvCnPr>
                        <wps:spPr bwMode="auto">
                          <a:xfrm>
                            <a:off x="689" y="1192"/>
                            <a:ext cx="1555"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3" name="Line 863"/>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4" name="Line 864"/>
                        <wps:cNvCnPr>
                          <a:cxnSpLocks noChangeShapeType="1"/>
                        </wps:cNvCnPr>
                        <wps:spPr bwMode="auto">
                          <a:xfrm flipH="1" flipV="1">
                            <a:off x="709" y="1118"/>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5" name="Line 865"/>
                        <wps:cNvCnPr>
                          <a:cxnSpLocks noChangeShapeType="1"/>
                        </wps:cNvCnPr>
                        <wps:spPr bwMode="auto">
                          <a:xfrm>
                            <a:off x="503" y="924"/>
                            <a:ext cx="95"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6" name="Line 866"/>
                        <wps:cNvCnPr>
                          <a:cxnSpLocks noChangeShapeType="1"/>
                        </wps:cNvCnPr>
                        <wps:spPr bwMode="auto">
                          <a:xfrm flipH="1" flipV="1">
                            <a:off x="630" y="991"/>
                            <a:ext cx="56"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7" name="Line 867"/>
                        <wps:cNvCnPr>
                          <a:cxnSpLocks noChangeShapeType="1"/>
                        </wps:cNvCnPr>
                        <wps:spPr bwMode="auto">
                          <a:xfrm flipV="1">
                            <a:off x="2914" y="2193"/>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8" name="Line 868"/>
                        <wps:cNvCnPr>
                          <a:cxnSpLocks noChangeShapeType="1"/>
                        </wps:cNvCnPr>
                        <wps:spPr bwMode="auto">
                          <a:xfrm flipH="1">
                            <a:off x="120" y="698"/>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59" name="Line 869"/>
                        <wps:cNvCnPr>
                          <a:cxnSpLocks noChangeShapeType="1"/>
                        </wps:cNvCnPr>
                        <wps:spPr bwMode="auto">
                          <a:xfrm>
                            <a:off x="120" y="71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0" name="Line 870"/>
                        <wps:cNvCnPr>
                          <a:cxnSpLocks noChangeShapeType="1"/>
                        </wps:cNvCnPr>
                        <wps:spPr bwMode="auto">
                          <a:xfrm flipH="1" flipV="1">
                            <a:off x="3488" y="1856"/>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1" name="Line 871"/>
                        <wps:cNvCnPr>
                          <a:cxnSpLocks noChangeShapeType="1"/>
                        </wps:cNvCnPr>
                        <wps:spPr bwMode="auto">
                          <a:xfrm flipV="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2" name="Line 872"/>
                        <wps:cNvCnPr>
                          <a:cxnSpLocks noChangeShapeType="1"/>
                        </wps:cNvCnPr>
                        <wps:spPr bwMode="auto">
                          <a:xfrm flipH="1">
                            <a:off x="691" y="379"/>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3" name="Line 873"/>
                        <wps:cNvCnPr>
                          <a:cxnSpLocks noChangeShapeType="1"/>
                        </wps:cNvCnPr>
                        <wps:spPr bwMode="auto">
                          <a:xfrm flipV="1">
                            <a:off x="509" y="695"/>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4" name="Line 874"/>
                        <wps:cNvCnPr>
                          <a:cxnSpLocks noChangeShapeType="1"/>
                        </wps:cNvCnPr>
                        <wps:spPr bwMode="auto">
                          <a:xfrm flipH="1">
                            <a:off x="368" y="6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5" name="Line 875"/>
                        <wps:cNvCnPr>
                          <a:cxnSpLocks noChangeShapeType="1"/>
                        </wps:cNvCnPr>
                        <wps:spPr bwMode="auto">
                          <a:xfrm flipV="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6" name="Line 876"/>
                        <wps:cNvCnPr>
                          <a:cxnSpLocks noChangeShapeType="1"/>
                        </wps:cNvCnPr>
                        <wps:spPr bwMode="auto">
                          <a:xfrm flipH="1" flipV="1">
                            <a:off x="398" y="621"/>
                            <a:ext cx="86"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7" name="Line 877"/>
                        <wps:cNvCnPr>
                          <a:cxnSpLocks noChangeShapeType="1"/>
                        </wps:cNvCnPr>
                        <wps:spPr bwMode="auto">
                          <a:xfrm flipH="1">
                            <a:off x="852" y="351"/>
                            <a:ext cx="65"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8" name="Line 878"/>
                        <wps:cNvCnPr>
                          <a:cxnSpLocks noChangeShapeType="1"/>
                        </wps:cNvCnPr>
                        <wps:spPr bwMode="auto">
                          <a:xfrm flipH="1">
                            <a:off x="279" y="751"/>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69" name="Line 879"/>
                        <wps:cNvCnPr>
                          <a:cxnSpLocks noChangeShapeType="1"/>
                        </wps:cNvCnPr>
                        <wps:spPr bwMode="auto">
                          <a:xfrm flipH="1">
                            <a:off x="915" y="36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0" name="Line 880"/>
                        <wps:cNvCnPr>
                          <a:cxnSpLocks noChangeShapeType="1"/>
                        </wps:cNvCnPr>
                        <wps:spPr bwMode="auto">
                          <a:xfrm flipH="1" flipV="1">
                            <a:off x="970" y="3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1" name="Line 881"/>
                        <wps:cNvCnPr>
                          <a:cxnSpLocks noChangeShapeType="1"/>
                        </wps:cNvCnPr>
                        <wps:spPr bwMode="auto">
                          <a:xfrm>
                            <a:off x="3284" y="1604"/>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2" name="Line 882"/>
                        <wps:cNvCnPr>
                          <a:cxnSpLocks noChangeShapeType="1"/>
                        </wps:cNvCnPr>
                        <wps:spPr bwMode="auto">
                          <a:xfrm>
                            <a:off x="3289" y="1608"/>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3" name="Line 883"/>
                        <wps:cNvCnPr>
                          <a:cxnSpLocks noChangeShapeType="1"/>
                        </wps:cNvCnPr>
                        <wps:spPr bwMode="auto">
                          <a:xfrm flipH="1" flipV="1">
                            <a:off x="3335" y="158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4" name="Line 884"/>
                        <wps:cNvCnPr>
                          <a:cxnSpLocks noChangeShapeType="1"/>
                        </wps:cNvCnPr>
                        <wps:spPr bwMode="auto">
                          <a:xfrm>
                            <a:off x="3310" y="174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5" name="Line 885"/>
                        <wps:cNvCnPr>
                          <a:cxnSpLocks noChangeShapeType="1"/>
                        </wps:cNvCnPr>
                        <wps:spPr bwMode="auto">
                          <a:xfrm>
                            <a:off x="3306" y="17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6" name="Line 886"/>
                        <wps:cNvCnPr>
                          <a:cxnSpLocks noChangeShapeType="1"/>
                        </wps:cNvCnPr>
                        <wps:spPr bwMode="auto">
                          <a:xfrm flipV="1">
                            <a:off x="3354" y="1742"/>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7" name="Line 887"/>
                        <wps:cNvCnPr>
                          <a:cxnSpLocks noChangeShapeType="1"/>
                        </wps:cNvCnPr>
                        <wps:spPr bwMode="auto">
                          <a:xfrm flipH="1">
                            <a:off x="3247" y="1591"/>
                            <a:ext cx="1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8" name="Line 888"/>
                        <wps:cNvCnPr>
                          <a:cxnSpLocks noChangeShapeType="1"/>
                        </wps:cNvCnPr>
                        <wps:spPr bwMode="auto">
                          <a:xfrm flipV="1">
                            <a:off x="3362" y="1780"/>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79" name="Line 889"/>
                        <wps:cNvCnPr>
                          <a:cxnSpLocks noChangeShapeType="1"/>
                        </wps:cNvCnPr>
                        <wps:spPr bwMode="auto">
                          <a:xfrm flipH="1" flipV="1">
                            <a:off x="3344" y="174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0" name="Line 890"/>
                        <wps:cNvCnPr>
                          <a:cxnSpLocks noChangeShapeType="1"/>
                        </wps:cNvCnPr>
                        <wps:spPr bwMode="auto">
                          <a:xfrm flipH="1">
                            <a:off x="3258" y="1600"/>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1" name="Line 891"/>
                        <wps:cNvCnPr>
                          <a:cxnSpLocks noChangeShapeType="1"/>
                        </wps:cNvCnPr>
                        <wps:spPr bwMode="auto">
                          <a:xfrm flipH="1" flipV="1">
                            <a:off x="3313" y="160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2" name="Line 892"/>
                        <wps:cNvCnPr>
                          <a:cxnSpLocks noChangeShapeType="1"/>
                        </wps:cNvCnPr>
                        <wps:spPr bwMode="auto">
                          <a:xfrm flipH="1">
                            <a:off x="953" y="409"/>
                            <a:ext cx="3"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3" name="Line 893"/>
                        <wps:cNvCnPr>
                          <a:cxnSpLocks noChangeShapeType="1"/>
                        </wps:cNvCnPr>
                        <wps:spPr bwMode="auto">
                          <a:xfrm flipH="1">
                            <a:off x="960" y="399"/>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4" name="Line 894"/>
                        <wps:cNvCnPr>
                          <a:cxnSpLocks noChangeShapeType="1"/>
                        </wps:cNvCnPr>
                        <wps:spPr bwMode="auto">
                          <a:xfrm flipH="1" flipV="1">
                            <a:off x="982" y="400"/>
                            <a:ext cx="7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5" name="Line 895"/>
                        <wps:cNvCnPr>
                          <a:cxnSpLocks noChangeShapeType="1"/>
                        </wps:cNvCnPr>
                        <wps:spPr bwMode="auto">
                          <a:xfrm>
                            <a:off x="3274" y="1599"/>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6" name="Line 896"/>
                        <wps:cNvCnPr>
                          <a:cxnSpLocks noChangeShapeType="1"/>
                        </wps:cNvCnPr>
                        <wps:spPr bwMode="auto">
                          <a:xfrm>
                            <a:off x="3279" y="1603"/>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7" name="Line 897"/>
                        <wps:cNvCnPr>
                          <a:cxnSpLocks noChangeShapeType="1"/>
                        </wps:cNvCnPr>
                        <wps:spPr bwMode="auto">
                          <a:xfrm>
                            <a:off x="502" y="707"/>
                            <a:ext cx="2207"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8" name="Line 898"/>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89" name="Line 899"/>
                        <wps:cNvCnPr>
                          <a:cxnSpLocks noChangeShapeType="1"/>
                        </wps:cNvCnPr>
                        <wps:spPr bwMode="auto">
                          <a:xfrm>
                            <a:off x="612" y="699"/>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0" name="Line 900"/>
                        <wps:cNvCnPr>
                          <a:cxnSpLocks noChangeShapeType="1"/>
                        </wps:cNvCnPr>
                        <wps:spPr bwMode="auto">
                          <a:xfrm flipV="1">
                            <a:off x="2724" y="1600"/>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1" name="Line 901"/>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2" name="Line 902"/>
                        <wps:cNvCnPr>
                          <a:cxnSpLocks noChangeShapeType="1"/>
                        </wps:cNvCnPr>
                        <wps:spPr bwMode="auto">
                          <a:xfrm flipH="1" flipV="1">
                            <a:off x="1051" y="456"/>
                            <a:ext cx="2127" cy="11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3" name="Line 903"/>
                        <wps:cNvCnPr>
                          <a:cxnSpLocks noChangeShapeType="1"/>
                        </wps:cNvCnPr>
                        <wps:spPr bwMode="auto">
                          <a:xfrm flipH="1" flipV="1">
                            <a:off x="3203" y="1598"/>
                            <a:ext cx="76"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4" name="Line 904"/>
                        <wps:cNvCnPr>
                          <a:cxnSpLocks noChangeShapeType="1"/>
                        </wps:cNvCnPr>
                        <wps:spPr bwMode="auto">
                          <a:xfrm flipV="1">
                            <a:off x="2854" y="1679"/>
                            <a:ext cx="430" cy="24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5" name="Line 905"/>
                        <wps:cNvCnPr>
                          <a:cxnSpLocks noChangeShapeType="1"/>
                        </wps:cNvCnPr>
                        <wps:spPr bwMode="auto">
                          <a:xfrm flipH="1">
                            <a:off x="2862" y="1690"/>
                            <a:ext cx="425" cy="2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6" name="Line 906"/>
                        <wps:cNvCnPr>
                          <a:cxnSpLocks noChangeShapeType="1"/>
                        </wps:cNvCnPr>
                        <wps:spPr bwMode="auto">
                          <a:xfrm flipV="1">
                            <a:off x="2863" y="1695"/>
                            <a:ext cx="422" cy="2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7" name="Line 907"/>
                        <wps:cNvCnPr>
                          <a:cxnSpLocks noChangeShapeType="1"/>
                        </wps:cNvCnPr>
                        <wps:spPr bwMode="auto">
                          <a:xfrm flipV="1">
                            <a:off x="3285" y="1690"/>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8" name="Line 908"/>
                        <wps:cNvCnPr>
                          <a:cxnSpLocks noChangeShapeType="1"/>
                        </wps:cNvCnPr>
                        <wps:spPr bwMode="auto">
                          <a:xfrm flipV="1">
                            <a:off x="612" y="482"/>
                            <a:ext cx="385" cy="2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899" name="Line 909"/>
                        <wps:cNvCnPr>
                          <a:cxnSpLocks noChangeShapeType="1"/>
                        </wps:cNvCnPr>
                        <wps:spPr bwMode="auto">
                          <a:xfrm>
                            <a:off x="997" y="482"/>
                            <a:ext cx="2112" cy="1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0" name="Line 910"/>
                        <wps:cNvCnPr>
                          <a:cxnSpLocks noChangeShapeType="1"/>
                        </wps:cNvCnPr>
                        <wps:spPr bwMode="auto">
                          <a:xfrm>
                            <a:off x="997" y="482"/>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1" name="Line 911"/>
                        <wps:cNvCnPr>
                          <a:cxnSpLocks noChangeShapeType="1"/>
                        </wps:cNvCnPr>
                        <wps:spPr bwMode="auto">
                          <a:xfrm>
                            <a:off x="3223" y="16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2" name="Line 912"/>
                        <wps:cNvCnPr>
                          <a:cxnSpLocks noChangeShapeType="1"/>
                        </wps:cNvCnPr>
                        <wps:spPr bwMode="auto">
                          <a:xfrm flipV="1">
                            <a:off x="929" y="4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3" name="Line 913"/>
                        <wps:cNvCnPr>
                          <a:cxnSpLocks noChangeShapeType="1"/>
                        </wps:cNvCnPr>
                        <wps:spPr bwMode="auto">
                          <a:xfrm>
                            <a:off x="945" y="36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4" name="Line 914"/>
                        <wps:cNvCnPr>
                          <a:cxnSpLocks noChangeShapeType="1"/>
                        </wps:cNvCnPr>
                        <wps:spPr bwMode="auto">
                          <a:xfrm flipV="1">
                            <a:off x="942" y="338"/>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5" name="Line 915"/>
                        <wps:cNvCnPr>
                          <a:cxnSpLocks noChangeShapeType="1"/>
                        </wps:cNvCnPr>
                        <wps:spPr bwMode="auto">
                          <a:xfrm flipV="1">
                            <a:off x="953" y="316"/>
                            <a:ext cx="19"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6" name="Line 916"/>
                        <wps:cNvCnPr>
                          <a:cxnSpLocks noChangeShapeType="1"/>
                        </wps:cNvCnPr>
                        <wps:spPr bwMode="auto">
                          <a:xfrm flipV="1">
                            <a:off x="973" y="305"/>
                            <a:ext cx="15"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7" name="Line 917"/>
                        <wps:cNvCnPr>
                          <a:cxnSpLocks noChangeShapeType="1"/>
                        </wps:cNvCnPr>
                        <wps:spPr bwMode="auto">
                          <a:xfrm>
                            <a:off x="989" y="3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8" name="Line 918"/>
                        <wps:cNvCnPr>
                          <a:cxnSpLocks noChangeShapeType="1"/>
                        </wps:cNvCnPr>
                        <wps:spPr bwMode="auto">
                          <a:xfrm flipH="1" flipV="1">
                            <a:off x="944" y="33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09" name="Line 919"/>
                        <wps:cNvCnPr>
                          <a:cxnSpLocks noChangeShapeType="1"/>
                        </wps:cNvCnPr>
                        <wps:spPr bwMode="auto">
                          <a:xfrm flipH="1" flipV="1">
                            <a:off x="962" y="311"/>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0" name="Line 920"/>
                        <wps:cNvCnPr>
                          <a:cxnSpLocks noChangeShapeType="1"/>
                        </wps:cNvCnPr>
                        <wps:spPr bwMode="auto">
                          <a:xfrm flipV="1">
                            <a:off x="944" y="311"/>
                            <a:ext cx="18"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1" name="Line 921"/>
                        <wps:cNvCnPr>
                          <a:cxnSpLocks noChangeShapeType="1"/>
                        </wps:cNvCnPr>
                        <wps:spPr bwMode="auto">
                          <a:xfrm flipH="1" flipV="1">
                            <a:off x="942" y="333"/>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2" name="Line 922"/>
                        <wps:cNvCnPr>
                          <a:cxnSpLocks noChangeShapeType="1"/>
                        </wps:cNvCnPr>
                        <wps:spPr bwMode="auto">
                          <a:xfrm flipH="1" flipV="1">
                            <a:off x="932" y="354"/>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3" name="Line 923"/>
                        <wps:cNvCnPr>
                          <a:cxnSpLocks noChangeShapeType="1"/>
                        </wps:cNvCnPr>
                        <wps:spPr bwMode="auto">
                          <a:xfrm flipV="1">
                            <a:off x="932" y="333"/>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4" name="Line 924"/>
                        <wps:cNvCnPr>
                          <a:cxnSpLocks noChangeShapeType="1"/>
                        </wps:cNvCnPr>
                        <wps:spPr bwMode="auto">
                          <a:xfrm flipH="1" flipV="1">
                            <a:off x="963" y="310"/>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5" name="Line 925"/>
                        <wps:cNvCnPr>
                          <a:cxnSpLocks noChangeShapeType="1"/>
                        </wps:cNvCnPr>
                        <wps:spPr bwMode="auto">
                          <a:xfrm flipH="1" flipV="1">
                            <a:off x="979" y="300"/>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6" name="Line 926"/>
                        <wps:cNvCnPr>
                          <a:cxnSpLocks noChangeShapeType="1"/>
                        </wps:cNvCnPr>
                        <wps:spPr bwMode="auto">
                          <a:xfrm flipV="1">
                            <a:off x="963" y="300"/>
                            <a:ext cx="16"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7" name="Line 927"/>
                        <wps:cNvCnPr>
                          <a:cxnSpLocks noChangeShapeType="1"/>
                        </wps:cNvCnPr>
                        <wps:spPr bwMode="auto">
                          <a:xfrm flipV="1">
                            <a:off x="919"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8" name="Line 928"/>
                        <wps:cNvCnPr>
                          <a:cxnSpLocks noChangeShapeType="1"/>
                        </wps:cNvCnPr>
                        <wps:spPr bwMode="auto">
                          <a:xfrm flipV="1">
                            <a:off x="2584" y="1875"/>
                            <a:ext cx="16"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19" name="Line 929"/>
                        <wps:cNvCnPr>
                          <a:cxnSpLocks noChangeShapeType="1"/>
                        </wps:cNvCnPr>
                        <wps:spPr bwMode="auto">
                          <a:xfrm flipH="1" flipV="1">
                            <a:off x="3302" y="1650"/>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0" name="Line 930"/>
                        <wps:cNvCnPr>
                          <a:cxnSpLocks noChangeShapeType="1"/>
                        </wps:cNvCnPr>
                        <wps:spPr bwMode="auto">
                          <a:xfrm>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1" name="Line 931"/>
                        <wps:cNvCnPr>
                          <a:cxnSpLocks noChangeShapeType="1"/>
                        </wps:cNvCnPr>
                        <wps:spPr bwMode="auto">
                          <a:xfrm flipV="1">
                            <a:off x="2629" y="1916"/>
                            <a:ext cx="16"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2" name="Line 932"/>
                        <wps:cNvCnPr>
                          <a:cxnSpLocks noChangeShapeType="1"/>
                        </wps:cNvCnPr>
                        <wps:spPr bwMode="auto">
                          <a:xfrm flipH="1" flipV="1">
                            <a:off x="2631" y="1952"/>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3" name="Line 933"/>
                        <wps:cNvCnPr>
                          <a:cxnSpLocks noChangeShapeType="1"/>
                        </wps:cNvCnPr>
                        <wps:spPr bwMode="auto">
                          <a:xfrm flipH="1">
                            <a:off x="2658" y="1931"/>
                            <a:ext cx="15" cy="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4" name="Line 934"/>
                        <wps:cNvCnPr>
                          <a:cxnSpLocks noChangeShapeType="1"/>
                        </wps:cNvCnPr>
                        <wps:spPr bwMode="auto">
                          <a:xfrm flipH="1" flipV="1">
                            <a:off x="488" y="76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5" name="Line 935"/>
                        <wps:cNvCnPr>
                          <a:cxnSpLocks noChangeShapeType="1"/>
                        </wps:cNvCnPr>
                        <wps:spPr bwMode="auto">
                          <a:xfrm flipH="1">
                            <a:off x="465" y="771"/>
                            <a:ext cx="16"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6" name="Line 936"/>
                        <wps:cNvCnPr>
                          <a:cxnSpLocks noChangeShapeType="1"/>
                        </wps:cNvCnPr>
                        <wps:spPr bwMode="auto">
                          <a:xfrm>
                            <a:off x="468" y="806"/>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7" name="Line 937"/>
                        <wps:cNvCnPr>
                          <a:cxnSpLocks noChangeShapeType="1"/>
                        </wps:cNvCnPr>
                        <wps:spPr bwMode="auto">
                          <a:xfrm flipV="1">
                            <a:off x="494" y="786"/>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8" name="Line 938"/>
                        <wps:cNvCnPr>
                          <a:cxnSpLocks noChangeShapeType="1"/>
                        </wps:cNvCnPr>
                        <wps:spPr bwMode="auto">
                          <a:xfrm flipH="1" flipV="1">
                            <a:off x="2519" y="186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29" name="Line 939"/>
                        <wps:cNvCnPr>
                          <a:cxnSpLocks noChangeShapeType="1"/>
                        </wps:cNvCnPr>
                        <wps:spPr bwMode="auto">
                          <a:xfrm>
                            <a:off x="2532" y="1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0" name="Line 940"/>
                        <wps:cNvCnPr>
                          <a:cxnSpLocks noChangeShapeType="1"/>
                        </wps:cNvCnPr>
                        <wps:spPr bwMode="auto">
                          <a:xfrm flipH="1" flipV="1">
                            <a:off x="2387" y="179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1" name="Line 941"/>
                        <wps:cNvCnPr>
                          <a:cxnSpLocks noChangeShapeType="1"/>
                        </wps:cNvCnPr>
                        <wps:spPr bwMode="auto">
                          <a:xfrm>
                            <a:off x="2400" y="176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2" name="Line 942"/>
                        <wps:cNvCnPr>
                          <a:cxnSpLocks noChangeShapeType="1"/>
                        </wps:cNvCnPr>
                        <wps:spPr bwMode="auto">
                          <a:xfrm flipH="1" flipV="1">
                            <a:off x="2255" y="172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3" name="Line 943"/>
                        <wps:cNvCnPr>
                          <a:cxnSpLocks noChangeShapeType="1"/>
                        </wps:cNvCnPr>
                        <wps:spPr bwMode="auto">
                          <a:xfrm>
                            <a:off x="2268" y="169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4" name="Line 944"/>
                        <wps:cNvCnPr>
                          <a:cxnSpLocks noChangeShapeType="1"/>
                        </wps:cNvCnPr>
                        <wps:spPr bwMode="auto">
                          <a:xfrm flipH="1" flipV="1">
                            <a:off x="2123" y="165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5" name="Line 945"/>
                        <wps:cNvCnPr>
                          <a:cxnSpLocks noChangeShapeType="1"/>
                        </wps:cNvCnPr>
                        <wps:spPr bwMode="auto">
                          <a:xfrm>
                            <a:off x="2136" y="1629"/>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6" name="Line 946"/>
                        <wps:cNvCnPr>
                          <a:cxnSpLocks noChangeShapeType="1"/>
                        </wps:cNvCnPr>
                        <wps:spPr bwMode="auto">
                          <a:xfrm flipH="1" flipV="1">
                            <a:off x="1991" y="1582"/>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7" name="Line 947"/>
                        <wps:cNvCnPr>
                          <a:cxnSpLocks noChangeShapeType="1"/>
                        </wps:cNvCnPr>
                        <wps:spPr bwMode="auto">
                          <a:xfrm>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8" name="Line 948"/>
                        <wps:cNvCnPr>
                          <a:cxnSpLocks noChangeShapeType="1"/>
                        </wps:cNvCnPr>
                        <wps:spPr bwMode="auto">
                          <a:xfrm flipH="1" flipV="1">
                            <a:off x="1859" y="1513"/>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39" name="Line 949"/>
                        <wps:cNvCnPr>
                          <a:cxnSpLocks noChangeShapeType="1"/>
                        </wps:cNvCnPr>
                        <wps:spPr bwMode="auto">
                          <a:xfrm>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0" name="Line 950"/>
                        <wps:cNvCnPr>
                          <a:cxnSpLocks noChangeShapeType="1"/>
                        </wps:cNvCnPr>
                        <wps:spPr bwMode="auto">
                          <a:xfrm flipH="1" flipV="1">
                            <a:off x="1727" y="144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1" name="Line 951"/>
                        <wps:cNvCnPr>
                          <a:cxnSpLocks noChangeShapeType="1"/>
                        </wps:cNvCnPr>
                        <wps:spPr bwMode="auto">
                          <a:xfrm>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2" name="Line 952"/>
                        <wps:cNvCnPr>
                          <a:cxnSpLocks noChangeShapeType="1"/>
                        </wps:cNvCnPr>
                        <wps:spPr bwMode="auto">
                          <a:xfrm flipH="1" flipV="1">
                            <a:off x="1595" y="137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3" name="Line 953"/>
                        <wps:cNvCnPr>
                          <a:cxnSpLocks noChangeShapeType="1"/>
                        </wps:cNvCnPr>
                        <wps:spPr bwMode="auto">
                          <a:xfrm>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4" name="Line 954"/>
                        <wps:cNvCnPr>
                          <a:cxnSpLocks noChangeShapeType="1"/>
                        </wps:cNvCnPr>
                        <wps:spPr bwMode="auto">
                          <a:xfrm flipH="1" flipV="1">
                            <a:off x="1463" y="130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5" name="Line 955"/>
                        <wps:cNvCnPr>
                          <a:cxnSpLocks noChangeShapeType="1"/>
                        </wps:cNvCnPr>
                        <wps:spPr bwMode="auto">
                          <a:xfrm>
                            <a:off x="1476" y="127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6" name="Line 956"/>
                        <wps:cNvCnPr>
                          <a:cxnSpLocks noChangeShapeType="1"/>
                        </wps:cNvCnPr>
                        <wps:spPr bwMode="auto">
                          <a:xfrm flipH="1" flipV="1">
                            <a:off x="1331" y="123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7" name="Line 957"/>
                        <wps:cNvCnPr>
                          <a:cxnSpLocks noChangeShapeType="1"/>
                        </wps:cNvCnPr>
                        <wps:spPr bwMode="auto">
                          <a:xfrm>
                            <a:off x="1344" y="12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8" name="Line 958"/>
                        <wps:cNvCnPr>
                          <a:cxnSpLocks noChangeShapeType="1"/>
                        </wps:cNvCnPr>
                        <wps:spPr bwMode="auto">
                          <a:xfrm flipH="1" flipV="1">
                            <a:off x="1199" y="116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49" name="Line 959"/>
                        <wps:cNvCnPr>
                          <a:cxnSpLocks noChangeShapeType="1"/>
                        </wps:cNvCnPr>
                        <wps:spPr bwMode="auto">
                          <a:xfrm>
                            <a:off x="1212" y="11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0" name="Line 960"/>
                        <wps:cNvCnPr>
                          <a:cxnSpLocks noChangeShapeType="1"/>
                        </wps:cNvCnPr>
                        <wps:spPr bwMode="auto">
                          <a:xfrm flipH="1" flipV="1">
                            <a:off x="1067" y="109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1" name="Line 961"/>
                        <wps:cNvCnPr>
                          <a:cxnSpLocks noChangeShapeType="1"/>
                        </wps:cNvCnPr>
                        <wps:spPr bwMode="auto">
                          <a:xfrm>
                            <a:off x="1080" y="10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2" name="Line 962"/>
                        <wps:cNvCnPr>
                          <a:cxnSpLocks noChangeShapeType="1"/>
                        </wps:cNvCnPr>
                        <wps:spPr bwMode="auto">
                          <a:xfrm flipH="1" flipV="1">
                            <a:off x="935" y="102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3" name="Line 963"/>
                        <wps:cNvCnPr>
                          <a:cxnSpLocks noChangeShapeType="1"/>
                        </wps:cNvCnPr>
                        <wps:spPr bwMode="auto">
                          <a:xfrm>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4" name="Line 964"/>
                        <wps:cNvCnPr>
                          <a:cxnSpLocks noChangeShapeType="1"/>
                        </wps:cNvCnPr>
                        <wps:spPr bwMode="auto">
                          <a:xfrm flipH="1" flipV="1">
                            <a:off x="803" y="953"/>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5" name="Line 965"/>
                        <wps:cNvCnPr>
                          <a:cxnSpLocks noChangeShapeType="1"/>
                        </wps:cNvCnPr>
                        <wps:spPr bwMode="auto">
                          <a:xfrm>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6" name="Line 966"/>
                        <wps:cNvCnPr>
                          <a:cxnSpLocks noChangeShapeType="1"/>
                        </wps:cNvCnPr>
                        <wps:spPr bwMode="auto">
                          <a:xfrm flipH="1" flipV="1">
                            <a:off x="671" y="88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7" name="Line 967"/>
                        <wps:cNvCnPr>
                          <a:cxnSpLocks noChangeShapeType="1"/>
                        </wps:cNvCnPr>
                        <wps:spPr bwMode="auto">
                          <a:xfrm>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8" name="Line 968"/>
                        <wps:cNvCnPr>
                          <a:cxnSpLocks noChangeShapeType="1"/>
                        </wps:cNvCnPr>
                        <wps:spPr bwMode="auto">
                          <a:xfrm flipH="1" flipV="1">
                            <a:off x="539" y="814"/>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59" name="Line 969"/>
                        <wps:cNvCnPr>
                          <a:cxnSpLocks noChangeShapeType="1"/>
                        </wps:cNvCnPr>
                        <wps:spPr bwMode="auto">
                          <a:xfrm>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0" name="Line 970"/>
                        <wps:cNvCnPr>
                          <a:cxnSpLocks noChangeShapeType="1"/>
                        </wps:cNvCnPr>
                        <wps:spPr bwMode="auto">
                          <a:xfrm flipH="1" flipV="1">
                            <a:off x="485" y="738"/>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1" name="Line 971"/>
                        <wps:cNvCnPr>
                          <a:cxnSpLocks noChangeShapeType="1"/>
                        </wps:cNvCnPr>
                        <wps:spPr bwMode="auto">
                          <a:xfrm flipH="1" flipV="1">
                            <a:off x="514" y="86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2" name="Line 972"/>
                        <wps:cNvCnPr>
                          <a:cxnSpLocks noChangeShapeType="1"/>
                        </wps:cNvCnPr>
                        <wps:spPr bwMode="auto">
                          <a:xfrm>
                            <a:off x="527" y="838"/>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3" name="Line 973"/>
                        <wps:cNvCnPr>
                          <a:cxnSpLocks noChangeShapeType="1"/>
                        </wps:cNvCnPr>
                        <wps:spPr bwMode="auto">
                          <a:xfrm flipH="1" flipV="1">
                            <a:off x="646" y="93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4" name="Line 974"/>
                        <wps:cNvCnPr>
                          <a:cxnSpLocks noChangeShapeType="1"/>
                        </wps:cNvCnPr>
                        <wps:spPr bwMode="auto">
                          <a:xfrm>
                            <a:off x="659" y="90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5" name="Line 975"/>
                        <wps:cNvCnPr>
                          <a:cxnSpLocks noChangeShapeType="1"/>
                        </wps:cNvCnPr>
                        <wps:spPr bwMode="auto">
                          <a:xfrm flipH="1" flipV="1">
                            <a:off x="778" y="100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6" name="Line 976"/>
                        <wps:cNvCnPr>
                          <a:cxnSpLocks noChangeShapeType="1"/>
                        </wps:cNvCnPr>
                        <wps:spPr bwMode="auto">
                          <a:xfrm>
                            <a:off x="791" y="97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7" name="Line 977"/>
                        <wps:cNvCnPr>
                          <a:cxnSpLocks noChangeShapeType="1"/>
                        </wps:cNvCnPr>
                        <wps:spPr bwMode="auto">
                          <a:xfrm flipH="1" flipV="1">
                            <a:off x="910" y="107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8" name="Line 978"/>
                        <wps:cNvCnPr>
                          <a:cxnSpLocks noChangeShapeType="1"/>
                        </wps:cNvCnPr>
                        <wps:spPr bwMode="auto">
                          <a:xfrm>
                            <a:off x="923" y="104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69" name="Line 979"/>
                        <wps:cNvCnPr>
                          <a:cxnSpLocks noChangeShapeType="1"/>
                        </wps:cNvCnPr>
                        <wps:spPr bwMode="auto">
                          <a:xfrm flipH="1" flipV="1">
                            <a:off x="1042" y="114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0" name="Line 980"/>
                        <wps:cNvCnPr>
                          <a:cxnSpLocks noChangeShapeType="1"/>
                        </wps:cNvCnPr>
                        <wps:spPr bwMode="auto">
                          <a:xfrm>
                            <a:off x="1055" y="111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1" name="Line 981"/>
                        <wps:cNvCnPr>
                          <a:cxnSpLocks noChangeShapeType="1"/>
                        </wps:cNvCnPr>
                        <wps:spPr bwMode="auto">
                          <a:xfrm flipH="1" flipV="1">
                            <a:off x="1174" y="1211"/>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2" name="Line 982"/>
                        <wps:cNvCnPr>
                          <a:cxnSpLocks noChangeShapeType="1"/>
                        </wps:cNvCnPr>
                        <wps:spPr bwMode="auto">
                          <a:xfrm>
                            <a:off x="1187" y="118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3" name="Line 983"/>
                        <wps:cNvCnPr>
                          <a:cxnSpLocks noChangeShapeType="1"/>
                        </wps:cNvCnPr>
                        <wps:spPr bwMode="auto">
                          <a:xfrm flipH="1" flipV="1">
                            <a:off x="1306" y="1281"/>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4" name="Line 984"/>
                        <wps:cNvCnPr>
                          <a:cxnSpLocks noChangeShapeType="1"/>
                        </wps:cNvCnPr>
                        <wps:spPr bwMode="auto">
                          <a:xfrm>
                            <a:off x="1319" y="125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5" name="Line 985"/>
                        <wps:cNvCnPr>
                          <a:cxnSpLocks noChangeShapeType="1"/>
                        </wps:cNvCnPr>
                        <wps:spPr bwMode="auto">
                          <a:xfrm flipH="1" flipV="1">
                            <a:off x="1438" y="135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6" name="Line 986"/>
                        <wps:cNvCnPr>
                          <a:cxnSpLocks noChangeShapeType="1"/>
                        </wps:cNvCnPr>
                        <wps:spPr bwMode="auto">
                          <a:xfrm>
                            <a:off x="1451" y="1327"/>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7" name="Line 987"/>
                        <wps:cNvCnPr>
                          <a:cxnSpLocks noChangeShapeType="1"/>
                        </wps:cNvCnPr>
                        <wps:spPr bwMode="auto">
                          <a:xfrm flipH="1" flipV="1">
                            <a:off x="1570" y="142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8" name="Line 988"/>
                        <wps:cNvCnPr>
                          <a:cxnSpLocks noChangeShapeType="1"/>
                        </wps:cNvCnPr>
                        <wps:spPr bwMode="auto">
                          <a:xfrm>
                            <a:off x="1583" y="1397"/>
                            <a:ext cx="84"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79" name="Line 989"/>
                        <wps:cNvCnPr>
                          <a:cxnSpLocks noChangeShapeType="1"/>
                        </wps:cNvCnPr>
                        <wps:spPr bwMode="auto">
                          <a:xfrm flipH="1" flipV="1">
                            <a:off x="1702" y="14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0" name="Line 990"/>
                        <wps:cNvCnPr>
                          <a:cxnSpLocks noChangeShapeType="1"/>
                        </wps:cNvCnPr>
                        <wps:spPr bwMode="auto">
                          <a:xfrm>
                            <a:off x="1715" y="146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1" name="Line 991"/>
                        <wps:cNvCnPr>
                          <a:cxnSpLocks noChangeShapeType="1"/>
                        </wps:cNvCnPr>
                        <wps:spPr bwMode="auto">
                          <a:xfrm flipH="1" flipV="1">
                            <a:off x="1834" y="15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2" name="Line 992"/>
                        <wps:cNvCnPr>
                          <a:cxnSpLocks noChangeShapeType="1"/>
                        </wps:cNvCnPr>
                        <wps:spPr bwMode="auto">
                          <a:xfrm>
                            <a:off x="1847" y="153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3" name="Line 993"/>
                        <wps:cNvCnPr>
                          <a:cxnSpLocks noChangeShapeType="1"/>
                        </wps:cNvCnPr>
                        <wps:spPr bwMode="auto">
                          <a:xfrm flipH="1" flipV="1">
                            <a:off x="1966" y="16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4" name="Line 994"/>
                        <wps:cNvCnPr>
                          <a:cxnSpLocks noChangeShapeType="1"/>
                        </wps:cNvCnPr>
                        <wps:spPr bwMode="auto">
                          <a:xfrm>
                            <a:off x="1979" y="160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5" name="Line 995"/>
                        <wps:cNvCnPr>
                          <a:cxnSpLocks noChangeShapeType="1"/>
                        </wps:cNvCnPr>
                        <wps:spPr bwMode="auto">
                          <a:xfrm flipH="1" flipV="1">
                            <a:off x="2098" y="17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6" name="Line 996"/>
                        <wps:cNvCnPr>
                          <a:cxnSpLocks noChangeShapeType="1"/>
                        </wps:cNvCnPr>
                        <wps:spPr bwMode="auto">
                          <a:xfrm>
                            <a:off x="2111" y="167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7" name="Line 997"/>
                        <wps:cNvCnPr>
                          <a:cxnSpLocks noChangeShapeType="1"/>
                        </wps:cNvCnPr>
                        <wps:spPr bwMode="auto">
                          <a:xfrm flipH="1" flipV="1">
                            <a:off x="2230" y="17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8" name="Line 998"/>
                        <wps:cNvCnPr>
                          <a:cxnSpLocks noChangeShapeType="1"/>
                        </wps:cNvCnPr>
                        <wps:spPr bwMode="auto">
                          <a:xfrm>
                            <a:off x="2243" y="174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89" name="Line 999"/>
                        <wps:cNvCnPr>
                          <a:cxnSpLocks noChangeShapeType="1"/>
                        </wps:cNvCnPr>
                        <wps:spPr bwMode="auto">
                          <a:xfrm flipH="1" flipV="1">
                            <a:off x="2362" y="1840"/>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0" name="Line 1000"/>
                        <wps:cNvCnPr>
                          <a:cxnSpLocks noChangeShapeType="1"/>
                        </wps:cNvCnPr>
                        <wps:spPr bwMode="auto">
                          <a:xfrm>
                            <a:off x="2375" y="181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1" name="Line 1001"/>
                        <wps:cNvCnPr>
                          <a:cxnSpLocks noChangeShapeType="1"/>
                        </wps:cNvCnPr>
                        <wps:spPr bwMode="auto">
                          <a:xfrm flipH="1" flipV="1">
                            <a:off x="2494" y="190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2" name="Line 1002"/>
                        <wps:cNvCnPr>
                          <a:cxnSpLocks noChangeShapeType="1"/>
                        </wps:cNvCnPr>
                        <wps:spPr bwMode="auto">
                          <a:xfrm>
                            <a:off x="2507" y="1886"/>
                            <a:ext cx="84"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3" name="Line 1003"/>
                        <wps:cNvCnPr>
                          <a:cxnSpLocks noChangeShapeType="1"/>
                        </wps:cNvCnPr>
                        <wps:spPr bwMode="auto">
                          <a:xfrm>
                            <a:off x="489" y="729"/>
                            <a:ext cx="2208" cy="1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4" name="Line 1004"/>
                        <wps:cNvCnPr>
                          <a:cxnSpLocks noChangeShapeType="1"/>
                        </wps:cNvCnPr>
                        <wps:spPr bwMode="auto">
                          <a:xfrm>
                            <a:off x="2629" y="1945"/>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5" name="Line 1005"/>
                        <wps:cNvCnPr>
                          <a:cxnSpLocks noChangeShapeType="1"/>
                        </wps:cNvCnPr>
                        <wps:spPr bwMode="auto">
                          <a:xfrm flipV="1">
                            <a:off x="2645" y="191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6" name="Line 1006"/>
                        <wps:cNvCnPr>
                          <a:cxnSpLocks noChangeShapeType="1"/>
                        </wps:cNvCnPr>
                        <wps:spPr bwMode="auto">
                          <a:xfrm flipH="1">
                            <a:off x="2630" y="1917"/>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7" name="Line 1007"/>
                        <wps:cNvCnPr>
                          <a:cxnSpLocks noChangeShapeType="1"/>
                        </wps:cNvCnPr>
                        <wps:spPr bwMode="auto">
                          <a:xfrm>
                            <a:off x="2671" y="192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8" name="Line 1008"/>
                        <wps:cNvCnPr>
                          <a:cxnSpLocks noChangeShapeType="1"/>
                        </wps:cNvCnPr>
                        <wps:spPr bwMode="auto">
                          <a:xfrm flipH="1">
                            <a:off x="2591" y="193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999" name="Line 1009"/>
                        <wps:cNvCnPr>
                          <a:cxnSpLocks noChangeShapeType="1"/>
                        </wps:cNvCnPr>
                        <wps:spPr bwMode="auto">
                          <a:xfrm>
                            <a:off x="2652" y="191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0" name="Line 1010"/>
                        <wps:cNvCnPr>
                          <a:cxnSpLocks noChangeShapeType="1"/>
                        </wps:cNvCnPr>
                        <wps:spPr bwMode="auto">
                          <a:xfrm flipH="1" flipV="1">
                            <a:off x="2652" y="1914"/>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1" name="Line 1011"/>
                        <wps:cNvCnPr>
                          <a:cxnSpLocks noChangeShapeType="1"/>
                        </wps:cNvCnPr>
                        <wps:spPr bwMode="auto">
                          <a:xfrm flipV="1">
                            <a:off x="2617" y="188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2" name="Line 1012"/>
                        <wps:cNvCnPr>
                          <a:cxnSpLocks noChangeShapeType="1"/>
                        </wps:cNvCnPr>
                        <wps:spPr bwMode="auto">
                          <a:xfrm>
                            <a:off x="492" y="73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3" name="Line 1013"/>
                        <wps:cNvCnPr>
                          <a:cxnSpLocks noChangeShapeType="1"/>
                        </wps:cNvCnPr>
                        <wps:spPr bwMode="auto">
                          <a:xfrm flipH="1">
                            <a:off x="497" y="730"/>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4" name="Line 1014"/>
                        <wps:cNvCnPr>
                          <a:cxnSpLocks noChangeShapeType="1"/>
                        </wps:cNvCnPr>
                        <wps:spPr bwMode="auto">
                          <a:xfrm>
                            <a:off x="2507" y="188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5" name="Line 1015"/>
                        <wps:cNvCnPr>
                          <a:cxnSpLocks noChangeShapeType="1"/>
                        </wps:cNvCnPr>
                        <wps:spPr bwMode="auto">
                          <a:xfrm flipH="1" flipV="1">
                            <a:off x="2507" y="188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6" name="Line 1016"/>
                        <wps:cNvCnPr>
                          <a:cxnSpLocks noChangeShapeType="1"/>
                        </wps:cNvCnPr>
                        <wps:spPr bwMode="auto">
                          <a:xfrm>
                            <a:off x="2532" y="183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7" name="Line 1017"/>
                        <wps:cNvCnPr>
                          <a:cxnSpLocks noChangeShapeType="1"/>
                        </wps:cNvCnPr>
                        <wps:spPr bwMode="auto">
                          <a:xfrm flipH="1" flipV="1">
                            <a:off x="2532" y="183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8" name="Line 1018"/>
                        <wps:cNvCnPr>
                          <a:cxnSpLocks noChangeShapeType="1"/>
                        </wps:cNvCnPr>
                        <wps:spPr bwMode="auto">
                          <a:xfrm>
                            <a:off x="2642"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09" name="Line 1019"/>
                        <wps:cNvCnPr>
                          <a:cxnSpLocks noChangeShapeType="1"/>
                        </wps:cNvCnPr>
                        <wps:spPr bwMode="auto">
                          <a:xfrm flipH="1">
                            <a:off x="2642" y="195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0" name="Line 1020"/>
                        <wps:cNvCnPr>
                          <a:cxnSpLocks noChangeShapeType="1"/>
                        </wps:cNvCnPr>
                        <wps:spPr bwMode="auto">
                          <a:xfrm>
                            <a:off x="2643" y="1952"/>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1" name="Line 1021"/>
                        <wps:cNvCnPr>
                          <a:cxnSpLocks noChangeShapeType="1"/>
                        </wps:cNvCnPr>
                        <wps:spPr bwMode="auto">
                          <a:xfrm flipH="1">
                            <a:off x="2459" y="186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2" name="Line 1022"/>
                        <wps:cNvCnPr>
                          <a:cxnSpLocks noChangeShapeType="1"/>
                        </wps:cNvCnPr>
                        <wps:spPr bwMode="auto">
                          <a:xfrm flipV="1">
                            <a:off x="2485" y="181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3" name="Line 1023"/>
                        <wps:cNvCnPr>
                          <a:cxnSpLocks noChangeShapeType="1"/>
                        </wps:cNvCnPr>
                        <wps:spPr bwMode="auto">
                          <a:xfrm>
                            <a:off x="2375" y="181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4" name="Line 1024"/>
                        <wps:cNvCnPr>
                          <a:cxnSpLocks noChangeShapeType="1"/>
                        </wps:cNvCnPr>
                        <wps:spPr bwMode="auto">
                          <a:xfrm flipH="1" flipV="1">
                            <a:off x="2375" y="181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5" name="Line 1025"/>
                        <wps:cNvCnPr>
                          <a:cxnSpLocks noChangeShapeType="1"/>
                        </wps:cNvCnPr>
                        <wps:spPr bwMode="auto">
                          <a:xfrm>
                            <a:off x="2400" y="1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6" name="Line 1026"/>
                        <wps:cNvCnPr>
                          <a:cxnSpLocks noChangeShapeType="1"/>
                        </wps:cNvCnPr>
                        <wps:spPr bwMode="auto">
                          <a:xfrm flipH="1" flipV="1">
                            <a:off x="2400" y="176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7" name="Line 1027"/>
                        <wps:cNvCnPr>
                          <a:cxnSpLocks noChangeShapeType="1"/>
                        </wps:cNvCnPr>
                        <wps:spPr bwMode="auto">
                          <a:xfrm flipH="1">
                            <a:off x="2327" y="179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8" name="Line 1028"/>
                        <wps:cNvCnPr>
                          <a:cxnSpLocks noChangeShapeType="1"/>
                        </wps:cNvCnPr>
                        <wps:spPr bwMode="auto">
                          <a:xfrm flipV="1">
                            <a:off x="2353" y="174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19" name="Line 1029"/>
                        <wps:cNvCnPr>
                          <a:cxnSpLocks noChangeShapeType="1"/>
                        </wps:cNvCnPr>
                        <wps:spPr bwMode="auto">
                          <a:xfrm>
                            <a:off x="2243" y="17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0" name="Line 1030"/>
                        <wps:cNvCnPr>
                          <a:cxnSpLocks noChangeShapeType="1"/>
                        </wps:cNvCnPr>
                        <wps:spPr bwMode="auto">
                          <a:xfrm flipH="1" flipV="1">
                            <a:off x="2243" y="174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1" name="Line 1031"/>
                        <wps:cNvCnPr>
                          <a:cxnSpLocks noChangeShapeType="1"/>
                        </wps:cNvCnPr>
                        <wps:spPr bwMode="auto">
                          <a:xfrm>
                            <a:off x="2268" y="169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2" name="Line 1032"/>
                        <wps:cNvCnPr>
                          <a:cxnSpLocks noChangeShapeType="1"/>
                        </wps:cNvCnPr>
                        <wps:spPr bwMode="auto">
                          <a:xfrm flipH="1" flipV="1">
                            <a:off x="2268" y="169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3" name="Line 1033"/>
                        <wps:cNvCnPr>
                          <a:cxnSpLocks noChangeShapeType="1"/>
                        </wps:cNvCnPr>
                        <wps:spPr bwMode="auto">
                          <a:xfrm flipH="1">
                            <a:off x="2195" y="1721"/>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4" name="Line 1034"/>
                        <wps:cNvCnPr>
                          <a:cxnSpLocks noChangeShapeType="1"/>
                        </wps:cNvCnPr>
                        <wps:spPr bwMode="auto">
                          <a:xfrm flipV="1">
                            <a:off x="2221" y="167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5" name="Line 1035"/>
                        <wps:cNvCnPr>
                          <a:cxnSpLocks noChangeShapeType="1"/>
                        </wps:cNvCnPr>
                        <wps:spPr bwMode="auto">
                          <a:xfrm>
                            <a:off x="2111" y="167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6" name="Line 1036"/>
                        <wps:cNvCnPr>
                          <a:cxnSpLocks noChangeShapeType="1"/>
                        </wps:cNvCnPr>
                        <wps:spPr bwMode="auto">
                          <a:xfrm flipH="1" flipV="1">
                            <a:off x="2111" y="1676"/>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7" name="Line 1037"/>
                        <wps:cNvCnPr>
                          <a:cxnSpLocks noChangeShapeType="1"/>
                        </wps:cNvCnPr>
                        <wps:spPr bwMode="auto">
                          <a:xfrm>
                            <a:off x="2136" y="162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8" name="Line 1038"/>
                        <wps:cNvCnPr>
                          <a:cxnSpLocks noChangeShapeType="1"/>
                        </wps:cNvCnPr>
                        <wps:spPr bwMode="auto">
                          <a:xfrm flipH="1" flipV="1">
                            <a:off x="2136" y="162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29" name="Line 1039"/>
                        <wps:cNvCnPr>
                          <a:cxnSpLocks noChangeShapeType="1"/>
                        </wps:cNvCnPr>
                        <wps:spPr bwMode="auto">
                          <a:xfrm flipH="1" flipV="1">
                            <a:off x="2063" y="165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0" name="Line 1040"/>
                        <wps:cNvCnPr>
                          <a:cxnSpLocks noChangeShapeType="1"/>
                        </wps:cNvCnPr>
                        <wps:spPr bwMode="auto">
                          <a:xfrm>
                            <a:off x="2089" y="160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1" name="Line 1041"/>
                        <wps:cNvCnPr>
                          <a:cxnSpLocks noChangeShapeType="1"/>
                        </wps:cNvCnPr>
                        <wps:spPr bwMode="auto">
                          <a:xfrm>
                            <a:off x="1979" y="160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2" name="Line 1042"/>
                        <wps:cNvCnPr>
                          <a:cxnSpLocks noChangeShapeType="1"/>
                        </wps:cNvCnPr>
                        <wps:spPr bwMode="auto">
                          <a:xfrm flipH="1" flipV="1">
                            <a:off x="1979" y="160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3" name="Line 1043"/>
                        <wps:cNvCnPr>
                          <a:cxnSpLocks noChangeShapeType="1"/>
                        </wps:cNvCnPr>
                        <wps:spPr bwMode="auto">
                          <a:xfrm>
                            <a:off x="2004" y="155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4" name="Line 1044"/>
                        <wps:cNvCnPr>
                          <a:cxnSpLocks noChangeShapeType="1"/>
                        </wps:cNvCnPr>
                        <wps:spPr bwMode="auto">
                          <a:xfrm flipH="1" flipV="1">
                            <a:off x="2004" y="155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5" name="Line 1045"/>
                        <wps:cNvCnPr>
                          <a:cxnSpLocks noChangeShapeType="1"/>
                        </wps:cNvCnPr>
                        <wps:spPr bwMode="auto">
                          <a:xfrm flipH="1" flipV="1">
                            <a:off x="1931" y="158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6" name="Line 1046"/>
                        <wps:cNvCnPr>
                          <a:cxnSpLocks noChangeShapeType="1"/>
                        </wps:cNvCnPr>
                        <wps:spPr bwMode="auto">
                          <a:xfrm>
                            <a:off x="1957" y="153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7" name="Line 1047"/>
                        <wps:cNvCnPr>
                          <a:cxnSpLocks noChangeShapeType="1"/>
                        </wps:cNvCnPr>
                        <wps:spPr bwMode="auto">
                          <a:xfrm>
                            <a:off x="1847" y="153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8" name="Line 1048"/>
                        <wps:cNvCnPr>
                          <a:cxnSpLocks noChangeShapeType="1"/>
                        </wps:cNvCnPr>
                        <wps:spPr bwMode="auto">
                          <a:xfrm flipH="1" flipV="1">
                            <a:off x="1847" y="153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39" name="Line 1049"/>
                        <wps:cNvCnPr>
                          <a:cxnSpLocks noChangeShapeType="1"/>
                        </wps:cNvCnPr>
                        <wps:spPr bwMode="auto">
                          <a:xfrm>
                            <a:off x="1872" y="148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0" name="Line 1050"/>
                        <wps:cNvCnPr>
                          <a:cxnSpLocks noChangeShapeType="1"/>
                        </wps:cNvCnPr>
                        <wps:spPr bwMode="auto">
                          <a:xfrm flipH="1" flipV="1">
                            <a:off x="1872" y="148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1" name="Line 1051"/>
                        <wps:cNvCnPr>
                          <a:cxnSpLocks noChangeShapeType="1"/>
                        </wps:cNvCnPr>
                        <wps:spPr bwMode="auto">
                          <a:xfrm flipH="1" flipV="1">
                            <a:off x="1799" y="15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2" name="Line 1052"/>
                        <wps:cNvCnPr>
                          <a:cxnSpLocks noChangeShapeType="1"/>
                        </wps:cNvCnPr>
                        <wps:spPr bwMode="auto">
                          <a:xfrm>
                            <a:off x="1825" y="146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3" name="Line 1053"/>
                        <wps:cNvCnPr>
                          <a:cxnSpLocks noChangeShapeType="1"/>
                        </wps:cNvCnPr>
                        <wps:spPr bwMode="auto">
                          <a:xfrm>
                            <a:off x="1715" y="146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4" name="Line 1054"/>
                        <wps:cNvCnPr>
                          <a:cxnSpLocks noChangeShapeType="1"/>
                        </wps:cNvCnPr>
                        <wps:spPr bwMode="auto">
                          <a:xfrm flipH="1" flipV="1">
                            <a:off x="1715" y="146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5" name="Line 1055"/>
                        <wps:cNvCnPr>
                          <a:cxnSpLocks noChangeShapeType="1"/>
                        </wps:cNvCnPr>
                        <wps:spPr bwMode="auto">
                          <a:xfrm>
                            <a:off x="1740" y="141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6" name="Line 1056"/>
                        <wps:cNvCnPr>
                          <a:cxnSpLocks noChangeShapeType="1"/>
                        </wps:cNvCnPr>
                        <wps:spPr bwMode="auto">
                          <a:xfrm flipH="1" flipV="1">
                            <a:off x="1740" y="141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7" name="Line 1057"/>
                        <wps:cNvCnPr>
                          <a:cxnSpLocks noChangeShapeType="1"/>
                        </wps:cNvCnPr>
                        <wps:spPr bwMode="auto">
                          <a:xfrm flipH="1" flipV="1">
                            <a:off x="1667" y="144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8" name="Line 1058"/>
                        <wps:cNvCnPr>
                          <a:cxnSpLocks noChangeShapeType="1"/>
                        </wps:cNvCnPr>
                        <wps:spPr bwMode="auto">
                          <a:xfrm>
                            <a:off x="1693" y="139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49" name="Line 1059"/>
                        <wps:cNvCnPr>
                          <a:cxnSpLocks noChangeShapeType="1"/>
                        </wps:cNvCnPr>
                        <wps:spPr bwMode="auto">
                          <a:xfrm>
                            <a:off x="1583" y="139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0" name="Line 1060"/>
                        <wps:cNvCnPr>
                          <a:cxnSpLocks noChangeShapeType="1"/>
                        </wps:cNvCnPr>
                        <wps:spPr bwMode="auto">
                          <a:xfrm flipH="1" flipV="1">
                            <a:off x="1583" y="139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1" name="Line 1061"/>
                        <wps:cNvCnPr>
                          <a:cxnSpLocks noChangeShapeType="1"/>
                        </wps:cNvCnPr>
                        <wps:spPr bwMode="auto">
                          <a:xfrm>
                            <a:off x="1608" y="1349"/>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2" name="Line 1062"/>
                        <wps:cNvCnPr>
                          <a:cxnSpLocks noChangeShapeType="1"/>
                        </wps:cNvCnPr>
                        <wps:spPr bwMode="auto">
                          <a:xfrm flipH="1" flipV="1">
                            <a:off x="1608" y="1349"/>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3" name="Line 1063"/>
                        <wps:cNvCnPr>
                          <a:cxnSpLocks noChangeShapeType="1"/>
                        </wps:cNvCnPr>
                        <wps:spPr bwMode="auto">
                          <a:xfrm flipH="1">
                            <a:off x="1535" y="137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4" name="Line 1064"/>
                        <wps:cNvCnPr>
                          <a:cxnSpLocks noChangeShapeType="1"/>
                        </wps:cNvCnPr>
                        <wps:spPr bwMode="auto">
                          <a:xfrm flipV="1">
                            <a:off x="1561" y="132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5" name="Line 1065"/>
                        <wps:cNvCnPr>
                          <a:cxnSpLocks noChangeShapeType="1"/>
                        </wps:cNvCnPr>
                        <wps:spPr bwMode="auto">
                          <a:xfrm>
                            <a:off x="1451" y="132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6" name="Line 1066"/>
                        <wps:cNvCnPr>
                          <a:cxnSpLocks noChangeShapeType="1"/>
                        </wps:cNvCnPr>
                        <wps:spPr bwMode="auto">
                          <a:xfrm flipH="1" flipV="1">
                            <a:off x="1451" y="132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7" name="Line 1067"/>
                        <wps:cNvCnPr>
                          <a:cxnSpLocks noChangeShapeType="1"/>
                        </wps:cNvCnPr>
                        <wps:spPr bwMode="auto">
                          <a:xfrm>
                            <a:off x="1476" y="127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8" name="Line 1068"/>
                        <wps:cNvCnPr>
                          <a:cxnSpLocks noChangeShapeType="1"/>
                        </wps:cNvCnPr>
                        <wps:spPr bwMode="auto">
                          <a:xfrm flipH="1" flipV="1">
                            <a:off x="1476" y="128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59" name="Line 1069"/>
                        <wps:cNvCnPr>
                          <a:cxnSpLocks noChangeShapeType="1"/>
                        </wps:cNvCnPr>
                        <wps:spPr bwMode="auto">
                          <a:xfrm flipH="1">
                            <a:off x="1403" y="130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0" name="Line 1070"/>
                        <wps:cNvCnPr>
                          <a:cxnSpLocks noChangeShapeType="1"/>
                        </wps:cNvCnPr>
                        <wps:spPr bwMode="auto">
                          <a:xfrm flipV="1">
                            <a:off x="1429" y="125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1" name="Line 1071"/>
                        <wps:cNvCnPr>
                          <a:cxnSpLocks noChangeShapeType="1"/>
                        </wps:cNvCnPr>
                        <wps:spPr bwMode="auto">
                          <a:xfrm>
                            <a:off x="1319" y="125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2" name="Line 1072"/>
                        <wps:cNvCnPr>
                          <a:cxnSpLocks noChangeShapeType="1"/>
                        </wps:cNvCnPr>
                        <wps:spPr bwMode="auto">
                          <a:xfrm flipH="1" flipV="1">
                            <a:off x="1319" y="125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3" name="Line 1073"/>
                        <wps:cNvCnPr>
                          <a:cxnSpLocks noChangeShapeType="1"/>
                        </wps:cNvCnPr>
                        <wps:spPr bwMode="auto">
                          <a:xfrm>
                            <a:off x="1344" y="120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4" name="Line 1074"/>
                        <wps:cNvCnPr>
                          <a:cxnSpLocks noChangeShapeType="1"/>
                        </wps:cNvCnPr>
                        <wps:spPr bwMode="auto">
                          <a:xfrm flipH="1" flipV="1">
                            <a:off x="1344" y="121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5" name="Line 1075"/>
                        <wps:cNvCnPr>
                          <a:cxnSpLocks noChangeShapeType="1"/>
                        </wps:cNvCnPr>
                        <wps:spPr bwMode="auto">
                          <a:xfrm flipH="1">
                            <a:off x="1271" y="123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6" name="Line 1076"/>
                        <wps:cNvCnPr>
                          <a:cxnSpLocks noChangeShapeType="1"/>
                        </wps:cNvCnPr>
                        <wps:spPr bwMode="auto">
                          <a:xfrm flipV="1">
                            <a:off x="1297" y="118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7" name="Line 1077"/>
                        <wps:cNvCnPr>
                          <a:cxnSpLocks noChangeShapeType="1"/>
                        </wps:cNvCnPr>
                        <wps:spPr bwMode="auto">
                          <a:xfrm>
                            <a:off x="1187" y="118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8" name="Line 1078"/>
                        <wps:cNvCnPr>
                          <a:cxnSpLocks noChangeShapeType="1"/>
                        </wps:cNvCnPr>
                        <wps:spPr bwMode="auto">
                          <a:xfrm flipH="1" flipV="1">
                            <a:off x="1187" y="118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69" name="Line 1079"/>
                        <wps:cNvCnPr>
                          <a:cxnSpLocks noChangeShapeType="1"/>
                        </wps:cNvCnPr>
                        <wps:spPr bwMode="auto">
                          <a:xfrm>
                            <a:off x="1212" y="113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0" name="Line 1080"/>
                        <wps:cNvCnPr>
                          <a:cxnSpLocks noChangeShapeType="1"/>
                        </wps:cNvCnPr>
                        <wps:spPr bwMode="auto">
                          <a:xfrm flipH="1" flipV="1">
                            <a:off x="1212" y="114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1" name="Line 1081"/>
                        <wps:cNvCnPr>
                          <a:cxnSpLocks noChangeShapeType="1"/>
                        </wps:cNvCnPr>
                        <wps:spPr bwMode="auto">
                          <a:xfrm flipH="1">
                            <a:off x="1139" y="116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2" name="Line 1082"/>
                        <wps:cNvCnPr>
                          <a:cxnSpLocks noChangeShapeType="1"/>
                        </wps:cNvCnPr>
                        <wps:spPr bwMode="auto">
                          <a:xfrm flipV="1">
                            <a:off x="1165" y="1114"/>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3" name="Line 1083"/>
                        <wps:cNvCnPr>
                          <a:cxnSpLocks noChangeShapeType="1"/>
                        </wps:cNvCnPr>
                        <wps:spPr bwMode="auto">
                          <a:xfrm>
                            <a:off x="1055" y="111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4" name="Line 1084"/>
                        <wps:cNvCnPr>
                          <a:cxnSpLocks noChangeShapeType="1"/>
                        </wps:cNvCnPr>
                        <wps:spPr bwMode="auto">
                          <a:xfrm flipH="1" flipV="1">
                            <a:off x="1055" y="1117"/>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5" name="Line 1085"/>
                        <wps:cNvCnPr>
                          <a:cxnSpLocks noChangeShapeType="1"/>
                        </wps:cNvCnPr>
                        <wps:spPr bwMode="auto">
                          <a:xfrm>
                            <a:off x="1080" y="1069"/>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6" name="Line 1086"/>
                        <wps:cNvCnPr>
                          <a:cxnSpLocks noChangeShapeType="1"/>
                        </wps:cNvCnPr>
                        <wps:spPr bwMode="auto">
                          <a:xfrm flipH="1" flipV="1">
                            <a:off x="1080" y="107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7" name="Line 1087"/>
                        <wps:cNvCnPr>
                          <a:cxnSpLocks noChangeShapeType="1"/>
                        </wps:cNvCnPr>
                        <wps:spPr bwMode="auto">
                          <a:xfrm flipH="1">
                            <a:off x="1007" y="1092"/>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8" name="Line 1088"/>
                        <wps:cNvCnPr>
                          <a:cxnSpLocks noChangeShapeType="1"/>
                        </wps:cNvCnPr>
                        <wps:spPr bwMode="auto">
                          <a:xfrm>
                            <a:off x="1033" y="104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79" name="Line 1089"/>
                        <wps:cNvCnPr>
                          <a:cxnSpLocks noChangeShapeType="1"/>
                        </wps:cNvCnPr>
                        <wps:spPr bwMode="auto">
                          <a:xfrm>
                            <a:off x="923" y="10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0" name="Line 1090"/>
                        <wps:cNvCnPr>
                          <a:cxnSpLocks noChangeShapeType="1"/>
                        </wps:cNvCnPr>
                        <wps:spPr bwMode="auto">
                          <a:xfrm flipH="1" flipV="1">
                            <a:off x="923" y="1048"/>
                            <a:ext cx="85"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1" name="Line 1091"/>
                        <wps:cNvCnPr>
                          <a:cxnSpLocks noChangeShapeType="1"/>
                        </wps:cNvCnPr>
                        <wps:spPr bwMode="auto">
                          <a:xfrm>
                            <a:off x="948" y="100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2" name="Line 1092"/>
                        <wps:cNvCnPr>
                          <a:cxnSpLocks noChangeShapeType="1"/>
                        </wps:cNvCnPr>
                        <wps:spPr bwMode="auto">
                          <a:xfrm flipH="1" flipV="1">
                            <a:off x="948" y="100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3" name="Line 1093"/>
                        <wps:cNvCnPr>
                          <a:cxnSpLocks noChangeShapeType="1"/>
                        </wps:cNvCnPr>
                        <wps:spPr bwMode="auto">
                          <a:xfrm flipH="1" flipV="1">
                            <a:off x="875" y="102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4" name="Line 1094"/>
                        <wps:cNvCnPr>
                          <a:cxnSpLocks noChangeShapeType="1"/>
                        </wps:cNvCnPr>
                        <wps:spPr bwMode="auto">
                          <a:xfrm>
                            <a:off x="901" y="97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5" name="Line 1095"/>
                        <wps:cNvCnPr>
                          <a:cxnSpLocks noChangeShapeType="1"/>
                        </wps:cNvCnPr>
                        <wps:spPr bwMode="auto">
                          <a:xfrm>
                            <a:off x="791" y="97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6" name="Line 1096"/>
                        <wps:cNvCnPr>
                          <a:cxnSpLocks noChangeShapeType="1"/>
                        </wps:cNvCnPr>
                        <wps:spPr bwMode="auto">
                          <a:xfrm flipH="1" flipV="1">
                            <a:off x="791" y="97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7" name="Line 1097"/>
                        <wps:cNvCnPr>
                          <a:cxnSpLocks noChangeShapeType="1"/>
                        </wps:cNvCnPr>
                        <wps:spPr bwMode="auto">
                          <a:xfrm>
                            <a:off x="816" y="9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8" name="Line 1098"/>
                        <wps:cNvCnPr>
                          <a:cxnSpLocks noChangeShapeType="1"/>
                        </wps:cNvCnPr>
                        <wps:spPr bwMode="auto">
                          <a:xfrm flipH="1" flipV="1">
                            <a:off x="816" y="93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89" name="Line 1099"/>
                        <wps:cNvCnPr>
                          <a:cxnSpLocks noChangeShapeType="1"/>
                        </wps:cNvCnPr>
                        <wps:spPr bwMode="auto">
                          <a:xfrm flipH="1" flipV="1">
                            <a:off x="743" y="9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0" name="Line 1100"/>
                        <wps:cNvCnPr>
                          <a:cxnSpLocks noChangeShapeType="1"/>
                        </wps:cNvCnPr>
                        <wps:spPr bwMode="auto">
                          <a:xfrm>
                            <a:off x="769" y="90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1" name="Line 1101"/>
                        <wps:cNvCnPr>
                          <a:cxnSpLocks noChangeShapeType="1"/>
                        </wps:cNvCnPr>
                        <wps:spPr bwMode="auto">
                          <a:xfrm>
                            <a:off x="659" y="90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2" name="Line 1102"/>
                        <wps:cNvCnPr>
                          <a:cxnSpLocks noChangeShapeType="1"/>
                        </wps:cNvCnPr>
                        <wps:spPr bwMode="auto">
                          <a:xfrm flipH="1" flipV="1">
                            <a:off x="659" y="90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3" name="Line 1103"/>
                        <wps:cNvCnPr>
                          <a:cxnSpLocks noChangeShapeType="1"/>
                        </wps:cNvCnPr>
                        <wps:spPr bwMode="auto">
                          <a:xfrm>
                            <a:off x="684" y="86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4" name="Line 1104"/>
                        <wps:cNvCnPr>
                          <a:cxnSpLocks noChangeShapeType="1"/>
                        </wps:cNvCnPr>
                        <wps:spPr bwMode="auto">
                          <a:xfrm flipH="1" flipV="1">
                            <a:off x="684" y="86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5" name="Line 1105"/>
                        <wps:cNvCnPr>
                          <a:cxnSpLocks noChangeShapeType="1"/>
                        </wps:cNvCnPr>
                        <wps:spPr bwMode="auto">
                          <a:xfrm flipH="1" flipV="1">
                            <a:off x="611" y="88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6" name="Line 1106"/>
                        <wps:cNvCnPr>
                          <a:cxnSpLocks noChangeShapeType="1"/>
                        </wps:cNvCnPr>
                        <wps:spPr bwMode="auto">
                          <a:xfrm>
                            <a:off x="637" y="83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7" name="Line 1107"/>
                        <wps:cNvCnPr>
                          <a:cxnSpLocks noChangeShapeType="1"/>
                        </wps:cNvCnPr>
                        <wps:spPr bwMode="auto">
                          <a:xfrm>
                            <a:off x="527" y="83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8" name="Line 1108"/>
                        <wps:cNvCnPr>
                          <a:cxnSpLocks noChangeShapeType="1"/>
                        </wps:cNvCnPr>
                        <wps:spPr bwMode="auto">
                          <a:xfrm flipH="1" flipV="1">
                            <a:off x="527" y="838"/>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099" name="Line 1109"/>
                        <wps:cNvCnPr>
                          <a:cxnSpLocks noChangeShapeType="1"/>
                        </wps:cNvCnPr>
                        <wps:spPr bwMode="auto">
                          <a:xfrm>
                            <a:off x="552" y="79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0" name="Line 1110"/>
                        <wps:cNvCnPr>
                          <a:cxnSpLocks noChangeShapeType="1"/>
                        </wps:cNvCnPr>
                        <wps:spPr bwMode="auto">
                          <a:xfrm flipH="1" flipV="1">
                            <a:off x="552" y="790"/>
                            <a:ext cx="85" cy="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1" name="Line 1111"/>
                        <wps:cNvCnPr>
                          <a:cxnSpLocks noChangeShapeType="1"/>
                        </wps:cNvCnPr>
                        <wps:spPr bwMode="auto">
                          <a:xfrm>
                            <a:off x="465" y="799"/>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2" name="Line 1112"/>
                        <wps:cNvCnPr>
                          <a:cxnSpLocks noChangeShapeType="1"/>
                        </wps:cNvCnPr>
                        <wps:spPr bwMode="auto">
                          <a:xfrm>
                            <a:off x="481" y="77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3" name="Line 1113"/>
                        <wps:cNvCnPr>
                          <a:cxnSpLocks noChangeShapeType="1"/>
                        </wps:cNvCnPr>
                        <wps:spPr bwMode="auto">
                          <a:xfrm flipV="1">
                            <a:off x="466" y="771"/>
                            <a:ext cx="15"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4" name="Line 1114"/>
                        <wps:cNvCnPr>
                          <a:cxnSpLocks noChangeShapeType="1"/>
                        </wps:cNvCnPr>
                        <wps:spPr bwMode="auto">
                          <a:xfrm flipV="1">
                            <a:off x="507" y="77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5" name="Line 1115"/>
                        <wps:cNvCnPr>
                          <a:cxnSpLocks noChangeShapeType="1"/>
                        </wps:cNvCnPr>
                        <wps:spPr bwMode="auto">
                          <a:xfrm>
                            <a:off x="488" y="768"/>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6" name="Line 1116"/>
                        <wps:cNvCnPr>
                          <a:cxnSpLocks noChangeShapeType="1"/>
                        </wps:cNvCnPr>
                        <wps:spPr bwMode="auto">
                          <a:xfrm>
                            <a:off x="488" y="769"/>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7" name="Line 1117"/>
                        <wps:cNvCnPr>
                          <a:cxnSpLocks noChangeShapeType="1"/>
                        </wps:cNvCnPr>
                        <wps:spPr bwMode="auto">
                          <a:xfrm flipV="1">
                            <a:off x="487" y="811"/>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8" name="Line 1118"/>
                        <wps:cNvCnPr>
                          <a:cxnSpLocks noChangeShapeType="1"/>
                        </wps:cNvCnPr>
                        <wps:spPr bwMode="auto">
                          <a:xfrm flipH="1" flipV="1">
                            <a:off x="466" y="800"/>
                            <a:ext cx="21"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09" name="Line 1119"/>
                        <wps:cNvCnPr>
                          <a:cxnSpLocks noChangeShapeType="1"/>
                        </wps:cNvCnPr>
                        <wps:spPr bwMode="auto">
                          <a:xfrm flipH="1" flipV="1">
                            <a:off x="466" y="799"/>
                            <a:ext cx="22"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0" name="Line 1120"/>
                        <wps:cNvCnPr>
                          <a:cxnSpLocks noChangeShapeType="1"/>
                        </wps:cNvCnPr>
                        <wps:spPr bwMode="auto">
                          <a:xfrm flipH="1" flipV="1">
                            <a:off x="2638" y="2019"/>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1" name="Line 1121"/>
                        <wps:cNvCnPr>
                          <a:cxnSpLocks noChangeShapeType="1"/>
                        </wps:cNvCnPr>
                        <wps:spPr bwMode="auto">
                          <a:xfrm flipH="1">
                            <a:off x="2638" y="1879"/>
                            <a:ext cx="74" cy="1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2" name="Line 1122"/>
                        <wps:cNvCnPr>
                          <a:cxnSpLocks noChangeShapeType="1"/>
                        </wps:cNvCnPr>
                        <wps:spPr bwMode="auto">
                          <a:xfrm flipH="1" flipV="1">
                            <a:off x="2712" y="1879"/>
                            <a:ext cx="120" cy="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3" name="Line 1123"/>
                        <wps:cNvCnPr>
                          <a:cxnSpLocks noChangeShapeType="1"/>
                        </wps:cNvCnPr>
                        <wps:spPr bwMode="auto">
                          <a:xfrm>
                            <a:off x="2810" y="198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4" name="Line 1124"/>
                        <wps:cNvCnPr>
                          <a:cxnSpLocks noChangeShapeType="1"/>
                        </wps:cNvCnPr>
                        <wps:spPr bwMode="auto">
                          <a:xfrm flipV="1">
                            <a:off x="2792" y="1982"/>
                            <a:ext cx="18" cy="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5" name="Line 1125"/>
                        <wps:cNvCnPr>
                          <a:cxnSpLocks noChangeShapeType="1"/>
                        </wps:cNvCnPr>
                        <wps:spPr bwMode="auto">
                          <a:xfrm flipH="1" flipV="1">
                            <a:off x="2792" y="2016"/>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6" name="Line 1126"/>
                        <wps:cNvCnPr>
                          <a:cxnSpLocks noChangeShapeType="1"/>
                        </wps:cNvCnPr>
                        <wps:spPr bwMode="auto">
                          <a:xfrm flipH="1">
                            <a:off x="2788" y="2077"/>
                            <a:ext cx="4"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7" name="Line 1127"/>
                        <wps:cNvCnPr>
                          <a:cxnSpLocks noChangeShapeType="1"/>
                        </wps:cNvCnPr>
                        <wps:spPr bwMode="auto">
                          <a:xfrm flipV="1">
                            <a:off x="2782" y="2086"/>
                            <a:ext cx="6"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8" name="Line 1128"/>
                        <wps:cNvCnPr>
                          <a:cxnSpLocks noChangeShapeType="1"/>
                        </wps:cNvCnPr>
                        <wps:spPr bwMode="auto">
                          <a:xfrm flipH="1">
                            <a:off x="2849" y="1947"/>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19" name="Line 1129"/>
                        <wps:cNvCnPr>
                          <a:cxnSpLocks noChangeShapeType="1"/>
                        </wps:cNvCnPr>
                        <wps:spPr bwMode="auto">
                          <a:xfrm flipV="1">
                            <a:off x="2804" y="1947"/>
                            <a:ext cx="58"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0" name="Line 1130"/>
                        <wps:cNvCnPr>
                          <a:cxnSpLocks noChangeShapeType="1"/>
                        </wps:cNvCnPr>
                        <wps:spPr bwMode="auto">
                          <a:xfrm flipH="1">
                            <a:off x="2792" y="2071"/>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1" name="Line 1131"/>
                        <wps:cNvCnPr>
                          <a:cxnSpLocks noChangeShapeType="1"/>
                        </wps:cNvCnPr>
                        <wps:spPr bwMode="auto">
                          <a:xfrm flipV="1">
                            <a:off x="2800" y="2009"/>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2" name="Line 1132"/>
                        <wps:cNvCnPr>
                          <a:cxnSpLocks noChangeShapeType="1"/>
                        </wps:cNvCnPr>
                        <wps:spPr bwMode="auto">
                          <a:xfrm flipH="1">
                            <a:off x="2792" y="2011"/>
                            <a:ext cx="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3" name="Line 1133"/>
                        <wps:cNvCnPr>
                          <a:cxnSpLocks noChangeShapeType="1"/>
                        </wps:cNvCnPr>
                        <wps:spPr bwMode="auto">
                          <a:xfrm flipV="1">
                            <a:off x="2806" y="1985"/>
                            <a:ext cx="1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4" name="Line 1134"/>
                        <wps:cNvCnPr>
                          <a:cxnSpLocks noChangeShapeType="1"/>
                        </wps:cNvCnPr>
                        <wps:spPr bwMode="auto">
                          <a:xfrm flipH="1">
                            <a:off x="2801" y="2006"/>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5" name="Line 1135"/>
                        <wps:cNvCnPr>
                          <a:cxnSpLocks noChangeShapeType="1"/>
                        </wps:cNvCnPr>
                        <wps:spPr bwMode="auto">
                          <a:xfrm>
                            <a:off x="2721" y="1865"/>
                            <a:ext cx="120" cy="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6" name="Line 1136"/>
                        <wps:cNvCnPr>
                          <a:cxnSpLocks noChangeShapeType="1"/>
                        </wps:cNvCnPr>
                        <wps:spPr bwMode="auto">
                          <a:xfrm flipV="1">
                            <a:off x="2809" y="201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7" name="Line 1137"/>
                        <wps:cNvCnPr>
                          <a:cxnSpLocks noChangeShapeType="1"/>
                        </wps:cNvCnPr>
                        <wps:spPr bwMode="auto">
                          <a:xfrm>
                            <a:off x="2800" y="201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8" name="Line 1138"/>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29" name="Line 1139"/>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0" name="Line 1140"/>
                        <wps:cNvCnPr>
                          <a:cxnSpLocks noChangeShapeType="1"/>
                        </wps:cNvCnPr>
                        <wps:spPr bwMode="auto">
                          <a:xfrm>
                            <a:off x="2846" y="194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1" name="Line 1141"/>
                        <wps:cNvCnPr>
                          <a:cxnSpLocks noChangeShapeType="1"/>
                        </wps:cNvCnPr>
                        <wps:spPr bwMode="auto">
                          <a:xfrm flipV="1">
                            <a:off x="2841" y="1922"/>
                            <a:ext cx="12"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2" name="Line 1142"/>
                        <wps:cNvCnPr>
                          <a:cxnSpLocks noChangeShapeType="1"/>
                        </wps:cNvCnPr>
                        <wps:spPr bwMode="auto">
                          <a:xfrm flipH="1">
                            <a:off x="2721" y="1863"/>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3" name="Line 1143"/>
                        <wps:cNvCnPr>
                          <a:cxnSpLocks noChangeShapeType="1"/>
                        </wps:cNvCnPr>
                        <wps:spPr bwMode="auto">
                          <a:xfrm flipH="1" flipV="1">
                            <a:off x="2768" y="1876"/>
                            <a:ext cx="85"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4" name="Line 1144"/>
                        <wps:cNvCnPr>
                          <a:cxnSpLocks noChangeShapeType="1"/>
                        </wps:cNvCnPr>
                        <wps:spPr bwMode="auto">
                          <a:xfrm flipH="1">
                            <a:off x="3317" y="1652"/>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5" name="Line 1145"/>
                        <wps:cNvCnPr>
                          <a:cxnSpLocks noChangeShapeType="1"/>
                        </wps:cNvCnPr>
                        <wps:spPr bwMode="auto">
                          <a:xfrm flipV="1">
                            <a:off x="3302" y="1649"/>
                            <a:ext cx="10"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6" name="Line 1146"/>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7" name="Line 1147"/>
                        <wps:cNvCnPr>
                          <a:cxnSpLocks noChangeShapeType="1"/>
                        </wps:cNvCnPr>
                        <wps:spPr bwMode="auto">
                          <a:xfrm flipH="1">
                            <a:off x="3318" y="1645"/>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8" name="Line 1148"/>
                        <wps:cNvCnPr>
                          <a:cxnSpLocks noChangeShapeType="1"/>
                        </wps:cNvCnPr>
                        <wps:spPr bwMode="auto">
                          <a:xfrm flipH="1" flipV="1">
                            <a:off x="3312" y="164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39" name="Line 1149"/>
                        <wps:cNvCnPr>
                          <a:cxnSpLocks noChangeShapeType="1"/>
                        </wps:cNvCnPr>
                        <wps:spPr bwMode="auto">
                          <a:xfrm flipH="1" flipV="1">
                            <a:off x="3325" y="1642"/>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0" name="Line 1150"/>
                        <wps:cNvCnPr>
                          <a:cxnSpLocks noChangeShapeType="1"/>
                        </wps:cNvCnPr>
                        <wps:spPr bwMode="auto">
                          <a:xfrm flipV="1">
                            <a:off x="3312" y="1642"/>
                            <a:ext cx="1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1" name="Picture 115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98" y="297"/>
                            <a:ext cx="11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2" name="Line 1152"/>
                        <wps:cNvCnPr>
                          <a:cxnSpLocks noChangeShapeType="1"/>
                        </wps:cNvCnPr>
                        <wps:spPr bwMode="auto">
                          <a:xfrm flipV="1">
                            <a:off x="2367" y="2010"/>
                            <a:ext cx="187"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3" name="Line 1153"/>
                        <wps:cNvCnPr>
                          <a:cxnSpLocks noChangeShapeType="1"/>
                        </wps:cNvCnPr>
                        <wps:spPr bwMode="auto">
                          <a:xfrm flipH="1" flipV="1">
                            <a:off x="522" y="934"/>
                            <a:ext cx="104" cy="1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4" name="Line 1154"/>
                        <wps:cNvCnPr>
                          <a:cxnSpLocks noChangeShapeType="1"/>
                        </wps:cNvCnPr>
                        <wps:spPr bwMode="auto">
                          <a:xfrm flipH="1" flipV="1">
                            <a:off x="662" y="1163"/>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5" name="Line 1155"/>
                        <wps:cNvCnPr>
                          <a:cxnSpLocks noChangeShapeType="1"/>
                        </wps:cNvCnPr>
                        <wps:spPr bwMode="auto">
                          <a:xfrm flipH="1">
                            <a:off x="2330" y="2003"/>
                            <a:ext cx="211"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6" name="Line 1156"/>
                        <wps:cNvCnPr>
                          <a:cxnSpLocks noChangeShapeType="1"/>
                        </wps:cNvCnPr>
                        <wps:spPr bwMode="auto">
                          <a:xfrm>
                            <a:off x="691" y="1188"/>
                            <a:ext cx="1554" cy="8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7" name="Line 1157"/>
                        <wps:cNvCnPr>
                          <a:cxnSpLocks noChangeShapeType="1"/>
                        </wps:cNvCnPr>
                        <wps:spPr bwMode="auto">
                          <a:xfrm>
                            <a:off x="509" y="927"/>
                            <a:ext cx="92" cy="1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8" name="Line 1158"/>
                        <wps:cNvCnPr>
                          <a:cxnSpLocks noChangeShapeType="1"/>
                        </wps:cNvCnPr>
                        <wps:spPr bwMode="auto">
                          <a:xfrm flipV="1">
                            <a:off x="2329" y="1999"/>
                            <a:ext cx="206"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49" name="Line 1159"/>
                        <wps:cNvCnPr>
                          <a:cxnSpLocks noChangeShapeType="1"/>
                        </wps:cNvCnPr>
                        <wps:spPr bwMode="auto">
                          <a:xfrm flipH="1">
                            <a:off x="2329" y="1999"/>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0" name="Line 1160"/>
                        <wps:cNvCnPr>
                          <a:cxnSpLocks noChangeShapeType="1"/>
                        </wps:cNvCnPr>
                        <wps:spPr bwMode="auto">
                          <a:xfrm flipH="1">
                            <a:off x="2331" y="1978"/>
                            <a:ext cx="164"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1" name="Line 1161"/>
                        <wps:cNvCnPr>
                          <a:cxnSpLocks noChangeShapeType="1"/>
                        </wps:cNvCnPr>
                        <wps:spPr bwMode="auto">
                          <a:xfrm flipV="1">
                            <a:off x="2332" y="1977"/>
                            <a:ext cx="160"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2" name="Line 1162"/>
                        <wps:cNvCnPr>
                          <a:cxnSpLocks noChangeShapeType="1"/>
                        </wps:cNvCnPr>
                        <wps:spPr bwMode="auto">
                          <a:xfrm flipH="1">
                            <a:off x="2360" y="1967"/>
                            <a:ext cx="114"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3" name="Line 1163"/>
                        <wps:cNvCnPr>
                          <a:cxnSpLocks noChangeShapeType="1"/>
                        </wps:cNvCnPr>
                        <wps:spPr bwMode="auto">
                          <a:xfrm flipV="1">
                            <a:off x="2332" y="1982"/>
                            <a:ext cx="28"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4" name="Line 1164"/>
                        <wps:cNvCnPr>
                          <a:cxnSpLocks noChangeShapeType="1"/>
                        </wps:cNvCnPr>
                        <wps:spPr bwMode="auto">
                          <a:xfrm flipH="1">
                            <a:off x="2284" y="1994"/>
                            <a:ext cx="1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5" name="Line 1165"/>
                        <wps:cNvCnPr>
                          <a:cxnSpLocks noChangeShapeType="1"/>
                        </wps:cNvCnPr>
                        <wps:spPr bwMode="auto">
                          <a:xfrm>
                            <a:off x="664" y="1160"/>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6" name="Line 1166"/>
                        <wps:cNvCnPr>
                          <a:cxnSpLocks noChangeShapeType="1"/>
                        </wps:cNvCnPr>
                        <wps:spPr bwMode="auto">
                          <a:xfrm flipH="1">
                            <a:off x="664" y="1136"/>
                            <a:ext cx="15"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7" name="Line 1167"/>
                        <wps:cNvCnPr>
                          <a:cxnSpLocks noChangeShapeType="1"/>
                        </wps:cNvCnPr>
                        <wps:spPr bwMode="auto">
                          <a:xfrm flipH="1" flipV="1">
                            <a:off x="679" y="1136"/>
                            <a:ext cx="1620" cy="8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8" name="Line 1168"/>
                        <wps:cNvCnPr>
                          <a:cxnSpLocks noChangeShapeType="1"/>
                        </wps:cNvCnPr>
                        <wps:spPr bwMode="auto">
                          <a:xfrm flipV="1">
                            <a:off x="2301" y="1976"/>
                            <a:ext cx="28"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59" name="Line 1169"/>
                        <wps:cNvCnPr>
                          <a:cxnSpLocks noChangeShapeType="1"/>
                        </wps:cNvCnPr>
                        <wps:spPr bwMode="auto">
                          <a:xfrm>
                            <a:off x="681" y="1134"/>
                            <a:ext cx="1620"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0" name="Line 1170"/>
                        <wps:cNvCnPr>
                          <a:cxnSpLocks noChangeShapeType="1"/>
                        </wps:cNvCnPr>
                        <wps:spPr bwMode="auto">
                          <a:xfrm flipH="1" flipV="1">
                            <a:off x="708" y="1118"/>
                            <a:ext cx="1621" cy="8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61" name="Picture 117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526" y="935"/>
                            <a:ext cx="18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2" name="Line 1172"/>
                        <wps:cNvCnPr>
                          <a:cxnSpLocks noChangeShapeType="1"/>
                        </wps:cNvCnPr>
                        <wps:spPr bwMode="auto">
                          <a:xfrm flipH="1" flipV="1">
                            <a:off x="2924" y="2175"/>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3" name="Line 1173"/>
                        <wps:cNvCnPr>
                          <a:cxnSpLocks noChangeShapeType="1"/>
                        </wps:cNvCnPr>
                        <wps:spPr bwMode="auto">
                          <a:xfrm flipH="1">
                            <a:off x="2895" y="2167"/>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4" name="Line 1174"/>
                        <wps:cNvCnPr>
                          <a:cxnSpLocks noChangeShapeType="1"/>
                        </wps:cNvCnPr>
                        <wps:spPr bwMode="auto">
                          <a:xfrm flipH="1">
                            <a:off x="2918" y="2179"/>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5" name="Line 1175"/>
                        <wps:cNvCnPr>
                          <a:cxnSpLocks noChangeShapeType="1"/>
                        </wps:cNvCnPr>
                        <wps:spPr bwMode="auto">
                          <a:xfrm flipH="1">
                            <a:off x="2888" y="2170"/>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6" name="Line 1176"/>
                        <wps:cNvCnPr>
                          <a:cxnSpLocks noChangeShapeType="1"/>
                        </wps:cNvCnPr>
                        <wps:spPr bwMode="auto">
                          <a:xfrm flipH="1">
                            <a:off x="131" y="379"/>
                            <a:ext cx="563"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7" name="Line 1177"/>
                        <wps:cNvCnPr>
                          <a:cxnSpLocks noChangeShapeType="1"/>
                        </wps:cNvCnPr>
                        <wps:spPr bwMode="auto">
                          <a:xfrm flipH="1" flipV="1">
                            <a:off x="3361" y="1784"/>
                            <a:ext cx="111" cy="5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8" name="Line 1178"/>
                        <wps:cNvCnPr>
                          <a:cxnSpLocks noChangeShapeType="1"/>
                        </wps:cNvCnPr>
                        <wps:spPr bwMode="auto">
                          <a:xfrm flipH="1" flipV="1">
                            <a:off x="721" y="387"/>
                            <a:ext cx="63"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69" name="Line 1179"/>
                        <wps:cNvCnPr>
                          <a:cxnSpLocks noChangeShapeType="1"/>
                        </wps:cNvCnPr>
                        <wps:spPr bwMode="auto">
                          <a:xfrm flipV="1">
                            <a:off x="2924" y="2091"/>
                            <a:ext cx="149"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0" name="Line 1180"/>
                        <wps:cNvCnPr>
                          <a:cxnSpLocks noChangeShapeType="1"/>
                        </wps:cNvCnPr>
                        <wps:spPr bwMode="auto">
                          <a:xfrm flipV="1">
                            <a:off x="3073" y="1858"/>
                            <a:ext cx="414" cy="2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1" name="Line 1181"/>
                        <wps:cNvCnPr>
                          <a:cxnSpLocks noChangeShapeType="1"/>
                        </wps:cNvCnPr>
                        <wps:spPr bwMode="auto">
                          <a:xfrm>
                            <a:off x="146" y="711"/>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2" name="Line 1182"/>
                        <wps:cNvCnPr>
                          <a:cxnSpLocks noChangeShapeType="1"/>
                        </wps:cNvCnPr>
                        <wps:spPr bwMode="auto">
                          <a:xfrm flipH="1" flipV="1">
                            <a:off x="145" y="714"/>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3" name="Line 1183"/>
                        <wps:cNvCnPr>
                          <a:cxnSpLocks noChangeShapeType="1"/>
                        </wps:cNvCnPr>
                        <wps:spPr bwMode="auto">
                          <a:xfrm flipH="1">
                            <a:off x="145" y="711"/>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4" name="Line 1184"/>
                        <wps:cNvCnPr>
                          <a:cxnSpLocks noChangeShapeType="1"/>
                        </wps:cNvCnPr>
                        <wps:spPr bwMode="auto">
                          <a:xfrm>
                            <a:off x="2888" y="2184"/>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5" name="Line 1185"/>
                        <wps:cNvCnPr>
                          <a:cxnSpLocks noChangeShapeType="1"/>
                        </wps:cNvCnPr>
                        <wps:spPr bwMode="auto">
                          <a:xfrm>
                            <a:off x="138" y="728"/>
                            <a:ext cx="2750"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6" name="Line 1186"/>
                        <wps:cNvCnPr>
                          <a:cxnSpLocks noChangeShapeType="1"/>
                        </wps:cNvCnPr>
                        <wps:spPr bwMode="auto">
                          <a:xfrm flipH="1">
                            <a:off x="138" y="714"/>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7" name="Line 1187"/>
                        <wps:cNvCnPr>
                          <a:cxnSpLocks noChangeShapeType="1"/>
                        </wps:cNvCnPr>
                        <wps:spPr bwMode="auto">
                          <a:xfrm flipH="1">
                            <a:off x="137" y="728"/>
                            <a:ext cx="1"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8" name="Line 1188"/>
                        <wps:cNvCnPr>
                          <a:cxnSpLocks noChangeShapeType="1"/>
                        </wps:cNvCnPr>
                        <wps:spPr bwMode="auto">
                          <a:xfrm flipH="1" flipV="1">
                            <a:off x="137" y="730"/>
                            <a:ext cx="2751" cy="145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79" name="Line 1189"/>
                        <wps:cNvCnPr>
                          <a:cxnSpLocks noChangeShapeType="1"/>
                        </wps:cNvCnPr>
                        <wps:spPr bwMode="auto">
                          <a:xfrm flipH="1">
                            <a:off x="3077" y="1861"/>
                            <a:ext cx="412" cy="2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0" name="Line 1190"/>
                        <wps:cNvCnPr>
                          <a:cxnSpLocks noChangeShapeType="1"/>
                        </wps:cNvCnPr>
                        <wps:spPr bwMode="auto">
                          <a:xfrm flipH="1">
                            <a:off x="2925" y="2093"/>
                            <a:ext cx="152" cy="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1" name="Line 1191"/>
                        <wps:cNvCnPr>
                          <a:cxnSpLocks noChangeShapeType="1"/>
                        </wps:cNvCnPr>
                        <wps:spPr bwMode="auto">
                          <a:xfrm flipH="1" flipV="1">
                            <a:off x="3487" y="1858"/>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2" name="Line 1192"/>
                        <wps:cNvCnPr>
                          <a:cxnSpLocks noChangeShapeType="1"/>
                        </wps:cNvCnPr>
                        <wps:spPr bwMode="auto">
                          <a:xfrm flipH="1">
                            <a:off x="3482" y="1861"/>
                            <a:ext cx="7"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3" name="Line 1193"/>
                        <wps:cNvCnPr>
                          <a:cxnSpLocks noChangeShapeType="1"/>
                        </wps:cNvCnPr>
                        <wps:spPr bwMode="auto">
                          <a:xfrm flipV="1">
                            <a:off x="2918" y="2098"/>
                            <a:ext cx="168"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4" name="Line 1194"/>
                        <wps:cNvCnPr>
                          <a:cxnSpLocks noChangeShapeType="1"/>
                        </wps:cNvCnPr>
                        <wps:spPr bwMode="auto">
                          <a:xfrm flipV="1">
                            <a:off x="3086" y="1875"/>
                            <a:ext cx="396" cy="2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5" name="Line 1195"/>
                        <wps:cNvCnPr>
                          <a:cxnSpLocks noChangeShapeType="1"/>
                        </wps:cNvCnPr>
                        <wps:spPr bwMode="auto">
                          <a:xfrm flipH="1">
                            <a:off x="127" y="69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6" name="Line 1196"/>
                        <wps:cNvCnPr>
                          <a:cxnSpLocks noChangeShapeType="1"/>
                        </wps:cNvCnPr>
                        <wps:spPr bwMode="auto">
                          <a:xfrm flipV="1">
                            <a:off x="127" y="380"/>
                            <a:ext cx="564" cy="3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7" name="Line 1197"/>
                        <wps:cNvCnPr>
                          <a:cxnSpLocks noChangeShapeType="1"/>
                        </wps:cNvCnPr>
                        <wps:spPr bwMode="auto">
                          <a:xfrm flipH="1">
                            <a:off x="691" y="37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8" name="Line 1198"/>
                        <wps:cNvCnPr>
                          <a:cxnSpLocks noChangeShapeType="1"/>
                        </wps:cNvCnPr>
                        <wps:spPr bwMode="auto">
                          <a:xfrm flipV="1">
                            <a:off x="341" y="683"/>
                            <a:ext cx="15"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89" name="Line 1199"/>
                        <wps:cNvCnPr>
                          <a:cxnSpLocks noChangeShapeType="1"/>
                        </wps:cNvCnPr>
                        <wps:spPr bwMode="auto">
                          <a:xfrm flipH="1" flipV="1">
                            <a:off x="351" y="680"/>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0" name="Line 1200"/>
                        <wps:cNvCnPr>
                          <a:cxnSpLocks noChangeShapeType="1"/>
                        </wps:cNvCnPr>
                        <wps:spPr bwMode="auto">
                          <a:xfrm>
                            <a:off x="493" y="723"/>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1" name="Line 1201"/>
                        <wps:cNvCnPr>
                          <a:cxnSpLocks noChangeShapeType="1"/>
                        </wps:cNvCnPr>
                        <wps:spPr bwMode="auto">
                          <a:xfrm flipH="1">
                            <a:off x="431" y="728"/>
                            <a:ext cx="59" cy="1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2" name="Line 1202"/>
                        <wps:cNvCnPr>
                          <a:cxnSpLocks noChangeShapeType="1"/>
                        </wps:cNvCnPr>
                        <wps:spPr bwMode="auto">
                          <a:xfrm flipH="1">
                            <a:off x="429" y="839"/>
                            <a:ext cx="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3" name="Line 1203"/>
                        <wps:cNvCnPr>
                          <a:cxnSpLocks noChangeShapeType="1"/>
                        </wps:cNvCnPr>
                        <wps:spPr bwMode="auto">
                          <a:xfrm>
                            <a:off x="337" y="70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4" name="Line 1204"/>
                        <wps:cNvCnPr>
                          <a:cxnSpLocks noChangeShapeType="1"/>
                        </wps:cNvCnPr>
                        <wps:spPr bwMode="auto">
                          <a:xfrm flipH="1" flipV="1">
                            <a:off x="337" y="707"/>
                            <a:ext cx="4"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5" name="Line 1205"/>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6" name="Line 1206"/>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7" name="Line 1207"/>
                        <wps:cNvCnPr>
                          <a:cxnSpLocks noChangeShapeType="1"/>
                        </wps:cNvCnPr>
                        <wps:spPr bwMode="auto">
                          <a:xfrm>
                            <a:off x="370" y="630"/>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8" name="Line 1208"/>
                        <wps:cNvCnPr>
                          <a:cxnSpLocks noChangeShapeType="1"/>
                        </wps:cNvCnPr>
                        <wps:spPr bwMode="auto">
                          <a:xfrm flipH="1">
                            <a:off x="484" y="768"/>
                            <a:ext cx="3"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199" name="Line 1209"/>
                        <wps:cNvCnPr>
                          <a:cxnSpLocks noChangeShapeType="1"/>
                        </wps:cNvCnPr>
                        <wps:spPr bwMode="auto">
                          <a:xfrm>
                            <a:off x="481" y="772"/>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0" name="Line 1210"/>
                        <wps:cNvCnPr>
                          <a:cxnSpLocks noChangeShapeType="1"/>
                        </wps:cNvCnPr>
                        <wps:spPr bwMode="auto">
                          <a:xfrm flipH="1">
                            <a:off x="486" y="769"/>
                            <a:ext cx="2"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1" name="Line 1211"/>
                        <wps:cNvCnPr>
                          <a:cxnSpLocks noChangeShapeType="1"/>
                        </wps:cNvCnPr>
                        <wps:spPr bwMode="auto">
                          <a:xfrm flipV="1">
                            <a:off x="484" y="77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2" name="Line 1212"/>
                        <wps:cNvCnPr>
                          <a:cxnSpLocks noChangeShapeType="1"/>
                        </wps:cNvCnPr>
                        <wps:spPr bwMode="auto">
                          <a:xfrm flipH="1">
                            <a:off x="1035" y="423"/>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3" name="Line 1213"/>
                        <wps:cNvCnPr>
                          <a:cxnSpLocks noChangeShapeType="1"/>
                        </wps:cNvCnPr>
                        <wps:spPr bwMode="auto">
                          <a:xfrm flipH="1">
                            <a:off x="494" y="729"/>
                            <a:ext cx="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4" name="Line 1214"/>
                        <wps:cNvCnPr>
                          <a:cxnSpLocks noChangeShapeType="1"/>
                        </wps:cNvCnPr>
                        <wps:spPr bwMode="auto">
                          <a:xfrm flipV="1">
                            <a:off x="1019" y="408"/>
                            <a:ext cx="17"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5" name="Line 1215"/>
                        <wps:cNvCnPr>
                          <a:cxnSpLocks noChangeShapeType="1"/>
                        </wps:cNvCnPr>
                        <wps:spPr bwMode="auto">
                          <a:xfrm flipH="1">
                            <a:off x="859" y="351"/>
                            <a:ext cx="6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6" name="Line 1216"/>
                        <wps:cNvCnPr>
                          <a:cxnSpLocks noChangeShapeType="1"/>
                        </wps:cNvCnPr>
                        <wps:spPr bwMode="auto">
                          <a:xfrm flipH="1" flipV="1">
                            <a:off x="927" y="351"/>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7" name="Line 1217"/>
                        <wps:cNvCnPr>
                          <a:cxnSpLocks noChangeShapeType="1"/>
                        </wps:cNvCnPr>
                        <wps:spPr bwMode="auto">
                          <a:xfrm flipV="1">
                            <a:off x="896" y="384"/>
                            <a:ext cx="27" cy="1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8" name="Line 1218"/>
                        <wps:cNvCnPr>
                          <a:cxnSpLocks noChangeShapeType="1"/>
                        </wps:cNvCnPr>
                        <wps:spPr bwMode="auto">
                          <a:xfrm flipH="1">
                            <a:off x="990" y="395"/>
                            <a:ext cx="1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09" name="Line 1219"/>
                        <wps:cNvCnPr>
                          <a:cxnSpLocks noChangeShapeType="1"/>
                        </wps:cNvCnPr>
                        <wps:spPr bwMode="auto">
                          <a:xfrm flipH="1" flipV="1">
                            <a:off x="1017" y="398"/>
                            <a:ext cx="19"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0" name="Line 1220"/>
                        <wps:cNvCnPr>
                          <a:cxnSpLocks noChangeShapeType="1"/>
                        </wps:cNvCnPr>
                        <wps:spPr bwMode="auto">
                          <a:xfrm flipV="1">
                            <a:off x="481" y="795"/>
                            <a:ext cx="23"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1" name="Line 1221"/>
                        <wps:cNvCnPr>
                          <a:cxnSpLocks noChangeShapeType="1"/>
                        </wps:cNvCnPr>
                        <wps:spPr bwMode="auto">
                          <a:xfrm flipV="1">
                            <a:off x="1039" y="423"/>
                            <a:ext cx="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2" name="Line 1222"/>
                        <wps:cNvCnPr>
                          <a:cxnSpLocks noChangeShapeType="1"/>
                        </wps:cNvCnPr>
                        <wps:spPr bwMode="auto">
                          <a:xfrm flipH="1">
                            <a:off x="341" y="682"/>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3" name="Line 1223"/>
                        <wps:cNvCnPr>
                          <a:cxnSpLocks noChangeShapeType="1"/>
                        </wps:cNvCnPr>
                        <wps:spPr bwMode="auto">
                          <a:xfrm>
                            <a:off x="286" y="761"/>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4" name="Line 1224"/>
                        <wps:cNvCnPr>
                          <a:cxnSpLocks noChangeShapeType="1"/>
                        </wps:cNvCnPr>
                        <wps:spPr bwMode="auto">
                          <a:xfrm flipH="1">
                            <a:off x="286" y="757"/>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5" name="Line 1225"/>
                        <wps:cNvCnPr>
                          <a:cxnSpLocks noChangeShapeType="1"/>
                        </wps:cNvCnPr>
                        <wps:spPr bwMode="auto">
                          <a:xfrm flipH="1" flipV="1">
                            <a:off x="288" y="757"/>
                            <a:ext cx="5"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6" name="Line 1226"/>
                        <wps:cNvCnPr>
                          <a:cxnSpLocks noChangeShapeType="1"/>
                        </wps:cNvCnPr>
                        <wps:spPr bwMode="auto">
                          <a:xfrm flipH="1">
                            <a:off x="337" y="680"/>
                            <a:ext cx="14"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7" name="Line 1227"/>
                        <wps:cNvCnPr>
                          <a:cxnSpLocks noChangeShapeType="1"/>
                        </wps:cNvCnPr>
                        <wps:spPr bwMode="auto">
                          <a:xfrm flipH="1">
                            <a:off x="492" y="813"/>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8" name="Line 1228"/>
                        <wps:cNvCnPr>
                          <a:cxnSpLocks noChangeShapeType="1"/>
                        </wps:cNvCnPr>
                        <wps:spPr bwMode="auto">
                          <a:xfrm flipH="1" flipV="1">
                            <a:off x="533" y="803"/>
                            <a:ext cx="10"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19" name="Line 1229"/>
                        <wps:cNvCnPr>
                          <a:cxnSpLocks noChangeShapeType="1"/>
                        </wps:cNvCnPr>
                        <wps:spPr bwMode="auto">
                          <a:xfrm flipV="1">
                            <a:off x="537" y="809"/>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0" name="Line 1230"/>
                        <wps:cNvCnPr>
                          <a:cxnSpLocks noChangeShapeType="1"/>
                        </wps:cNvCnPr>
                        <wps:spPr bwMode="auto">
                          <a:xfrm flipV="1">
                            <a:off x="556" y="798"/>
                            <a:ext cx="11"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1" name="Line 1231"/>
                        <wps:cNvCnPr>
                          <a:cxnSpLocks noChangeShapeType="1"/>
                        </wps:cNvCnPr>
                        <wps:spPr bwMode="auto">
                          <a:xfrm flipV="1">
                            <a:off x="558" y="797"/>
                            <a:ext cx="6"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2" name="Line 1232"/>
                        <wps:cNvCnPr>
                          <a:cxnSpLocks noChangeShapeType="1"/>
                        </wps:cNvCnPr>
                        <wps:spPr bwMode="auto">
                          <a:xfrm flipV="1">
                            <a:off x="539" y="812"/>
                            <a:ext cx="2"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3" name="Line 1233"/>
                        <wps:cNvCnPr>
                          <a:cxnSpLocks noChangeShapeType="1"/>
                        </wps:cNvCnPr>
                        <wps:spPr bwMode="auto">
                          <a:xfrm flipV="1">
                            <a:off x="281" y="736"/>
                            <a:ext cx="25"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4" name="Line 1234"/>
                        <wps:cNvCnPr>
                          <a:cxnSpLocks noChangeShapeType="1"/>
                        </wps:cNvCnPr>
                        <wps:spPr bwMode="auto">
                          <a:xfrm>
                            <a:off x="533" y="802"/>
                            <a:ext cx="12"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5" name="Line 1235"/>
                        <wps:cNvCnPr>
                          <a:cxnSpLocks noChangeShapeType="1"/>
                        </wps:cNvCnPr>
                        <wps:spPr bwMode="auto">
                          <a:xfrm flipH="1" flipV="1">
                            <a:off x="537" y="792"/>
                            <a:ext cx="1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6" name="Line 1236"/>
                        <wps:cNvCnPr>
                          <a:cxnSpLocks noChangeShapeType="1"/>
                        </wps:cNvCnPr>
                        <wps:spPr bwMode="auto">
                          <a:xfrm>
                            <a:off x="539" y="791"/>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7" name="Line 1237"/>
                        <wps:cNvCnPr>
                          <a:cxnSpLocks noChangeShapeType="1"/>
                        </wps:cNvCnPr>
                        <wps:spPr bwMode="auto">
                          <a:xfrm flipV="1">
                            <a:off x="899" y="388"/>
                            <a:ext cx="22"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8" name="Line 1238"/>
                        <wps:cNvCnPr>
                          <a:cxnSpLocks noChangeShapeType="1"/>
                        </wps:cNvCnPr>
                        <wps:spPr bwMode="auto">
                          <a:xfrm flipH="1" flipV="1">
                            <a:off x="918" y="404"/>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29" name="Line 1239"/>
                        <wps:cNvCnPr>
                          <a:cxnSpLocks noChangeShapeType="1"/>
                        </wps:cNvCnPr>
                        <wps:spPr bwMode="auto">
                          <a:xfrm flipH="1">
                            <a:off x="918" y="363"/>
                            <a:ext cx="20" cy="4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30" name="Line 1240"/>
                        <wps:cNvCnPr>
                          <a:cxnSpLocks noChangeShapeType="1"/>
                        </wps:cNvCnPr>
                        <wps:spPr bwMode="auto">
                          <a:xfrm flipH="1">
                            <a:off x="961" y="370"/>
                            <a:ext cx="12" cy="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31" name="Line 1241"/>
                        <wps:cNvCnPr>
                          <a:cxnSpLocks noChangeShapeType="1"/>
                        </wps:cNvCnPr>
                        <wps:spPr bwMode="auto">
                          <a:xfrm flipH="1">
                            <a:off x="918" y="404"/>
                            <a:ext cx="1"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32" name="Line 1242"/>
                        <wps:cNvCnPr>
                          <a:cxnSpLocks noChangeShapeType="1"/>
                        </wps:cNvCnPr>
                        <wps:spPr bwMode="auto">
                          <a:xfrm flipV="1">
                            <a:off x="913" y="401"/>
                            <a:ext cx="2"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3" name="Picture 124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3245" y="1543"/>
                            <a:ext cx="13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4" name="Picture 124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16" y="540"/>
                            <a:ext cx="3392"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5" name="Line 1245"/>
                        <wps:cNvCnPr>
                          <a:cxnSpLocks noChangeShapeType="1"/>
                        </wps:cNvCnPr>
                        <wps:spPr bwMode="auto">
                          <a:xfrm flipV="1">
                            <a:off x="1046" y="455"/>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36" name="Line 1246"/>
                        <wps:cNvCnPr>
                          <a:cxnSpLocks noChangeShapeType="1"/>
                        </wps:cNvCnPr>
                        <wps:spPr bwMode="auto">
                          <a:xfrm flipH="1" flipV="1">
                            <a:off x="964" y="420"/>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37" name="Freeform 1247"/>
                        <wps:cNvSpPr>
                          <a:spLocks/>
                        </wps:cNvSpPr>
                        <wps:spPr bwMode="auto">
                          <a:xfrm>
                            <a:off x="945" y="365"/>
                            <a:ext cx="2" cy="2"/>
                          </a:xfrm>
                          <a:custGeom>
                            <a:avLst/>
                            <a:gdLst>
                              <a:gd name="T0" fmla="+- 0 946 945"/>
                              <a:gd name="T1" fmla="*/ T0 w 1"/>
                              <a:gd name="T2" fmla="+- 0 366 366"/>
                              <a:gd name="T3" fmla="*/ 366 h 2"/>
                              <a:gd name="T4" fmla="+- 0 945 945"/>
                              <a:gd name="T5" fmla="*/ T4 w 1"/>
                              <a:gd name="T6" fmla="+- 0 367 366"/>
                              <a:gd name="T7" fmla="*/ 367 h 2"/>
                              <a:gd name="T8" fmla="+- 0 945 945"/>
                              <a:gd name="T9" fmla="*/ T8 w 1"/>
                              <a:gd name="T10" fmla="+- 0 367 366"/>
                              <a:gd name="T11" fmla="*/ 367 h 2"/>
                              <a:gd name="T12" fmla="+- 0 945 945"/>
                              <a:gd name="T13" fmla="*/ T12 w 1"/>
                              <a:gd name="T14" fmla="+- 0 367 366"/>
                              <a:gd name="T15" fmla="*/ 367 h 2"/>
                            </a:gdLst>
                            <a:ahLst/>
                            <a:cxnLst>
                              <a:cxn ang="0">
                                <a:pos x="T1" y="T3"/>
                              </a:cxn>
                              <a:cxn ang="0">
                                <a:pos x="T5" y="T7"/>
                              </a:cxn>
                              <a:cxn ang="0">
                                <a:pos x="T9" y="T11"/>
                              </a:cxn>
                              <a:cxn ang="0">
                                <a:pos x="T13" y="T15"/>
                              </a:cxn>
                            </a:cxnLst>
                            <a:rect l="0" t="0" r="r" b="b"/>
                            <a:pathLst>
                              <a:path w="1" h="2">
                                <a:moveTo>
                                  <a:pt x="1"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8" name="Freeform 1248"/>
                        <wps:cNvSpPr>
                          <a:spLocks/>
                        </wps:cNvSpPr>
                        <wps:spPr bwMode="auto">
                          <a:xfrm>
                            <a:off x="939" y="359"/>
                            <a:ext cx="2" cy="5"/>
                          </a:xfrm>
                          <a:custGeom>
                            <a:avLst/>
                            <a:gdLst>
                              <a:gd name="T0" fmla="+- 0 942 940"/>
                              <a:gd name="T1" fmla="*/ T0 w 2"/>
                              <a:gd name="T2" fmla="+- 0 359 359"/>
                              <a:gd name="T3" fmla="*/ 359 h 5"/>
                              <a:gd name="T4" fmla="+- 0 940 940"/>
                              <a:gd name="T5" fmla="*/ T4 w 2"/>
                              <a:gd name="T6" fmla="+- 0 362 359"/>
                              <a:gd name="T7" fmla="*/ 362 h 5"/>
                              <a:gd name="T8" fmla="+- 0 940 940"/>
                              <a:gd name="T9" fmla="*/ T8 w 2"/>
                              <a:gd name="T10" fmla="+- 0 363 359"/>
                              <a:gd name="T11" fmla="*/ 363 h 5"/>
                              <a:gd name="T12" fmla="+- 0 940 940"/>
                              <a:gd name="T13" fmla="*/ T12 w 2"/>
                              <a:gd name="T14" fmla="+- 0 363 359"/>
                              <a:gd name="T15" fmla="*/ 363 h 5"/>
                            </a:gdLst>
                            <a:ahLst/>
                            <a:cxnLst>
                              <a:cxn ang="0">
                                <a:pos x="T1" y="T3"/>
                              </a:cxn>
                              <a:cxn ang="0">
                                <a:pos x="T5" y="T7"/>
                              </a:cxn>
                              <a:cxn ang="0">
                                <a:pos x="T9" y="T11"/>
                              </a:cxn>
                              <a:cxn ang="0">
                                <a:pos x="T13" y="T15"/>
                              </a:cxn>
                            </a:cxnLst>
                            <a:rect l="0" t="0" r="r" b="b"/>
                            <a:pathLst>
                              <a:path w="2" h="5">
                                <a:moveTo>
                                  <a:pt x="2" y="0"/>
                                </a:moveTo>
                                <a:lnTo>
                                  <a:pt x="0" y="3"/>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9" name="Freeform 1249"/>
                        <wps:cNvSpPr>
                          <a:spLocks/>
                        </wps:cNvSpPr>
                        <wps:spPr bwMode="auto">
                          <a:xfrm>
                            <a:off x="951" y="335"/>
                            <a:ext cx="2" cy="3"/>
                          </a:xfrm>
                          <a:custGeom>
                            <a:avLst/>
                            <a:gdLst>
                              <a:gd name="T0" fmla="+- 0 953 952"/>
                              <a:gd name="T1" fmla="*/ T0 w 2"/>
                              <a:gd name="T2" fmla="+- 0 336 336"/>
                              <a:gd name="T3" fmla="*/ 336 h 3"/>
                              <a:gd name="T4" fmla="+- 0 953 952"/>
                              <a:gd name="T5" fmla="*/ T4 w 2"/>
                              <a:gd name="T6" fmla="+- 0 336 336"/>
                              <a:gd name="T7" fmla="*/ 336 h 3"/>
                              <a:gd name="T8" fmla="+- 0 952 952"/>
                              <a:gd name="T9" fmla="*/ T8 w 2"/>
                              <a:gd name="T10" fmla="+- 0 337 336"/>
                              <a:gd name="T11" fmla="*/ 337 h 3"/>
                              <a:gd name="T12" fmla="+- 0 952 952"/>
                              <a:gd name="T13" fmla="*/ T12 w 2"/>
                              <a:gd name="T14" fmla="+- 0 338 336"/>
                              <a:gd name="T15" fmla="*/ 338 h 3"/>
                            </a:gdLst>
                            <a:ahLst/>
                            <a:cxnLst>
                              <a:cxn ang="0">
                                <a:pos x="T1" y="T3"/>
                              </a:cxn>
                              <a:cxn ang="0">
                                <a:pos x="T5" y="T7"/>
                              </a:cxn>
                              <a:cxn ang="0">
                                <a:pos x="T9" y="T11"/>
                              </a:cxn>
                              <a:cxn ang="0">
                                <a:pos x="T13" y="T15"/>
                              </a:cxn>
                            </a:cxnLst>
                            <a:rect l="0" t="0" r="r" b="b"/>
                            <a:pathLst>
                              <a:path w="2" h="3">
                                <a:moveTo>
                                  <a:pt x="1" y="0"/>
                                </a:moveTo>
                                <a:lnTo>
                                  <a:pt x="1" y="0"/>
                                </a:lnTo>
                                <a:lnTo>
                                  <a:pt x="0"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0" name="Freeform 1250"/>
                        <wps:cNvSpPr>
                          <a:spLocks/>
                        </wps:cNvSpPr>
                        <wps:spPr bwMode="auto">
                          <a:xfrm>
                            <a:off x="971" y="314"/>
                            <a:ext cx="2" cy="2"/>
                          </a:xfrm>
                          <a:custGeom>
                            <a:avLst/>
                            <a:gdLst>
                              <a:gd name="T0" fmla="+- 0 973 972"/>
                              <a:gd name="T1" fmla="*/ T0 w 2"/>
                              <a:gd name="T2" fmla="+- 0 315 315"/>
                              <a:gd name="T3" fmla="*/ 315 h 1"/>
                              <a:gd name="T4" fmla="+- 0 972 972"/>
                              <a:gd name="T5" fmla="*/ T4 w 2"/>
                              <a:gd name="T6" fmla="+- 0 315 315"/>
                              <a:gd name="T7" fmla="*/ 315 h 1"/>
                              <a:gd name="T8" fmla="+- 0 972 972"/>
                              <a:gd name="T9" fmla="*/ T8 w 2"/>
                              <a:gd name="T10" fmla="+- 0 315 315"/>
                              <a:gd name="T11" fmla="*/ 315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1" name="Freeform 1251"/>
                        <wps:cNvSpPr>
                          <a:spLocks/>
                        </wps:cNvSpPr>
                        <wps:spPr bwMode="auto">
                          <a:xfrm>
                            <a:off x="988" y="304"/>
                            <a:ext cx="2" cy="2"/>
                          </a:xfrm>
                          <a:custGeom>
                            <a:avLst/>
                            <a:gdLst>
                              <a:gd name="T0" fmla="+- 0 989 988"/>
                              <a:gd name="T1" fmla="*/ T0 w 1"/>
                              <a:gd name="T2" fmla="+- 0 305 305"/>
                              <a:gd name="T3" fmla="*/ 305 h 1"/>
                              <a:gd name="T4" fmla="+- 0 989 988"/>
                              <a:gd name="T5" fmla="*/ T4 w 1"/>
                              <a:gd name="T6" fmla="+- 0 305 305"/>
                              <a:gd name="T7" fmla="*/ 305 h 1"/>
                              <a:gd name="T8" fmla="+- 0 988 988"/>
                              <a:gd name="T9" fmla="*/ T8 w 1"/>
                              <a:gd name="T10" fmla="+- 0 305 305"/>
                              <a:gd name="T11" fmla="*/ 305 h 1"/>
                            </a:gdLst>
                            <a:ahLst/>
                            <a:cxnLst>
                              <a:cxn ang="0">
                                <a:pos x="T1" y="T3"/>
                              </a:cxn>
                              <a:cxn ang="0">
                                <a:pos x="T5" y="T7"/>
                              </a:cxn>
                              <a:cxn ang="0">
                                <a:pos x="T9" y="T11"/>
                              </a:cxn>
                            </a:cxnLst>
                            <a:rect l="0" t="0" r="r" b="b"/>
                            <a:pathLst>
                              <a:path w="1"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2" name="Freeform 1252"/>
                        <wps:cNvSpPr>
                          <a:spLocks/>
                        </wps:cNvSpPr>
                        <wps:spPr bwMode="auto">
                          <a:xfrm>
                            <a:off x="942" y="331"/>
                            <a:ext cx="2" cy="3"/>
                          </a:xfrm>
                          <a:custGeom>
                            <a:avLst/>
                            <a:gdLst>
                              <a:gd name="T0" fmla="+- 0 944 942"/>
                              <a:gd name="T1" fmla="*/ T0 w 2"/>
                              <a:gd name="T2" fmla="+- 0 331 331"/>
                              <a:gd name="T3" fmla="*/ 331 h 3"/>
                              <a:gd name="T4" fmla="+- 0 943 942"/>
                              <a:gd name="T5" fmla="*/ T4 w 2"/>
                              <a:gd name="T6" fmla="+- 0 331 331"/>
                              <a:gd name="T7" fmla="*/ 331 h 3"/>
                              <a:gd name="T8" fmla="+- 0 943 942"/>
                              <a:gd name="T9" fmla="*/ T8 w 2"/>
                              <a:gd name="T10" fmla="+- 0 332 331"/>
                              <a:gd name="T11" fmla="*/ 332 h 3"/>
                              <a:gd name="T12" fmla="+- 0 942 942"/>
                              <a:gd name="T13" fmla="*/ T12 w 2"/>
                              <a:gd name="T14" fmla="+- 0 333 331"/>
                              <a:gd name="T15" fmla="*/ 33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3" name="Freeform 1253"/>
                        <wps:cNvSpPr>
                          <a:spLocks/>
                        </wps:cNvSpPr>
                        <wps:spPr bwMode="auto">
                          <a:xfrm>
                            <a:off x="930" y="354"/>
                            <a:ext cx="2" cy="4"/>
                          </a:xfrm>
                          <a:custGeom>
                            <a:avLst/>
                            <a:gdLst>
                              <a:gd name="T0" fmla="+- 0 932 931"/>
                              <a:gd name="T1" fmla="*/ T0 w 2"/>
                              <a:gd name="T2" fmla="+- 0 354 354"/>
                              <a:gd name="T3" fmla="*/ 354 h 4"/>
                              <a:gd name="T4" fmla="+- 0 931 931"/>
                              <a:gd name="T5" fmla="*/ T4 w 2"/>
                              <a:gd name="T6" fmla="+- 0 356 354"/>
                              <a:gd name="T7" fmla="*/ 356 h 4"/>
                              <a:gd name="T8" fmla="+- 0 931 931"/>
                              <a:gd name="T9" fmla="*/ T8 w 2"/>
                              <a:gd name="T10" fmla="+- 0 358 354"/>
                              <a:gd name="T11" fmla="*/ 358 h 4"/>
                              <a:gd name="T12" fmla="+- 0 931 931"/>
                              <a:gd name="T13" fmla="*/ T12 w 2"/>
                              <a:gd name="T14" fmla="+- 0 358 354"/>
                              <a:gd name="T15" fmla="*/ 358 h 4"/>
                            </a:gdLst>
                            <a:ahLst/>
                            <a:cxnLst>
                              <a:cxn ang="0">
                                <a:pos x="T1" y="T3"/>
                              </a:cxn>
                              <a:cxn ang="0">
                                <a:pos x="T5" y="T7"/>
                              </a:cxn>
                              <a:cxn ang="0">
                                <a:pos x="T9" y="T11"/>
                              </a:cxn>
                              <a:cxn ang="0">
                                <a:pos x="T13" y="T15"/>
                              </a:cxn>
                            </a:cxnLst>
                            <a:rect l="0" t="0" r="r" b="b"/>
                            <a:pathLst>
                              <a:path w="2" h="4">
                                <a:moveTo>
                                  <a:pt x="1" y="0"/>
                                </a:move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4" name="Freeform 1254"/>
                        <wps:cNvSpPr>
                          <a:spLocks/>
                        </wps:cNvSpPr>
                        <wps:spPr bwMode="auto">
                          <a:xfrm>
                            <a:off x="962" y="309"/>
                            <a:ext cx="2" cy="2"/>
                          </a:xfrm>
                          <a:custGeom>
                            <a:avLst/>
                            <a:gdLst>
                              <a:gd name="T0" fmla="+- 0 963 962"/>
                              <a:gd name="T1" fmla="*/ T0 w 2"/>
                              <a:gd name="T2" fmla="+- 0 310 310"/>
                              <a:gd name="T3" fmla="*/ 310 h 1"/>
                              <a:gd name="T4" fmla="+- 0 963 962"/>
                              <a:gd name="T5" fmla="*/ T4 w 2"/>
                              <a:gd name="T6" fmla="+- 0 310 310"/>
                              <a:gd name="T7" fmla="*/ 310 h 1"/>
                              <a:gd name="T8" fmla="+- 0 963 962"/>
                              <a:gd name="T9" fmla="*/ T8 w 2"/>
                              <a:gd name="T10" fmla="+- 0 310 310"/>
                              <a:gd name="T11" fmla="*/ 310 h 1"/>
                              <a:gd name="T12" fmla="+- 0 962 962"/>
                              <a:gd name="T13" fmla="*/ T12 w 2"/>
                              <a:gd name="T14" fmla="+- 0 311 310"/>
                              <a:gd name="T15" fmla="*/ 31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5" name="Freeform 1255"/>
                        <wps:cNvSpPr>
                          <a:spLocks/>
                        </wps:cNvSpPr>
                        <wps:spPr bwMode="auto">
                          <a:xfrm>
                            <a:off x="935" y="361"/>
                            <a:ext cx="2" cy="2"/>
                          </a:xfrm>
                          <a:custGeom>
                            <a:avLst/>
                            <a:gdLst>
                              <a:gd name="T0" fmla="+- 0 936 936"/>
                              <a:gd name="T1" fmla="*/ T0 w 1"/>
                              <a:gd name="T2" fmla="+- 0 361 361"/>
                              <a:gd name="T3" fmla="*/ 361 h 2"/>
                              <a:gd name="T4" fmla="+- 0 936 936"/>
                              <a:gd name="T5" fmla="*/ T4 w 1"/>
                              <a:gd name="T6" fmla="+- 0 362 361"/>
                              <a:gd name="T7" fmla="*/ 362 h 2"/>
                              <a:gd name="T8" fmla="+- 0 936 936"/>
                              <a:gd name="T9" fmla="*/ T8 w 1"/>
                              <a:gd name="T10" fmla="+- 0 362 361"/>
                              <a:gd name="T11" fmla="*/ 36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6" name="Freeform 1256"/>
                        <wps:cNvSpPr>
                          <a:spLocks/>
                        </wps:cNvSpPr>
                        <wps:spPr bwMode="auto">
                          <a:xfrm>
                            <a:off x="979" y="299"/>
                            <a:ext cx="2" cy="2"/>
                          </a:xfrm>
                          <a:custGeom>
                            <a:avLst/>
                            <a:gdLst>
                              <a:gd name="T0" fmla="+- 0 980 979"/>
                              <a:gd name="T1" fmla="*/ T0 w 1"/>
                              <a:gd name="T2" fmla="+- 0 300 300"/>
                              <a:gd name="T3" fmla="*/ 300 h 1"/>
                              <a:gd name="T4" fmla="+- 0 979 979"/>
                              <a:gd name="T5" fmla="*/ T4 w 1"/>
                              <a:gd name="T6" fmla="+- 0 300 300"/>
                              <a:gd name="T7" fmla="*/ 300 h 1"/>
                              <a:gd name="T8" fmla="+- 0 979 979"/>
                              <a:gd name="T9" fmla="*/ T8 w 1"/>
                              <a:gd name="T10" fmla="+- 0 300 300"/>
                              <a:gd name="T11" fmla="*/ 300 h 1"/>
                            </a:gdLst>
                            <a:ahLst/>
                            <a:cxnLst>
                              <a:cxn ang="0">
                                <a:pos x="T1" y="T3"/>
                              </a:cxn>
                              <a:cxn ang="0">
                                <a:pos x="T5" y="T7"/>
                              </a:cxn>
                              <a:cxn ang="0">
                                <a:pos x="T9" y="T11"/>
                              </a:cxn>
                            </a:cxnLst>
                            <a:rect l="0" t="0" r="r" b="b"/>
                            <a:pathLst>
                              <a:path w="1"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7" name="Freeform 1257"/>
                        <wps:cNvSpPr>
                          <a:spLocks/>
                        </wps:cNvSpPr>
                        <wps:spPr bwMode="auto">
                          <a:xfrm>
                            <a:off x="993" y="343"/>
                            <a:ext cx="2" cy="2"/>
                          </a:xfrm>
                          <a:custGeom>
                            <a:avLst/>
                            <a:gdLst>
                              <a:gd name="T0" fmla="+- 0 994 993"/>
                              <a:gd name="T1" fmla="*/ T0 w 1"/>
                              <a:gd name="T2" fmla="+- 0 344 343"/>
                              <a:gd name="T3" fmla="*/ 344 h 1"/>
                              <a:gd name="T4" fmla="+- 0 994 993"/>
                              <a:gd name="T5" fmla="*/ T4 w 1"/>
                              <a:gd name="T6" fmla="+- 0 344 343"/>
                              <a:gd name="T7" fmla="*/ 344 h 1"/>
                              <a:gd name="T8" fmla="+- 0 994 993"/>
                              <a:gd name="T9" fmla="*/ T8 w 1"/>
                              <a:gd name="T10" fmla="+- 0 343 343"/>
                              <a:gd name="T11" fmla="*/ 343 h 1"/>
                              <a:gd name="T12" fmla="+- 0 993 993"/>
                              <a:gd name="T13" fmla="*/ T12 w 1"/>
                              <a:gd name="T14" fmla="+- 0 344 343"/>
                              <a:gd name="T15" fmla="*/ 344 h 1"/>
                            </a:gdLst>
                            <a:ahLst/>
                            <a:cxnLst>
                              <a:cxn ang="0">
                                <a:pos x="T1" y="T3"/>
                              </a:cxn>
                              <a:cxn ang="0">
                                <a:pos x="T5" y="T7"/>
                              </a:cxn>
                              <a:cxn ang="0">
                                <a:pos x="T9" y="T11"/>
                              </a:cxn>
                              <a:cxn ang="0">
                                <a:pos x="T13" y="T15"/>
                              </a:cxn>
                            </a:cxnLst>
                            <a:rect l="0" t="0" r="r" b="b"/>
                            <a:pathLst>
                              <a:path w="1" h="1">
                                <a:moveTo>
                                  <a:pt x="1" y="1"/>
                                </a:moveTo>
                                <a:lnTo>
                                  <a:pt x="1"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8" name="Freeform 1258"/>
                        <wps:cNvSpPr>
                          <a:spLocks/>
                        </wps:cNvSpPr>
                        <wps:spPr bwMode="auto">
                          <a:xfrm>
                            <a:off x="991" y="347"/>
                            <a:ext cx="2" cy="4"/>
                          </a:xfrm>
                          <a:custGeom>
                            <a:avLst/>
                            <a:gdLst>
                              <a:gd name="T0" fmla="+- 0 992 992"/>
                              <a:gd name="T1" fmla="*/ T0 w 2"/>
                              <a:gd name="T2" fmla="+- 0 350 347"/>
                              <a:gd name="T3" fmla="*/ 350 h 4"/>
                              <a:gd name="T4" fmla="+- 0 992 992"/>
                              <a:gd name="T5" fmla="*/ T4 w 2"/>
                              <a:gd name="T6" fmla="+- 0 349 347"/>
                              <a:gd name="T7" fmla="*/ 349 h 4"/>
                              <a:gd name="T8" fmla="+- 0 993 992"/>
                              <a:gd name="T9" fmla="*/ T8 w 2"/>
                              <a:gd name="T10" fmla="+- 0 348 347"/>
                              <a:gd name="T11" fmla="*/ 348 h 4"/>
                              <a:gd name="T12" fmla="+- 0 993 992"/>
                              <a:gd name="T13" fmla="*/ T12 w 2"/>
                              <a:gd name="T14" fmla="+- 0 347 347"/>
                              <a:gd name="T15" fmla="*/ 347 h 4"/>
                            </a:gdLst>
                            <a:ahLst/>
                            <a:cxnLst>
                              <a:cxn ang="0">
                                <a:pos x="T1" y="T3"/>
                              </a:cxn>
                              <a:cxn ang="0">
                                <a:pos x="T5" y="T7"/>
                              </a:cxn>
                              <a:cxn ang="0">
                                <a:pos x="T9" y="T11"/>
                              </a:cxn>
                              <a:cxn ang="0">
                                <a:pos x="T13" y="T15"/>
                              </a:cxn>
                            </a:cxnLst>
                            <a:rect l="0" t="0" r="r" b="b"/>
                            <a:pathLst>
                              <a:path w="2" h="4">
                                <a:moveTo>
                                  <a:pt x="0" y="3"/>
                                </a:moveTo>
                                <a:lnTo>
                                  <a:pt x="0" y="2"/>
                                </a:ln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9" name="Freeform 1259"/>
                        <wps:cNvSpPr>
                          <a:spLocks/>
                        </wps:cNvSpPr>
                        <wps:spPr bwMode="auto">
                          <a:xfrm>
                            <a:off x="981" y="366"/>
                            <a:ext cx="3" cy="6"/>
                          </a:xfrm>
                          <a:custGeom>
                            <a:avLst/>
                            <a:gdLst>
                              <a:gd name="T0" fmla="+- 0 981 981"/>
                              <a:gd name="T1" fmla="*/ T0 w 3"/>
                              <a:gd name="T2" fmla="+- 0 371 366"/>
                              <a:gd name="T3" fmla="*/ 371 h 6"/>
                              <a:gd name="T4" fmla="+- 0 982 981"/>
                              <a:gd name="T5" fmla="*/ T4 w 3"/>
                              <a:gd name="T6" fmla="+- 0 370 366"/>
                              <a:gd name="T7" fmla="*/ 370 h 6"/>
                              <a:gd name="T8" fmla="+- 0 983 981"/>
                              <a:gd name="T9" fmla="*/ T8 w 3"/>
                              <a:gd name="T10" fmla="+- 0 368 366"/>
                              <a:gd name="T11" fmla="*/ 368 h 6"/>
                              <a:gd name="T12" fmla="+- 0 984 981"/>
                              <a:gd name="T13" fmla="*/ T12 w 3"/>
                              <a:gd name="T14" fmla="+- 0 366 366"/>
                              <a:gd name="T15" fmla="*/ 366 h 6"/>
                            </a:gdLst>
                            <a:ahLst/>
                            <a:cxnLst>
                              <a:cxn ang="0">
                                <a:pos x="T1" y="T3"/>
                              </a:cxn>
                              <a:cxn ang="0">
                                <a:pos x="T5" y="T7"/>
                              </a:cxn>
                              <a:cxn ang="0">
                                <a:pos x="T9" y="T11"/>
                              </a:cxn>
                              <a:cxn ang="0">
                                <a:pos x="T13" y="T15"/>
                              </a:cxn>
                            </a:cxnLst>
                            <a:rect l="0" t="0" r="r" b="b"/>
                            <a:pathLst>
                              <a:path w="3" h="6">
                                <a:moveTo>
                                  <a:pt x="0" y="5"/>
                                </a:moveTo>
                                <a:lnTo>
                                  <a:pt x="1" y="4"/>
                                </a:lnTo>
                                <a:lnTo>
                                  <a:pt x="2" y="2"/>
                                </a:lnTo>
                                <a:lnTo>
                                  <a:pt x="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0" name="Freeform 1260"/>
                        <wps:cNvSpPr>
                          <a:spLocks/>
                        </wps:cNvSpPr>
                        <wps:spPr bwMode="auto">
                          <a:xfrm>
                            <a:off x="961" y="367"/>
                            <a:ext cx="2" cy="2"/>
                          </a:xfrm>
                          <a:custGeom>
                            <a:avLst/>
                            <a:gdLst>
                              <a:gd name="T0" fmla="+- 0 962 962"/>
                              <a:gd name="T1" fmla="*/ T0 w 1"/>
                              <a:gd name="T2" fmla="+- 0 369 368"/>
                              <a:gd name="T3" fmla="*/ 369 h 1"/>
                              <a:gd name="T4" fmla="+- 0 962 962"/>
                              <a:gd name="T5" fmla="*/ T4 w 1"/>
                              <a:gd name="T6" fmla="+- 0 368 368"/>
                              <a:gd name="T7" fmla="*/ 368 h 1"/>
                              <a:gd name="T8" fmla="+- 0 962 962"/>
                              <a:gd name="T9" fmla="*/ T8 w 1"/>
                              <a:gd name="T10" fmla="+- 0 368 368"/>
                              <a:gd name="T11" fmla="*/ 368 h 1"/>
                              <a:gd name="T12" fmla="+- 0 962 962"/>
                              <a:gd name="T13" fmla="*/ T12 w 1"/>
                              <a:gd name="T14" fmla="+- 0 368 368"/>
                              <a:gd name="T15" fmla="*/ 368 h 1"/>
                            </a:gdLst>
                            <a:ahLst/>
                            <a:cxnLst>
                              <a:cxn ang="0">
                                <a:pos x="T1" y="T3"/>
                              </a:cxn>
                              <a:cxn ang="0">
                                <a:pos x="T5" y="T7"/>
                              </a:cxn>
                              <a:cxn ang="0">
                                <a:pos x="T9" y="T11"/>
                              </a:cxn>
                              <a:cxn ang="0">
                                <a:pos x="T13" y="T15"/>
                              </a:cxn>
                            </a:cxnLst>
                            <a:rect l="0" t="0" r="r" b="b"/>
                            <a:pathLst>
                              <a:path w="1" h="1">
                                <a:moveTo>
                                  <a:pt x="0" y="1"/>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1" name="Freeform 1261"/>
                        <wps:cNvSpPr>
                          <a:spLocks/>
                        </wps:cNvSpPr>
                        <wps:spPr bwMode="auto">
                          <a:xfrm>
                            <a:off x="954" y="370"/>
                            <a:ext cx="2" cy="2"/>
                          </a:xfrm>
                          <a:custGeom>
                            <a:avLst/>
                            <a:gdLst>
                              <a:gd name="T0" fmla="+- 0 955 955"/>
                              <a:gd name="T1" fmla="*/ T0 w 1"/>
                              <a:gd name="T2" fmla="+- 0 371 371"/>
                              <a:gd name="T3" fmla="*/ 371 h 2"/>
                              <a:gd name="T4" fmla="+- 0 955 955"/>
                              <a:gd name="T5" fmla="*/ T4 w 1"/>
                              <a:gd name="T6" fmla="+- 0 372 371"/>
                              <a:gd name="T7" fmla="*/ 372 h 2"/>
                              <a:gd name="T8" fmla="+- 0 955 955"/>
                              <a:gd name="T9" fmla="*/ T8 w 1"/>
                              <a:gd name="T10" fmla="+- 0 372 371"/>
                              <a:gd name="T11" fmla="*/ 372 h 2"/>
                            </a:gdLst>
                            <a:ahLst/>
                            <a:cxnLst>
                              <a:cxn ang="0">
                                <a:pos x="T1" y="T3"/>
                              </a:cxn>
                              <a:cxn ang="0">
                                <a:pos x="T5" y="T7"/>
                              </a:cxn>
                              <a:cxn ang="0">
                                <a:pos x="T9" y="T11"/>
                              </a:cxn>
                            </a:cxnLst>
                            <a:rect l="0" t="0" r="r" b="b"/>
                            <a:pathLst>
                              <a:path w="1" h="2">
                                <a:moveTo>
                                  <a:pt x="0" y="0"/>
                                </a:move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2" name="Freeform 1262"/>
                        <wps:cNvSpPr>
                          <a:spLocks/>
                        </wps:cNvSpPr>
                        <wps:spPr bwMode="auto">
                          <a:xfrm>
                            <a:off x="957" y="363"/>
                            <a:ext cx="2" cy="3"/>
                          </a:xfrm>
                          <a:custGeom>
                            <a:avLst/>
                            <a:gdLst>
                              <a:gd name="T0" fmla="+- 0 958 958"/>
                              <a:gd name="T1" fmla="*/ T0 w 1"/>
                              <a:gd name="T2" fmla="+- 0 366 363"/>
                              <a:gd name="T3" fmla="*/ 366 h 3"/>
                              <a:gd name="T4" fmla="+- 0 958 958"/>
                              <a:gd name="T5" fmla="*/ T4 w 1"/>
                              <a:gd name="T6" fmla="+- 0 365 363"/>
                              <a:gd name="T7" fmla="*/ 365 h 3"/>
                              <a:gd name="T8" fmla="+- 0 958 958"/>
                              <a:gd name="T9" fmla="*/ T8 w 1"/>
                              <a:gd name="T10" fmla="+- 0 364 363"/>
                              <a:gd name="T11" fmla="*/ 364 h 3"/>
                              <a:gd name="T12" fmla="+- 0 958 958"/>
                              <a:gd name="T13" fmla="*/ T12 w 1"/>
                              <a:gd name="T14" fmla="+- 0 364 363"/>
                              <a:gd name="T15" fmla="*/ 364 h 3"/>
                              <a:gd name="T16" fmla="+- 0 958 958"/>
                              <a:gd name="T17" fmla="*/ T16 w 1"/>
                              <a:gd name="T18" fmla="+- 0 364 363"/>
                              <a:gd name="T19" fmla="*/ 364 h 3"/>
                              <a:gd name="T20" fmla="+- 0 958 958"/>
                              <a:gd name="T21" fmla="*/ T20 w 1"/>
                              <a:gd name="T22" fmla="+- 0 364 363"/>
                              <a:gd name="T23" fmla="*/ 364 h 3"/>
                            </a:gdLst>
                            <a:ahLst/>
                            <a:cxnLst>
                              <a:cxn ang="0">
                                <a:pos x="T1" y="T3"/>
                              </a:cxn>
                              <a:cxn ang="0">
                                <a:pos x="T5" y="T7"/>
                              </a:cxn>
                              <a:cxn ang="0">
                                <a:pos x="T9" y="T11"/>
                              </a:cxn>
                              <a:cxn ang="0">
                                <a:pos x="T13" y="T15"/>
                              </a:cxn>
                              <a:cxn ang="0">
                                <a:pos x="T17" y="T19"/>
                              </a:cxn>
                              <a:cxn ang="0">
                                <a:pos x="T21" y="T23"/>
                              </a:cxn>
                            </a:cxnLst>
                            <a:rect l="0" t="0" r="r" b="b"/>
                            <a:pathLst>
                              <a:path w="1" h="3">
                                <a:moveTo>
                                  <a:pt x="0" y="3"/>
                                </a:moveTo>
                                <a:lnTo>
                                  <a:pt x="0" y="2"/>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3" name="Freeform 1263"/>
                        <wps:cNvSpPr>
                          <a:spLocks/>
                        </wps:cNvSpPr>
                        <wps:spPr bwMode="auto">
                          <a:xfrm>
                            <a:off x="949" y="364"/>
                            <a:ext cx="2" cy="5"/>
                          </a:xfrm>
                          <a:custGeom>
                            <a:avLst/>
                            <a:gdLst>
                              <a:gd name="T0" fmla="+- 0 951 949"/>
                              <a:gd name="T1" fmla="*/ T0 w 2"/>
                              <a:gd name="T2" fmla="+- 0 364 364"/>
                              <a:gd name="T3" fmla="*/ 364 h 5"/>
                              <a:gd name="T4" fmla="+- 0 950 949"/>
                              <a:gd name="T5" fmla="*/ T4 w 2"/>
                              <a:gd name="T6" fmla="+- 0 367 364"/>
                              <a:gd name="T7" fmla="*/ 367 h 5"/>
                              <a:gd name="T8" fmla="+- 0 949 949"/>
                              <a:gd name="T9" fmla="*/ T8 w 2"/>
                              <a:gd name="T10" fmla="+- 0 369 364"/>
                              <a:gd name="T11" fmla="*/ 369 h 5"/>
                              <a:gd name="T12" fmla="+- 0 950 949"/>
                              <a:gd name="T13" fmla="*/ T12 w 2"/>
                              <a:gd name="T14" fmla="+- 0 368 364"/>
                              <a:gd name="T15" fmla="*/ 368 h 5"/>
                            </a:gdLst>
                            <a:ahLst/>
                            <a:cxnLst>
                              <a:cxn ang="0">
                                <a:pos x="T1" y="T3"/>
                              </a:cxn>
                              <a:cxn ang="0">
                                <a:pos x="T5" y="T7"/>
                              </a:cxn>
                              <a:cxn ang="0">
                                <a:pos x="T9" y="T11"/>
                              </a:cxn>
                              <a:cxn ang="0">
                                <a:pos x="T13" y="T15"/>
                              </a:cxn>
                            </a:cxnLst>
                            <a:rect l="0" t="0" r="r" b="b"/>
                            <a:pathLst>
                              <a:path w="2" h="5">
                                <a:moveTo>
                                  <a:pt x="2" y="0"/>
                                </a:moveTo>
                                <a:lnTo>
                                  <a:pt x="1" y="3"/>
                                </a:lnTo>
                                <a:lnTo>
                                  <a:pt x="0" y="5"/>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4" name="Freeform 1264"/>
                        <wps:cNvSpPr>
                          <a:spLocks/>
                        </wps:cNvSpPr>
                        <wps:spPr bwMode="auto">
                          <a:xfrm>
                            <a:off x="961" y="340"/>
                            <a:ext cx="2" cy="3"/>
                          </a:xfrm>
                          <a:custGeom>
                            <a:avLst/>
                            <a:gdLst>
                              <a:gd name="T0" fmla="+- 0 963 961"/>
                              <a:gd name="T1" fmla="*/ T0 w 2"/>
                              <a:gd name="T2" fmla="+- 0 341 341"/>
                              <a:gd name="T3" fmla="*/ 341 h 3"/>
                              <a:gd name="T4" fmla="+- 0 962 961"/>
                              <a:gd name="T5" fmla="*/ T4 w 2"/>
                              <a:gd name="T6" fmla="+- 0 341 341"/>
                              <a:gd name="T7" fmla="*/ 341 h 3"/>
                              <a:gd name="T8" fmla="+- 0 962 961"/>
                              <a:gd name="T9" fmla="*/ T8 w 2"/>
                              <a:gd name="T10" fmla="+- 0 342 341"/>
                              <a:gd name="T11" fmla="*/ 342 h 3"/>
                              <a:gd name="T12" fmla="+- 0 961 961"/>
                              <a:gd name="T13" fmla="*/ T12 w 2"/>
                              <a:gd name="T14" fmla="+- 0 343 341"/>
                              <a:gd name="T15" fmla="*/ 343 h 3"/>
                            </a:gdLst>
                            <a:ahLst/>
                            <a:cxnLst>
                              <a:cxn ang="0">
                                <a:pos x="T1" y="T3"/>
                              </a:cxn>
                              <a:cxn ang="0">
                                <a:pos x="T5" y="T7"/>
                              </a:cxn>
                              <a:cxn ang="0">
                                <a:pos x="T9" y="T11"/>
                              </a:cxn>
                              <a:cxn ang="0">
                                <a:pos x="T13" y="T15"/>
                              </a:cxn>
                            </a:cxnLst>
                            <a:rect l="0" t="0" r="r" b="b"/>
                            <a:pathLst>
                              <a:path w="2" h="3">
                                <a:moveTo>
                                  <a:pt x="2" y="0"/>
                                </a:moveTo>
                                <a:lnTo>
                                  <a:pt x="1" y="0"/>
                                </a:ln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5" name="Freeform 1265"/>
                        <wps:cNvSpPr>
                          <a:spLocks/>
                        </wps:cNvSpPr>
                        <wps:spPr bwMode="auto">
                          <a:xfrm>
                            <a:off x="981" y="319"/>
                            <a:ext cx="2" cy="2"/>
                          </a:xfrm>
                          <a:custGeom>
                            <a:avLst/>
                            <a:gdLst>
                              <a:gd name="T0" fmla="+- 0 982 981"/>
                              <a:gd name="T1" fmla="*/ T0 w 2"/>
                              <a:gd name="T2" fmla="+- 0 320 320"/>
                              <a:gd name="T3" fmla="*/ 320 h 1"/>
                              <a:gd name="T4" fmla="+- 0 982 981"/>
                              <a:gd name="T5" fmla="*/ T4 w 2"/>
                              <a:gd name="T6" fmla="+- 0 320 320"/>
                              <a:gd name="T7" fmla="*/ 320 h 1"/>
                              <a:gd name="T8" fmla="+- 0 982 981"/>
                              <a:gd name="T9" fmla="*/ T8 w 2"/>
                              <a:gd name="T10" fmla="+- 0 320 320"/>
                              <a:gd name="T11" fmla="*/ 320 h 1"/>
                              <a:gd name="T12" fmla="+- 0 981 981"/>
                              <a:gd name="T13" fmla="*/ T12 w 2"/>
                              <a:gd name="T14" fmla="+- 0 321 320"/>
                              <a:gd name="T15" fmla="*/ 321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6" name="Freeform 1266"/>
                        <wps:cNvSpPr>
                          <a:spLocks/>
                        </wps:cNvSpPr>
                        <wps:spPr bwMode="auto">
                          <a:xfrm>
                            <a:off x="997" y="309"/>
                            <a:ext cx="2" cy="2"/>
                          </a:xfrm>
                          <a:custGeom>
                            <a:avLst/>
                            <a:gdLst>
                              <a:gd name="T0" fmla="+- 0 998 998"/>
                              <a:gd name="T1" fmla="*/ T0 w 1"/>
                              <a:gd name="T2" fmla="+- 0 310 310"/>
                              <a:gd name="T3" fmla="*/ 310 h 1"/>
                              <a:gd name="T4" fmla="+- 0 998 998"/>
                              <a:gd name="T5" fmla="*/ T4 w 1"/>
                              <a:gd name="T6" fmla="+- 0 310 310"/>
                              <a:gd name="T7" fmla="*/ 310 h 1"/>
                              <a:gd name="T8" fmla="+- 0 998 998"/>
                              <a:gd name="T9" fmla="*/ T8 w 1"/>
                              <a:gd name="T10" fmla="+- 0 310 310"/>
                              <a:gd name="T11" fmla="*/ 31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7" name="Freeform 1267"/>
                        <wps:cNvSpPr>
                          <a:spLocks/>
                        </wps:cNvSpPr>
                        <wps:spPr bwMode="auto">
                          <a:xfrm>
                            <a:off x="995" y="317"/>
                            <a:ext cx="10" cy="20"/>
                          </a:xfrm>
                          <a:custGeom>
                            <a:avLst/>
                            <a:gdLst>
                              <a:gd name="T0" fmla="+- 0 995 995"/>
                              <a:gd name="T1" fmla="*/ T0 w 10"/>
                              <a:gd name="T2" fmla="+- 0 337 318"/>
                              <a:gd name="T3" fmla="*/ 337 h 20"/>
                              <a:gd name="T4" fmla="+- 0 997 995"/>
                              <a:gd name="T5" fmla="*/ T4 w 10"/>
                              <a:gd name="T6" fmla="+- 0 335 318"/>
                              <a:gd name="T7" fmla="*/ 335 h 20"/>
                              <a:gd name="T8" fmla="+- 0 1000 995"/>
                              <a:gd name="T9" fmla="*/ T8 w 10"/>
                              <a:gd name="T10" fmla="+- 0 331 318"/>
                              <a:gd name="T11" fmla="*/ 331 h 20"/>
                              <a:gd name="T12" fmla="+- 0 1002 995"/>
                              <a:gd name="T13" fmla="*/ T12 w 10"/>
                              <a:gd name="T14" fmla="+- 0 327 318"/>
                              <a:gd name="T15" fmla="*/ 327 h 20"/>
                              <a:gd name="T16" fmla="+- 0 1004 995"/>
                              <a:gd name="T17" fmla="*/ T16 w 10"/>
                              <a:gd name="T18" fmla="+- 0 322 318"/>
                              <a:gd name="T19" fmla="*/ 322 h 20"/>
                              <a:gd name="T20" fmla="+- 0 1005 995"/>
                              <a:gd name="T21" fmla="*/ T20 w 10"/>
                              <a:gd name="T22" fmla="+- 0 319 318"/>
                              <a:gd name="T23" fmla="*/ 319 h 20"/>
                              <a:gd name="T24" fmla="+- 0 1005 995"/>
                              <a:gd name="T25" fmla="*/ T24 w 10"/>
                              <a:gd name="T26" fmla="+- 0 318 318"/>
                              <a:gd name="T27" fmla="*/ 318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0" y="19"/>
                                </a:moveTo>
                                <a:lnTo>
                                  <a:pt x="2" y="17"/>
                                </a:lnTo>
                                <a:lnTo>
                                  <a:pt x="5" y="13"/>
                                </a:lnTo>
                                <a:lnTo>
                                  <a:pt x="7" y="9"/>
                                </a:lnTo>
                                <a:lnTo>
                                  <a:pt x="9" y="4"/>
                                </a:lnTo>
                                <a:lnTo>
                                  <a:pt x="10"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8" name="Freeform 1268"/>
                        <wps:cNvSpPr>
                          <a:spLocks/>
                        </wps:cNvSpPr>
                        <wps:spPr bwMode="auto">
                          <a:xfrm>
                            <a:off x="993" y="337"/>
                            <a:ext cx="2" cy="2"/>
                          </a:xfrm>
                          <a:custGeom>
                            <a:avLst/>
                            <a:gdLst>
                              <a:gd name="T0" fmla="+- 0 994 993"/>
                              <a:gd name="T1" fmla="*/ T0 w 1"/>
                              <a:gd name="T2" fmla="+- 0 338 338"/>
                              <a:gd name="T3" fmla="*/ 338 h 2"/>
                              <a:gd name="T4" fmla="+- 0 994 993"/>
                              <a:gd name="T5" fmla="*/ T4 w 1"/>
                              <a:gd name="T6" fmla="+- 0 338 338"/>
                              <a:gd name="T7" fmla="*/ 338 h 2"/>
                              <a:gd name="T8" fmla="+- 0 994 993"/>
                              <a:gd name="T9" fmla="*/ T8 w 1"/>
                              <a:gd name="T10" fmla="+- 0 338 338"/>
                              <a:gd name="T11" fmla="*/ 338 h 2"/>
                              <a:gd name="T12" fmla="+- 0 993 993"/>
                              <a:gd name="T13" fmla="*/ T12 w 1"/>
                              <a:gd name="T14" fmla="+- 0 339 338"/>
                              <a:gd name="T15" fmla="*/ 339 h 2"/>
                              <a:gd name="T16" fmla="+- 0 993 993"/>
                              <a:gd name="T17" fmla="*/ T16 w 1"/>
                              <a:gd name="T18" fmla="+- 0 339 338"/>
                              <a:gd name="T19" fmla="*/ 339 h 2"/>
                              <a:gd name="T20" fmla="+- 0 993 993"/>
                              <a:gd name="T21" fmla="*/ T20 w 1"/>
                              <a:gd name="T22" fmla="+- 0 339 338"/>
                              <a:gd name="T23" fmla="*/ 339 h 2"/>
                            </a:gdLst>
                            <a:ahLst/>
                            <a:cxnLst>
                              <a:cxn ang="0">
                                <a:pos x="T1" y="T3"/>
                              </a:cxn>
                              <a:cxn ang="0">
                                <a:pos x="T5" y="T7"/>
                              </a:cxn>
                              <a:cxn ang="0">
                                <a:pos x="T9" y="T11"/>
                              </a:cxn>
                              <a:cxn ang="0">
                                <a:pos x="T13" y="T15"/>
                              </a:cxn>
                              <a:cxn ang="0">
                                <a:pos x="T17" y="T19"/>
                              </a:cxn>
                              <a:cxn ang="0">
                                <a:pos x="T21" y="T23"/>
                              </a:cxn>
                            </a:cxnLst>
                            <a:rect l="0" t="0" r="r" b="b"/>
                            <a:pathLst>
                              <a:path w="1" h="2">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9" name="Freeform 1269"/>
                        <wps:cNvSpPr>
                          <a:spLocks/>
                        </wps:cNvSpPr>
                        <wps:spPr bwMode="auto">
                          <a:xfrm>
                            <a:off x="990" y="344"/>
                            <a:ext cx="2" cy="2"/>
                          </a:xfrm>
                          <a:custGeom>
                            <a:avLst/>
                            <a:gdLst>
                              <a:gd name="T0" fmla="+- 0 991 990"/>
                              <a:gd name="T1" fmla="*/ T0 w 1"/>
                              <a:gd name="T2" fmla="+- 0 345 345"/>
                              <a:gd name="T3" fmla="*/ 345 h 2"/>
                              <a:gd name="T4" fmla="+- 0 990 990"/>
                              <a:gd name="T5" fmla="*/ T4 w 1"/>
                              <a:gd name="T6" fmla="+- 0 345 345"/>
                              <a:gd name="T7" fmla="*/ 345 h 2"/>
                              <a:gd name="T8" fmla="+- 0 990 990"/>
                              <a:gd name="T9" fmla="*/ T8 w 1"/>
                              <a:gd name="T10" fmla="+- 0 345 345"/>
                              <a:gd name="T11" fmla="*/ 345 h 2"/>
                              <a:gd name="T12" fmla="+- 0 990 990"/>
                              <a:gd name="T13" fmla="*/ T12 w 1"/>
                              <a:gd name="T14" fmla="+- 0 346 345"/>
                              <a:gd name="T15" fmla="*/ 346 h 2"/>
                            </a:gdLst>
                            <a:ahLst/>
                            <a:cxnLst>
                              <a:cxn ang="0">
                                <a:pos x="T1" y="T3"/>
                              </a:cxn>
                              <a:cxn ang="0">
                                <a:pos x="T5" y="T7"/>
                              </a:cxn>
                              <a:cxn ang="0">
                                <a:pos x="T9" y="T11"/>
                              </a:cxn>
                              <a:cxn ang="0">
                                <a:pos x="T13" y="T15"/>
                              </a:cxn>
                            </a:cxnLst>
                            <a:rect l="0" t="0" r="r" b="b"/>
                            <a:pathLst>
                              <a:path w="1" h="2">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0" name="Freeform 1270"/>
                        <wps:cNvSpPr>
                          <a:spLocks/>
                        </wps:cNvSpPr>
                        <wps:spPr bwMode="auto">
                          <a:xfrm>
                            <a:off x="951" y="336"/>
                            <a:ext cx="2" cy="3"/>
                          </a:xfrm>
                          <a:custGeom>
                            <a:avLst/>
                            <a:gdLst>
                              <a:gd name="T0" fmla="+- 0 953 952"/>
                              <a:gd name="T1" fmla="*/ T0 w 2"/>
                              <a:gd name="T2" fmla="+- 0 336 336"/>
                              <a:gd name="T3" fmla="*/ 336 h 3"/>
                              <a:gd name="T4" fmla="+- 0 953 952"/>
                              <a:gd name="T5" fmla="*/ T4 w 2"/>
                              <a:gd name="T6" fmla="+- 0 337 336"/>
                              <a:gd name="T7" fmla="*/ 337 h 3"/>
                              <a:gd name="T8" fmla="+- 0 952 952"/>
                              <a:gd name="T9" fmla="*/ T8 w 2"/>
                              <a:gd name="T10" fmla="+- 0 338 336"/>
                              <a:gd name="T11" fmla="*/ 338 h 3"/>
                              <a:gd name="T12" fmla="+- 0 952 952"/>
                              <a:gd name="T13" fmla="*/ T12 w 2"/>
                              <a:gd name="T14" fmla="+- 0 339 336"/>
                              <a:gd name="T15" fmla="*/ 339 h 3"/>
                            </a:gdLst>
                            <a:ahLst/>
                            <a:cxnLst>
                              <a:cxn ang="0">
                                <a:pos x="T1" y="T3"/>
                              </a:cxn>
                              <a:cxn ang="0">
                                <a:pos x="T5" y="T7"/>
                              </a:cxn>
                              <a:cxn ang="0">
                                <a:pos x="T9" y="T11"/>
                              </a:cxn>
                              <a:cxn ang="0">
                                <a:pos x="T13" y="T15"/>
                              </a:cxn>
                            </a:cxnLst>
                            <a:rect l="0" t="0" r="r" b="b"/>
                            <a:pathLst>
                              <a:path w="2" h="3">
                                <a:moveTo>
                                  <a:pt x="1" y="0"/>
                                </a:moveTo>
                                <a:lnTo>
                                  <a:pt x="1"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1" name="Freeform 1271"/>
                        <wps:cNvSpPr>
                          <a:spLocks/>
                        </wps:cNvSpPr>
                        <wps:spPr bwMode="auto">
                          <a:xfrm>
                            <a:off x="940" y="359"/>
                            <a:ext cx="2" cy="4"/>
                          </a:xfrm>
                          <a:custGeom>
                            <a:avLst/>
                            <a:gdLst>
                              <a:gd name="T0" fmla="+- 0 942 940"/>
                              <a:gd name="T1" fmla="*/ T0 w 2"/>
                              <a:gd name="T2" fmla="+- 0 359 359"/>
                              <a:gd name="T3" fmla="*/ 359 h 4"/>
                              <a:gd name="T4" fmla="+- 0 941 940"/>
                              <a:gd name="T5" fmla="*/ T4 w 2"/>
                              <a:gd name="T6" fmla="+- 0 361 359"/>
                              <a:gd name="T7" fmla="*/ 361 h 4"/>
                              <a:gd name="T8" fmla="+- 0 940 940"/>
                              <a:gd name="T9" fmla="*/ T8 w 2"/>
                              <a:gd name="T10" fmla="+- 0 363 359"/>
                              <a:gd name="T11" fmla="*/ 363 h 4"/>
                              <a:gd name="T12" fmla="+- 0 941 940"/>
                              <a:gd name="T13" fmla="*/ T12 w 2"/>
                              <a:gd name="T14" fmla="+- 0 363 359"/>
                              <a:gd name="T15" fmla="*/ 363 h 4"/>
                            </a:gdLst>
                            <a:ahLst/>
                            <a:cxnLst>
                              <a:cxn ang="0">
                                <a:pos x="T1" y="T3"/>
                              </a:cxn>
                              <a:cxn ang="0">
                                <a:pos x="T5" y="T7"/>
                              </a:cxn>
                              <a:cxn ang="0">
                                <a:pos x="T9" y="T11"/>
                              </a:cxn>
                              <a:cxn ang="0">
                                <a:pos x="T13" y="T15"/>
                              </a:cxn>
                            </a:cxnLst>
                            <a:rect l="0" t="0" r="r" b="b"/>
                            <a:pathLst>
                              <a:path w="2" h="4">
                                <a:moveTo>
                                  <a:pt x="2" y="0"/>
                                </a:moveTo>
                                <a:lnTo>
                                  <a:pt x="1" y="2"/>
                                </a:lnTo>
                                <a:lnTo>
                                  <a:pt x="0" y="4"/>
                                </a:lnTo>
                                <a:lnTo>
                                  <a:pt x="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2" name="Freeform 1272"/>
                        <wps:cNvSpPr>
                          <a:spLocks/>
                        </wps:cNvSpPr>
                        <wps:spPr bwMode="auto">
                          <a:xfrm>
                            <a:off x="971" y="315"/>
                            <a:ext cx="2" cy="2"/>
                          </a:xfrm>
                          <a:custGeom>
                            <a:avLst/>
                            <a:gdLst>
                              <a:gd name="T0" fmla="+- 0 973 972"/>
                              <a:gd name="T1" fmla="*/ T0 w 2"/>
                              <a:gd name="T2" fmla="+- 0 315 315"/>
                              <a:gd name="T3" fmla="*/ 315 h 1"/>
                              <a:gd name="T4" fmla="+- 0 973 972"/>
                              <a:gd name="T5" fmla="*/ T4 w 2"/>
                              <a:gd name="T6" fmla="+- 0 315 315"/>
                              <a:gd name="T7" fmla="*/ 315 h 1"/>
                              <a:gd name="T8" fmla="+- 0 972 972"/>
                              <a:gd name="T9" fmla="*/ T8 w 2"/>
                              <a:gd name="T10" fmla="+- 0 316 315"/>
                              <a:gd name="T11" fmla="*/ 316 h 1"/>
                              <a:gd name="T12" fmla="+- 0 972 972"/>
                              <a:gd name="T13" fmla="*/ T12 w 2"/>
                              <a:gd name="T14" fmla="+- 0 316 315"/>
                              <a:gd name="T15" fmla="*/ 316 h 1"/>
                            </a:gdLst>
                            <a:ahLst/>
                            <a:cxnLst>
                              <a:cxn ang="0">
                                <a:pos x="T1" y="T3"/>
                              </a:cxn>
                              <a:cxn ang="0">
                                <a:pos x="T5" y="T7"/>
                              </a:cxn>
                              <a:cxn ang="0">
                                <a:pos x="T9" y="T11"/>
                              </a:cxn>
                              <a:cxn ang="0">
                                <a:pos x="T13" y="T15"/>
                              </a:cxn>
                            </a:cxnLst>
                            <a:rect l="0" t="0" r="r" b="b"/>
                            <a:pathLst>
                              <a:path w="2" h="1">
                                <a:moveTo>
                                  <a:pt x="1" y="0"/>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3" name="Freeform 1273"/>
                        <wps:cNvSpPr>
                          <a:spLocks/>
                        </wps:cNvSpPr>
                        <wps:spPr bwMode="auto">
                          <a:xfrm>
                            <a:off x="945" y="366"/>
                            <a:ext cx="2" cy="2"/>
                          </a:xfrm>
                          <a:custGeom>
                            <a:avLst/>
                            <a:gdLst>
                              <a:gd name="T0" fmla="+- 0 946 945"/>
                              <a:gd name="T1" fmla="*/ T0 w 1"/>
                              <a:gd name="T2" fmla="+- 0 366 366"/>
                              <a:gd name="T3" fmla="*/ 366 h 2"/>
                              <a:gd name="T4" fmla="+- 0 946 945"/>
                              <a:gd name="T5" fmla="*/ T4 w 1"/>
                              <a:gd name="T6" fmla="+- 0 367 366"/>
                              <a:gd name="T7" fmla="*/ 367 h 2"/>
                              <a:gd name="T8" fmla="+- 0 945 945"/>
                              <a:gd name="T9" fmla="*/ T8 w 1"/>
                              <a:gd name="T10" fmla="+- 0 367 366"/>
                              <a:gd name="T11" fmla="*/ 367 h 2"/>
                            </a:gdLst>
                            <a:ahLst/>
                            <a:cxnLst>
                              <a:cxn ang="0">
                                <a:pos x="T1" y="T3"/>
                              </a:cxn>
                              <a:cxn ang="0">
                                <a:pos x="T5" y="T7"/>
                              </a:cxn>
                              <a:cxn ang="0">
                                <a:pos x="T9" y="T11"/>
                              </a:cxn>
                            </a:cxnLst>
                            <a:rect l="0" t="0" r="r" b="b"/>
                            <a:pathLst>
                              <a:path w="1" h="2">
                                <a:moveTo>
                                  <a:pt x="1" y="0"/>
                                </a:move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4" name="Freeform 1274"/>
                        <wps:cNvSpPr>
                          <a:spLocks/>
                        </wps:cNvSpPr>
                        <wps:spPr bwMode="auto">
                          <a:xfrm>
                            <a:off x="988" y="304"/>
                            <a:ext cx="2" cy="2"/>
                          </a:xfrm>
                          <a:custGeom>
                            <a:avLst/>
                            <a:gdLst>
                              <a:gd name="T0" fmla="+- 0 989 989"/>
                              <a:gd name="T1" fmla="*/ T0 w 1"/>
                              <a:gd name="T2" fmla="+- 0 305 305"/>
                              <a:gd name="T3" fmla="*/ 305 h 1"/>
                              <a:gd name="T4" fmla="+- 0 989 989"/>
                              <a:gd name="T5" fmla="*/ T4 w 1"/>
                              <a:gd name="T6" fmla="+- 0 305 305"/>
                              <a:gd name="T7" fmla="*/ 305 h 1"/>
                              <a:gd name="T8" fmla="+- 0 989 989"/>
                              <a:gd name="T9" fmla="*/ T8 w 1"/>
                              <a:gd name="T10" fmla="+- 0 305 305"/>
                              <a:gd name="T11" fmla="*/ 305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5" name="Freeform 1275"/>
                        <wps:cNvSpPr>
                          <a:spLocks/>
                        </wps:cNvSpPr>
                        <wps:spPr bwMode="auto">
                          <a:xfrm>
                            <a:off x="900" y="401"/>
                            <a:ext cx="2" cy="2"/>
                          </a:xfrm>
                          <a:custGeom>
                            <a:avLst/>
                            <a:gdLst>
                              <a:gd name="T0" fmla="+- 0 900 900"/>
                              <a:gd name="T1" fmla="*/ T0 w 1"/>
                              <a:gd name="T2" fmla="+- 0 401 401"/>
                              <a:gd name="T3" fmla="*/ 401 h 1"/>
                              <a:gd name="T4" fmla="+- 0 900 900"/>
                              <a:gd name="T5" fmla="*/ T4 w 1"/>
                              <a:gd name="T6" fmla="+- 0 401 401"/>
                              <a:gd name="T7" fmla="*/ 401 h 1"/>
                            </a:gdLst>
                            <a:ahLst/>
                            <a:cxnLst>
                              <a:cxn ang="0">
                                <a:pos x="T1" y="T3"/>
                              </a:cxn>
                              <a:cxn ang="0">
                                <a:pos x="T5" y="T7"/>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6" name="Freeform 1276"/>
                        <wps:cNvSpPr>
                          <a:spLocks/>
                        </wps:cNvSpPr>
                        <wps:spPr bwMode="auto">
                          <a:xfrm>
                            <a:off x="694" y="378"/>
                            <a:ext cx="27" cy="9"/>
                          </a:xfrm>
                          <a:custGeom>
                            <a:avLst/>
                            <a:gdLst>
                              <a:gd name="T0" fmla="+- 0 721 694"/>
                              <a:gd name="T1" fmla="*/ T0 w 27"/>
                              <a:gd name="T2" fmla="+- 0 387 378"/>
                              <a:gd name="T3" fmla="*/ 387 h 9"/>
                              <a:gd name="T4" fmla="+- 0 696 694"/>
                              <a:gd name="T5" fmla="*/ T4 w 27"/>
                              <a:gd name="T6" fmla="+- 0 378 378"/>
                              <a:gd name="T7" fmla="*/ 378 h 9"/>
                              <a:gd name="T8" fmla="+- 0 694 694"/>
                              <a:gd name="T9" fmla="*/ T8 w 27"/>
                              <a:gd name="T10" fmla="+- 0 379 378"/>
                              <a:gd name="T11" fmla="*/ 379 h 9"/>
                            </a:gdLst>
                            <a:ahLst/>
                            <a:cxnLst>
                              <a:cxn ang="0">
                                <a:pos x="T1" y="T3"/>
                              </a:cxn>
                              <a:cxn ang="0">
                                <a:pos x="T5" y="T7"/>
                              </a:cxn>
                              <a:cxn ang="0">
                                <a:pos x="T9" y="T11"/>
                              </a:cxn>
                            </a:cxnLst>
                            <a:rect l="0" t="0" r="r" b="b"/>
                            <a:pathLst>
                              <a:path w="27" h="9">
                                <a:moveTo>
                                  <a:pt x="27" y="9"/>
                                </a:move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7" name="Freeform 1277"/>
                        <wps:cNvSpPr>
                          <a:spLocks/>
                        </wps:cNvSpPr>
                        <wps:spPr bwMode="auto">
                          <a:xfrm>
                            <a:off x="690" y="379"/>
                            <a:ext cx="2" cy="2"/>
                          </a:xfrm>
                          <a:custGeom>
                            <a:avLst/>
                            <a:gdLst>
                              <a:gd name="T0" fmla="+- 0 691 691"/>
                              <a:gd name="T1" fmla="*/ T0 w 1"/>
                              <a:gd name="T2" fmla="+- 0 380 380"/>
                              <a:gd name="T3" fmla="*/ 380 h 1"/>
                              <a:gd name="T4" fmla="+- 0 691 691"/>
                              <a:gd name="T5" fmla="*/ T4 w 1"/>
                              <a:gd name="T6" fmla="+- 0 380 380"/>
                              <a:gd name="T7" fmla="*/ 380 h 1"/>
                              <a:gd name="T8" fmla="+- 0 691 691"/>
                              <a:gd name="T9" fmla="*/ T8 w 1"/>
                              <a:gd name="T10" fmla="+- 0 380 380"/>
                              <a:gd name="T11" fmla="*/ 380 h 1"/>
                            </a:gdLst>
                            <a:ahLst/>
                            <a:cxnLst>
                              <a:cxn ang="0">
                                <a:pos x="T1" y="T3"/>
                              </a:cxn>
                              <a:cxn ang="0">
                                <a:pos x="T5" y="T7"/>
                              </a:cxn>
                              <a:cxn ang="0">
                                <a:pos x="T9" y="T11"/>
                              </a:cxn>
                            </a:cxnLst>
                            <a:rect l="0" t="0" r="r" b="b"/>
                            <a:pathLst>
                              <a:path w="1" h="1">
                                <a:moveTo>
                                  <a:pt x="0"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8" name="Freeform 1278"/>
                        <wps:cNvSpPr>
                          <a:spLocks/>
                        </wps:cNvSpPr>
                        <wps:spPr bwMode="auto">
                          <a:xfrm>
                            <a:off x="1036" y="408"/>
                            <a:ext cx="8" cy="15"/>
                          </a:xfrm>
                          <a:custGeom>
                            <a:avLst/>
                            <a:gdLst>
                              <a:gd name="T0" fmla="+- 0 1041 1036"/>
                              <a:gd name="T1" fmla="*/ T0 w 8"/>
                              <a:gd name="T2" fmla="+- 0 423 408"/>
                              <a:gd name="T3" fmla="*/ 423 h 15"/>
                              <a:gd name="T4" fmla="+- 0 1043 1036"/>
                              <a:gd name="T5" fmla="*/ T4 w 8"/>
                              <a:gd name="T6" fmla="+- 0 417 408"/>
                              <a:gd name="T7" fmla="*/ 417 h 15"/>
                              <a:gd name="T8" fmla="+- 0 1041 1036"/>
                              <a:gd name="T9" fmla="*/ T8 w 8"/>
                              <a:gd name="T10" fmla="+- 0 411 408"/>
                              <a:gd name="T11" fmla="*/ 411 h 15"/>
                              <a:gd name="T12" fmla="+- 0 1036 1036"/>
                              <a:gd name="T13" fmla="*/ T12 w 8"/>
                              <a:gd name="T14" fmla="+- 0 408 408"/>
                              <a:gd name="T15" fmla="*/ 408 h 15"/>
                            </a:gdLst>
                            <a:ahLst/>
                            <a:cxnLst>
                              <a:cxn ang="0">
                                <a:pos x="T1" y="T3"/>
                              </a:cxn>
                              <a:cxn ang="0">
                                <a:pos x="T5" y="T7"/>
                              </a:cxn>
                              <a:cxn ang="0">
                                <a:pos x="T9" y="T11"/>
                              </a:cxn>
                              <a:cxn ang="0">
                                <a:pos x="T13" y="T15"/>
                              </a:cxn>
                            </a:cxnLst>
                            <a:rect l="0" t="0" r="r" b="b"/>
                            <a:pathLst>
                              <a:path w="8" h="15">
                                <a:moveTo>
                                  <a:pt x="5" y="15"/>
                                </a:moveTo>
                                <a:lnTo>
                                  <a:pt x="7" y="9"/>
                                </a:lnTo>
                                <a:lnTo>
                                  <a:pt x="5"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9" name="Freeform 1279"/>
                        <wps:cNvSpPr>
                          <a:spLocks/>
                        </wps:cNvSpPr>
                        <wps:spPr bwMode="auto">
                          <a:xfrm>
                            <a:off x="1005" y="394"/>
                            <a:ext cx="12" cy="4"/>
                          </a:xfrm>
                          <a:custGeom>
                            <a:avLst/>
                            <a:gdLst>
                              <a:gd name="T0" fmla="+- 0 1017 1005"/>
                              <a:gd name="T1" fmla="*/ T0 w 12"/>
                              <a:gd name="T2" fmla="+- 0 398 394"/>
                              <a:gd name="T3" fmla="*/ 398 h 4"/>
                              <a:gd name="T4" fmla="+- 0 1014 1005"/>
                              <a:gd name="T5" fmla="*/ T4 w 12"/>
                              <a:gd name="T6" fmla="+- 0 397 394"/>
                              <a:gd name="T7" fmla="*/ 397 h 4"/>
                              <a:gd name="T8" fmla="+- 0 1012 1005"/>
                              <a:gd name="T9" fmla="*/ T8 w 12"/>
                              <a:gd name="T10" fmla="+- 0 396 394"/>
                              <a:gd name="T11" fmla="*/ 396 h 4"/>
                              <a:gd name="T12" fmla="+- 0 1010 1005"/>
                              <a:gd name="T13" fmla="*/ T12 w 12"/>
                              <a:gd name="T14" fmla="+- 0 395 394"/>
                              <a:gd name="T15" fmla="*/ 395 h 4"/>
                              <a:gd name="T16" fmla="+- 0 1007 1005"/>
                              <a:gd name="T17" fmla="*/ T16 w 12"/>
                              <a:gd name="T18" fmla="+- 0 395 394"/>
                              <a:gd name="T19" fmla="*/ 395 h 4"/>
                              <a:gd name="T20" fmla="+- 0 1006 1005"/>
                              <a:gd name="T21" fmla="*/ T20 w 12"/>
                              <a:gd name="T22" fmla="+- 0 394 394"/>
                              <a:gd name="T23" fmla="*/ 394 h 4"/>
                              <a:gd name="T24" fmla="+- 0 1005 1005"/>
                              <a:gd name="T25" fmla="*/ T24 w 12"/>
                              <a:gd name="T26" fmla="+- 0 395 394"/>
                              <a:gd name="T27" fmla="*/ 395 h 4"/>
                            </a:gdLst>
                            <a:ahLst/>
                            <a:cxnLst>
                              <a:cxn ang="0">
                                <a:pos x="T1" y="T3"/>
                              </a:cxn>
                              <a:cxn ang="0">
                                <a:pos x="T5" y="T7"/>
                              </a:cxn>
                              <a:cxn ang="0">
                                <a:pos x="T9" y="T11"/>
                              </a:cxn>
                              <a:cxn ang="0">
                                <a:pos x="T13" y="T15"/>
                              </a:cxn>
                              <a:cxn ang="0">
                                <a:pos x="T17" y="T19"/>
                              </a:cxn>
                              <a:cxn ang="0">
                                <a:pos x="T21" y="T23"/>
                              </a:cxn>
                              <a:cxn ang="0">
                                <a:pos x="T25" y="T27"/>
                              </a:cxn>
                            </a:cxnLst>
                            <a:rect l="0" t="0" r="r" b="b"/>
                            <a:pathLst>
                              <a:path w="12" h="4">
                                <a:moveTo>
                                  <a:pt x="12" y="4"/>
                                </a:moveTo>
                                <a:lnTo>
                                  <a:pt x="9" y="3"/>
                                </a:lnTo>
                                <a:lnTo>
                                  <a:pt x="7" y="2"/>
                                </a:lnTo>
                                <a:lnTo>
                                  <a:pt x="5" y="1"/>
                                </a:ln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0" name="Freeform 1280"/>
                        <wps:cNvSpPr>
                          <a:spLocks/>
                        </wps:cNvSpPr>
                        <wps:spPr bwMode="auto">
                          <a:xfrm>
                            <a:off x="917" y="349"/>
                            <a:ext cx="10" cy="2"/>
                          </a:xfrm>
                          <a:custGeom>
                            <a:avLst/>
                            <a:gdLst>
                              <a:gd name="T0" fmla="+- 0 927 917"/>
                              <a:gd name="T1" fmla="*/ T0 w 10"/>
                              <a:gd name="T2" fmla="+- 0 351 349"/>
                              <a:gd name="T3" fmla="*/ 351 h 2"/>
                              <a:gd name="T4" fmla="+- 0 924 917"/>
                              <a:gd name="T5" fmla="*/ T4 w 10"/>
                              <a:gd name="T6" fmla="+- 0 349 349"/>
                              <a:gd name="T7" fmla="*/ 349 h 2"/>
                              <a:gd name="T8" fmla="+- 0 920 917"/>
                              <a:gd name="T9" fmla="*/ T8 w 10"/>
                              <a:gd name="T10" fmla="+- 0 349 349"/>
                              <a:gd name="T11" fmla="*/ 349 h 2"/>
                              <a:gd name="T12" fmla="+- 0 917 917"/>
                              <a:gd name="T13" fmla="*/ T12 w 10"/>
                              <a:gd name="T14" fmla="+- 0 351 349"/>
                              <a:gd name="T15" fmla="*/ 351 h 2"/>
                            </a:gdLst>
                            <a:ahLst/>
                            <a:cxnLst>
                              <a:cxn ang="0">
                                <a:pos x="T1" y="T3"/>
                              </a:cxn>
                              <a:cxn ang="0">
                                <a:pos x="T5" y="T7"/>
                              </a:cxn>
                              <a:cxn ang="0">
                                <a:pos x="T9" y="T11"/>
                              </a:cxn>
                              <a:cxn ang="0">
                                <a:pos x="T13" y="T15"/>
                              </a:cxn>
                            </a:cxnLst>
                            <a:rect l="0" t="0" r="r" b="b"/>
                            <a:pathLst>
                              <a:path w="10" h="2">
                                <a:moveTo>
                                  <a:pt x="10" y="2"/>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1" name="Freeform 1281"/>
                        <wps:cNvSpPr>
                          <a:spLocks/>
                        </wps:cNvSpPr>
                        <wps:spPr bwMode="auto">
                          <a:xfrm>
                            <a:off x="973" y="363"/>
                            <a:ext cx="3" cy="7"/>
                          </a:xfrm>
                          <a:custGeom>
                            <a:avLst/>
                            <a:gdLst>
                              <a:gd name="T0" fmla="+- 0 973 973"/>
                              <a:gd name="T1" fmla="*/ T0 w 3"/>
                              <a:gd name="T2" fmla="+- 0 370 364"/>
                              <a:gd name="T3" fmla="*/ 370 h 7"/>
                              <a:gd name="T4" fmla="+- 0 975 973"/>
                              <a:gd name="T5" fmla="*/ T4 w 3"/>
                              <a:gd name="T6" fmla="+- 0 366 364"/>
                              <a:gd name="T7" fmla="*/ 366 h 7"/>
                              <a:gd name="T8" fmla="+- 0 975 973"/>
                              <a:gd name="T9" fmla="*/ T8 w 3"/>
                              <a:gd name="T10" fmla="+- 0 364 364"/>
                              <a:gd name="T11" fmla="*/ 364 h 7"/>
                              <a:gd name="T12" fmla="+- 0 975 973"/>
                              <a:gd name="T13" fmla="*/ T12 w 3"/>
                              <a:gd name="T14" fmla="+- 0 364 364"/>
                              <a:gd name="T15" fmla="*/ 364 h 7"/>
                            </a:gdLst>
                            <a:ahLst/>
                            <a:cxnLst>
                              <a:cxn ang="0">
                                <a:pos x="T1" y="T3"/>
                              </a:cxn>
                              <a:cxn ang="0">
                                <a:pos x="T5" y="T7"/>
                              </a:cxn>
                              <a:cxn ang="0">
                                <a:pos x="T9" y="T11"/>
                              </a:cxn>
                              <a:cxn ang="0">
                                <a:pos x="T13" y="T15"/>
                              </a:cxn>
                            </a:cxnLst>
                            <a:rect l="0" t="0" r="r" b="b"/>
                            <a:pathLst>
                              <a:path w="3" h="7">
                                <a:moveTo>
                                  <a:pt x="0" y="6"/>
                                </a:moveTo>
                                <a:lnTo>
                                  <a:pt x="2" y="2"/>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2" name="Freeform 1282"/>
                        <wps:cNvSpPr>
                          <a:spLocks/>
                        </wps:cNvSpPr>
                        <wps:spPr bwMode="auto">
                          <a:xfrm>
                            <a:off x="957" y="399"/>
                            <a:ext cx="4" cy="9"/>
                          </a:xfrm>
                          <a:custGeom>
                            <a:avLst/>
                            <a:gdLst>
                              <a:gd name="T0" fmla="+- 0 957 957"/>
                              <a:gd name="T1" fmla="*/ T0 w 4"/>
                              <a:gd name="T2" fmla="+- 0 409 400"/>
                              <a:gd name="T3" fmla="*/ 409 h 9"/>
                              <a:gd name="T4" fmla="+- 0 958 957"/>
                              <a:gd name="T5" fmla="*/ T4 w 4"/>
                              <a:gd name="T6" fmla="+- 0 406 400"/>
                              <a:gd name="T7" fmla="*/ 406 h 9"/>
                              <a:gd name="T8" fmla="+- 0 960 957"/>
                              <a:gd name="T9" fmla="*/ T8 w 4"/>
                              <a:gd name="T10" fmla="+- 0 403 400"/>
                              <a:gd name="T11" fmla="*/ 403 h 9"/>
                              <a:gd name="T12" fmla="+- 0 961 957"/>
                              <a:gd name="T13" fmla="*/ T12 w 4"/>
                              <a:gd name="T14" fmla="+- 0 400 400"/>
                              <a:gd name="T15" fmla="*/ 400 h 9"/>
                            </a:gdLst>
                            <a:ahLst/>
                            <a:cxnLst>
                              <a:cxn ang="0">
                                <a:pos x="T1" y="T3"/>
                              </a:cxn>
                              <a:cxn ang="0">
                                <a:pos x="T5" y="T7"/>
                              </a:cxn>
                              <a:cxn ang="0">
                                <a:pos x="T9" y="T11"/>
                              </a:cxn>
                              <a:cxn ang="0">
                                <a:pos x="T13" y="T15"/>
                              </a:cxn>
                            </a:cxnLst>
                            <a:rect l="0" t="0" r="r" b="b"/>
                            <a:pathLst>
                              <a:path w="4" h="9">
                                <a:moveTo>
                                  <a:pt x="0" y="9"/>
                                </a:moveTo>
                                <a:lnTo>
                                  <a:pt x="1" y="6"/>
                                </a:lnTo>
                                <a:lnTo>
                                  <a:pt x="3" y="3"/>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3" name="Freeform 1283"/>
                        <wps:cNvSpPr>
                          <a:spLocks/>
                        </wps:cNvSpPr>
                        <wps:spPr bwMode="auto">
                          <a:xfrm>
                            <a:off x="914" y="400"/>
                            <a:ext cx="4" cy="4"/>
                          </a:xfrm>
                          <a:custGeom>
                            <a:avLst/>
                            <a:gdLst>
                              <a:gd name="T0" fmla="+- 0 915 915"/>
                              <a:gd name="T1" fmla="*/ T0 w 4"/>
                              <a:gd name="T2" fmla="+- 0 401 401"/>
                              <a:gd name="T3" fmla="*/ 401 h 4"/>
                              <a:gd name="T4" fmla="+- 0 915 915"/>
                              <a:gd name="T5" fmla="*/ T4 w 4"/>
                              <a:gd name="T6" fmla="+- 0 401 401"/>
                              <a:gd name="T7" fmla="*/ 401 h 4"/>
                              <a:gd name="T8" fmla="+- 0 916 915"/>
                              <a:gd name="T9" fmla="*/ T8 w 4"/>
                              <a:gd name="T10" fmla="+- 0 402 401"/>
                              <a:gd name="T11" fmla="*/ 402 h 4"/>
                              <a:gd name="T12" fmla="+- 0 919 915"/>
                              <a:gd name="T13" fmla="*/ T12 w 4"/>
                              <a:gd name="T14" fmla="+- 0 404 401"/>
                              <a:gd name="T15" fmla="*/ 404 h 4"/>
                            </a:gdLst>
                            <a:ahLst/>
                            <a:cxnLst>
                              <a:cxn ang="0">
                                <a:pos x="T1" y="T3"/>
                              </a:cxn>
                              <a:cxn ang="0">
                                <a:pos x="T5" y="T7"/>
                              </a:cxn>
                              <a:cxn ang="0">
                                <a:pos x="T9" y="T11"/>
                              </a:cxn>
                              <a:cxn ang="0">
                                <a:pos x="T13" y="T15"/>
                              </a:cxn>
                            </a:cxnLst>
                            <a:rect l="0" t="0" r="r" b="b"/>
                            <a:pathLst>
                              <a:path w="4" h="4">
                                <a:moveTo>
                                  <a:pt x="0" y="0"/>
                                </a:moveTo>
                                <a:lnTo>
                                  <a:pt x="0" y="0"/>
                                </a:lnTo>
                                <a:lnTo>
                                  <a:pt x="1" y="1"/>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4" name="Freeform 1284"/>
                        <wps:cNvSpPr>
                          <a:spLocks/>
                        </wps:cNvSpPr>
                        <wps:spPr bwMode="auto">
                          <a:xfrm>
                            <a:off x="1052" y="454"/>
                            <a:ext cx="2" cy="2"/>
                          </a:xfrm>
                          <a:custGeom>
                            <a:avLst/>
                            <a:gdLst>
                              <a:gd name="T0" fmla="+- 0 1053 1053"/>
                              <a:gd name="T1" fmla="*/ T0 w 1"/>
                              <a:gd name="T2" fmla="+- 0 456 455"/>
                              <a:gd name="T3" fmla="*/ 456 h 2"/>
                              <a:gd name="T4" fmla="+- 0 1053 1053"/>
                              <a:gd name="T5" fmla="*/ T4 w 1"/>
                              <a:gd name="T6" fmla="+- 0 456 455"/>
                              <a:gd name="T7" fmla="*/ 456 h 2"/>
                              <a:gd name="T8" fmla="+- 0 1053 1053"/>
                              <a:gd name="T9" fmla="*/ T8 w 1"/>
                              <a:gd name="T10" fmla="+- 0 455 455"/>
                              <a:gd name="T11" fmla="*/ 455 h 2"/>
                            </a:gdLst>
                            <a:ahLst/>
                            <a:cxnLst>
                              <a:cxn ang="0">
                                <a:pos x="T1" y="T3"/>
                              </a:cxn>
                              <a:cxn ang="0">
                                <a:pos x="T5" y="T7"/>
                              </a:cxn>
                              <a:cxn ang="0">
                                <a:pos x="T9" y="T11"/>
                              </a:cxn>
                            </a:cxnLst>
                            <a:rect l="0" t="0" r="r" b="b"/>
                            <a:pathLst>
                              <a:path w="1" h="2">
                                <a:moveTo>
                                  <a:pt x="0" y="1"/>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5" name="Freeform 1285"/>
                        <wps:cNvSpPr>
                          <a:spLocks/>
                        </wps:cNvSpPr>
                        <wps:spPr bwMode="auto">
                          <a:xfrm>
                            <a:off x="961" y="419"/>
                            <a:ext cx="3" cy="2"/>
                          </a:xfrm>
                          <a:custGeom>
                            <a:avLst/>
                            <a:gdLst>
                              <a:gd name="T0" fmla="+- 0 964 961"/>
                              <a:gd name="T1" fmla="*/ T0 w 3"/>
                              <a:gd name="T2" fmla="+- 0 420 419"/>
                              <a:gd name="T3" fmla="*/ 420 h 1"/>
                              <a:gd name="T4" fmla="+- 0 963 961"/>
                              <a:gd name="T5" fmla="*/ T4 w 3"/>
                              <a:gd name="T6" fmla="+- 0 420 419"/>
                              <a:gd name="T7" fmla="*/ 420 h 1"/>
                              <a:gd name="T8" fmla="+- 0 962 961"/>
                              <a:gd name="T9" fmla="*/ T8 w 3"/>
                              <a:gd name="T10" fmla="+- 0 419 419"/>
                              <a:gd name="T11" fmla="*/ 419 h 1"/>
                              <a:gd name="T12" fmla="+- 0 961 961"/>
                              <a:gd name="T13" fmla="*/ T12 w 3"/>
                              <a:gd name="T14" fmla="+- 0 420 419"/>
                              <a:gd name="T15" fmla="*/ 420 h 1"/>
                            </a:gdLst>
                            <a:ahLst/>
                            <a:cxnLst>
                              <a:cxn ang="0">
                                <a:pos x="T1" y="T3"/>
                              </a:cxn>
                              <a:cxn ang="0">
                                <a:pos x="T5" y="T7"/>
                              </a:cxn>
                              <a:cxn ang="0">
                                <a:pos x="T9" y="T11"/>
                              </a:cxn>
                              <a:cxn ang="0">
                                <a:pos x="T13" y="T15"/>
                              </a:cxn>
                            </a:cxnLst>
                            <a:rect l="0" t="0" r="r" b="b"/>
                            <a:pathLst>
                              <a:path w="3" h="1">
                                <a:moveTo>
                                  <a:pt x="3" y="1"/>
                                </a:moveTo>
                                <a:lnTo>
                                  <a:pt x="2" y="1"/>
                                </a:ln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6" name="Freeform 1286"/>
                        <wps:cNvSpPr>
                          <a:spLocks/>
                        </wps:cNvSpPr>
                        <wps:spPr bwMode="auto">
                          <a:xfrm>
                            <a:off x="960" y="404"/>
                            <a:ext cx="7" cy="2"/>
                          </a:xfrm>
                          <a:custGeom>
                            <a:avLst/>
                            <a:gdLst>
                              <a:gd name="T0" fmla="+- 0 968 961"/>
                              <a:gd name="T1" fmla="*/ T0 w 7"/>
                              <a:gd name="T2" fmla="+- 0 405 404"/>
                              <a:gd name="T3" fmla="*/ 405 h 1"/>
                              <a:gd name="T4" fmla="+- 0 965 961"/>
                              <a:gd name="T5" fmla="*/ T4 w 7"/>
                              <a:gd name="T6" fmla="+- 0 404 404"/>
                              <a:gd name="T7" fmla="*/ 404 h 1"/>
                              <a:gd name="T8" fmla="+- 0 963 961"/>
                              <a:gd name="T9" fmla="*/ T8 w 7"/>
                              <a:gd name="T10" fmla="+- 0 404 404"/>
                              <a:gd name="T11" fmla="*/ 404 h 1"/>
                              <a:gd name="T12" fmla="+- 0 961 961"/>
                              <a:gd name="T13" fmla="*/ T12 w 7"/>
                              <a:gd name="T14" fmla="+- 0 405 404"/>
                              <a:gd name="T15" fmla="*/ 405 h 1"/>
                            </a:gdLst>
                            <a:ahLst/>
                            <a:cxnLst>
                              <a:cxn ang="0">
                                <a:pos x="T1" y="T3"/>
                              </a:cxn>
                              <a:cxn ang="0">
                                <a:pos x="T5" y="T7"/>
                              </a:cxn>
                              <a:cxn ang="0">
                                <a:pos x="T9" y="T11"/>
                              </a:cxn>
                              <a:cxn ang="0">
                                <a:pos x="T13" y="T15"/>
                              </a:cxn>
                            </a:cxnLst>
                            <a:rect l="0" t="0" r="r" b="b"/>
                            <a:pathLst>
                              <a:path w="7" h="1">
                                <a:moveTo>
                                  <a:pt x="7" y="1"/>
                                </a:moveTo>
                                <a:lnTo>
                                  <a:pt x="4" y="0"/>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7" name="Freeform 1287"/>
                        <wps:cNvSpPr>
                          <a:spLocks/>
                        </wps:cNvSpPr>
                        <wps:spPr bwMode="auto">
                          <a:xfrm>
                            <a:off x="959" y="405"/>
                            <a:ext cx="2" cy="2"/>
                          </a:xfrm>
                          <a:custGeom>
                            <a:avLst/>
                            <a:gdLst>
                              <a:gd name="T0" fmla="+- 0 961 960"/>
                              <a:gd name="T1" fmla="*/ T0 w 1"/>
                              <a:gd name="T2" fmla="+- 0 405 405"/>
                              <a:gd name="T3" fmla="*/ 405 h 1"/>
                              <a:gd name="T4" fmla="+- 0 960 960"/>
                              <a:gd name="T5" fmla="*/ T4 w 1"/>
                              <a:gd name="T6" fmla="+- 0 405 405"/>
                              <a:gd name="T7" fmla="*/ 405 h 1"/>
                              <a:gd name="T8" fmla="+- 0 960 960"/>
                              <a:gd name="T9" fmla="*/ T8 w 1"/>
                              <a:gd name="T10" fmla="+- 0 406 405"/>
                              <a:gd name="T11" fmla="*/ 406 h 1"/>
                              <a:gd name="T12" fmla="+- 0 960 960"/>
                              <a:gd name="T13" fmla="*/ T12 w 1"/>
                              <a:gd name="T14" fmla="+- 0 406 405"/>
                              <a:gd name="T15" fmla="*/ 406 h 1"/>
                            </a:gdLst>
                            <a:ahLst/>
                            <a:cxnLst>
                              <a:cxn ang="0">
                                <a:pos x="T1" y="T3"/>
                              </a:cxn>
                              <a:cxn ang="0">
                                <a:pos x="T5" y="T7"/>
                              </a:cxn>
                              <a:cxn ang="0">
                                <a:pos x="T9" y="T11"/>
                              </a:cxn>
                              <a:cxn ang="0">
                                <a:pos x="T13" y="T15"/>
                              </a:cxn>
                            </a:cxnLst>
                            <a:rect l="0" t="0" r="r" b="b"/>
                            <a:pathLst>
                              <a:path w="1" h="1">
                                <a:moveTo>
                                  <a:pt x="1" y="0"/>
                                </a:moveTo>
                                <a:lnTo>
                                  <a:pt x="0"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8" name="Freeform 1288"/>
                        <wps:cNvSpPr>
                          <a:spLocks/>
                        </wps:cNvSpPr>
                        <wps:spPr bwMode="auto">
                          <a:xfrm>
                            <a:off x="838" y="387"/>
                            <a:ext cx="26" cy="4"/>
                          </a:xfrm>
                          <a:custGeom>
                            <a:avLst/>
                            <a:gdLst>
                              <a:gd name="T0" fmla="+- 0 865 839"/>
                              <a:gd name="T1" fmla="*/ T0 w 26"/>
                              <a:gd name="T2" fmla="+- 0 390 387"/>
                              <a:gd name="T3" fmla="*/ 390 h 4"/>
                              <a:gd name="T4" fmla="+- 0 848 839"/>
                              <a:gd name="T5" fmla="*/ T4 w 26"/>
                              <a:gd name="T6" fmla="+- 0 387 387"/>
                              <a:gd name="T7" fmla="*/ 387 h 4"/>
                              <a:gd name="T8" fmla="+- 0 847 839"/>
                              <a:gd name="T9" fmla="*/ T8 w 26"/>
                              <a:gd name="T10" fmla="+- 0 387 387"/>
                              <a:gd name="T11" fmla="*/ 387 h 4"/>
                              <a:gd name="T12" fmla="+- 0 840 839"/>
                              <a:gd name="T13" fmla="*/ T12 w 26"/>
                              <a:gd name="T14" fmla="+- 0 389 387"/>
                              <a:gd name="T15" fmla="*/ 389 h 4"/>
                              <a:gd name="T16" fmla="+- 0 840 839"/>
                              <a:gd name="T17" fmla="*/ T16 w 26"/>
                              <a:gd name="T18" fmla="+- 0 389 387"/>
                              <a:gd name="T19" fmla="*/ 389 h 4"/>
                              <a:gd name="T20" fmla="+- 0 839 839"/>
                              <a:gd name="T21" fmla="*/ T20 w 26"/>
                              <a:gd name="T22" fmla="+- 0 389 387"/>
                              <a:gd name="T23" fmla="*/ 389 h 4"/>
                              <a:gd name="T24" fmla="+- 0 839 839"/>
                              <a:gd name="T25" fmla="*/ T24 w 26"/>
                              <a:gd name="T26" fmla="+- 0 389 387"/>
                              <a:gd name="T27" fmla="*/ 389 h 4"/>
                            </a:gdLst>
                            <a:ahLst/>
                            <a:cxnLst>
                              <a:cxn ang="0">
                                <a:pos x="T1" y="T3"/>
                              </a:cxn>
                              <a:cxn ang="0">
                                <a:pos x="T5" y="T7"/>
                              </a:cxn>
                              <a:cxn ang="0">
                                <a:pos x="T9" y="T11"/>
                              </a:cxn>
                              <a:cxn ang="0">
                                <a:pos x="T13" y="T15"/>
                              </a:cxn>
                              <a:cxn ang="0">
                                <a:pos x="T17" y="T19"/>
                              </a:cxn>
                              <a:cxn ang="0">
                                <a:pos x="T21" y="T23"/>
                              </a:cxn>
                              <a:cxn ang="0">
                                <a:pos x="T25" y="T27"/>
                              </a:cxn>
                            </a:cxnLst>
                            <a:rect l="0" t="0" r="r" b="b"/>
                            <a:pathLst>
                              <a:path w="26" h="4">
                                <a:moveTo>
                                  <a:pt x="26" y="3"/>
                                </a:moveTo>
                                <a:lnTo>
                                  <a:pt x="9" y="0"/>
                                </a:lnTo>
                                <a:lnTo>
                                  <a:pt x="8" y="0"/>
                                </a:lnTo>
                                <a:lnTo>
                                  <a:pt x="1" y="2"/>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9" name="Freeform 1289"/>
                        <wps:cNvSpPr>
                          <a:spLocks/>
                        </wps:cNvSpPr>
                        <wps:spPr bwMode="auto">
                          <a:xfrm>
                            <a:off x="956" y="405"/>
                            <a:ext cx="5" cy="5"/>
                          </a:xfrm>
                          <a:custGeom>
                            <a:avLst/>
                            <a:gdLst>
                              <a:gd name="T0" fmla="+- 0 961 956"/>
                              <a:gd name="T1" fmla="*/ T0 w 5"/>
                              <a:gd name="T2" fmla="+- 0 405 405"/>
                              <a:gd name="T3" fmla="*/ 405 h 5"/>
                              <a:gd name="T4" fmla="+- 0 957 956"/>
                              <a:gd name="T5" fmla="*/ T4 w 5"/>
                              <a:gd name="T6" fmla="+- 0 409 405"/>
                              <a:gd name="T7" fmla="*/ 409 h 5"/>
                              <a:gd name="T8" fmla="+- 0 956 956"/>
                              <a:gd name="T9" fmla="*/ T8 w 5"/>
                              <a:gd name="T10" fmla="+- 0 409 405"/>
                              <a:gd name="T11" fmla="*/ 409 h 5"/>
                            </a:gdLst>
                            <a:ahLst/>
                            <a:cxnLst>
                              <a:cxn ang="0">
                                <a:pos x="T1" y="T3"/>
                              </a:cxn>
                              <a:cxn ang="0">
                                <a:pos x="T5" y="T7"/>
                              </a:cxn>
                              <a:cxn ang="0">
                                <a:pos x="T9" y="T11"/>
                              </a:cxn>
                            </a:cxnLst>
                            <a:rect l="0" t="0" r="r" b="b"/>
                            <a:pathLst>
                              <a:path w="5" h="5">
                                <a:moveTo>
                                  <a:pt x="5" y="0"/>
                                </a:moveTo>
                                <a:lnTo>
                                  <a:pt x="1" y="4"/>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0" name="Freeform 1290"/>
                        <wps:cNvSpPr>
                          <a:spLocks/>
                        </wps:cNvSpPr>
                        <wps:spPr bwMode="auto">
                          <a:xfrm>
                            <a:off x="1054" y="435"/>
                            <a:ext cx="6" cy="11"/>
                          </a:xfrm>
                          <a:custGeom>
                            <a:avLst/>
                            <a:gdLst>
                              <a:gd name="T0" fmla="+- 0 1060 1055"/>
                              <a:gd name="T1" fmla="*/ T0 w 6"/>
                              <a:gd name="T2" fmla="+- 0 447 436"/>
                              <a:gd name="T3" fmla="*/ 447 h 11"/>
                              <a:gd name="T4" fmla="+- 0 1060 1055"/>
                              <a:gd name="T5" fmla="*/ T4 w 6"/>
                              <a:gd name="T6" fmla="+- 0 446 436"/>
                              <a:gd name="T7" fmla="*/ 446 h 11"/>
                              <a:gd name="T8" fmla="+- 0 1060 1055"/>
                              <a:gd name="T9" fmla="*/ T8 w 6"/>
                              <a:gd name="T10" fmla="+- 0 445 436"/>
                              <a:gd name="T11" fmla="*/ 445 h 11"/>
                              <a:gd name="T12" fmla="+- 0 1060 1055"/>
                              <a:gd name="T13" fmla="*/ T12 w 6"/>
                              <a:gd name="T14" fmla="+- 0 445 436"/>
                              <a:gd name="T15" fmla="*/ 445 h 11"/>
                              <a:gd name="T16" fmla="+- 0 1060 1055"/>
                              <a:gd name="T17" fmla="*/ T16 w 6"/>
                              <a:gd name="T18" fmla="+- 0 444 436"/>
                              <a:gd name="T19" fmla="*/ 444 h 11"/>
                              <a:gd name="T20" fmla="+- 0 1060 1055"/>
                              <a:gd name="T21" fmla="*/ T20 w 6"/>
                              <a:gd name="T22" fmla="+- 0 443 436"/>
                              <a:gd name="T23" fmla="*/ 443 h 11"/>
                              <a:gd name="T24" fmla="+- 0 1060 1055"/>
                              <a:gd name="T25" fmla="*/ T24 w 6"/>
                              <a:gd name="T26" fmla="+- 0 442 436"/>
                              <a:gd name="T27" fmla="*/ 442 h 11"/>
                              <a:gd name="T28" fmla="+- 0 1060 1055"/>
                              <a:gd name="T29" fmla="*/ T28 w 6"/>
                              <a:gd name="T30" fmla="+- 0 442 436"/>
                              <a:gd name="T31" fmla="*/ 442 h 11"/>
                              <a:gd name="T32" fmla="+- 0 1060 1055"/>
                              <a:gd name="T33" fmla="*/ T32 w 6"/>
                              <a:gd name="T34" fmla="+- 0 441 436"/>
                              <a:gd name="T35" fmla="*/ 441 h 11"/>
                              <a:gd name="T36" fmla="+- 0 1060 1055"/>
                              <a:gd name="T37" fmla="*/ T36 w 6"/>
                              <a:gd name="T38" fmla="+- 0 441 436"/>
                              <a:gd name="T39" fmla="*/ 441 h 11"/>
                              <a:gd name="T40" fmla="+- 0 1059 1055"/>
                              <a:gd name="T41" fmla="*/ T40 w 6"/>
                              <a:gd name="T42" fmla="+- 0 440 436"/>
                              <a:gd name="T43" fmla="*/ 440 h 11"/>
                              <a:gd name="T44" fmla="+- 0 1057 1055"/>
                              <a:gd name="T45" fmla="*/ T44 w 6"/>
                              <a:gd name="T46" fmla="+- 0 438 436"/>
                              <a:gd name="T47" fmla="*/ 438 h 11"/>
                              <a:gd name="T48" fmla="+- 0 1057 1055"/>
                              <a:gd name="T49" fmla="*/ T48 w 6"/>
                              <a:gd name="T50" fmla="+- 0 437 436"/>
                              <a:gd name="T51" fmla="*/ 437 h 11"/>
                              <a:gd name="T52" fmla="+- 0 1056 1055"/>
                              <a:gd name="T53" fmla="*/ T52 w 6"/>
                              <a:gd name="T54" fmla="+- 0 437 436"/>
                              <a:gd name="T55" fmla="*/ 437 h 11"/>
                              <a:gd name="T56" fmla="+- 0 1056 1055"/>
                              <a:gd name="T57" fmla="*/ T56 w 6"/>
                              <a:gd name="T58" fmla="+- 0 437 436"/>
                              <a:gd name="T59" fmla="*/ 437 h 11"/>
                              <a:gd name="T60" fmla="+- 0 1056 1055"/>
                              <a:gd name="T61" fmla="*/ T60 w 6"/>
                              <a:gd name="T62" fmla="+- 0 436 436"/>
                              <a:gd name="T63" fmla="*/ 436 h 11"/>
                              <a:gd name="T64" fmla="+- 0 1055 1055"/>
                              <a:gd name="T65" fmla="*/ T64 w 6"/>
                              <a:gd name="T66" fmla="+- 0 436 436"/>
                              <a:gd name="T67" fmla="*/ 436 h 11"/>
                              <a:gd name="T68" fmla="+- 0 1055 1055"/>
                              <a:gd name="T69" fmla="*/ T68 w 6"/>
                              <a:gd name="T70" fmla="+- 0 436 436"/>
                              <a:gd name="T71" fmla="*/ 43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 h="11">
                                <a:moveTo>
                                  <a:pt x="5" y="11"/>
                                </a:moveTo>
                                <a:lnTo>
                                  <a:pt x="5" y="10"/>
                                </a:lnTo>
                                <a:lnTo>
                                  <a:pt x="5" y="9"/>
                                </a:lnTo>
                                <a:lnTo>
                                  <a:pt x="5" y="8"/>
                                </a:lnTo>
                                <a:lnTo>
                                  <a:pt x="5" y="7"/>
                                </a:lnTo>
                                <a:lnTo>
                                  <a:pt x="5" y="6"/>
                                </a:lnTo>
                                <a:lnTo>
                                  <a:pt x="5" y="5"/>
                                </a:lnTo>
                                <a:lnTo>
                                  <a:pt x="4" y="4"/>
                                </a:lnTo>
                                <a:lnTo>
                                  <a:pt x="2" y="2"/>
                                </a:lnTo>
                                <a:lnTo>
                                  <a:pt x="2" y="1"/>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1" name="Freeform 1291"/>
                        <wps:cNvSpPr>
                          <a:spLocks/>
                        </wps:cNvSpPr>
                        <wps:spPr bwMode="auto">
                          <a:xfrm>
                            <a:off x="1056" y="446"/>
                            <a:ext cx="5" cy="12"/>
                          </a:xfrm>
                          <a:custGeom>
                            <a:avLst/>
                            <a:gdLst>
                              <a:gd name="T0" fmla="+- 0 1056 1056"/>
                              <a:gd name="T1" fmla="*/ T0 w 5"/>
                              <a:gd name="T2" fmla="+- 0 458 446"/>
                              <a:gd name="T3" fmla="*/ 458 h 12"/>
                              <a:gd name="T4" fmla="+- 0 1057 1056"/>
                              <a:gd name="T5" fmla="*/ T4 w 5"/>
                              <a:gd name="T6" fmla="+- 0 454 446"/>
                              <a:gd name="T7" fmla="*/ 454 h 12"/>
                              <a:gd name="T8" fmla="+- 0 1059 1056"/>
                              <a:gd name="T9" fmla="*/ T8 w 5"/>
                              <a:gd name="T10" fmla="+- 0 448 446"/>
                              <a:gd name="T11" fmla="*/ 448 h 12"/>
                              <a:gd name="T12" fmla="+- 0 1060 1056"/>
                              <a:gd name="T13" fmla="*/ T12 w 5"/>
                              <a:gd name="T14" fmla="+- 0 446 446"/>
                              <a:gd name="T15" fmla="*/ 446 h 12"/>
                            </a:gdLst>
                            <a:ahLst/>
                            <a:cxnLst>
                              <a:cxn ang="0">
                                <a:pos x="T1" y="T3"/>
                              </a:cxn>
                              <a:cxn ang="0">
                                <a:pos x="T5" y="T7"/>
                              </a:cxn>
                              <a:cxn ang="0">
                                <a:pos x="T9" y="T11"/>
                              </a:cxn>
                              <a:cxn ang="0">
                                <a:pos x="T13" y="T15"/>
                              </a:cxn>
                            </a:cxnLst>
                            <a:rect l="0" t="0" r="r" b="b"/>
                            <a:pathLst>
                              <a:path w="5" h="12">
                                <a:moveTo>
                                  <a:pt x="0" y="12"/>
                                </a:moveTo>
                                <a:lnTo>
                                  <a:pt x="1" y="8"/>
                                </a:lnTo>
                                <a:lnTo>
                                  <a:pt x="3" y="2"/>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2" name="Freeform 1292"/>
                        <wps:cNvSpPr>
                          <a:spLocks/>
                        </wps:cNvSpPr>
                        <wps:spPr bwMode="auto">
                          <a:xfrm>
                            <a:off x="971" y="397"/>
                            <a:ext cx="11" cy="2"/>
                          </a:xfrm>
                          <a:custGeom>
                            <a:avLst/>
                            <a:gdLst>
                              <a:gd name="T0" fmla="+- 0 982 972"/>
                              <a:gd name="T1" fmla="*/ T0 w 11"/>
                              <a:gd name="T2" fmla="+- 0 400 398"/>
                              <a:gd name="T3" fmla="*/ 400 h 2"/>
                              <a:gd name="T4" fmla="+- 0 982 972"/>
                              <a:gd name="T5" fmla="*/ T4 w 11"/>
                              <a:gd name="T6" fmla="+- 0 399 398"/>
                              <a:gd name="T7" fmla="*/ 399 h 2"/>
                              <a:gd name="T8" fmla="+- 0 982 972"/>
                              <a:gd name="T9" fmla="*/ T8 w 11"/>
                              <a:gd name="T10" fmla="+- 0 399 398"/>
                              <a:gd name="T11" fmla="*/ 399 h 2"/>
                              <a:gd name="T12" fmla="+- 0 981 972"/>
                              <a:gd name="T13" fmla="*/ T12 w 11"/>
                              <a:gd name="T14" fmla="+- 0 399 398"/>
                              <a:gd name="T15" fmla="*/ 399 h 2"/>
                              <a:gd name="T16" fmla="+- 0 976 972"/>
                              <a:gd name="T17" fmla="*/ T16 w 11"/>
                              <a:gd name="T18" fmla="+- 0 398 398"/>
                              <a:gd name="T19" fmla="*/ 398 h 2"/>
                              <a:gd name="T20" fmla="+- 0 975 972"/>
                              <a:gd name="T21" fmla="*/ T20 w 11"/>
                              <a:gd name="T22" fmla="+- 0 398 398"/>
                              <a:gd name="T23" fmla="*/ 398 h 2"/>
                              <a:gd name="T24" fmla="+- 0 975 972"/>
                              <a:gd name="T25" fmla="*/ T24 w 11"/>
                              <a:gd name="T26" fmla="+- 0 398 398"/>
                              <a:gd name="T27" fmla="*/ 398 h 2"/>
                              <a:gd name="T28" fmla="+- 0 974 972"/>
                              <a:gd name="T29" fmla="*/ T28 w 11"/>
                              <a:gd name="T30" fmla="+- 0 398 398"/>
                              <a:gd name="T31" fmla="*/ 398 h 2"/>
                              <a:gd name="T32" fmla="+- 0 973 972"/>
                              <a:gd name="T33" fmla="*/ T32 w 11"/>
                              <a:gd name="T34" fmla="+- 0 399 398"/>
                              <a:gd name="T35" fmla="*/ 399 h 2"/>
                              <a:gd name="T36" fmla="+- 0 972 972"/>
                              <a:gd name="T37" fmla="*/ T36 w 11"/>
                              <a:gd name="T38" fmla="+- 0 399 398"/>
                              <a:gd name="T39" fmla="*/ 39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2">
                                <a:moveTo>
                                  <a:pt x="10" y="2"/>
                                </a:moveTo>
                                <a:lnTo>
                                  <a:pt x="10" y="1"/>
                                </a:lnTo>
                                <a:lnTo>
                                  <a:pt x="9" y="1"/>
                                </a:lnTo>
                                <a:lnTo>
                                  <a:pt x="4" y="0"/>
                                </a:lnTo>
                                <a:lnTo>
                                  <a:pt x="3" y="0"/>
                                </a:lnTo>
                                <a:lnTo>
                                  <a:pt x="2" y="0"/>
                                </a:lnTo>
                                <a:lnTo>
                                  <a:pt x="1" y="1"/>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3" name="Freeform 1293"/>
                        <wps:cNvSpPr>
                          <a:spLocks/>
                        </wps:cNvSpPr>
                        <wps:spPr bwMode="auto">
                          <a:xfrm>
                            <a:off x="1055" y="447"/>
                            <a:ext cx="4" cy="11"/>
                          </a:xfrm>
                          <a:custGeom>
                            <a:avLst/>
                            <a:gdLst>
                              <a:gd name="T0" fmla="+- 0 1059 1056"/>
                              <a:gd name="T1" fmla="*/ T0 w 4"/>
                              <a:gd name="T2" fmla="+- 0 448 448"/>
                              <a:gd name="T3" fmla="*/ 448 h 11"/>
                              <a:gd name="T4" fmla="+- 0 1058 1056"/>
                              <a:gd name="T5" fmla="*/ T4 w 4"/>
                              <a:gd name="T6" fmla="+- 0 451 448"/>
                              <a:gd name="T7" fmla="*/ 451 h 11"/>
                              <a:gd name="T8" fmla="+- 0 1057 1056"/>
                              <a:gd name="T9" fmla="*/ T8 w 4"/>
                              <a:gd name="T10" fmla="+- 0 455 448"/>
                              <a:gd name="T11" fmla="*/ 455 h 11"/>
                              <a:gd name="T12" fmla="+- 0 1056 1056"/>
                              <a:gd name="T13" fmla="*/ T12 w 4"/>
                              <a:gd name="T14" fmla="+- 0 458 448"/>
                              <a:gd name="T15" fmla="*/ 458 h 11"/>
                            </a:gdLst>
                            <a:ahLst/>
                            <a:cxnLst>
                              <a:cxn ang="0">
                                <a:pos x="T1" y="T3"/>
                              </a:cxn>
                              <a:cxn ang="0">
                                <a:pos x="T5" y="T7"/>
                              </a:cxn>
                              <a:cxn ang="0">
                                <a:pos x="T9" y="T11"/>
                              </a:cxn>
                              <a:cxn ang="0">
                                <a:pos x="T13" y="T15"/>
                              </a:cxn>
                            </a:cxnLst>
                            <a:rect l="0" t="0" r="r" b="b"/>
                            <a:pathLst>
                              <a:path w="4" h="11">
                                <a:moveTo>
                                  <a:pt x="3" y="0"/>
                                </a:moveTo>
                                <a:lnTo>
                                  <a:pt x="2" y="3"/>
                                </a:lnTo>
                                <a:lnTo>
                                  <a:pt x="1"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4" name="Freeform 1294"/>
                        <wps:cNvSpPr>
                          <a:spLocks/>
                        </wps:cNvSpPr>
                        <wps:spPr bwMode="auto">
                          <a:xfrm>
                            <a:off x="1059" y="446"/>
                            <a:ext cx="2" cy="2"/>
                          </a:xfrm>
                          <a:custGeom>
                            <a:avLst/>
                            <a:gdLst>
                              <a:gd name="T0" fmla="+- 0 1059 1059"/>
                              <a:gd name="T1" fmla="*/ T0 w 1"/>
                              <a:gd name="T2" fmla="+- 0 448 447"/>
                              <a:gd name="T3" fmla="*/ 448 h 2"/>
                              <a:gd name="T4" fmla="+- 0 1060 1059"/>
                              <a:gd name="T5" fmla="*/ T4 w 1"/>
                              <a:gd name="T6" fmla="+- 0 447 447"/>
                              <a:gd name="T7" fmla="*/ 447 h 2"/>
                              <a:gd name="T8" fmla="+- 0 1060 1059"/>
                              <a:gd name="T9" fmla="*/ T8 w 1"/>
                              <a:gd name="T10" fmla="+- 0 447 447"/>
                              <a:gd name="T11" fmla="*/ 447 h 2"/>
                              <a:gd name="T12" fmla="+- 0 1060 1059"/>
                              <a:gd name="T13" fmla="*/ T12 w 1"/>
                              <a:gd name="T14" fmla="+- 0 447 447"/>
                              <a:gd name="T15" fmla="*/ 447 h 2"/>
                            </a:gdLst>
                            <a:ahLst/>
                            <a:cxnLst>
                              <a:cxn ang="0">
                                <a:pos x="T1" y="T3"/>
                              </a:cxn>
                              <a:cxn ang="0">
                                <a:pos x="T5" y="T7"/>
                              </a:cxn>
                              <a:cxn ang="0">
                                <a:pos x="T9" y="T11"/>
                              </a:cxn>
                              <a:cxn ang="0">
                                <a:pos x="T13" y="T15"/>
                              </a:cxn>
                            </a:cxnLst>
                            <a:rect l="0" t="0" r="r" b="b"/>
                            <a:pathLst>
                              <a:path w="1" h="2">
                                <a:moveTo>
                                  <a:pt x="0" y="1"/>
                                </a:move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5" name="Line 1295"/>
                        <wps:cNvCnPr>
                          <a:cxnSpLocks noChangeShapeType="1"/>
                        </wps:cNvCnPr>
                        <wps:spPr bwMode="auto">
                          <a:xfrm>
                            <a:off x="1060" y="447"/>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286" name="Text Box 1296"/>
                        <wps:cNvSpPr txBox="1">
                          <a:spLocks noChangeArrowheads="1"/>
                        </wps:cNvSpPr>
                        <wps:spPr bwMode="auto">
                          <a:xfrm>
                            <a:off x="371" y="38"/>
                            <a:ext cx="144"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17"/>
                                <w:rPr>
                                  <w:sz w:val="18"/>
                                </w:rPr>
                              </w:pPr>
                              <w:r>
                                <w:rPr>
                                  <w:color w:val="231F20"/>
                                  <w:w w:val="102"/>
                                  <w:sz w:val="18"/>
                                </w:rPr>
                                <w:t>A</w:t>
                              </w:r>
                            </w:p>
                          </w:txbxContent>
                        </wps:txbx>
                        <wps:bodyPr rot="0" vert="horz" wrap="square" lIns="0" tIns="0" rIns="0" bIns="0" anchor="t" anchorCtr="0" upright="1">
                          <a:noAutofit/>
                        </wps:bodyPr>
                      </wps:wsp>
                    </wpg:wgp>
                  </a:graphicData>
                </a:graphic>
              </wp:inline>
            </w:drawing>
          </mc:Choice>
          <mc:Fallback>
            <w:pict>
              <v:group id="Group 764" o:spid="_x0000_s1113" style="width:178.75pt;height:155.75pt;mso-position-horizontal-relative:char;mso-position-vertical-relative:line" coordsize="3575,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">
                <v:line id="Line 765" o:spid="_x0000_s1114" style="position:absolute;flip:x;visibility:visible;mso-wrap-style:square" from="1480,2211" to="179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" strokecolor="#231f20" strokeweight=".07619mm"/>
                <v:line id="Line 766" o:spid="_x0000_s1115" style="position:absolute;visibility:visible;mso-wrap-style:square" from="1480,2148" to="1830,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" strokecolor="#231f20" strokeweight=".07619mm"/>
                <v:line id="Line 767" o:spid="_x0000_s1116" style="position:absolute;visibility:visible;mso-wrap-style:square" from="1480,2087" to="1869,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" strokecolor="#231f20" strokeweight=".07619mm"/>
                <v:line id="Line 768" o:spid="_x0000_s1117" style="position:absolute;flip:x;visibility:visible;mso-wrap-style:square" from="1480,2055" to="189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" strokecolor="#231f20" strokeweight=".07619mm"/>
                <v:line id="Line 769" o:spid="_x0000_s1118" style="position:absolute;flip:x;visibility:visible;mso-wrap-style:square" from="1480,2136" to="1838,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" strokecolor="#231f20" strokeweight=".07619mm"/>
                <v:line id="Line 770" o:spid="_x0000_s1119" style="position:absolute;visibility:visible;mso-wrap-style:square" from="1480,2007" to="192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" strokecolor="#231f20" strokeweight=".07619mm"/>
                <v:line id="Line 771" o:spid="_x0000_s1120" style="position:absolute;flip:x;visibility:visible;mso-wrap-style:square" from="1125,2021" to="1454,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" strokecolor="#231f20" strokeweight=".07619mm"/>
                <v:line id="Line 772" o:spid="_x0000_s1121" style="position:absolute;visibility:visible;mso-wrap-style:square" from="1245,2914" to="186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" strokecolor="#231f20" strokeweight=".07619mm"/>
                <v:line id="Line 773" o:spid="_x0000_s1122" style="position:absolute;visibility:visible;mso-wrap-style:square" from="1245,2888" to="1883,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" strokecolor="#231f20" strokeweight=".07619mm"/>
                <v:line id="Line 774" o:spid="_x0000_s1123" style="position:absolute;flip:x;visibility:visible;mso-wrap-style:square" from="827,2946" to="1834,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" strokecolor="#231f20" strokeweight=".07619mm"/>
                <v:line id="Line 775" o:spid="_x0000_s1124" style="position:absolute;visibility:visible;mso-wrap-style:square" from="827,2930" to="1848,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" strokecolor="#231f20" strokeweight=".07619mm"/>
                <v:line id="Line 776" o:spid="_x0000_s1125" style="position:absolute;visibility:visible;mso-wrap-style:square" from="1142,2857" to="1142,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" strokecolor="#231f20" strokeweight=".07619mm"/>
                <v:line id="Line 777" o:spid="_x0000_s1126" style="position:absolute;flip:y;visibility:visible;mso-wrap-style:square" from="1454,2021"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" strokecolor="#231f20" strokeweight=".07619mm"/>
                <v:line id="Line 778" o:spid="_x0000_s1127" style="position:absolute;flip:x;visibility:visible;mso-wrap-style:square" from="1142,2857" to="145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" strokecolor="#231f20" strokeweight=".07619mm"/>
                <v:line id="Line 779" o:spid="_x0000_s1128" style="position:absolute;visibility:visible;mso-wrap-style:square" from="968,2914" to="1142,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" strokecolor="#231f20" strokeweight=".07619mm"/>
                <v:line id="Line 780" o:spid="_x0000_s1129" style="position:absolute;visibility:visible;mso-wrap-style:square" from="1480,2022"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" strokecolor="#231f20" strokeweight=".07619mm"/>
                <v:line id="Line 781" o:spid="_x0000_s1130" style="position:absolute;flip:x;visibility:visible;mso-wrap-style:square" from="1454,2857" to="148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" strokecolor="#231f20" strokeweight=".07619mm"/>
                <v:line id="Line 782" o:spid="_x0000_s1131" style="position:absolute;flip:y;visibility:visible;mso-wrap-style:square" from="1031,1987" to="1034,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" strokecolor="#231f20" strokeweight=".07619mm"/>
                <v:line id="Line 783" o:spid="_x0000_s1132" style="position:absolute;flip:x;visibility:visible;mso-wrap-style:square" from="1125,1911" to="1128,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" strokecolor="#231f20" strokeweight=".07619mm"/>
                <v:line id="Line 784" o:spid="_x0000_s1133" style="position:absolute;visibility:visible;mso-wrap-style:square" from="1128,1911" to="1454,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" strokecolor="#231f20" strokeweight=".07619mm"/>
                <v:line id="Line 785" o:spid="_x0000_s1134" style="position:absolute;visibility:visible;mso-wrap-style:square" from="1480,1936" to="1480,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" strokecolor="#231f20" strokeweight=".07619mm"/>
                <v:line id="Line 786" o:spid="_x0000_s1135" style="position:absolute;visibility:visible;mso-wrap-style:square" from="1078,1950" to="107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" strokecolor="#231f20" strokeweight=".07619mm"/>
                <v:line id="Line 787" o:spid="_x0000_s1136" style="position:absolute;flip:y;visibility:visible;mso-wrap-style:square" from="1482,2267" to="1482,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" strokecolor="#231f20" strokeweight=".07619mm"/>
                <v:line id="Line 788" o:spid="_x0000_s1137" style="position:absolute;visibility:visible;mso-wrap-style:square" from="1481,2265" to="1481,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" strokecolor="#231f20" strokeweight=".03033mm"/>
                <v:line id="Line 789" o:spid="_x0000_s1138" style="position:absolute;visibility:visible;mso-wrap-style:square" from="1481,2458" to="148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" strokecolor="#231f20" strokeweight=".03033mm"/>
                <v:line id="Line 790" o:spid="_x0000_s1139" style="position:absolute;flip:x;visibility:visible;mso-wrap-style:square" from="1142,2914"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" strokecolor="#231f20" strokeweight=".07619mm"/>
                <v:line id="Line 791" o:spid="_x0000_s1140" style="position:absolute;visibility:visible;mso-wrap-style:square" from="1230,2911" to="1230,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" strokecolor="#231f20" strokeweight=".01833mm"/>
                <v:line id="Line 792" o:spid="_x0000_s1141" style="position:absolute;flip:y;visibility:visible;mso-wrap-style:square" from="930,2251" to="97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" strokecolor="#231f20" strokeweight=".07619mm"/>
                <v:line id="Line 793" o:spid="_x0000_s1142" style="position:absolute;visibility:visible;mso-wrap-style:square" from="1499,2268" to="1499,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" strokecolor="#231f20" strokeweight=".07619mm"/>
                <v:line id="Line 794" o:spid="_x0000_s1143" style="position:absolute;visibility:visible;mso-wrap-style:square" from="1482,2267" to="1496,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" strokecolor="#231f20" strokeweight=".07619mm"/>
                <v:line id="Line 795" o:spid="_x0000_s1144" style="position:absolute;flip:x;visibility:visible;mso-wrap-style:square" from="1482,2460" to="1496,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" strokecolor="#231f20" strokeweight=".07619mm"/>
                <v:line id="Line 796" o:spid="_x0000_s1145" style="position:absolute;flip:y;visibility:visible;mso-wrap-style:square" from="1528,2300" to="152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" strokecolor="#231f20" strokeweight=".07619mm"/>
                <v:line id="Line 797" o:spid="_x0000_s1146" style="position:absolute;visibility:visible;mso-wrap-style:square" from="1245,2888"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" strokecolor="#231f20" strokeweight=".07619mm"/>
                <v:line id="Line 798" o:spid="_x0000_s1147" style="position:absolute;flip:y;visibility:visible;mso-wrap-style:square" from="1180,2888" to="1180,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" strokecolor="#231f20" strokeweight=".07619mm"/>
                <v:line id="Line 799" o:spid="_x0000_s1148" style="position:absolute;flip:x;visibility:visible;mso-wrap-style:square" from="1180,2914" to="1245,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" strokecolor="#231f20" strokeweight=".07619mm"/>
                <v:line id="Line 800" o:spid="_x0000_s1149" style="position:absolute;visibility:visible;mso-wrap-style:square" from="1180,2888" to="124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" strokecolor="#231f20" strokeweight=".07619mm"/>
                <v:line id="Line 801" o:spid="_x0000_s1150" style="position:absolute;flip:y;visibility:visible;mso-wrap-style:square" from="1180,2857" to="1180,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" strokecolor="#231f20" strokeweight=".07619mm"/>
                <v:line id="Line 802" o:spid="_x0000_s1151" style="position:absolute;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" strokecolor="#231f20" strokeweight=".07619mm"/>
                <v:line id="Line 803" o:spid="_x0000_s1152" style="position:absolute;flip:x;visibility:visible;mso-wrap-style:square" from="1480,2517" to="1502,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" strokecolor="#231f20" strokeweight=".07619mm"/>
                <v:line id="Line 804" o:spid="_x0000_s1153" style="position:absolute;visibility:visible;mso-wrap-style:square" from="1550,2308" to="1550,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" strokecolor="#231f20" strokeweight=".07619mm"/>
                <v:line id="Line 805" o:spid="_x0000_s1154" style="position:absolute;visibility:visible;mso-wrap-style:square" from="1500,2260" to="1504,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" strokecolor="#231f20" strokeweight=".0102mm"/>
                <v:line id="Line 806" o:spid="_x0000_s1155" style="position:absolute;flip:x;visibility:visible;mso-wrap-style:square" from="1480,2260" to="150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" strokecolor="#231f20" strokeweight=".07619mm"/>
                <v:line id="Line 807" o:spid="_x0000_s1156" style="position:absolute;flip:y;visibility:visible;mso-wrap-style:square" from="959,2914" to="959,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" strokecolor="#231f20" strokeweight=".07619mm"/>
                <v:line id="Line 808" o:spid="_x0000_s1157" style="position:absolute;visibility:visible;mso-wrap-style:square" from="1023,2914" to="102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" strokecolor="#231f20" strokeweight=".07619mm"/>
                <v:line id="Line 809" o:spid="_x0000_s1158" style="position:absolute;visibility:visible;mso-wrap-style:square" from="1069,2926" to="107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" strokecolor="#231f20" strokeweight=".1182mm"/>
                <v:line id="Line 810" o:spid="_x0000_s1159" style="position:absolute;flip:y;visibility:visible;mso-wrap-style:square" from="1294,2914" to="1294,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" strokecolor="#231f20" strokeweight=".07619mm"/>
                <v:line id="Line 811" o:spid="_x0000_s1160" style="position:absolute;visibility:visible;mso-wrap-style:square" from="1390,2914" to="1390,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" strokecolor="#231f20" strokeweight=".07619mm"/>
                <v:line id="Line 812" o:spid="_x0000_s1161" style="position:absolute;flip:x;visibility:visible;mso-wrap-style:square" from="827,3058" to="1792,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" strokecolor="#231f20" strokeweight=".07619mm"/>
                <v:line id="Line 813" o:spid="_x0000_s1162" style="position:absolute;visibility:visible;mso-wrap-style:square" from="827,3042" to="1767,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" strokecolor="#231f20" strokeweight=".07619mm"/>
                <v:shape id="Picture 814" o:spid="_x0000_s1163" type="#_x0000_t75" style="position:absolute;left:663;top:2927;width:16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">
                  <v:imagedata r:id="rId225" o:title=""/>
                </v:shape>
                <v:shape id="Freeform 815" o:spid="_x0000_s1164" style="position:absolute;left:1034;top:1910;width:95;height:77;visibility:visible;mso-wrap-style:square;v-text-anchor:top" coordsize="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" path="m94,l62,5,34,21,12,45,,76e" filled="f" strokecolor="#231f20" strokeweight=".07619mm">
                  <v:path arrowok="t" o:connecttype="custom" o:connectlocs="94,1911;62,1916;34,1932;12,1956;0,1987" o:connectangles="0,0,0,0,0"/>
                </v:shape>
                <v:shape id="Freeform 816" o:spid="_x0000_s1165" style="position:absolute;left:1454;top:191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" path="m26,25r,-7l23,12,18,7,14,2,7,,,e" filled="f" strokecolor="#231f20" strokeweight=".07619mm">
                  <v:path arrowok="t" o:connecttype="custom" o:connectlocs="26,1936;26,1929;23,1923;18,1918;14,1913;7,1911;0,1911" o:connectangles="0,0,0,0,0,0,0"/>
                </v:shape>
                <v:shape id="Freeform 817" o:spid="_x0000_s1166" style="position:absolute;left:1499;top:2428;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" path="m,32l12,29r9,-7l27,12,29,e" filled="f" strokecolor="#231f20" strokeweight=".07619mm">
                  <v:path arrowok="t" o:connecttype="custom" o:connectlocs="0,2460;12,2457;21,2450;27,2440;29,2428" o:connectangles="0,0,0,0,0"/>
                </v:shape>
                <v:shape id="Freeform 818" o:spid="_x0000_s1167" style="position:absolute;left:1499;top:2267;width:30;height:33;visibility:visible;mso-wrap-style:square;v-text-anchor:top" coordsize="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" path="m29,32l27,20,21,10,12,3,,e" filled="f" strokecolor="#231f20" strokeweight=".07619mm">
                  <v:path arrowok="t" o:connecttype="custom" o:connectlocs="29,2300;27,2288;21,2278;12,2271;0,2268" o:connectangles="0,0,0,0,0"/>
                </v:shape>
                <v:shape id="Freeform 819" o:spid="_x0000_s1168" style="position:absolute;left:885;top:2913;width:43;height:17;visibility:visible;mso-wrap-style:square;v-text-anchor:top" coordsize="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" path="m,l10,6r10,5l31,15r12,1e" filled="f" strokecolor="#231f20" strokeweight=".07619mm">
                  <v:path arrowok="t" o:connecttype="custom" o:connectlocs="0,2914;10,2920;20,2925;31,2929;43,2930" o:connectangles="0,0,0,0,0"/>
                </v:shape>
                <v:shape id="Freeform 820" o:spid="_x0000_s1169" style="position:absolute;left:1039;top:2913;width:49;height:17;visibility:visible;mso-wrap-style:square;v-text-anchor:top" coordsize="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" path="m,16l13,15,26,11,37,6,48,e" filled="f" strokecolor="#231f20" strokeweight=".07619mm">
                  <v:path arrowok="t" o:connecttype="custom" o:connectlocs="0,2930;13,2929;26,2925;37,2920;48,2914" o:connectangles="0,0,0,0,0"/>
                </v:shape>
                <v:shape id="Freeform 821" o:spid="_x0000_s1170" style="position:absolute;left:1501;top:225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" path="m48,48r,-13l43,23,34,14,25,5,13,,,e" filled="f" strokecolor="#231f20" strokeweight=".07619mm">
                  <v:path arrowok="t" o:connecttype="custom" o:connectlocs="48,2308;48,2295;43,2283;34,2274;25,2265;13,2260;0,2260" o:connectangles="0,0,0,0,0,0,0"/>
                </v:shape>
                <v:shape id="Freeform 822" o:spid="_x0000_s1171" style="position:absolute;left:1501;top:2468;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" path="m,49r13,l25,44r9,-9l43,25,48,13,48,e" filled="f" strokecolor="#231f20" strokeweight=".07619mm">
                  <v:path arrowok="t" o:connecttype="custom" o:connectlocs="0,2517;13,2517;25,2512;34,2503;43,2493;48,2481;48,2468" o:connectangles="0,0,0,0,0,0,0"/>
                </v:shape>
                <v:shape id="Freeform 823" o:spid="_x0000_s1172" style="position:absolute;left:1501;top:2260;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" path="m48,48r,-12l43,23,34,14,25,5,13,,,e" filled="f" strokecolor="#231f20" strokeweight=".07619mm">
                  <v:path arrowok="t" o:connecttype="custom" o:connectlocs="48,2308;48,2296;43,2283;34,2274;25,2265;13,2260;0,2260" o:connectangles="0,0,0,0,0,0,0"/>
                </v:shape>
                <v:shape id="Freeform 824" o:spid="_x0000_s1173" style="position:absolute;left:965;top:2251;width:46;height:226;visibility:visible;mso-wrap-style:square;v-text-anchor:top" coordsize="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" path="m,225l19,131,38,36,40,24,43,12,45,e" filled="f" strokecolor="#231f20" strokeweight=".07619mm">
                  <v:path arrowok="t" o:connecttype="custom" o:connectlocs="0,2476;19,2382;38,2287;40,2275;43,2263;45,2251" o:connectangles="0,0,0,0,0,0"/>
                </v:shape>
                <v:shape id="Freeform 825" o:spid="_x0000_s1174" style="position:absolute;left:977;top:2251;width:34;height:2;visibility:visible;mso-wrap-style:square;v-text-anchor:top" coordsize="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" path="m33,r,l,e" filled="f" strokecolor="#231f20" strokeweight=".07619mm">
                  <v:path arrowok="t" o:connecttype="custom" o:connectlocs="33,0;33,0;0,0;0,0" o:connectangles="0,0,0,0"/>
                </v:shape>
                <v:shape id="Freeform 826" o:spid="_x0000_s1175" style="position:absolute;left:977;top:2002;width:53;height:249;visibility:visible;mso-wrap-style:square;v-text-anchor:top" coordsize="5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" path="m,248l13,186,26,124,39,62,53,e" filled="f" strokecolor="#231f20" strokeweight=".07619mm">
                  <v:path arrowok="t" o:connecttype="custom" o:connectlocs="0,2251;13,2189;26,2127;39,2065;53,2003" o:connectangles="0,0,0,0,0"/>
                </v:shape>
                <v:shape id="Freeform 827" o:spid="_x0000_s1176" style="position:absolute;left:1030;top:2002;width:95;height:19;visibility:visible;mso-wrap-style:square;v-text-anchor:top" coordsize="9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" path="m,l10,1,35,6r31,6l94,18e" filled="f" strokecolor="#231f20" strokeweight=".07619mm">
                  <v:path arrowok="t" o:connecttype="custom" o:connectlocs="0,2003;10,2004;35,2009;66,2015;94,2021" o:connectangles="0,0,0,0,0"/>
                </v:shape>
                <v:shape id="Freeform 828" o:spid="_x0000_s1177" style="position:absolute;left:967;top:2021;width:158;height:893;visibility:visible;mso-wrap-style:square;v-text-anchor:top" coordsize="15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" path="m157,l141,81r-16,81l111,243,97,324,84,405,71,487,58,568,45,650,31,731,16,812,,893e" filled="f" strokecolor="#231f20" strokeweight=".07619mm">
                  <v:path arrowok="t" o:connecttype="custom" o:connectlocs="157,2021;141,2102;125,2183;111,2264;97,2345;84,2426;71,2508;58,2589;45,2671;31,2752;16,2833;0,2914" o:connectangles="0,0,0,0,0,0,0,0,0,0,0,0"/>
                </v:shape>
                <v:shape id="Freeform 829" o:spid="_x0000_s1178" style="position:absolute;left:837;top:2476;width:93;height:438;visibility:visible;mso-wrap-style:square;v-text-anchor:top" coordsize="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" path="m,438l16,365,31,292,47,219,62,146,78,73,93,e" filled="f" strokecolor="#231f20" strokeweight=".07619mm">
                  <v:path arrowok="t" o:connecttype="custom" o:connectlocs="0,2914;16,2841;31,2768;47,2695;62,2622;78,2549;93,2476" o:connectangles="0,0,0,0,0,0,0"/>
                </v:shape>
                <v:shape id="Freeform 830" o:spid="_x0000_s1179" style="position:absolute;left:929;top:2476;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" path="m,l,,32,r4,e" filled="f" strokecolor="#231f20" strokeweight=".07619mm">
                  <v:path arrowok="t" o:connecttype="custom" o:connectlocs="0,0;0,0;32,0;36,0" o:connectangles="0,0,0,0"/>
                </v:shape>
                <v:shape id="Freeform 831" o:spid="_x0000_s1180" style="position:absolute;left:1078;top:1952;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" path="m1,r,1l,1e" filled="f" strokecolor="#231f20" strokeweight=".07619mm">
                  <v:path arrowok="t" o:connecttype="custom" o:connectlocs="2,3904;2,3906;2,3906;0,3906" o:connectangles="0,0,0,0"/>
                </v:shape>
                <v:shape id="Freeform 832" o:spid="_x0000_s1181" style="position:absolute;left:1496;top:2267;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" path="m,l1,,2,,3,e" filled="f" strokecolor="#231f20" strokeweight=".07619mm">
                  <v:path arrowok="t" o:connecttype="custom" o:connectlocs="0,4534;1,4534;2,4534;3,4534" o:connectangles="0,0,0,0"/>
                </v:shape>
                <v:shape id="Freeform 833" o:spid="_x0000_s1182" style="position:absolute;left:1496;top:2460;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" path="m3,l2,,1,,,e" filled="f" strokecolor="#231f20" strokeweight=".07619mm">
                  <v:path arrowok="t" o:connecttype="custom" o:connectlocs="3,4920;2,4920;1,4920;0,4920" o:connectangles="0,0,0,0"/>
                </v:shape>
                <v:shape id="Freeform 834" o:spid="_x0000_s1183" style="position:absolute;left:1742;top:2006;width:231;height:1052;visibility:visible;mso-wrap-style:square;v-text-anchor:top" coordsize="23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" path="m180,l139,61,96,127,55,196,22,265,2,333,,398r21,59l67,509r58,48l181,606r40,54l231,723r-22,59l169,844r-49,61l73,961r-36,46l24,1039r20,12l45,1051r2,l49,1051e" filled="f" strokecolor="#231f20" strokeweight=".07619mm">
                  <v:path arrowok="t" o:connecttype="custom" o:connectlocs="180,2007;139,2068;96,2134;55,2203;22,2272;2,2340;0,2405;21,2464;67,2516;125,2564;181,2613;221,2667;231,2730;209,2789;169,2851;120,2912;73,2968;37,3014;24,3046;44,3058;45,3058;47,3058;49,3058" o:connectangles="0,0,0,0,0,0,0,0,0,0,0,0,0,0,0,0,0,0,0,0,0,0,0"/>
                </v:shape>
                <v:shape id="Freeform 835" o:spid="_x0000_s1184" style="position:absolute;left:2;top:2;width:3570;height:3110;visibility:visible;mso-wrap-style:square;v-text-anchor:top" coordsize="357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" path="m,l3570,21r,3085l,3109,,xe" filled="f" strokecolor="#231f20" strokeweight=".07619mm">
                  <v:path arrowok="t" o:connecttype="custom" o:connectlocs="0,3;3570,24;3570,3109;0,3112;0,3" o:connectangles="0,0,0,0,0"/>
                </v:shape>
                <v:line id="Line 836" o:spid="_x0000_s1185" style="position:absolute;flip:y;visibility:visible;mso-wrap-style:square" from="2863,1698" to="3282,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" strokecolor="#231f20" strokeweight=".07619mm"/>
                <v:line id="Line 837" o:spid="_x0000_s1186" style="position:absolute;flip:x;visibility:visible;mso-wrap-style:square" from="3149,1568" to="3152,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" strokecolor="#231f20" strokeweight=".07619mm"/>
                <v:line id="Line 838" o:spid="_x0000_s1187" style="position:absolute;flip:y;visibility:visible;mso-wrap-style:square" from="3243,1610" to="3252,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" strokecolor="#231f20" strokeweight=".07619mm"/>
                <v:line id="Line 839" o:spid="_x0000_s1188" style="position:absolute;flip:x y;visibility:visible;mso-wrap-style:square" from="3176,1559" to="324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" strokecolor="#231f20" strokeweight=".07619mm"/>
                <v:line id="Line 840" o:spid="_x0000_s1189" style="position:absolute;visibility:visible;mso-wrap-style:square" from="931,358" to="94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" strokecolor="#231f20" strokeweight=".07619mm"/>
                <v:line id="Line 841" o:spid="_x0000_s1190" style="position:absolute;flip:x;visibility:visible;mso-wrap-style:square" from="3155,1558" to="316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" strokecolor="#231f20" strokeweight=".07619mm"/>
                <v:line id="Line 842" o:spid="_x0000_s1191" style="position:absolute;visibility:visible;mso-wrap-style:square" from="936,362"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" strokecolor="#231f20" strokeweight=".07619mm"/>
                <v:line id="Line 843" o:spid="_x0000_s1192" style="position:absolute;visibility:visible;mso-wrap-style:square" from="491,726" to="2699,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" strokecolor="#231f20" strokeweight=".07619mm"/>
                <v:line id="Line 844" o:spid="_x0000_s1193" style="position:absolute;flip:x;visibility:visible;mso-wrap-style:square" from="413,389" to="83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" strokecolor="#231f20" strokeweight=".07619mm"/>
                <v:line id="Line 845" o:spid="_x0000_s1194" style="position:absolute;flip:x y;visibility:visible;mso-wrap-style:square" from="865,390" to="99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" strokecolor="#231f20" strokeweight=".07619mm"/>
                <v:line id="Line 846" o:spid="_x0000_s1195" style="position:absolute;flip:x y;visibility:visible;mso-wrap-style:square" from="3205,1599" to="3281,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" strokecolor="#231f20" strokeweight=".07619mm"/>
                <v:line id="Line 847" o:spid="_x0000_s1196" style="position:absolute;visibility:visible;mso-wrap-style:square" from="3294,1663" to="3296,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" strokecolor="#231f20" strokeweight=".07619mm"/>
                <v:line id="Line 848" o:spid="_x0000_s1197" style="position:absolute;flip:x y;visibility:visible;mso-wrap-style:square" from="3302,1649" to="3309,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" strokecolor="#231f20" strokeweight=".07619mm"/>
                <v:line id="Line 849" o:spid="_x0000_s1198" style="position:absolute;visibility:visible;mso-wrap-style:square" from="427,847" to="263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" strokecolor="#231f20" strokeweight=".07619mm"/>
                <v:line id="Line 850" o:spid="_x0000_s1199" style="position:absolute;flip:y;visibility:visible;mso-wrap-style:square" from="3286,1689" to="328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" strokecolor="#231f20" strokeweight=".07619mm"/>
                <v:line id="Line 851" o:spid="_x0000_s1200" style="position:absolute;visibility:visible;mso-wrap-style:square" from="3241,1632" to="3241,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" strokecolor="#231f20" strokeweight=".07619mm"/>
                <v:line id="Line 852" o:spid="_x0000_s1201" style="position:absolute;flip:x y;visibility:visible;mso-wrap-style:square" from="1052,456" to="3152,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" strokecolor="#231f20" strokeweight=".07619mm"/>
                <v:line id="Line 853" o:spid="_x0000_s1202" style="position:absolute;flip:x;visibility:visible;mso-wrap-style:square" from="2635,1877" to="270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" strokecolor="#231f20" strokeweight=".07619mm"/>
                <v:line id="Line 854" o:spid="_x0000_s1203" style="position:absolute;flip:x;visibility:visible;mso-wrap-style:square" from="2717,1863" to="2721,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" strokecolor="#231f20" strokeweight=".07619mm"/>
                <v:line id="Line 855" o:spid="_x0000_s1204" style="position:absolute;flip:x y;visibility:visible;mso-wrap-style:square" from="2768,1876" to="2854,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" strokecolor="#231f20" strokeweight=".07619mm"/>
                <v:line id="Line 856" o:spid="_x0000_s1205" style="position:absolute;flip:y;visibility:visible;mso-wrap-style:square" from="2804,1946"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" strokecolor="#231f20" strokeweight=".07619mm"/>
                <v:line id="Line 857" o:spid="_x0000_s1206"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" strokecolor="#231f20" strokeweight=".07619mm"/>
                <v:line id="Line 858" o:spid="_x0000_s1207" style="position:absolute;visibility:visible;mso-wrap-style:square" from="941,363" to="95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" strokecolor="#231f20" strokeweight=".07619mm"/>
                <v:line id="Line 859" o:spid="_x0000_s1208" style="position:absolute;visibility:visible;mso-wrap-style:square" from="946,367" to="95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" strokecolor="#231f20" strokeweight=".07619mm"/>
                <v:line id="Line 860" o:spid="_x0000_s1209" style="position:absolute;flip:x y;visibility:visible;mso-wrap-style:square" from="992,342" to="9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" strokecolor="#231f20" strokeweight=".07619mm"/>
                <v:line id="Line 861" o:spid="_x0000_s1210" style="position:absolute;flip:y;visibility:visible;mso-wrap-style:square" from="2369,2014" to="2562,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" strokecolor="#231f20" strokeweight=".07619mm"/>
                <v:line id="Line 862" o:spid="_x0000_s1211" style="position:absolute;visibility:visible;mso-wrap-style:square" from="689,1192" to="2244,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" strokecolor="#231f20" strokeweight=".07619mm"/>
                <v:line id="Line 863" o:spid="_x0000_s1212"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" strokecolor="#231f20" strokeweight=".07619mm"/>
                <v:line id="Line 864" o:spid="_x0000_s1213" style="position:absolute;flip:x y;visibility:visible;mso-wrap-style:square" from="709,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" strokecolor="#231f20" strokeweight=".07619mm"/>
                <v:line id="Line 865" o:spid="_x0000_s1214" style="position:absolute;visibility:visible;mso-wrap-style:square" from="503,924" to="598,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" strokecolor="#231f20" strokeweight=".07619mm"/>
                <v:line id="Line 866" o:spid="_x0000_s1215" style="position:absolute;flip:x y;visibility:visible;mso-wrap-style:square" from="630,991" to="68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" strokecolor="#231f20" strokeweight=".07619mm"/>
                <v:line id="Line 867" o:spid="_x0000_s1216" style="position:absolute;flip:y;visibility:visible;mso-wrap-style:square" from="2914,2193" to="2918,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" strokecolor="#231f20" strokeweight=".07619mm"/>
                <v:line id="Line 868" o:spid="_x0000_s1217" style="position:absolute;flip:x;visibility:visible;mso-wrap-style:square" from="120,698" to="12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" strokecolor="#231f20" strokeweight=".07619mm"/>
                <v:line id="Line 869" o:spid="_x0000_s1218" style="position:absolute;visibility:visible;mso-wrap-style:square" from="120,714" to="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" strokecolor="#231f20" strokeweight=".07619mm"/>
                <v:line id="Line 870" o:spid="_x0000_s1219" style="position:absolute;flip:x y;visibility:visible;mso-wrap-style:square" from="3488,1856" to="3489,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" strokecolor="#231f20" strokeweight=".07619mm"/>
                <v:line id="Line 871" o:spid="_x0000_s1220" style="position:absolute;flip:y;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" strokecolor="#231f20" strokeweight=".07619mm"/>
                <v:line id="Line 872" o:spid="_x0000_s1221" style="position:absolute;flip:x;visibility:visible;mso-wrap-style:square" from="691,379" to="69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" strokecolor="#231f20" strokeweight=".07619mm"/>
                <v:line id="Line 873" o:spid="_x0000_s1222" style="position:absolute;flip:y;visibility:visible;mso-wrap-style:square" from="509,695" to="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" strokecolor="#231f20" strokeweight=".07619mm"/>
                <v:line id="Line 874" o:spid="_x0000_s1223" style="position:absolute;flip:x;visibility:visible;mso-wrap-style:square" from="368,622" to="38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" strokecolor="#231f20" strokeweight=".07619mm"/>
                <v:line id="Line 875" o:spid="_x0000_s1224" style="position:absolute;flip:y;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" strokecolor="#231f20" strokeweight=".07619mm"/>
                <v:line id="Line 876" o:spid="_x0000_s1225" style="position:absolute;flip:x y;visibility:visible;mso-wrap-style:square" from="398,621" to="4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" strokecolor="#231f20" strokeweight=".07619mm"/>
                <v:line id="Line 877" o:spid="_x0000_s1226" style="position:absolute;flip:x;visibility:visible;mso-wrap-style:square" from="852,351" to="91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" strokecolor="#231f20" strokeweight=".07619mm"/>
                <v:line id="Line 878" o:spid="_x0000_s1227" style="position:absolute;flip:x;visibility:visible;mso-wrap-style:square" from="279,751" to="28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" strokecolor="#231f20" strokeweight=".07619mm"/>
                <v:line id="Line 879" o:spid="_x0000_s1228" style="position:absolute;flip:x;visibility:visible;mso-wrap-style:square" from="915,360" to="9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" strokecolor="#231f20" strokeweight=".07619mm"/>
                <v:line id="Line 880" o:spid="_x0000_s1229" style="position:absolute;flip:x y;visibility:visible;mso-wrap-style:square" from="970,361" to="97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" strokecolor="#231f20" strokeweight=".07619mm"/>
                <v:line id="Line 881" o:spid="_x0000_s1230" style="position:absolute;visibility:visible;mso-wrap-style:square" from="3284,1604" to="3293,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" strokecolor="#231f20" strokeweight=".07619mm"/>
                <v:line id="Line 882" o:spid="_x0000_s1231" style="position:absolute;visibility:visible;mso-wrap-style:square" from="3289,1608" to="3298,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" strokecolor="#231f20" strokeweight=".07619mm"/>
                <v:line id="Line 883" o:spid="_x0000_s1232" style="position:absolute;flip:x y;visibility:visible;mso-wrap-style:square" from="3335,1583" to="3337,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" strokecolor="#231f20" strokeweight=".07619mm"/>
                <v:line id="Line 884" o:spid="_x0000_s1233" style="position:absolute;visibility:visible;mso-wrap-style:square" from="3310,1743" to="3314,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" strokecolor="#231f20" strokeweight=".07619mm"/>
                <v:line id="Line 885" o:spid="_x0000_s1234" style="position:absolute;visibility:visible;mso-wrap-style:square" from="3306,1749" to="3306,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" strokecolor="#231f20" strokeweight=".07619mm"/>
                <v:line id="Line 886" o:spid="_x0000_s1235" style="position:absolute;flip:y;visibility:visible;mso-wrap-style:square" from="3354,1742" to="335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" strokecolor="#231f20" strokeweight=".07619mm"/>
                <v:line id="Line 887" o:spid="_x0000_s1236" style="position:absolute;flip:x;visibility:visible;mso-wrap-style:square" from="3247,1591" to="326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" strokecolor="#231f20" strokeweight=".07619mm"/>
                <v:line id="Line 888" o:spid="_x0000_s1237" style="position:absolute;flip:y;visibility:visible;mso-wrap-style:square" from="3362,1780" to="3364,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" strokecolor="#231f20" strokeweight=".07619mm"/>
                <v:line id="Line 889" o:spid="_x0000_s1238" style="position:absolute;flip:x y;visibility:visible;mso-wrap-style:square" from="3344,1743" to="3346,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" strokecolor="#231f20" strokeweight=".07619mm"/>
                <v:line id="Line 890" o:spid="_x0000_s1239" style="position:absolute;flip:x;visibility:visible;mso-wrap-style:square" from="3258,1600" to="3278,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" strokecolor="#231f20" strokeweight=".07619mm"/>
                <v:line id="Line 891" o:spid="_x0000_s1240" style="position:absolute;flip:x y;visibility:visible;mso-wrap-style:square" from="3313,1601" to="3318,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" strokecolor="#231f20" strokeweight=".07619mm"/>
                <v:line id="Line 892" o:spid="_x0000_s1241" style="position:absolute;flip:x;visibility:visible;mso-wrap-style:square" from="953,409" to="95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" strokecolor="#231f20" strokeweight=".07619mm"/>
                <v:line id="Line 893" o:spid="_x0000_s1242" style="position:absolute;flip:x;visibility:visible;mso-wrap-style:square" from="960,399" to="97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" strokecolor="#231f20" strokeweight=".07619mm"/>
                <v:line id="Line 894" o:spid="_x0000_s1243" style="position:absolute;flip:x y;visibility:visible;mso-wrap-style:square" from="982,400" to="105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" strokecolor="#231f20" strokeweight=".07619mm"/>
                <v:line id="Line 895" o:spid="_x0000_s1244" style="position:absolute;visibility:visible;mso-wrap-style:square" from="3274,1599" to="328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" strokecolor="#231f20" strokeweight=".07619mm"/>
                <v:line id="Line 896" o:spid="_x0000_s1245" style="position:absolute;visibility:visible;mso-wrap-style:square" from="3279,1603" to="3288,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" strokecolor="#231f20" strokeweight=".07619mm"/>
                <v:line id="Line 897" o:spid="_x0000_s1246" style="position:absolute;visibility:visible;mso-wrap-style:square" from="502,707" to="2709,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" strokecolor="#231f20" strokeweight=".07619mm"/>
                <v:line id="Line 898" o:spid="_x0000_s1247"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" strokecolor="#231f20" strokeweight=".07619mm"/>
                <v:line id="Line 899" o:spid="_x0000_s1248" style="position:absolute;visibility:visible;mso-wrap-style:square" from="612,699" to="2724,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" strokecolor="#231f20" strokeweight=".07619mm"/>
                <v:line id="Line 900" o:spid="_x0000_s1249" style="position:absolute;flip:y;visibility:visible;mso-wrap-style:square" from="2724,1600" to="31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" strokecolor="#231f20" strokeweight=".07619mm"/>
                <v:line id="Line 901" o:spid="_x0000_s1250"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" strokecolor="#231f20" strokeweight=".07619mm"/>
                <v:line id="Line 902" o:spid="_x0000_s1251" style="position:absolute;flip:x y;visibility:visible;mso-wrap-style:square" from="1051,456" to="3178,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" strokecolor="#231f20" strokeweight=".07619mm"/>
                <v:line id="Line 903" o:spid="_x0000_s1252" style="position:absolute;flip:x y;visibility:visible;mso-wrap-style:square" from="3203,1598" to="3279,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" strokecolor="#231f20" strokeweight=".07619mm"/>
                <v:line id="Line 904" o:spid="_x0000_s1253" style="position:absolute;flip:y;visibility:visible;mso-wrap-style:square" from="2854,1679" to="328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" strokecolor="#231f20" strokeweight=".07619mm"/>
                <v:line id="Line 905" o:spid="_x0000_s1254" style="position:absolute;flip:x;visibility:visible;mso-wrap-style:square" from="2862,1690" to="3287,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" strokecolor="#231f20" strokeweight=".07619mm"/>
                <v:line id="Line 906" o:spid="_x0000_s1255" style="position:absolute;flip:y;visibility:visible;mso-wrap-style:square" from="2863,1695" to="3285,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" strokecolor="#231f20" strokeweight=".07619mm"/>
                <v:line id="Line 907" o:spid="_x0000_s1256" style="position:absolute;flip:y;visibility:visible;mso-wrap-style:square" from="3285,1690" to="3287,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" strokecolor="#231f20" strokeweight=".07619mm"/>
                <v:line id="Line 908" o:spid="_x0000_s1257" style="position:absolute;flip:y;visibility:visible;mso-wrap-style:square" from="612,482" to="99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" strokecolor="#231f20" strokeweight=".07619mm"/>
                <v:line id="Line 909" o:spid="_x0000_s1258" style="position:absolute;visibility:visible;mso-wrap-style:square" from="997,482" to="3109,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" strokecolor="#231f20" strokeweight=".07619mm"/>
                <v:line id="Line 910" o:spid="_x0000_s1259" style="position:absolute;visibility:visible;mso-wrap-style:square" from="997,482" to="99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" strokecolor="#231f20" strokeweight=".07619mm"/>
                <v:line id="Line 911" o:spid="_x0000_s1260" style="position:absolute;visibility:visible;mso-wrap-style:square" from="3223,1616" to="3225,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" strokecolor="#231f20" strokeweight=".07619mm"/>
                <v:line id="Line 912" o:spid="_x0000_s1261" style="position:absolute;flip:y;visibility:visible;mso-wrap-style:square" from="929,409" to="92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" strokecolor="#231f20" strokeweight=".07619mm"/>
                <v:line id="Line 913" o:spid="_x0000_s1262" style="position:absolute;visibility:visible;mso-wrap-style:square" from="945,367" to="94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" strokecolor="#231f20" strokeweight=".07619mm"/>
                <v:line id="Line 914" o:spid="_x0000_s1263" style="position:absolute;flip:y;visibility:visible;mso-wrap-style:square" from="942,338" to="9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" strokecolor="#231f20" strokeweight=".07619mm"/>
                <v:line id="Line 915" o:spid="_x0000_s1264" style="position:absolute;flip:y;visibility:visible;mso-wrap-style:square" from="953,316" to="97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" strokecolor="#231f20" strokeweight=".07619mm"/>
                <v:line id="Line 916" o:spid="_x0000_s1265" style="position:absolute;flip:y;visibility:visible;mso-wrap-style:square" from="973,305" to="98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" strokecolor="#231f20" strokeweight=".07619mm"/>
                <v:line id="Line 917" o:spid="_x0000_s1266" style="position:absolute;visibility:visible;mso-wrap-style:square" from="989,305" to="98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" strokecolor="#231f20" strokeweight=".07619mm"/>
                <v:line id="Line 918" o:spid="_x0000_s1267" style="position:absolute;flip:x y;visibility:visible;mso-wrap-style:square" from="944,331" to="95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" strokecolor="#231f20" strokeweight=".07619mm"/>
                <v:line id="Line 919" o:spid="_x0000_s1268" style="position:absolute;flip:x y;visibility:visible;mso-wrap-style:square" from="962,311" to="97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" strokecolor="#231f20" strokeweight=".07619mm"/>
                <v:line id="Line 920" o:spid="_x0000_s1269" style="position:absolute;flip:y;visibility:visible;mso-wrap-style:square" from="944,311" to="96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" strokecolor="#231f20" strokeweight=".07619mm"/>
                <v:line id="Line 921" o:spid="_x0000_s1270" style="position:absolute;flip:x y;visibility:visible;mso-wrap-style:square" from="942,333" to="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" strokecolor="#231f20" strokeweight=".07619mm"/>
                <v:line id="Line 922" o:spid="_x0000_s1271" style="position:absolute;flip:x y;visibility:visible;mso-wrap-style:square" from="932,354" to="94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" strokecolor="#231f20" strokeweight=".07619mm"/>
                <v:line id="Line 923" o:spid="_x0000_s1272" style="position:absolute;flip:y;visibility:visible;mso-wrap-style:square" from="932,333" to="94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" strokecolor="#231f20" strokeweight=".07619mm"/>
                <v:line id="Line 924" o:spid="_x0000_s1273" style="position:absolute;flip:x y;visibility:visible;mso-wrap-style:square" from="963,310" to="97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" strokecolor="#231f20" strokeweight=".07619mm"/>
                <v:line id="Line 925" o:spid="_x0000_s1274" style="position:absolute;flip:x y;visibility:visible;mso-wrap-style:square" from="979,300" to="988,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" strokecolor="#231f20" strokeweight=".07619mm"/>
                <v:line id="Line 926" o:spid="_x0000_s1275" style="position:absolute;flip:y;visibility:visible;mso-wrap-style:square" from="963,300" to="979,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" strokecolor="#231f20" strokeweight=".07619mm"/>
                <v:line id="Line 927" o:spid="_x0000_s1276" style="position:absolute;flip:y;visibility:visible;mso-wrap-style:square" from="919,404" to="9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" strokecolor="#231f20" strokeweight=".07619mm"/>
                <v:line id="Line 928" o:spid="_x0000_s1277" style="position:absolute;flip:y;visibility:visible;mso-wrap-style:square" from="2584,1875" to="2600,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" strokecolor="#231f20" strokeweight=".07619mm"/>
                <v:line id="Line 929" o:spid="_x0000_s1278" style="position:absolute;flip:x y;visibility:visible;mso-wrap-style:square" from="3302,1650" to="330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" strokecolor="#231f20" strokeweight=".07619mm"/>
                <v:line id="Line 930" o:spid="_x0000_s1279" style="position:absolute;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" strokecolor="#231f20" strokeweight=".07619mm"/>
                <v:line id="Line 931" o:spid="_x0000_s1280" style="position:absolute;flip:y;visibility:visible;mso-wrap-style:square" from="2629,1916"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" strokecolor="#231f20" strokeweight=".07619mm"/>
                <v:line id="Line 932" o:spid="_x0000_s1281" style="position:absolute;flip:x y;visibility:visible;mso-wrap-style:square" from="2631,1952" to="2650,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" strokecolor="#231f20" strokeweight=".07619mm"/>
                <v:line id="Line 933" o:spid="_x0000_s1282" style="position:absolute;flip:x;visibility:visible;mso-wrap-style:square" from="2658,1931" to="2673,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" strokecolor="#231f20" strokeweight=".07619mm"/>
                <v:line id="Line 934" o:spid="_x0000_s1283" style="position:absolute;flip:x y;visibility:visible;mso-wrap-style:square" from="488,768" to="50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" strokecolor="#231f20" strokeweight=".07619mm"/>
                <v:line id="Line 935" o:spid="_x0000_s1284" style="position:absolute;flip:x;visibility:visible;mso-wrap-style:square" from="465,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" strokecolor="#231f20" strokeweight=".07619mm"/>
                <v:line id="Line 936" o:spid="_x0000_s1285" style="position:absolute;visibility:visible;mso-wrap-style:square" from="468,806" to="48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" strokecolor="#231f20" strokeweight=".07619mm"/>
                <v:line id="Line 937" o:spid="_x0000_s1286" style="position:absolute;flip:y;visibility:visible;mso-wrap-style:square" from="494,786" to="509,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" strokecolor="#231f20" strokeweight=".07619mm"/>
                <v:line id="Line 938" o:spid="_x0000_s1287" style="position:absolute;flip:x y;visibility:visible;mso-wrap-style:square" from="2519,1862" to="260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" strokecolor="#231f20" strokeweight=".07619mm"/>
                <v:line id="Line 939" o:spid="_x0000_s1288" style="position:absolute;visibility:visible;mso-wrap-style:square" from="2532,1838" to="2617,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" strokecolor="#231f20" strokeweight=".07619mm"/>
                <v:line id="Line 940" o:spid="_x0000_s1289" style="position:absolute;flip:x y;visibility:visible;mso-wrap-style:square" from="2387,1792" to="247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" strokecolor="#231f20" strokeweight=".07619mm"/>
                <v:line id="Line 941" o:spid="_x0000_s1290" style="position:absolute;visibility:visible;mso-wrap-style:square" from="2400,1768" to="2485,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" strokecolor="#231f20" strokeweight=".07619mm"/>
                <v:line id="Line 942" o:spid="_x0000_s1291" style="position:absolute;flip:x y;visibility:visible;mso-wrap-style:square" from="2255,1722" to="2340,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" strokecolor="#231f20" strokeweight=".07619mm"/>
                <v:line id="Line 943" o:spid="_x0000_s1292" style="position:absolute;visibility:visible;mso-wrap-style:square" from="2268,1698" to="235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" strokecolor="#231f20" strokeweight=".07619mm"/>
                <v:line id="Line 944" o:spid="_x0000_s1293" style="position:absolute;flip:x y;visibility:visible;mso-wrap-style:square" from="2123,1652" to="2208,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" strokecolor="#231f20" strokeweight=".07619mm"/>
                <v:line id="Line 945" o:spid="_x0000_s1294" style="position:absolute;visibility:visible;mso-wrap-style:square" from="2136,1629" to="2221,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" strokecolor="#231f20" strokeweight=".07619mm"/>
                <v:line id="Line 946" o:spid="_x0000_s1295" style="position:absolute;flip:x y;visibility:visible;mso-wrap-style:square" from="1991,1582" to="2076,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" strokecolor="#231f20" strokeweight=".07619mm"/>
                <v:line id="Line 947" o:spid="_x0000_s1296" style="position:absolute;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" strokecolor="#231f20" strokeweight=".07619mm"/>
                <v:line id="Line 948" o:spid="_x0000_s1297" style="position:absolute;flip:x y;visibility:visible;mso-wrap-style:square" from="1859,1513" to="1944,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" strokecolor="#231f20" strokeweight=".07619mm"/>
                <v:line id="Line 949" o:spid="_x0000_s1298" style="position:absolute;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" strokecolor="#231f20" strokeweight=".07619mm"/>
                <v:line id="Line 950" o:spid="_x0000_s1299" style="position:absolute;flip:x y;visibility:visible;mso-wrap-style:square" from="1727,1443" to="181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" strokecolor="#231f20" strokeweight=".07619mm"/>
                <v:line id="Line 951" o:spid="_x0000_s1300" style="position:absolute;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" strokecolor="#231f20" strokeweight=".07619mm"/>
                <v:line id="Line 952" o:spid="_x0000_s1301" style="position:absolute;flip:x y;visibility:visible;mso-wrap-style:square" from="1595,1373" to="1680,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" strokecolor="#231f20" strokeweight=".07619mm"/>
                <v:line id="Line 953" o:spid="_x0000_s1302" style="position:absolute;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" strokecolor="#231f20" strokeweight=".07619mm"/>
                <v:line id="Line 954" o:spid="_x0000_s1303" style="position:absolute;flip:x y;visibility:visible;mso-wrap-style:square" from="1463,1303" to="1548,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" strokecolor="#231f20" strokeweight=".07619mm"/>
                <v:line id="Line 955" o:spid="_x0000_s1304" style="position:absolute;visibility:visible;mso-wrap-style:square" from="1476,1279" to="156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" strokecolor="#231f20" strokeweight=".07619mm"/>
                <v:line id="Line 956" o:spid="_x0000_s1305" style="position:absolute;flip:x y;visibility:visible;mso-wrap-style:square" from="1331,1233" to="1416,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" strokecolor="#231f20" strokeweight=".07619mm"/>
                <v:line id="Line 957" o:spid="_x0000_s1306" style="position:absolute;visibility:visible;mso-wrap-style:square" from="1344,1209" to="142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" strokecolor="#231f20" strokeweight=".07619mm"/>
                <v:line id="Line 958" o:spid="_x0000_s1307" style="position:absolute;flip:x y;visibility:visible;mso-wrap-style:square" from="1199,1163" to="1284,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" strokecolor="#231f20" strokeweight=".07619mm"/>
                <v:line id="Line 959" o:spid="_x0000_s1308" style="position:absolute;visibility:visible;mso-wrap-style:square" from="1212,1139" to="1297,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" strokecolor="#231f20" strokeweight=".07619mm"/>
                <v:line id="Line 960" o:spid="_x0000_s1309" style="position:absolute;flip:x y;visibility:visible;mso-wrap-style:square" from="1067,1093" to="115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" strokecolor="#231f20" strokeweight=".07619mm"/>
                <v:line id="Line 961" o:spid="_x0000_s1310" style="position:absolute;visibility:visible;mso-wrap-style:square" from="1080,1069" to="1165,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" strokecolor="#231f20" strokeweight=".07619mm"/>
                <v:line id="Line 962" o:spid="_x0000_s1311" style="position:absolute;flip:x y;visibility:visible;mso-wrap-style:square" from="935,1023" to="1020,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" strokecolor="#231f20" strokeweight=".07619mm"/>
                <v:line id="Line 963" o:spid="_x0000_s1312" style="position:absolute;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" strokecolor="#231f20" strokeweight=".07619mm"/>
                <v:line id="Line 964" o:spid="_x0000_s1313" style="position:absolute;flip:x y;visibility:visible;mso-wrap-style:square" from="803,953" to="88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" strokecolor="#231f20" strokeweight=".07619mm"/>
                <v:line id="Line 965" o:spid="_x0000_s1314" style="position:absolute;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" strokecolor="#231f20" strokeweight=".07619mm"/>
                <v:line id="Line 966" o:spid="_x0000_s1315" style="position:absolute;flip:x y;visibility:visible;mso-wrap-style:square" from="671,884" to="75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" strokecolor="#231f20" strokeweight=".07619mm"/>
                <v:line id="Line 967" o:spid="_x0000_s1316" style="position:absolute;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" strokecolor="#231f20" strokeweight=".07619mm"/>
                <v:line id="Line 968" o:spid="_x0000_s1317" style="position:absolute;flip:x y;visibility:visible;mso-wrap-style:square" from="539,814" to="62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" strokecolor="#231f20" strokeweight=".07619mm"/>
                <v:line id="Line 969" o:spid="_x0000_s1318" style="position:absolute;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" strokecolor="#231f20" strokeweight=".07619mm"/>
                <v:line id="Line 970" o:spid="_x0000_s1319" style="position:absolute;flip:x y;visibility:visible;mso-wrap-style:square" from="485,738" to="2693,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" strokecolor="#231f20" strokeweight=".07619mm"/>
                <v:line id="Line 971" o:spid="_x0000_s1320" style="position:absolute;flip:x y;visibility:visible;mso-wrap-style:square" from="514,861" to="59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" strokecolor="#231f20" strokeweight=".07619mm"/>
                <v:line id="Line 972" o:spid="_x0000_s1321" style="position:absolute;visibility:visible;mso-wrap-style:square" from="527,838" to="6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" strokecolor="#231f20" strokeweight=".07619mm"/>
                <v:line id="Line 973" o:spid="_x0000_s1322" style="position:absolute;flip:x y;visibility:visible;mso-wrap-style:square" from="646,931" to="73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" strokecolor="#231f20" strokeweight=".07619mm"/>
                <v:line id="Line 974" o:spid="_x0000_s1323" style="position:absolute;visibility:visible;mso-wrap-style:square" from="659,907" to="74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" strokecolor="#231f20" strokeweight=".07619mm"/>
                <v:line id="Line 975" o:spid="_x0000_s1324" style="position:absolute;flip:x y;visibility:visible;mso-wrap-style:square" from="778,1001" to="863,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" strokecolor="#231f20" strokeweight=".07619mm"/>
                <v:line id="Line 976" o:spid="_x0000_s1325" style="position:absolute;visibility:visible;mso-wrap-style:square" from="791,977" to="875,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" strokecolor="#231f20" strokeweight=".07619mm"/>
                <v:line id="Line 977" o:spid="_x0000_s1326" style="position:absolute;flip:x y;visibility:visible;mso-wrap-style:square" from="910,1071" to="9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" strokecolor="#231f20" strokeweight=".07619mm"/>
                <v:line id="Line 978" o:spid="_x0000_s1327" style="position:absolute;visibility:visible;mso-wrap-style:square" from="923,1047" to="1007,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" strokecolor="#231f20" strokeweight=".07619mm"/>
                <v:line id="Line 979" o:spid="_x0000_s1328" style="position:absolute;flip:x y;visibility:visible;mso-wrap-style:square" from="1042,1141" to="1127,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" strokecolor="#231f20" strokeweight=".07619mm"/>
                <v:line id="Line 980" o:spid="_x0000_s1329" style="position:absolute;visibility:visible;mso-wrap-style:square" from="1055,1117" to="113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" strokecolor="#231f20" strokeweight=".07619mm"/>
                <v:line id="Line 981" o:spid="_x0000_s1330" style="position:absolute;flip:x y;visibility:visible;mso-wrap-style:square" from="1174,1211" to="1259,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" strokecolor="#231f20" strokeweight=".07619mm"/>
                <v:line id="Line 982" o:spid="_x0000_s1331" style="position:absolute;visibility:visible;mso-wrap-style:square" from="1187,1187" to="127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" strokecolor="#231f20" strokeweight=".07619mm"/>
                <v:line id="Line 983" o:spid="_x0000_s1332" style="position:absolute;flip:x y;visibility:visible;mso-wrap-style:square" from="1306,1281" to="139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" strokecolor="#231f20" strokeweight=".07619mm"/>
                <v:line id="Line 984" o:spid="_x0000_s1333" style="position:absolute;visibility:visible;mso-wrap-style:square" from="1319,1257" to="140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" strokecolor="#231f20" strokeweight=".07619mm"/>
                <v:line id="Line 985" o:spid="_x0000_s1334" style="position:absolute;flip:x y;visibility:visible;mso-wrap-style:square" from="1438,1350" to="1523,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" strokecolor="#231f20" strokeweight=".07619mm"/>
                <v:line id="Line 986" o:spid="_x0000_s1335" style="position:absolute;visibility:visible;mso-wrap-style:square" from="1451,1327" to="1535,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" strokecolor="#231f20" strokeweight=".07619mm"/>
                <v:line id="Line 987" o:spid="_x0000_s1336" style="position:absolute;flip:x y;visibility:visible;mso-wrap-style:square" from="1570,1420" to="16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" strokecolor="#231f20" strokeweight=".07619mm"/>
                <v:line id="Line 988" o:spid="_x0000_s1337" style="position:absolute;visibility:visible;mso-wrap-style:square" from="1583,1397" to="1667,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" strokecolor="#231f20" strokeweight=".07619mm"/>
                <v:line id="Line 989" o:spid="_x0000_s1338" style="position:absolute;flip:x y;visibility:visible;mso-wrap-style:square" from="1702,1490" to="1787,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" strokecolor="#231f20" strokeweight=".07619mm"/>
                <v:line id="Line 990" o:spid="_x0000_s1339" style="position:absolute;visibility:visible;mso-wrap-style:square" from="1715,1466" to="179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" strokecolor="#231f20" strokeweight=".07619mm"/>
                <v:line id="Line 991" o:spid="_x0000_s1340" style="position:absolute;flip:x y;visibility:visible;mso-wrap-style:square" from="1834,1560" to="1919,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" strokecolor="#231f20" strokeweight=".07619mm"/>
                <v:line id="Line 992" o:spid="_x0000_s1341" style="position:absolute;visibility:visible;mso-wrap-style:square" from="1847,1536" to="1931,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" strokecolor="#231f20" strokeweight=".07619mm"/>
                <v:line id="Line 993" o:spid="_x0000_s1342" style="position:absolute;flip:x y;visibility:visible;mso-wrap-style:square" from="1966,1630" to="2051,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" strokecolor="#231f20" strokeweight=".07619mm"/>
                <v:line id="Line 994" o:spid="_x0000_s1343" style="position:absolute;visibility:visible;mso-wrap-style:square" from="1979,1606" to="2063,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" strokecolor="#231f20" strokeweight=".07619mm"/>
                <v:line id="Line 995" o:spid="_x0000_s1344" style="position:absolute;flip:x y;visibility:visible;mso-wrap-style:square" from="2098,1700" to="218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ErxQAAAN0AAAAPAAAAZHJzL2Rvd25yZXYueG1sRI9PawIx&#10;FMTvBb9DeIK3mlWw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CJzgErxQAAAN0AAAAP&#10;AAAAAAAAAAAAAAAAAAcCAABkcnMvZG93bnJldi54bWxQSwUGAAAAAAMAAwC3AAAA+QIAAAAA&#10;" strokecolor="#231f20" strokeweight=".07619mm"/>
                <v:line id="Line 996" o:spid="_x0000_s1345" style="position:absolute;visibility:visible;mso-wrap-style:square" from="2111,1676" to="2195,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" strokecolor="#231f20" strokeweight=".07619mm"/>
                <v:line id="Line 997" o:spid="_x0000_s1346" style="position:absolute;flip:x y;visibility:visible;mso-wrap-style:square" from="2230,1770" to="231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" strokecolor="#231f20" strokeweight=".07619mm"/>
                <v:line id="Line 998" o:spid="_x0000_s1347" style="position:absolute;visibility:visible;mso-wrap-style:square" from="2243,1746" to="2327,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" strokecolor="#231f20" strokeweight=".07619mm"/>
                <v:line id="Line 999" o:spid="_x0000_s1348" style="position:absolute;flip:x y;visibility:visible;mso-wrap-style:square" from="2362,1840" to="244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" strokecolor="#231f20" strokeweight=".07619mm"/>
                <v:line id="Line 1000" o:spid="_x0000_s1349" style="position:absolute;visibility:visible;mso-wrap-style:square" from="2375,1816" to="245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" strokecolor="#231f20" strokeweight=".07619mm"/>
                <v:line id="Line 1001" o:spid="_x0000_s1350" style="position:absolute;flip:x y;visibility:visible;mso-wrap-style:square" from="2494,1909" to="2579,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" strokecolor="#231f20" strokeweight=".07619mm"/>
                <v:line id="Line 1002" o:spid="_x0000_s1351" style="position:absolute;visibility:visible;mso-wrap-style:square" from="2507,1886" to="259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" strokecolor="#231f20" strokeweight=".07619mm"/>
                <v:line id="Line 1003" o:spid="_x0000_s1352" style="position:absolute;visibility:visible;mso-wrap-style:square" from="489,729" to="2697,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" strokecolor="#231f20" strokeweight=".07619mm"/>
                <v:line id="Line 1004" o:spid="_x0000_s1353" style="position:absolute;visibility:visible;mso-wrap-style:square" from="2629,1945" to="263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" strokecolor="#231f20" strokeweight=".07619mm"/>
                <v:line id="Line 1005" o:spid="_x0000_s1354" style="position:absolute;flip:y;visibility:visible;mso-wrap-style:square" from="2645,1916" to="2645,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" strokecolor="#231f20" strokeweight=".07619mm"/>
                <v:line id="Line 1006" o:spid="_x0000_s1355" style="position:absolute;flip:x;visibility:visible;mso-wrap-style:square" from="2630,1917" to="264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" strokecolor="#231f20" strokeweight=".07619mm"/>
                <v:line id="Line 1007" o:spid="_x0000_s1356" style="position:absolute;visibility:visible;mso-wrap-style:square" from="2671,192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" strokecolor="#231f20" strokeweight=".07619mm"/>
                <v:line id="Line 1008" o:spid="_x0000_s1357" style="position:absolute;flip:x;visibility:visible;mso-wrap-style:square" from="2591,1931"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" strokecolor="#231f20" strokeweight=".07619mm"/>
                <v:line id="Line 1009" o:spid="_x0000_s1358" style="position:absolute;visibility:visible;mso-wrap-style:square" from="2652,1914" to="2652,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" strokecolor="#231f20" strokeweight=".07619mm"/>
                <v:line id="Line 1010" o:spid="_x0000_s1359" style="position:absolute;flip:x y;visibility:visible;mso-wrap-style:square" from="2652,1914" to="267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" strokecolor="#231f20" strokeweight=".07619mm"/>
                <v:line id="Line 1011" o:spid="_x0000_s1360" style="position:absolute;flip:y;visibility:visible;mso-wrap-style:square" from="2617,1883"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" strokecolor="#231f20" strokeweight=".07619mm"/>
                <v:line id="Line 1012" o:spid="_x0000_s1361" style="position:absolute;visibility:visible;mso-wrap-style:square" from="492,730" to="49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" strokecolor="#231f20" strokeweight=".07619mm"/>
                <v:line id="Line 1013" o:spid="_x0000_s1362" style="position:absolute;flip:x;visibility:visible;mso-wrap-style:square" from="497,730" to="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" strokecolor="#231f20" strokeweight=".07619mm"/>
                <v:line id="Line 1014" o:spid="_x0000_s1363" style="position:absolute;visibility:visible;mso-wrap-style:square" from="2507,1886" to="2507,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" strokecolor="#231f20" strokeweight=".07619mm"/>
                <v:line id="Line 1015" o:spid="_x0000_s1364" style="position:absolute;flip:x y;visibility:visible;mso-wrap-style:square" from="2507,1886" to="259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" strokecolor="#231f20" strokeweight=".07619mm"/>
                <v:line id="Line 1016" o:spid="_x0000_s1365" style="position:absolute;visibility:visible;mso-wrap-style:square" from="2532,1838" to="253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" strokecolor="#231f20" strokeweight=".07619mm"/>
                <v:line id="Line 1017" o:spid="_x0000_s1366" style="position:absolute;flip:x y;visibility:visible;mso-wrap-style:square" from="2532,1839" to="261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" strokecolor="#231f20" strokeweight=".07619mm"/>
                <v:line id="Line 1018" o:spid="_x0000_s1367" style="position:absolute;visibility:visible;mso-wrap-style:square" from="2642,1952" to="2657,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" strokecolor="#231f20" strokeweight=".07619mm"/>
                <v:line id="Line 1019" o:spid="_x0000_s1368" style="position:absolute;flip:x;visibility:visible;mso-wrap-style:square" from="2642,1952" to="264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" strokecolor="#231f20" strokeweight=".07619mm"/>
                <v:line id="Line 1020" o:spid="_x0000_s1369" style="position:absolute;visibility:visible;mso-wrap-style:square" from="2643,1952" to="265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" strokecolor="#231f20" strokeweight=".07619mm"/>
                <v:line id="Line 1021" o:spid="_x0000_s1370" style="position:absolute;flip:x;visibility:visible;mso-wrap-style:square" from="2459,1861"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" strokecolor="#231f20" strokeweight=".07619mm"/>
                <v:line id="Line 1022" o:spid="_x0000_s1371" style="position:absolute;flip:y;visibility:visible;mso-wrap-style:square" from="2485,1813"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" strokecolor="#231f20" strokeweight=".07619mm"/>
                <v:line id="Line 1023" o:spid="_x0000_s1372" style="position:absolute;visibility:visible;mso-wrap-style:square" from="2375,1816" to="2375,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" strokecolor="#231f20" strokeweight=".07619mm"/>
                <v:line id="Line 1024" o:spid="_x0000_s1373" style="position:absolute;flip:x y;visibility:visible;mso-wrap-style:square" from="2375,1816" to="2460,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" strokecolor="#231f20" strokeweight=".07619mm"/>
                <v:line id="Line 1025" o:spid="_x0000_s1374" style="position:absolute;visibility:visible;mso-wrap-style:square" from="2400,1768" to="2400,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" strokecolor="#231f20" strokeweight=".07619mm"/>
                <v:line id="Line 1026" o:spid="_x0000_s1375" style="position:absolute;flip:x y;visibility:visible;mso-wrap-style:square" from="2400,1769" to="2485,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" strokecolor="#231f20" strokeweight=".07619mm"/>
                <v:line id="Line 1027" o:spid="_x0000_s1376" style="position:absolute;flip:x;visibility:visible;mso-wrap-style:square" from="2327,1791"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" strokecolor="#231f20" strokeweight=".07619mm"/>
                <v:line id="Line 1028" o:spid="_x0000_s1377" style="position:absolute;flip:y;visibility:visible;mso-wrap-style:square" from="2353,1743"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" strokecolor="#231f20" strokeweight=".07619mm"/>
                <v:line id="Line 1029" o:spid="_x0000_s1378" style="position:absolute;visibility:visible;mso-wrap-style:square" from="2243,1746" to="2243,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" strokecolor="#231f20" strokeweight=".07619mm"/>
                <v:line id="Line 1030" o:spid="_x0000_s1379" style="position:absolute;flip:x y;visibility:visible;mso-wrap-style:square" from="2243,1746" to="2328,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" strokecolor="#231f20" strokeweight=".07619mm"/>
                <v:line id="Line 1031" o:spid="_x0000_s1380" style="position:absolute;visibility:visible;mso-wrap-style:square" from="2268,1698" to="2268,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" strokecolor="#231f20" strokeweight=".07619mm"/>
                <v:line id="Line 1032" o:spid="_x0000_s1381" style="position:absolute;flip:x y;visibility:visible;mso-wrap-style:square" from="2268,1699" to="235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" strokecolor="#231f20" strokeweight=".07619mm"/>
                <v:line id="Line 1033" o:spid="_x0000_s1382" style="position:absolute;flip:x;visibility:visible;mso-wrap-style:square" from="2195,1721"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" strokecolor="#231f20" strokeweight=".07619mm"/>
                <v:line id="Line 1034" o:spid="_x0000_s1383" style="position:absolute;flip:y;visibility:visible;mso-wrap-style:square" from="2221,1673"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" strokecolor="#231f20" strokeweight=".07619mm"/>
                <v:line id="Line 1035" o:spid="_x0000_s1384" style="position:absolute;visibility:visible;mso-wrap-style:square" from="2111,1676" to="211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" strokecolor="#231f20" strokeweight=".07619mm"/>
                <v:line id="Line 1036" o:spid="_x0000_s1385" style="position:absolute;flip:x y;visibility:visible;mso-wrap-style:square" from="2111,1676" to="219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" strokecolor="#231f20" strokeweight=".07619mm"/>
                <v:line id="Line 1037" o:spid="_x0000_s1386" style="position:absolute;visibility:visible;mso-wrap-style:square" from="2136,1629" to="213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" strokecolor="#231f20" strokeweight=".07619mm"/>
                <v:line id="Line 1038" o:spid="_x0000_s1387" style="position:absolute;flip:x y;visibility:visible;mso-wrap-style:square" from="2136,1629" to="2221,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" strokecolor="#231f20" strokeweight=".07619mm"/>
                <v:line id="Line 1039" o:spid="_x0000_s1388" style="position:absolute;flip:x y;visibility:visible;mso-wrap-style:square" from="2063,1651"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" strokecolor="#231f20" strokeweight=".07619mm"/>
                <v:line id="Line 1040" o:spid="_x0000_s1389" style="position:absolute;visibility:visible;mso-wrap-style:square" from="2089,1604"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" strokecolor="#231f20" strokeweight=".07619mm"/>
                <v:line id="Line 1041" o:spid="_x0000_s1390" style="position:absolute;visibility:visible;mso-wrap-style:square" from="1979,1606" to="1979,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" strokecolor="#231f20" strokeweight=".07619mm"/>
                <v:line id="Line 1042" o:spid="_x0000_s1391" style="position:absolute;flip:x y;visibility:visible;mso-wrap-style:square" from="1979,1607" to="206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" strokecolor="#231f20" strokeweight=".07619mm"/>
                <v:line id="Line 1043" o:spid="_x0000_s1392" style="position:absolute;visibility:visible;mso-wrap-style:square" from="2004,1559" to="2004,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" strokecolor="#231f20" strokeweight=".07619mm"/>
                <v:line id="Line 1044" o:spid="_x0000_s1393" style="position:absolute;flip:x y;visibility:visible;mso-wrap-style:square" from="2004,1559" to="2089,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" strokecolor="#231f20" strokeweight=".07619mm"/>
                <v:line id="Line 1045" o:spid="_x0000_s1394" style="position:absolute;flip:x y;visibility:visible;mso-wrap-style:square" from="1931,1581"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" strokecolor="#231f20" strokeweight=".07619mm"/>
                <v:line id="Line 1046" o:spid="_x0000_s1395" style="position:absolute;visibility:visible;mso-wrap-style:square" from="1957,1534"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" strokecolor="#231f20" strokeweight=".07619mm"/>
                <v:line id="Line 1047" o:spid="_x0000_s1396" style="position:absolute;visibility:visible;mso-wrap-style:square" from="1847,1536" to="1847,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" strokecolor="#231f20" strokeweight=".07619mm"/>
                <v:line id="Line 1048" o:spid="_x0000_s1397" style="position:absolute;flip:x y;visibility:visible;mso-wrap-style:square" from="1847,1537" to="1932,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" strokecolor="#231f20" strokeweight=".07619mm"/>
                <v:line id="Line 1049" o:spid="_x0000_s1398" style="position:absolute;visibility:visible;mso-wrap-style:square" from="1872,1489" to="1872,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" strokecolor="#231f20" strokeweight=".07619mm"/>
                <v:line id="Line 1050" o:spid="_x0000_s1399" style="position:absolute;flip:x y;visibility:visible;mso-wrap-style:square" from="1872,1489" to="1957,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" strokecolor="#231f20" strokeweight=".07619mm"/>
                <v:line id="Line 1051" o:spid="_x0000_s1400" style="position:absolute;flip:x y;visibility:visible;mso-wrap-style:square" from="1799,1511"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" strokecolor="#231f20" strokeweight=".07619mm"/>
                <v:line id="Line 1052" o:spid="_x0000_s1401" style="position:absolute;visibility:visible;mso-wrap-style:square" from="1825,1464"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" strokecolor="#231f20" strokeweight=".07619mm"/>
                <v:line id="Line 1053" o:spid="_x0000_s1402" style="position:absolute;visibility:visible;mso-wrap-style:square" from="1715,1466" to="1715,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" strokecolor="#231f20" strokeweight=".07619mm"/>
                <v:line id="Line 1054" o:spid="_x0000_s1403" style="position:absolute;flip:x y;visibility:visible;mso-wrap-style:square" from="1715,1467" to="1800,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" strokecolor="#231f20" strokeweight=".07619mm"/>
                <v:line id="Line 1055" o:spid="_x0000_s1404" style="position:absolute;visibility:visible;mso-wrap-style:square" from="1740,1419" to="1740,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" strokecolor="#231f20" strokeweight=".07619mm"/>
                <v:line id="Line 1056" o:spid="_x0000_s1405" style="position:absolute;flip:x y;visibility:visible;mso-wrap-style:square" from="1740,1419" to="1825,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" strokecolor="#231f20" strokeweight=".07619mm"/>
                <v:line id="Line 1057" o:spid="_x0000_s1406" style="position:absolute;flip:x y;visibility:visible;mso-wrap-style:square" from="1667,1441"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" strokecolor="#231f20" strokeweight=".07619mm"/>
                <v:line id="Line 1058" o:spid="_x0000_s1407" style="position:absolute;visibility:visible;mso-wrap-style:square" from="1693,1394"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" strokecolor="#231f20" strokeweight=".07619mm"/>
                <v:line id="Line 1059" o:spid="_x0000_s1408" style="position:absolute;visibility:visible;mso-wrap-style:square" from="1583,1397" to="1583,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" strokecolor="#231f20" strokeweight=".07619mm"/>
                <v:line id="Line 1060" o:spid="_x0000_s1409" style="position:absolute;flip:x y;visibility:visible;mso-wrap-style:square" from="1583,1397" to="166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" strokecolor="#231f20" strokeweight=".07619mm"/>
                <v:line id="Line 1061" o:spid="_x0000_s1410" style="position:absolute;visibility:visible;mso-wrap-style:square" from="1608,1349" to="160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" strokecolor="#231f20" strokeweight=".07619mm"/>
                <v:line id="Line 1062" o:spid="_x0000_s1411" style="position:absolute;flip:x y;visibility:visible;mso-wrap-style:square" from="1608,1349" to="1693,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" strokecolor="#231f20" strokeweight=".07619mm"/>
                <v:line id="Line 1063" o:spid="_x0000_s1412" style="position:absolute;flip:x;visibility:visible;mso-wrap-style:square" from="1535,1372"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" strokecolor="#231f20" strokeweight=".07619mm"/>
                <v:line id="Line 1064" o:spid="_x0000_s1413" style="position:absolute;flip:y;visibility:visible;mso-wrap-style:square" from="1561,1324"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" strokecolor="#231f20" strokeweight=".07619mm"/>
                <v:line id="Line 1065" o:spid="_x0000_s1414" style="position:absolute;visibility:visible;mso-wrap-style:square" from="1451,1327" to="145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" strokecolor="#231f20" strokeweight=".07619mm"/>
                <v:line id="Line 1066" o:spid="_x0000_s1415" style="position:absolute;flip:x y;visibility:visible;mso-wrap-style:square" from="1451,1327" to="153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" strokecolor="#231f20" strokeweight=".07619mm"/>
                <v:line id="Line 1067" o:spid="_x0000_s1416" style="position:absolute;visibility:visible;mso-wrap-style:square" from="1476,1279" to="1476,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" strokecolor="#231f20" strokeweight=".07619mm"/>
                <v:line id="Line 1068" o:spid="_x0000_s1417" style="position:absolute;flip:x y;visibility:visible;mso-wrap-style:square" from="1476,1280" to="156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" strokecolor="#231f20" strokeweight=".07619mm"/>
                <v:line id="Line 1069" o:spid="_x0000_s1418" style="position:absolute;flip:x;visibility:visible;mso-wrap-style:square" from="1403,1302"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" strokecolor="#231f20" strokeweight=".07619mm"/>
                <v:line id="Line 1070" o:spid="_x0000_s1419" style="position:absolute;flip:y;visibility:visible;mso-wrap-style:square" from="1429,1254"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" strokecolor="#231f20" strokeweight=".07619mm"/>
                <v:line id="Line 1071" o:spid="_x0000_s1420" style="position:absolute;visibility:visible;mso-wrap-style:square" from="1319,1257" to="1319,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" strokecolor="#231f20" strokeweight=".07619mm"/>
                <v:line id="Line 1072" o:spid="_x0000_s1421" style="position:absolute;flip:x y;visibility:visible;mso-wrap-style:square" from="1319,1257" to="1404,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" strokecolor="#231f20" strokeweight=".07619mm"/>
                <v:line id="Line 1073" o:spid="_x0000_s1422" style="position:absolute;visibility:visible;mso-wrap-style:square" from="1344,1209" to="134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" strokecolor="#231f20" strokeweight=".07619mm"/>
                <v:line id="Line 1074" o:spid="_x0000_s1423" style="position:absolute;flip:x y;visibility:visible;mso-wrap-style:square" from="1344,1210" to="1429,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" strokecolor="#231f20" strokeweight=".07619mm"/>
                <v:line id="Line 1075" o:spid="_x0000_s1424" style="position:absolute;flip:x;visibility:visible;mso-wrap-style:square" from="1271,1232"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" strokecolor="#231f20" strokeweight=".07619mm"/>
                <v:line id="Line 1076" o:spid="_x0000_s1425" style="position:absolute;flip:y;visibility:visible;mso-wrap-style:square" from="1297,1184"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" strokecolor="#231f20" strokeweight=".07619mm"/>
                <v:line id="Line 1077" o:spid="_x0000_s1426" style="position:absolute;visibility:visible;mso-wrap-style:square" from="1187,1187" to="1187,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" strokecolor="#231f20" strokeweight=".07619mm"/>
                <v:line id="Line 1078" o:spid="_x0000_s1427" style="position:absolute;flip:x y;visibility:visible;mso-wrap-style:square" from="1187,1187" to="127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" strokecolor="#231f20" strokeweight=".07619mm"/>
                <v:line id="Line 1079" o:spid="_x0000_s1428" style="position:absolute;visibility:visible;mso-wrap-style:square" from="1212,1139" to="1212,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" strokecolor="#231f20" strokeweight=".07619mm"/>
                <v:line id="Line 1080" o:spid="_x0000_s1429" style="position:absolute;flip:x y;visibility:visible;mso-wrap-style:square" from="1212,1140" to="1297,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" strokecolor="#231f20" strokeweight=".07619mm"/>
                <v:line id="Line 1081" o:spid="_x0000_s1430" style="position:absolute;flip:x;visibility:visible;mso-wrap-style:square" from="1139,1162"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" strokecolor="#231f20" strokeweight=".07619mm"/>
                <v:line id="Line 1082" o:spid="_x0000_s1431" style="position:absolute;flip:y;visibility:visible;mso-wrap-style:square" from="1165,1114"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" strokecolor="#231f20" strokeweight=".07619mm"/>
                <v:line id="Line 1083" o:spid="_x0000_s1432" style="position:absolute;visibility:visible;mso-wrap-style:square" from="1055,1117" to="105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" strokecolor="#231f20" strokeweight=".07619mm"/>
                <v:line id="Line 1084" o:spid="_x0000_s1433" style="position:absolute;flip:x y;visibility:visible;mso-wrap-style:square" from="1055,1117" to="1140,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" strokecolor="#231f20" strokeweight=".07619mm"/>
                <v:line id="Line 1085" o:spid="_x0000_s1434" style="position:absolute;visibility:visible;mso-wrap-style:square" from="1080,1069" to="1080,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" strokecolor="#231f20" strokeweight=".07619mm"/>
                <v:line id="Line 1086" o:spid="_x0000_s1435" style="position:absolute;flip:x y;visibility:visible;mso-wrap-style:square" from="1080,1070" to="1165,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" strokecolor="#231f20" strokeweight=".07619mm"/>
                <v:line id="Line 1087" o:spid="_x0000_s1436" style="position:absolute;flip:x;visibility:visible;mso-wrap-style:square" from="1007,1092"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" strokecolor="#231f20" strokeweight=".07619mm"/>
                <v:line id="Line 1088" o:spid="_x0000_s1437" style="position:absolute;visibility:visible;mso-wrap-style:square" from="1033,1045"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" strokecolor="#231f20" strokeweight=".07619mm"/>
                <v:line id="Line 1089" o:spid="_x0000_s1438" style="position:absolute;visibility:visible;mso-wrap-style:square" from="923,1047" to="923,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" strokecolor="#231f20" strokeweight=".07619mm"/>
                <v:line id="Line 1090" o:spid="_x0000_s1439" style="position:absolute;flip:x y;visibility:visible;mso-wrap-style:square" from="923,1048" to="1008,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" strokecolor="#231f20" strokeweight=".07619mm"/>
                <v:line id="Line 1091" o:spid="_x0000_s1440" style="position:absolute;visibility:visible;mso-wrap-style:square" from="948,1000" to="948,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" strokecolor="#231f20" strokeweight=".07619mm"/>
                <v:line id="Line 1092" o:spid="_x0000_s1441" style="position:absolute;flip:x y;visibility:visible;mso-wrap-style:square" from="948,1000" to="1033,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" strokecolor="#231f20" strokeweight=".07619mm"/>
                <v:line id="Line 1093" o:spid="_x0000_s1442" style="position:absolute;flip:x y;visibility:visible;mso-wrap-style:square" from="875,1022"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" strokecolor="#231f20" strokeweight=".07619mm"/>
                <v:line id="Line 1094" o:spid="_x0000_s1443" style="position:absolute;visibility:visible;mso-wrap-style:square" from="901,975"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" strokecolor="#231f20" strokeweight=".07619mm"/>
                <v:line id="Line 1095" o:spid="_x0000_s1444" style="position:absolute;visibility:visible;mso-wrap-style:square" from="791,977" to="79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" strokecolor="#231f20" strokeweight=".07619mm"/>
                <v:line id="Line 1096" o:spid="_x0000_s1445" style="position:absolute;flip:x y;visibility:visible;mso-wrap-style:square" from="791,978" to="87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" strokecolor="#231f20" strokeweight=".07619mm"/>
                <v:line id="Line 1097" o:spid="_x0000_s1446" style="position:absolute;visibility:visible;mso-wrap-style:square" from="816,930" to="81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" strokecolor="#231f20" strokeweight=".07619mm"/>
                <v:line id="Line 1098" o:spid="_x0000_s1447" style="position:absolute;flip:x y;visibility:visible;mso-wrap-style:square" from="816,930" to="90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" strokecolor="#231f20" strokeweight=".07619mm"/>
                <v:line id="Line 1099" o:spid="_x0000_s1448" style="position:absolute;flip:x y;visibility:visible;mso-wrap-style:square" from="743,952"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" strokecolor="#231f20" strokeweight=".07619mm"/>
                <v:line id="Line 1100" o:spid="_x0000_s1449" style="position:absolute;visibility:visible;mso-wrap-style:square" from="769,905"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" strokecolor="#231f20" strokeweight=".07619mm"/>
                <v:line id="Line 1101" o:spid="_x0000_s1450" style="position:absolute;visibility:visible;mso-wrap-style:square" from="659,907" to="65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" strokecolor="#231f20" strokeweight=".07619mm"/>
                <v:line id="Line 1102" o:spid="_x0000_s1451" style="position:absolute;flip:x y;visibility:visible;mso-wrap-style:square" from="659,908" to="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" strokecolor="#231f20" strokeweight=".07619mm"/>
                <v:line id="Line 1103" o:spid="_x0000_s1452" style="position:absolute;visibility:visible;mso-wrap-style:square" from="684,860" to="68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" strokecolor="#231f20" strokeweight=".07619mm"/>
                <v:line id="Line 1104" o:spid="_x0000_s1453" style="position:absolute;flip:x y;visibility:visible;mso-wrap-style:square" from="684,860" to="76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" strokecolor="#231f20" strokeweight=".07619mm"/>
                <v:line id="Line 1105" o:spid="_x0000_s1454" style="position:absolute;flip:x y;visibility:visible;mso-wrap-style:square" from="611,882"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" strokecolor="#231f20" strokeweight=".07619mm"/>
                <v:line id="Line 1106" o:spid="_x0000_s1455" style="position:absolute;visibility:visible;mso-wrap-style:square" from="637,835"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" strokecolor="#231f20" strokeweight=".07619mm"/>
                <v:line id="Line 1107" o:spid="_x0000_s1456" style="position:absolute;visibility:visible;mso-wrap-style:square" from="527,838" to="5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" strokecolor="#231f20" strokeweight=".07619mm"/>
                <v:line id="Line 1108" o:spid="_x0000_s1457" style="position:absolute;flip:x y;visibility:visible;mso-wrap-style:square" from="527,838" to="6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" strokecolor="#231f20" strokeweight=".07619mm"/>
                <v:line id="Line 1109" o:spid="_x0000_s1458" style="position:absolute;visibility:visible;mso-wrap-style:square" from="552,790" to="5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" strokecolor="#231f20" strokeweight=".07619mm"/>
                <v:line id="Line 1110" o:spid="_x0000_s1459" style="position:absolute;flip:x y;visibility:visible;mso-wrap-style:square" from="552,790" to="63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" strokecolor="#231f20" strokeweight=".07619mm"/>
                <v:line id="Line 1111" o:spid="_x0000_s1460" style="position:absolute;visibility:visible;mso-wrap-style:square" from="465,799" to="46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" strokecolor="#231f20" strokeweight=".07619mm"/>
                <v:line id="Line 1112" o:spid="_x0000_s1461" style="position:absolute;visibility:visible;mso-wrap-style:square" from="481,771" to="48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" strokecolor="#231f20" strokeweight=".07619mm"/>
                <v:line id="Line 1113" o:spid="_x0000_s1462" style="position:absolute;flip:y;visibility:visible;mso-wrap-style:square" from="466,771" to="4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" strokecolor="#231f20" strokeweight=".07619mm"/>
                <v:line id="Line 1114" o:spid="_x0000_s1463" style="position:absolute;flip:y;visibility:visible;mso-wrap-style:square" from="507,778"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" strokecolor="#231f20" strokeweight=".07619mm"/>
                <v:line id="Line 1115" o:spid="_x0000_s1464" style="position:absolute;visibility:visible;mso-wrap-style:square" from="488,768" to="48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" strokecolor="#231f20" strokeweight=".07619mm"/>
                <v:line id="Line 1116" o:spid="_x0000_s1465" style="position:absolute;visibility:visible;mso-wrap-style:square" from="488,769" to="5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" strokecolor="#231f20" strokeweight=".07619mm"/>
                <v:line id="Line 1117" o:spid="_x0000_s1466" style="position:absolute;flip:y;visibility:visible;mso-wrap-style:square" from="487,811" to="48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" strokecolor="#231f20" strokeweight=".07619mm"/>
                <v:line id="Line 1118" o:spid="_x0000_s1467" style="position:absolute;flip:x y;visibility:visible;mso-wrap-style:square" from="466,800" to="4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" strokecolor="#231f20" strokeweight=".07619mm"/>
                <v:line id="Line 1119" o:spid="_x0000_s1468" style="position:absolute;flip:x y;visibility:visible;mso-wrap-style:square" from="466,799" to="48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" strokecolor="#231f20" strokeweight=".07619mm"/>
                <v:line id="Line 1120" o:spid="_x0000_s1469" style="position:absolute;flip:x y;visibility:visible;mso-wrap-style:square" from="2638,2019" to="2758,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" strokecolor="#231f20" strokeweight=".07619mm"/>
                <v:line id="Line 1121" o:spid="_x0000_s1470" style="position:absolute;flip:x;visibility:visible;mso-wrap-style:square" from="2638,1879" to="2712,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" strokecolor="#231f20" strokeweight=".07619mm"/>
                <v:line id="Line 1122" o:spid="_x0000_s1471" style="position:absolute;flip:x y;visibility:visible;mso-wrap-style:square" from="2712,1879" to="2832,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" strokecolor="#231f20" strokeweight=".07619mm"/>
                <v:line id="Line 1123" o:spid="_x0000_s1472" style="position:absolute;visibility:visible;mso-wrap-style:square" from="2810,1982" to="2813,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" strokecolor="#231f20" strokeweight=".07619mm"/>
                <v:line id="Line 1124" o:spid="_x0000_s1473" style="position:absolute;flip:y;visibility:visible;mso-wrap-style:square" from="2792,1982" to="281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" strokecolor="#231f20" strokeweight=".07619mm"/>
                <v:line id="Line 1125" o:spid="_x0000_s1474" style="position:absolute;flip:x y;visibility:visible;mso-wrap-style:square" from="2792,2016" to="279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" strokecolor="#231f20" strokeweight=".07619mm"/>
                <v:line id="Line 1126" o:spid="_x0000_s1475" style="position:absolute;flip:x;visibility:visible;mso-wrap-style:square" from="2788,2077" to="2792,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" strokecolor="#231f20" strokeweight=".07619mm"/>
                <v:line id="Line 1127" o:spid="_x0000_s1476" style="position:absolute;flip:y;visibility:visible;mso-wrap-style:square" from="2782,2086" to="2788,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" strokecolor="#231f20" strokeweight=".07619mm"/>
                <v:line id="Line 1128" o:spid="_x0000_s1477" style="position:absolute;flip:x;visibility:visible;mso-wrap-style:square" from="2849,1947" to="2862,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" strokecolor="#231f20" strokeweight=".07619mm"/>
                <v:line id="Line 1129" o:spid="_x0000_s1478" style="position:absolute;flip:y;visibility:visible;mso-wrap-style:square" from="2804,1947" to="2862,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" strokecolor="#231f20" strokeweight=".07619mm"/>
                <v:line id="Line 1130" o:spid="_x0000_s1479" style="position:absolute;flip:x;visibility:visible;mso-wrap-style:square" from="2792,2071" to="280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" strokecolor="#231f20" strokeweight=".07619mm"/>
                <v:line id="Line 1131" o:spid="_x0000_s1480" style="position:absolute;flip:y;visibility:visible;mso-wrap-style:square" from="2800,2009" to="2801,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" strokecolor="#231f20" strokeweight=".07619mm"/>
                <v:line id="Line 1132" o:spid="_x0000_s1481" style="position:absolute;flip:x;visibility:visible;mso-wrap-style:square" from="2792,2011" to="2800,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" strokecolor="#231f20" strokeweight=".07619mm"/>
                <v:line id="Line 1133" o:spid="_x0000_s1482" style="position:absolute;flip:y;visibility:visible;mso-wrap-style:square" from="2806,1985" to="2816,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" strokecolor="#231f20" strokeweight=".07619mm"/>
                <v:line id="Line 1134" o:spid="_x0000_s1483" style="position:absolute;flip:x;visibility:visible;mso-wrap-style:square" from="2801,2006" to="2806,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" strokecolor="#231f20" strokeweight=".07619mm"/>
                <v:line id="Line 1135" o:spid="_x0000_s1484" style="position:absolute;visibility:visible;mso-wrap-style:square" from="2721,1865" to="284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" strokecolor="#231f20" strokeweight=".07619mm"/>
                <v:line id="Line 1136" o:spid="_x0000_s1485" style="position:absolute;flip:y;visibility:visible;mso-wrap-style:square" from="2809,2015" to="281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" strokecolor="#231f20" strokeweight=".07619mm"/>
                <v:line id="Line 1137" o:spid="_x0000_s1486" style="position:absolute;visibility:visible;mso-wrap-style:square" from="2800,2011" to="2809,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" strokecolor="#231f20" strokeweight=".07619mm"/>
                <v:line id="Line 1138" o:spid="_x0000_s1487"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" strokecolor="#231f20" strokeweight=".07619mm"/>
                <v:line id="Line 1139" o:spid="_x0000_s1488"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" strokecolor="#231f20" strokeweight=".07619mm"/>
                <v:line id="Line 1140" o:spid="_x0000_s1489" style="position:absolute;visibility:visible;mso-wrap-style:square" from="2846,1941" to="284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" strokecolor="#231f20" strokeweight=".07619mm"/>
                <v:line id="Line 1141" o:spid="_x0000_s1490" style="position:absolute;flip:y;visibility:visible;mso-wrap-style:square" from="2841,1922" to="2853,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" strokecolor="#231f20" strokeweight=".07619mm"/>
                <v:line id="Line 1142" o:spid="_x0000_s1491" style="position:absolute;flip:x;visibility:visible;mso-wrap-style:square" from="2721,1863" to="2725,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" strokecolor="#231f20" strokeweight=".07619mm"/>
                <v:line id="Line 1143" o:spid="_x0000_s1492" style="position:absolute;flip:x y;visibility:visible;mso-wrap-style:square" from="2768,1876" to="2853,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" strokecolor="#231f20" strokeweight=".07619mm"/>
                <v:line id="Line 1144" o:spid="_x0000_s1493" style="position:absolute;flip:x;visibility:visible;mso-wrap-style:square" from="3317,1652" to="331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" strokecolor="#231f20" strokeweight=".07619mm"/>
                <v:line id="Line 1145" o:spid="_x0000_s1494" style="position:absolute;flip:y;visibility:visible;mso-wrap-style:square" from="3302,1649" to="331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" strokecolor="#231f20" strokeweight=".07619mm"/>
                <v:line id="Line 1146" o:spid="_x0000_s1495"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" strokecolor="#231f20" strokeweight=".07619mm"/>
                <v:line id="Line 1147" o:spid="_x0000_s1496" style="position:absolute;flip:x;visibility:visible;mso-wrap-style:square" from="3318,1645" to="333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" strokecolor="#231f20" strokeweight=".07619mm"/>
                <v:line id="Line 1148" o:spid="_x0000_s1497" style="position:absolute;flip:x y;visibility:visible;mso-wrap-style:square" from="3312,1649" to="3318,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" strokecolor="#231f20" strokeweight=".07619mm"/>
                <v:line id="Line 1149" o:spid="_x0000_s1498" style="position:absolute;flip:x y;visibility:visible;mso-wrap-style:square" from="3325,1642" to="3331,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" strokecolor="#231f20" strokeweight=".07619mm"/>
                <v:line id="Line 1150" o:spid="_x0000_s1499" style="position:absolute;flip:y;visibility:visible;mso-wrap-style:square" from="3312,1642" to="3325,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" strokecolor="#231f20" strokeweight=".07619mm"/>
                <v:shape id="Picture 1151" o:spid="_x0000_s1500" type="#_x0000_t75" style="position:absolute;left:898;top:297;width:110;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">
                  <v:imagedata r:id="rId226" o:title=""/>
                </v:shape>
                <v:line id="Line 1152" o:spid="_x0000_s1501" style="position:absolute;flip:y;visibility:visible;mso-wrap-style:square" from="2367,2010" to="255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" strokecolor="#231f20" strokeweight=".07619mm"/>
                <v:line id="Line 1153" o:spid="_x0000_s1502" style="position:absolute;flip:x y;visibility:visible;mso-wrap-style:square" from="522,934" to="626,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" strokecolor="#231f20" strokeweight=".07619mm"/>
                <v:line id="Line 1154" o:spid="_x0000_s1503" style="position:absolute;flip:x y;visibility:visible;mso-wrap-style:square" from="662,1163" to="228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" strokecolor="#231f20" strokeweight=".07619mm"/>
                <v:line id="Line 1155" o:spid="_x0000_s1504" style="position:absolute;flip:x;visibility:visible;mso-wrap-style:square" from="2330,2003" to="254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" strokecolor="#231f20" strokeweight=".07619mm"/>
                <v:line id="Line 1156" o:spid="_x0000_s1505" style="position:absolute;visibility:visible;mso-wrap-style:square" from="691,1188" to="2245,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" strokecolor="#231f20" strokeweight=".07619mm"/>
                <v:line id="Line 1157" o:spid="_x0000_s1506" style="position:absolute;visibility:visible;mso-wrap-style:square" from="509,927" to="60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" strokecolor="#231f20" strokeweight=".07619mm"/>
                <v:line id="Line 1158" o:spid="_x0000_s1507" style="position:absolute;flip:y;visibility:visible;mso-wrap-style:square" from="2329,1999" to="2535,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" strokecolor="#231f20" strokeweight=".07619mm"/>
                <v:line id="Line 1159" o:spid="_x0000_s1508" style="position:absolute;flip:x;visibility:visible;mso-wrap-style:square" from="2329,1999" to="233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" strokecolor="#231f20" strokeweight=".07619mm"/>
                <v:line id="Line 1160" o:spid="_x0000_s1509" style="position:absolute;flip:x;visibility:visible;mso-wrap-style:square" from="2331,1978" to="2495,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" strokecolor="#231f20" strokeweight=".07619mm"/>
                <v:line id="Line 1161" o:spid="_x0000_s1510" style="position:absolute;flip:y;visibility:visible;mso-wrap-style:square" from="2332,1977" to="2492,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" strokecolor="#231f20" strokeweight=".07619mm"/>
                <v:line id="Line 1162" o:spid="_x0000_s1511" style="position:absolute;flip:x;visibility:visible;mso-wrap-style:square" from="2360,1967" to="2474,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" strokecolor="#231f20" strokeweight=".07619mm"/>
                <v:line id="Line 1163" o:spid="_x0000_s1512" style="position:absolute;flip:y;visibility:visible;mso-wrap-style:square" from="2332,1982" to="236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" strokecolor="#231f20" strokeweight=".07619mm"/>
                <v:line id="Line 1164" o:spid="_x0000_s1513" style="position:absolute;flip:x;visibility:visible;mso-wrap-style:square" from="2284,1994" to="2299,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" strokecolor="#231f20" strokeweight=".07619mm"/>
                <v:line id="Line 1165" o:spid="_x0000_s1514" style="position:absolute;visibility:visible;mso-wrap-style:square" from="664,1160" to="2284,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" strokecolor="#231f20" strokeweight=".07619mm"/>
                <v:line id="Line 1166" o:spid="_x0000_s1515" style="position:absolute;flip:x;visibility:visible;mso-wrap-style:square" from="664,1136" to="679,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" strokecolor="#231f20" strokeweight=".07619mm"/>
                <v:line id="Line 1167" o:spid="_x0000_s1516" style="position:absolute;flip:x y;visibility:visible;mso-wrap-style:square" from="679,1136" to="229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" strokecolor="#231f20" strokeweight=".07619mm"/>
                <v:line id="Line 1168" o:spid="_x0000_s1517" style="position:absolute;flip:y;visibility:visible;mso-wrap-style:square" from="2301,1976" to="2329,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" strokecolor="#231f20" strokeweight=".07619mm"/>
                <v:line id="Line 1169" o:spid="_x0000_s1518" style="position:absolute;visibility:visible;mso-wrap-style:square" from="681,1134" to="2301,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" strokecolor="#231f20" strokeweight=".07619mm"/>
                <v:line id="Line 1170" o:spid="_x0000_s1519" style="position:absolute;flip:x y;visibility:visible;mso-wrap-style:square" from="708,1118" to="2329,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" strokecolor="#231f20" strokeweight=".07619mm"/>
                <v:shape id="Picture 1171" o:spid="_x0000_s1520" type="#_x0000_t75" style="position:absolute;left:526;top:935;width:18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">
                  <v:imagedata r:id="rId227" o:title=""/>
                </v:shape>
                <v:line id="Line 1172" o:spid="_x0000_s1521" style="position:absolute;flip:x y;visibility:visible;mso-wrap-style:square" from="2924,2175" to="2925,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" strokecolor="#231f20" strokeweight=".07619mm"/>
                <v:line id="Line 1173" o:spid="_x0000_s1522" style="position:absolute;flip:x;visibility:visible;mso-wrap-style:square" from="2895,2167" to="289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" strokecolor="#231f20" strokeweight=".07619mm"/>
                <v:line id="Line 1174" o:spid="_x0000_s1523" style="position:absolute;flip:x;visibility:visible;mso-wrap-style:square" from="2918,2179" to="2925,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" strokecolor="#231f20" strokeweight=".07619mm"/>
                <v:line id="Line 1175" o:spid="_x0000_s1524" style="position:absolute;flip:x;visibility:visible;mso-wrap-style:square" from="2888,2170" to="289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" strokecolor="#231f20" strokeweight=".07619mm"/>
                <v:line id="Line 1176" o:spid="_x0000_s1525" style="position:absolute;flip:x;visibility:visible;mso-wrap-style:square" from="131,379" to="69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" strokecolor="#231f20" strokeweight=".07619mm"/>
                <v:line id="Line 1177" o:spid="_x0000_s1526" style="position:absolute;flip:x y;visibility:visible;mso-wrap-style:square" from="3361,1784" to="3472,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" strokecolor="#231f20" strokeweight=".07619mm"/>
                <v:line id="Line 1178" o:spid="_x0000_s1527" style="position:absolute;flip:x y;visibility:visible;mso-wrap-style:square" from="721,387" to="78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" strokecolor="#231f20" strokeweight=".07619mm"/>
                <v:line id="Line 1179" o:spid="_x0000_s1528" style="position:absolute;flip:y;visibility:visible;mso-wrap-style:square" from="2924,2091" to="307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" strokecolor="#231f20" strokeweight=".07619mm"/>
                <v:line id="Line 1180" o:spid="_x0000_s1529" style="position:absolute;flip:y;visibility:visible;mso-wrap-style:square" from="3073,1858" to="3487,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" strokecolor="#231f20" strokeweight=".07619mm"/>
                <v:line id="Line 1181" o:spid="_x0000_s1530" style="position:absolute;visibility:visible;mso-wrap-style:square" from="146,711" to="289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" strokecolor="#231f20" strokeweight=".07619mm"/>
                <v:line id="Line 1182" o:spid="_x0000_s1531" style="position:absolute;flip:x y;visibility:visible;mso-wrap-style:square" from="145,714" to="2895,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" strokecolor="#231f20" strokeweight=".07619mm"/>
                <v:line id="Line 1183" o:spid="_x0000_s1532" style="position:absolute;flip:x;visibility:visible;mso-wrap-style:square" from="145,711" to="1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" strokecolor="#231f20" strokeweight=".07619mm"/>
                <v:line id="Line 1184" o:spid="_x0000_s1533" style="position:absolute;visibility:visible;mso-wrap-style:square" from="2888,2184"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" strokecolor="#231f20" strokeweight=".07619mm"/>
                <v:line id="Line 1185" o:spid="_x0000_s1534" style="position:absolute;visibility:visible;mso-wrap-style:square" from="138,728" to="288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" strokecolor="#231f20" strokeweight=".07619mm"/>
                <v:line id="Line 1186" o:spid="_x0000_s1535" style="position:absolute;flip:x;visibility:visible;mso-wrap-style:square" from="138,714" to="1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" strokecolor="#231f20" strokeweight=".07619mm"/>
                <v:line id="Line 1187" o:spid="_x0000_s1536" style="position:absolute;flip:x;visibility:visible;mso-wrap-style:square" from="137,728" to="13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" strokecolor="#231f20" strokeweight=".07619mm"/>
                <v:line id="Line 1188" o:spid="_x0000_s1537" style="position:absolute;flip:x y;visibility:visible;mso-wrap-style:square" from="137,730" to="2888,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" strokecolor="#231f20" strokeweight=".07619mm"/>
                <v:line id="Line 1189" o:spid="_x0000_s1538" style="position:absolute;flip:x;visibility:visible;mso-wrap-style:square" from="3077,1861" to="3489,2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" strokecolor="#231f20" strokeweight=".07619mm"/>
                <v:line id="Line 1190" o:spid="_x0000_s1539" style="position:absolute;flip:x;visibility:visible;mso-wrap-style:square" from="2925,2093" to="307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" strokecolor="#231f20" strokeweight=".07619mm"/>
                <v:line id="Line 1191" o:spid="_x0000_s1540" style="position:absolute;flip:x y;visibility:visible;mso-wrap-style:square" from="3487,1858" to="3489,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" strokecolor="#231f20" strokeweight=".07619mm"/>
                <v:line id="Line 1192" o:spid="_x0000_s1541" style="position:absolute;flip:x;visibility:visible;mso-wrap-style:square" from="3482,1861" to="348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" strokecolor="#231f20" strokeweight=".07619mm"/>
                <v:line id="Line 1193" o:spid="_x0000_s1542" style="position:absolute;flip:y;visibility:visible;mso-wrap-style:square" from="2918,2098" to="3086,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" strokecolor="#231f20" strokeweight=".07619mm"/>
                <v:line id="Line 1194" o:spid="_x0000_s1543" style="position:absolute;flip:y;visibility:visible;mso-wrap-style:square" from="3086,1875" to="3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" strokecolor="#231f20" strokeweight=".07619mm"/>
                <v:line id="Line 1195" o:spid="_x0000_s1544" style="position:absolute;flip:x;visibility:visible;mso-wrap-style:square" from="127,697" to="13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" strokecolor="#231f20" strokeweight=".07619mm"/>
                <v:line id="Line 1196" o:spid="_x0000_s1545" style="position:absolute;flip:y;visibility:visible;mso-wrap-style:square" from="127,380" to="69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" strokecolor="#231f20" strokeweight=".07619mm"/>
                <v:line id="Line 1197" o:spid="_x0000_s1546" style="position:absolute;flip:x;visibility:visible;mso-wrap-style:square" from="691,379" to="69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" strokecolor="#231f20" strokeweight=".07619mm"/>
                <v:line id="Line 1198" o:spid="_x0000_s1547" style="position:absolute;flip:y;visibility:visible;mso-wrap-style:square" from="341,683" to="35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" strokecolor="#231f20" strokeweight=".07619mm"/>
                <v:line id="Line 1199" o:spid="_x0000_s1548" style="position:absolute;flip:x y;visibility:visible;mso-wrap-style:square" from="351,680" to="35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" strokecolor="#231f20" strokeweight=".07619mm"/>
                <v:line id="Line 1200" o:spid="_x0000_s1549" style="position:absolute;visibility:visible;mso-wrap-style:square" from="493,723" to="49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" strokecolor="#231f20" strokeweight=".07619mm"/>
                <v:line id="Line 1201" o:spid="_x0000_s1550" style="position:absolute;flip:x;visibility:visible;mso-wrap-style:square" from="431,728" to="49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" strokecolor="#231f20" strokeweight=".07619mm"/>
                <v:line id="Line 1202" o:spid="_x0000_s1551" style="position:absolute;flip:x;visibility:visible;mso-wrap-style:square" from="429,839" to="43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" strokecolor="#231f20" strokeweight=".07619mm"/>
                <v:line id="Line 1203" o:spid="_x0000_s1552" style="position:absolute;visibility:visible;mso-wrap-style:square" from="337,707" to="3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" strokecolor="#231f20" strokeweight=".07619mm"/>
                <v:line id="Line 1204" o:spid="_x0000_s1553" style="position:absolute;flip:x y;visibility:visible;mso-wrap-style:square" from="337,707" to="3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" strokecolor="#231f20" strokeweight=".07619mm"/>
                <v:line id="Line 1205" o:spid="_x0000_s1554"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" strokecolor="#231f20" strokeweight=".07619mm"/>
                <v:line id="Line 1206" o:spid="_x0000_s1555"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" strokecolor="#231f20" strokeweight=".07619mm"/>
                <v:line id="Line 1207" o:spid="_x0000_s1556" style="position:absolute;visibility:visible;mso-wrap-style:square" from="370,630" to="37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" strokecolor="#231f20" strokeweight=".07619mm"/>
                <v:line id="Line 1208" o:spid="_x0000_s1557" style="position:absolute;flip:x;visibility:visible;mso-wrap-style:square" from="484,768" to="48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" strokecolor="#231f20" strokeweight=".07619mm"/>
                <v:line id="Line 1209" o:spid="_x0000_s1558" style="position:absolute;visibility:visible;mso-wrap-style:square" from="481,772" to="48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" strokecolor="#231f20" strokeweight=".07619mm"/>
                <v:line id="Line 1210" o:spid="_x0000_s1559" style="position:absolute;flip:x;visibility:visible;mso-wrap-style:square" from="486,769" to="488,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" strokecolor="#231f20" strokeweight=".07619mm"/>
                <v:line id="Line 1211" o:spid="_x0000_s1560" style="position:absolute;flip:y;visibility:visible;mso-wrap-style:square" from="484,772" to="48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" strokecolor="#231f20" strokeweight=".07619mm"/>
                <v:line id="Line 1212" o:spid="_x0000_s1561" style="position:absolute;flip:x;visibility:visible;mso-wrap-style:square" from="1035,423" to="10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" strokecolor="#231f20" strokeweight=".07619mm"/>
                <v:line id="Line 1213" o:spid="_x0000_s1562" style="position:absolute;flip:x;visibility:visible;mso-wrap-style:square" from="494,729" to="49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" strokecolor="#231f20" strokeweight=".07619mm"/>
                <v:line id="Line 1214" o:spid="_x0000_s1563" style="position:absolute;flip:y;visibility:visible;mso-wrap-style:square" from="1019,408" to="10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" strokecolor="#231f20" strokeweight=".07619mm"/>
                <v:line id="Line 1215" o:spid="_x0000_s1564" style="position:absolute;flip:x;visibility:visible;mso-wrap-style:square" from="859,351" to="92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" strokecolor="#231f20" strokeweight=".07619mm"/>
                <v:line id="Line 1216" o:spid="_x0000_s1565" style="position:absolute;flip:x y;visibility:visible;mso-wrap-style:square" from="927,351" to="9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" strokecolor="#231f20" strokeweight=".07619mm"/>
                <v:line id="Line 1217" o:spid="_x0000_s1566" style="position:absolute;flip:y;visibility:visible;mso-wrap-style:square" from="896,384" to="92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" strokecolor="#231f20" strokeweight=".07619mm"/>
                <v:line id="Line 1218" o:spid="_x0000_s1567" style="position:absolute;flip:x;visibility:visible;mso-wrap-style:square" from="990,395" to="100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" strokecolor="#231f20" strokeweight=".07619mm"/>
                <v:line id="Line 1219" o:spid="_x0000_s1568" style="position:absolute;flip:x y;visibility:visible;mso-wrap-style:square" from="1017,398" to="103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" strokecolor="#231f20" strokeweight=".07619mm"/>
                <v:line id="Line 1220" o:spid="_x0000_s1569" style="position:absolute;flip:y;visibility:visible;mso-wrap-style:square" from="481,795" to="50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" strokecolor="#231f20" strokeweight=".07619mm"/>
                <v:line id="Line 1221" o:spid="_x0000_s1570" style="position:absolute;flip:y;visibility:visible;mso-wrap-style:square" from="1039,423" to="104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" strokecolor="#231f20" strokeweight=".07619mm"/>
                <v:line id="Line 1222" o:spid="_x0000_s1571" style="position:absolute;flip:x;visibility:visible;mso-wrap-style:square" from="341,682" to="3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" strokecolor="#231f20" strokeweight=".07619mm"/>
                <v:line id="Line 1223" o:spid="_x0000_s1572" style="position:absolute;visibility:visible;mso-wrap-style:square" from="286,761" to="2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" strokecolor="#231f20" strokeweight=".07619mm"/>
                <v:line id="Line 1224" o:spid="_x0000_s1573" style="position:absolute;flip:x;visibility:visible;mso-wrap-style:square" from="286,757" to="28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" strokecolor="#231f20" strokeweight=".07619mm"/>
                <v:line id="Line 1225" o:spid="_x0000_s1574" style="position:absolute;flip:x y;visibility:visible;mso-wrap-style:square" from="288,757" to="29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" strokecolor="#231f20" strokeweight=".07619mm"/>
                <v:line id="Line 1226" o:spid="_x0000_s1575" style="position:absolute;flip:x;visibility:visible;mso-wrap-style:square" from="337,680" to="35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" strokecolor="#231f20" strokeweight=".07619mm"/>
                <v:line id="Line 1227" o:spid="_x0000_s1576" style="position:absolute;flip:x;visibility:visible;mso-wrap-style:square" from="492,813" to="49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" strokecolor="#231f20" strokeweight=".07619mm"/>
                <v:line id="Line 1228" o:spid="_x0000_s1577" style="position:absolute;flip:x y;visibility:visible;mso-wrap-style:square" from="533,803" to="54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" strokecolor="#231f20" strokeweight=".07619mm"/>
                <v:line id="Line 1229" o:spid="_x0000_s1578" style="position:absolute;flip:y;visibility:visible;mso-wrap-style:square" from="537,809" to="54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" strokecolor="#231f20" strokeweight=".07619mm"/>
                <v:line id="Line 1230" o:spid="_x0000_s1579" style="position:absolute;flip:y;visibility:visible;mso-wrap-style:square" from="556,798" to="56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" strokecolor="#231f20" strokeweight=".07619mm"/>
                <v:line id="Line 1231" o:spid="_x0000_s1580" style="position:absolute;flip:y;visibility:visible;mso-wrap-style:square" from="558,797" to="56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" strokecolor="#231f20" strokeweight=".07619mm"/>
                <v:line id="Line 1232" o:spid="_x0000_s1581" style="position:absolute;flip:y;visibility:visible;mso-wrap-style:square" from="539,812" to="5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" strokecolor="#231f20" strokeweight=".07619mm"/>
                <v:line id="Line 1233" o:spid="_x0000_s1582" style="position:absolute;flip:y;visibility:visible;mso-wrap-style:square" from="281,736" to="306,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" strokecolor="#231f20" strokeweight=".07619mm"/>
                <v:line id="Line 1234" o:spid="_x0000_s1583" style="position:absolute;visibility:visible;mso-wrap-style:square" from="533,802" to="5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" strokecolor="#231f20" strokeweight=".07619mm"/>
                <v:line id="Line 1235" o:spid="_x0000_s1584" style="position:absolute;flip:x y;visibility:visible;mso-wrap-style:square" from="537,792" to="55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" strokecolor="#231f20" strokeweight=".07619mm"/>
                <v:line id="Line 1236" o:spid="_x0000_s1585" style="position:absolute;visibility:visible;mso-wrap-style:square" from="539,791" to="55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" strokecolor="#231f20" strokeweight=".07619mm"/>
                <v:line id="Line 1237" o:spid="_x0000_s1586" style="position:absolute;flip:y;visibility:visible;mso-wrap-style:square" from="899,388" to="92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" strokecolor="#231f20" strokeweight=".07619mm"/>
                <v:line id="Line 1238" o:spid="_x0000_s1587" style="position:absolute;flip:x y;visibility:visible;mso-wrap-style:square" from="918,404" to="93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" strokecolor="#231f20" strokeweight=".07619mm"/>
                <v:line id="Line 1239" o:spid="_x0000_s1588" style="position:absolute;flip:x;visibility:visible;mso-wrap-style:square" from="918,363" to="93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" strokecolor="#231f20" strokeweight=".07619mm"/>
                <v:line id="Line 1240" o:spid="_x0000_s1589" style="position:absolute;flip:x;visibility:visible;mso-wrap-style:square" from="961,370" to="9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" strokecolor="#231f20" strokeweight=".07619mm"/>
                <v:line id="Line 1241" o:spid="_x0000_s1590" style="position:absolute;flip:x;visibility:visible;mso-wrap-style:square" from="918,404" to="9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" strokecolor="#231f20" strokeweight=".07619mm"/>
                <v:line id="Line 1242" o:spid="_x0000_s1591" style="position:absolute;flip:y;visibility:visible;mso-wrap-style:square" from="913,401" to="9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" strokecolor="#231f20" strokeweight=".07619mm"/>
                <v:shape id="Picture 1243" o:spid="_x0000_s1592" type="#_x0000_t75" style="position:absolute;left:3245;top:1543;width:13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">
                  <v:imagedata r:id="rId228" o:title=""/>
                </v:shape>
                <v:shape id="Picture 1244" o:spid="_x0000_s1593" type="#_x0000_t75" style="position:absolute;left:116;top:540;width:3392;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">
                  <v:imagedata r:id="rId229" o:title=""/>
                </v:shape>
                <v:line id="Line 1245" o:spid="_x0000_s1594" style="position:absolute;flip:y;visibility:visible;mso-wrap-style:square" from="1046,455" to="105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" strokecolor="#231f20" strokeweight=".07619mm"/>
                <v:line id="Line 1246" o:spid="_x0000_s1595" style="position:absolute;flip:x y;visibility:visible;mso-wrap-style:square" from="964,420" to="96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" strokecolor="#231f20" strokeweight=".07619mm"/>
                <v:shape id="Freeform 1247" o:spid="_x0000_s1596" style="position:absolute;left:945;top:36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" path="m1,l,1e" filled="f" strokecolor="#231f20" strokeweight=".07619mm">
                  <v:path arrowok="t" o:connecttype="custom" o:connectlocs="2,366;0,367;0,367;0,367" o:connectangles="0,0,0,0"/>
                </v:shape>
                <v:shape id="Freeform 1248" o:spid="_x0000_s1597" style="position:absolute;left:939;top:359;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" path="m2,l,3,,4e" filled="f" strokecolor="#231f20" strokeweight=".07619mm">
                  <v:path arrowok="t" o:connecttype="custom" o:connectlocs="2,359;0,362;0,363;0,363" o:connectangles="0,0,0,0"/>
                </v:shape>
                <v:shape id="Freeform 1249" o:spid="_x0000_s1598" style="position:absolute;left:951;top:33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" path="m1,r,l,1,,2e" filled="f" strokecolor="#231f20" strokeweight=".07619mm">
                  <v:path arrowok="t" o:connecttype="custom" o:connectlocs="1,336;1,336;0,337;0,338" o:connectangles="0,0,0,0"/>
                </v:shape>
                <v:shape id="Freeform 1250" o:spid="_x0000_s1599" style="position:absolute;left:971;top:31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" path="m1,l,,,1e" filled="f" strokecolor="#231f20" strokeweight=".07619mm">
                  <v:path arrowok="t" o:connecttype="custom" o:connectlocs="1,630;0,630;0,630;0,632" o:connectangles="0,0,0,0"/>
                </v:shape>
                <v:shape id="Freeform 1251" o:spid="_x0000_s1600"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" path="m1,r,l,e" filled="f" strokecolor="#231f20" strokeweight=".07619mm">
                  <v:path arrowok="t" o:connecttype="custom" o:connectlocs="2,610;2,610;0,610" o:connectangles="0,0,0"/>
                </v:shape>
                <v:shape id="Freeform 1252" o:spid="_x0000_s1601" style="position:absolute;left:942;top:331;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" path="m2,l1,r,1l,2e" filled="f" strokecolor="#231f20" strokeweight=".07619mm">
                  <v:path arrowok="t" o:connecttype="custom" o:connectlocs="2,331;1,331;1,332;0,333" o:connectangles="0,0,0,0"/>
                </v:shape>
                <v:shape id="Freeform 1253" o:spid="_x0000_s1602" style="position:absolute;left:930;top:354;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" path="m1,l,2,,4e" filled="f" strokecolor="#231f20" strokeweight=".07619mm">
                  <v:path arrowok="t" o:connecttype="custom" o:connectlocs="1,354;0,356;0,358;0,358" o:connectangles="0,0,0,0"/>
                </v:shape>
                <v:shape id="Freeform 1254" o:spid="_x0000_s1603" style="position:absolute;left:962;top:30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" path="m1,r,l,1e" filled="f" strokecolor="#231f20" strokeweight=".07619mm">
                  <v:path arrowok="t" o:connecttype="custom" o:connectlocs="1,620;1,620;1,620;0,622" o:connectangles="0,0,0,0"/>
                </v:shape>
                <v:shape id="Freeform 1255" o:spid="_x0000_s1604" style="position:absolute;left:935;top:36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" path="m,l,1e" filled="f" strokecolor="#231f20" strokeweight=".07619mm">
                  <v:path arrowok="t" o:connecttype="custom" o:connectlocs="0,361;0,362;0,362" o:connectangles="0,0,0"/>
                </v:shape>
                <v:shape id="Freeform 1256" o:spid="_x0000_s1605" style="position:absolute;left:979;top:29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" path="m1,l,e" filled="f" strokecolor="#231f20" strokeweight=".07619mm">
                  <v:path arrowok="t" o:connecttype="custom" o:connectlocs="2,600;0,600;0,600" o:connectangles="0,0,0"/>
                </v:shape>
                <v:shape id="Freeform 1257" o:spid="_x0000_s1606" style="position:absolute;left:993;top:3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" path="m1,1r,l1,,,1e" filled="f" strokecolor="#231f20" strokeweight=".07619mm">
                  <v:path arrowok="t" o:connecttype="custom" o:connectlocs="2,688;2,688;2,686;0,688" o:connectangles="0,0,0,0"/>
                </v:shape>
                <v:shape id="Freeform 1258" o:spid="_x0000_s1607" style="position:absolute;left:991;top:347;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" path="m,3l,2,1,1,1,e" filled="f" strokecolor="#231f20" strokeweight=".07619mm">
                  <v:path arrowok="t" o:connecttype="custom" o:connectlocs="0,350;0,349;1,348;1,347" o:connectangles="0,0,0,0"/>
                </v:shape>
                <v:shape id="Freeform 1259" o:spid="_x0000_s1608" style="position:absolute;left:981;top:366;width:3;height:6;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" path="m,5l1,4,2,2,3,e" filled="f" strokecolor="#231f20" strokeweight=".07619mm">
                  <v:path arrowok="t" o:connecttype="custom" o:connectlocs="0,371;1,370;2,368;3,366" o:connectangles="0,0,0,0"/>
                </v:shape>
                <v:shape id="Freeform 1260" o:spid="_x0000_s1609" style="position:absolute;left:961;top:367;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" path="m,1l,e" filled="f" strokecolor="#231f20" strokeweight=".07619mm">
                  <v:path arrowok="t" o:connecttype="custom" o:connectlocs="0,738;0,736;0,736;0,736" o:connectangles="0,0,0,0"/>
                </v:shape>
                <v:shape id="Freeform 1261" o:spid="_x0000_s1610" style="position:absolute;left:954;top:370;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" path="m,l,1e" filled="f" strokecolor="#231f20" strokeweight=".07619mm">
                  <v:path arrowok="t" o:connecttype="custom" o:connectlocs="0,371;0,372;0,372" o:connectangles="0,0,0"/>
                </v:shape>
                <v:shape id="Freeform 1262" o:spid="_x0000_s1611" style="position:absolute;left:957;top:363;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" path="m,3l,2,,1e" filled="f" strokecolor="#231f20" strokeweight=".07619mm">
                  <v:path arrowok="t" o:connecttype="custom" o:connectlocs="0,366;0,365;0,364;0,364;0,364;0,364" o:connectangles="0,0,0,0,0,0"/>
                </v:shape>
                <v:shape id="Freeform 1263" o:spid="_x0000_s1612" style="position:absolute;left:949;top:364;width:2;height:5;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" path="m2,l1,3,,5,1,4e" filled="f" strokecolor="#231f20" strokeweight=".07619mm">
                  <v:path arrowok="t" o:connecttype="custom" o:connectlocs="2,364;1,367;0,369;1,368" o:connectangles="0,0,0,0"/>
                </v:shape>
                <v:shape id="Freeform 1264" o:spid="_x0000_s1613" style="position:absolute;left:961;top:340;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" path="m2,l1,r,1l,2e" filled="f" strokecolor="#231f20" strokeweight=".07619mm">
                  <v:path arrowok="t" o:connecttype="custom" o:connectlocs="2,341;1,341;1,342;0,343" o:connectangles="0,0,0,0"/>
                </v:shape>
                <v:shape id="Freeform 1265" o:spid="_x0000_s1614" style="position:absolute;left:981;top:319;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" path="m1,r,l,1e" filled="f" strokecolor="#231f20" strokeweight=".07619mm">
                  <v:path arrowok="t" o:connecttype="custom" o:connectlocs="1,640;1,640;1,640;0,642" o:connectangles="0,0,0,0"/>
                </v:shape>
                <v:shape id="Freeform 1266" o:spid="_x0000_s1615" style="position:absolute;left:997;top:30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" path="m,l,e" filled="f" strokecolor="#231f20" strokeweight=".07619mm">
                  <v:path arrowok="t" o:connecttype="custom" o:connectlocs="0,620;0,620;0,620" o:connectangles="0,0,0"/>
                </v:shape>
                <v:shape id="Freeform 1267" o:spid="_x0000_s1616" style="position:absolute;left:995;top:317;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" path="m,19l2,17,5,13,7,9,9,4,10,1,10,e" filled="f" strokecolor="#231f20" strokeweight=".07619mm">
                  <v:path arrowok="t" o:connecttype="custom" o:connectlocs="0,337;2,335;5,331;7,327;9,322;10,319;10,318" o:connectangles="0,0,0,0,0,0,0"/>
                </v:shape>
                <v:shape id="Freeform 1268" o:spid="_x0000_s1617" style="position:absolute;left:993;top:337;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" path="m1,r,l,1e" filled="f" strokecolor="#231f20" strokeweight=".07619mm">
                  <v:path arrowok="t" o:connecttype="custom" o:connectlocs="2,338;2,338;2,338;0,339;0,339;0,339" o:connectangles="0,0,0,0,0,0"/>
                </v:shape>
                <v:shape id="Freeform 1269" o:spid="_x0000_s1618" style="position:absolute;left:990;top:34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" path="m1,l,,,1e" filled="f" strokecolor="#231f20" strokeweight=".07619mm">
                  <v:path arrowok="t" o:connecttype="custom" o:connectlocs="2,345;0,345;0,345;0,346" o:connectangles="0,0,0,0"/>
                </v:shape>
                <v:shape id="Freeform 1270" o:spid="_x0000_s1619" style="position:absolute;left:951;top:33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" path="m1,r,1l,2,,3e" filled="f" strokecolor="#231f20" strokeweight=".07619mm">
                  <v:path arrowok="t" o:connecttype="custom" o:connectlocs="1,336;1,337;0,338;0,339" o:connectangles="0,0,0,0"/>
                </v:shape>
                <v:shape id="Freeform 1271" o:spid="_x0000_s1620" style="position:absolute;left:940;top:35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" path="m2,l1,2,,4r1,e" filled="f" strokecolor="#231f20" strokeweight=".07619mm">
                  <v:path arrowok="t" o:connecttype="custom" o:connectlocs="2,359;1,361;0,363;1,363" o:connectangles="0,0,0,0"/>
                </v:shape>
                <v:shape id="Freeform 1272" o:spid="_x0000_s1621" style="position:absolute;left:971;top:31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" path="m1,r,l,1e" filled="f" strokecolor="#231f20" strokeweight=".07619mm">
                  <v:path arrowok="t" o:connecttype="custom" o:connectlocs="1,630;1,630;0,632;0,632" o:connectangles="0,0,0,0"/>
                </v:shape>
                <v:shape id="Freeform 1273" o:spid="_x0000_s1622" style="position:absolute;left:945;top:36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" path="m1,r,1l,1e" filled="f" strokecolor="#231f20" strokeweight=".07619mm">
                  <v:path arrowok="t" o:connecttype="custom" o:connectlocs="2,366;2,367;0,367" o:connectangles="0,0,0"/>
                </v:shape>
                <v:shape id="Freeform 1274" o:spid="_x0000_s1623" style="position:absolute;left:988;top:304;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" path="m,l,e" filled="f" strokecolor="#231f20" strokeweight=".07619mm">
                  <v:path arrowok="t" o:connecttype="custom" o:connectlocs="0,610;0,610;0,610" o:connectangles="0,0,0"/>
                </v:shape>
                <v:shape id="Freeform 1275" o:spid="_x0000_s1624" style="position:absolute;left:900;top:401;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" path="m,l,e" filled="f" strokecolor="#231f20" strokeweight=".07619mm">
                  <v:path arrowok="t" o:connecttype="custom" o:connectlocs="0,802;0,802" o:connectangles="0,0"/>
                </v:shape>
                <v:shape id="Freeform 1276" o:spid="_x0000_s1625" style="position:absolute;left:694;top:378;width:27;height:9;visibility:visible;mso-wrap-style:square;v-text-anchor:top" coordsize="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" path="m27,9l2,,,1e" filled="f" strokecolor="#231f20" strokeweight=".07619mm">
                  <v:path arrowok="t" o:connecttype="custom" o:connectlocs="27,387;2,378;0,379" o:connectangles="0,0,0"/>
                </v:shape>
                <v:shape id="Freeform 1277" o:spid="_x0000_s1626" style="position:absolute;left:690;top:379;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" path="m,l,e" filled="f" strokecolor="#231f20" strokeweight=".07619mm">
                  <v:path arrowok="t" o:connecttype="custom" o:connectlocs="0,760;0,760;0,760" o:connectangles="0,0,0"/>
                </v:shape>
                <v:shape id="Freeform 1278" o:spid="_x0000_s1627" style="position:absolute;left:1036;top:408;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" path="m5,15l7,9,5,3,,e" filled="f" strokecolor="#231f20" strokeweight=".07619mm">
                  <v:path arrowok="t" o:connecttype="custom" o:connectlocs="5,423;7,417;5,411;0,408" o:connectangles="0,0,0,0"/>
                </v:shape>
                <v:shape id="Freeform 1279" o:spid="_x0000_s1628" style="position:absolute;left:1005;top:394;width:12;height:4;visibility:visible;mso-wrap-style:square;v-text-anchor:top" coordsize="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" path="m12,4l9,3,7,2,5,1,2,1,1,,,1e" filled="f" strokecolor="#231f20" strokeweight=".07619mm">
                  <v:path arrowok="t" o:connecttype="custom" o:connectlocs="12,398;9,397;7,396;5,395;2,395;1,394;0,395" o:connectangles="0,0,0,0,0,0,0"/>
                </v:shape>
                <v:shape id="Freeform 1280" o:spid="_x0000_s1629" style="position:absolute;left:917;top:349;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" path="m10,2l7,,3,,,2e" filled="f" strokecolor="#231f20" strokeweight=".07619mm">
                  <v:path arrowok="t" o:connecttype="custom" o:connectlocs="10,351;7,349;3,349;0,351" o:connectangles="0,0,0,0"/>
                </v:shape>
                <v:shape id="Freeform 1281" o:spid="_x0000_s1630" style="position:absolute;left:973;top:363;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" path="m,6l2,2,2,e" filled="f" strokecolor="#231f20" strokeweight=".07619mm">
                  <v:path arrowok="t" o:connecttype="custom" o:connectlocs="0,370;2,366;2,364;2,364" o:connectangles="0,0,0,0"/>
                </v:shape>
                <v:shape id="Freeform 1282" o:spid="_x0000_s1631" style="position:absolute;left:957;top:399;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" path="m,9l1,6,3,3,4,e" filled="f" strokecolor="#231f20" strokeweight=".07619mm">
                  <v:path arrowok="t" o:connecttype="custom" o:connectlocs="0,409;1,406;3,403;4,400" o:connectangles="0,0,0,0"/>
                </v:shape>
                <v:shape id="Freeform 1283" o:spid="_x0000_s1632" style="position:absolute;left:914;top:40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" path="m,l,,1,1,4,3e" filled="f" strokecolor="#231f20" strokeweight=".07619mm">
                  <v:path arrowok="t" o:connecttype="custom" o:connectlocs="0,401;0,401;1,402;4,404" o:connectangles="0,0,0,0"/>
                </v:shape>
                <v:shape id="Freeform 1284" o:spid="_x0000_s1633" style="position:absolute;left:1052;top:454;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" path="m,1r,l,e" filled="f" strokecolor="#231f20" strokeweight=".07619mm">
                  <v:path arrowok="t" o:connecttype="custom" o:connectlocs="0,456;0,456;0,455" o:connectangles="0,0,0"/>
                </v:shape>
                <v:shape id="Freeform 1285" o:spid="_x0000_s1634" style="position:absolute;left:961;top:419;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" path="m3,1l2,1,1,,,1e" filled="f" strokecolor="#231f20" strokeweight=".07619mm">
                  <v:path arrowok="t" o:connecttype="custom" o:connectlocs="3,840;2,840;1,838;0,840" o:connectangles="0,0,0,0"/>
                </v:shape>
                <v:shape id="Freeform 1286" o:spid="_x0000_s1635" style="position:absolute;left:960;top:404;width:7;height:2;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" path="m7,1l4,,2,,,1e" filled="f" strokecolor="#231f20" strokeweight=".07619mm">
                  <v:path arrowok="t" o:connecttype="custom" o:connectlocs="7,810;4,808;2,808;0,810" o:connectangles="0,0,0,0"/>
                </v:shape>
                <v:shape id="Freeform 1287" o:spid="_x0000_s1636" style="position:absolute;left:959;top:405;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" path="m1,l,,,1e" filled="f" strokecolor="#231f20" strokeweight=".07619mm">
                  <v:path arrowok="t" o:connecttype="custom" o:connectlocs="2,810;0,810;0,812;0,812" o:connectangles="0,0,0,0"/>
                </v:shape>
                <v:shape id="Freeform 1288" o:spid="_x0000_s1637" style="position:absolute;left:838;top:387;width:26;height: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" path="m26,3l9,,8,,1,2,,2e" filled="f" strokecolor="#231f20" strokeweight=".07619mm">
                  <v:path arrowok="t" o:connecttype="custom" o:connectlocs="26,390;9,387;8,387;1,389;1,389;0,389;0,389" o:connectangles="0,0,0,0,0,0,0"/>
                </v:shape>
                <v:shape id="Freeform 1289" o:spid="_x0000_s1638" style="position:absolute;left:956;top:405;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" path="m5,l1,4,,4e" filled="f" strokecolor="#231f20" strokeweight=".07619mm">
                  <v:path arrowok="t" o:connecttype="custom" o:connectlocs="5,405;1,409;0,409" o:connectangles="0,0,0"/>
                </v:shape>
                <v:shape id="Freeform 1290" o:spid="_x0000_s1639" style="position:absolute;left:1054;top:435;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" path="m5,11r,-1l5,9,5,8,5,7,5,6,5,5,4,4,2,2,2,1,1,1,1,,,e" filled="f" strokecolor="#231f20" strokeweight=".07619mm">
                  <v:path arrowok="t" o:connecttype="custom" o:connectlocs="5,447;5,446;5,445;5,445;5,444;5,443;5,442;5,442;5,441;5,441;4,440;2,438;2,437;1,437;1,437;1,436;0,436;0,436" o:connectangles="0,0,0,0,0,0,0,0,0,0,0,0,0,0,0,0,0,0"/>
                </v:shape>
                <v:shape id="Freeform 1291" o:spid="_x0000_s1640" style="position:absolute;left:1056;top:446;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" path="m,12l1,8,3,2,4,e" filled="f" strokecolor="#231f20" strokeweight=".07619mm">
                  <v:path arrowok="t" o:connecttype="custom" o:connectlocs="0,458;1,454;3,448;4,446" o:connectangles="0,0,0,0"/>
                </v:shape>
                <v:shape id="Freeform 1292" o:spid="_x0000_s1641" style="position:absolute;left:971;top:39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" path="m10,2r,-1l9,1,4,,3,,2,,1,1,,1e" filled="f" strokecolor="#231f20" strokeweight=".07619mm">
                  <v:path arrowok="t" o:connecttype="custom" o:connectlocs="10,400;10,399;10,399;9,399;4,398;3,398;3,398;2,398;1,399;0,399" o:connectangles="0,0,0,0,0,0,0,0,0,0"/>
                </v:shape>
                <v:shape id="Freeform 1293" o:spid="_x0000_s1642" style="position:absolute;left:1055;top:447;width:4;height:1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" path="m3,l2,3,1,7,,10e" filled="f" strokecolor="#231f20" strokeweight=".07619mm">
                  <v:path arrowok="t" o:connecttype="custom" o:connectlocs="3,448;2,451;1,455;0,458" o:connectangles="0,0,0,0"/>
                </v:shape>
                <v:shape id="Freeform 1294" o:spid="_x0000_s1643" style="position:absolute;left:1059;top:44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" path="m,1l1,e" filled="f" strokecolor="#231f20" strokeweight=".07619mm">
                  <v:path arrowok="t" o:connecttype="custom" o:connectlocs="0,448;2,447;2,447;2,447" o:connectangles="0,0,0,0"/>
                </v:shape>
                <v:line id="Line 1295" o:spid="_x0000_s1644" style="position:absolute;visibility:visible;mso-wrap-style:square" from="1060,447" to="106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" strokecolor="#231f20" strokeweight=".07619mm"/>
                <v:shape id="Text Box 1296" o:spid="_x0000_s1645" type="#_x0000_t202" style="position:absolute;left:371;top:38;width:144;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" filled="f" stroked="f">
                  <v:textbox inset="0,0,0,0">
                    <w:txbxContent>
                      <w:p w:rsidR="00CC6A49" w:rsidRDefault="00CC6A49">
                        <w:pPr>
                          <w:spacing w:before="17"/>
                          <w:rPr>
                            <w:sz w:val="18"/>
                          </w:rPr>
                        </w:pPr>
                        <w:r>
                          <w:rPr>
                            <w:color w:val="231F20"/>
                            <w:w w:val="102"/>
                            <w:sz w:val="18"/>
                          </w:rPr>
                          <w:t>A</w:t>
                        </w:r>
                      </w:p>
                    </w:txbxContent>
                  </v:textbox>
                </v:shape>
                <w10:anchorlock/>
              </v:group>
            </w:pict>
          </mc:Fallback>
        </mc:AlternateContent>
      </w:r>
    </w:p>
    <w:p w:rsidR="00500814" w:rsidRDefault="00500814">
      <w:pPr>
        <w:pStyle w:val="a3"/>
        <w:spacing w:before="11"/>
        <w:rPr>
          <w:sz w:val="15"/>
        </w:rPr>
      </w:pPr>
    </w:p>
    <w:p w:rsidR="00500814" w:rsidRPr="00CC6A49" w:rsidRDefault="00CC6A49" w:rsidP="00CC6A49">
      <w:pPr>
        <w:pStyle w:val="a3"/>
        <w:spacing w:before="5"/>
        <w:rPr>
          <w:rFonts w:eastAsia="Calibri" w:hAnsi="Calibri" w:cs="Calibri"/>
          <w:color w:val="231F20"/>
          <w:sz w:val="15"/>
          <w:szCs w:val="22"/>
          <w:lang w:val="ru-RU"/>
        </w:rPr>
      </w:pPr>
      <w:r>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Снимите</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неподвижный</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блок</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и</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верхние</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концы</w:t>
      </w:r>
      <w:r w:rsidRPr="00CC6A49">
        <w:rPr>
          <w:rFonts w:eastAsia="Calibri" w:hAnsi="Calibri" w:cs="Calibri"/>
          <w:color w:val="231F20"/>
          <w:sz w:val="15"/>
          <w:szCs w:val="22"/>
          <w:lang w:val="ru-RU"/>
        </w:rPr>
        <w:t xml:space="preserve"> </w:t>
      </w:r>
      <w:r>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пластиковой</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вентиляционной</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решетки</w:t>
      </w:r>
      <w:r w:rsidRPr="00CC6A49">
        <w:rPr>
          <w:rFonts w:eastAsia="Calibri" w:hAnsi="Calibri" w:cs="Calibri"/>
          <w:color w:val="231F20"/>
          <w:sz w:val="15"/>
          <w:szCs w:val="22"/>
          <w:lang w:val="ru-RU"/>
        </w:rPr>
        <w:t>.</w:t>
      </w:r>
    </w:p>
    <w:p w:rsidR="00500814" w:rsidRDefault="00C57DED">
      <w:pPr>
        <w:pStyle w:val="a3"/>
        <w:ind w:left="235"/>
        <w:rPr>
          <w:sz w:val="20"/>
        </w:rPr>
      </w:pPr>
      <w:r>
        <w:rPr>
          <w:noProof/>
          <w:sz w:val="20"/>
          <w:lang w:val="ru-RU" w:eastAsia="ru-RU"/>
        </w:rPr>
        <mc:AlternateContent>
          <mc:Choice Requires="wpg">
            <w:drawing>
              <wp:inline distT="0" distB="0" distL="0" distR="0">
                <wp:extent cx="2133600" cy="1195705"/>
                <wp:effectExtent l="3810" t="11430" r="5715" b="12065"/>
                <wp:docPr id="5690"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95705"/>
                          <a:chOff x="0" y="0"/>
                          <a:chExt cx="3360" cy="1883"/>
                        </a:xfrm>
                      </wpg:grpSpPr>
                      <wps:wsp>
                        <wps:cNvPr id="5691" name="Freeform 1298"/>
                        <wps:cNvSpPr>
                          <a:spLocks/>
                        </wps:cNvSpPr>
                        <wps:spPr bwMode="auto">
                          <a:xfrm>
                            <a:off x="528" y="1173"/>
                            <a:ext cx="2003" cy="443"/>
                          </a:xfrm>
                          <a:custGeom>
                            <a:avLst/>
                            <a:gdLst>
                              <a:gd name="T0" fmla="+- 0 528 528"/>
                              <a:gd name="T1" fmla="*/ T0 w 2003"/>
                              <a:gd name="T2" fmla="+- 0 1333 1173"/>
                              <a:gd name="T3" fmla="*/ 1333 h 443"/>
                              <a:gd name="T4" fmla="+- 0 2504 528"/>
                              <a:gd name="T5" fmla="*/ T4 w 2003"/>
                              <a:gd name="T6" fmla="+- 0 1616 1173"/>
                              <a:gd name="T7" fmla="*/ 1616 h 443"/>
                              <a:gd name="T8" fmla="+- 0 2506 528"/>
                              <a:gd name="T9" fmla="*/ T8 w 2003"/>
                              <a:gd name="T10" fmla="+- 0 1454 1173"/>
                              <a:gd name="T11" fmla="*/ 1454 h 443"/>
                              <a:gd name="T12" fmla="+- 0 2530 528"/>
                              <a:gd name="T13" fmla="*/ T12 w 2003"/>
                              <a:gd name="T14" fmla="+- 0 1438 1173"/>
                              <a:gd name="T15" fmla="*/ 1438 h 443"/>
                              <a:gd name="T16" fmla="+- 0 543 528"/>
                              <a:gd name="T17" fmla="*/ T16 w 2003"/>
                              <a:gd name="T18" fmla="+- 0 1173 1173"/>
                              <a:gd name="T19" fmla="*/ 1173 h 443"/>
                              <a:gd name="T20" fmla="+- 0 535 528"/>
                              <a:gd name="T21" fmla="*/ T20 w 2003"/>
                              <a:gd name="T22" fmla="+- 0 1178 1173"/>
                              <a:gd name="T23" fmla="*/ 1178 h 443"/>
                              <a:gd name="T24" fmla="+- 0 530 528"/>
                              <a:gd name="T25" fmla="*/ T24 w 2003"/>
                              <a:gd name="T26" fmla="+- 0 1188 1173"/>
                              <a:gd name="T27" fmla="*/ 1188 h 443"/>
                              <a:gd name="T28" fmla="+- 0 528 528"/>
                              <a:gd name="T29" fmla="*/ T28 w 2003"/>
                              <a:gd name="T30" fmla="+- 0 1333 1173"/>
                              <a:gd name="T31" fmla="*/ 1333 h 4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03" h="443">
                                <a:moveTo>
                                  <a:pt x="0" y="160"/>
                                </a:moveTo>
                                <a:lnTo>
                                  <a:pt x="1976" y="443"/>
                                </a:lnTo>
                                <a:lnTo>
                                  <a:pt x="1978" y="281"/>
                                </a:lnTo>
                                <a:lnTo>
                                  <a:pt x="2002" y="265"/>
                                </a:lnTo>
                                <a:lnTo>
                                  <a:pt x="15" y="0"/>
                                </a:lnTo>
                                <a:lnTo>
                                  <a:pt x="7" y="5"/>
                                </a:lnTo>
                                <a:lnTo>
                                  <a:pt x="2" y="15"/>
                                </a:lnTo>
                                <a:lnTo>
                                  <a:pt x="0" y="16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2" name="Freeform 1299"/>
                        <wps:cNvSpPr>
                          <a:spLocks/>
                        </wps:cNvSpPr>
                        <wps:spPr bwMode="auto">
                          <a:xfrm>
                            <a:off x="2506" y="1438"/>
                            <a:ext cx="28" cy="42"/>
                          </a:xfrm>
                          <a:custGeom>
                            <a:avLst/>
                            <a:gdLst>
                              <a:gd name="T0" fmla="+- 0 2506 2506"/>
                              <a:gd name="T1" fmla="*/ T0 w 28"/>
                              <a:gd name="T2" fmla="+- 0 1480 1439"/>
                              <a:gd name="T3" fmla="*/ 1480 h 42"/>
                              <a:gd name="T4" fmla="+- 0 2524 2506"/>
                              <a:gd name="T5" fmla="*/ T4 w 28"/>
                              <a:gd name="T6" fmla="+- 0 1481 1439"/>
                              <a:gd name="T7" fmla="*/ 1481 h 42"/>
                              <a:gd name="T8" fmla="+- 0 2533 2506"/>
                              <a:gd name="T9" fmla="*/ T8 w 28"/>
                              <a:gd name="T10" fmla="+- 0 1481 1439"/>
                              <a:gd name="T11" fmla="*/ 1481 h 42"/>
                              <a:gd name="T12" fmla="+- 0 2532 2506"/>
                              <a:gd name="T13" fmla="*/ T12 w 28"/>
                              <a:gd name="T14" fmla="+- 0 1439 1439"/>
                              <a:gd name="T15" fmla="*/ 1439 h 42"/>
                            </a:gdLst>
                            <a:ahLst/>
                            <a:cxnLst>
                              <a:cxn ang="0">
                                <a:pos x="T1" y="T3"/>
                              </a:cxn>
                              <a:cxn ang="0">
                                <a:pos x="T5" y="T7"/>
                              </a:cxn>
                              <a:cxn ang="0">
                                <a:pos x="T9" y="T11"/>
                              </a:cxn>
                              <a:cxn ang="0">
                                <a:pos x="T13" y="T15"/>
                              </a:cxn>
                            </a:cxnLst>
                            <a:rect l="0" t="0" r="r" b="b"/>
                            <a:pathLst>
                              <a:path w="28" h="42">
                                <a:moveTo>
                                  <a:pt x="0" y="41"/>
                                </a:moveTo>
                                <a:lnTo>
                                  <a:pt x="18" y="42"/>
                                </a:lnTo>
                                <a:lnTo>
                                  <a:pt x="27" y="42"/>
                                </a:lnTo>
                                <a:lnTo>
                                  <a:pt x="26" y="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 name="Freeform 1300"/>
                        <wps:cNvSpPr>
                          <a:spLocks/>
                        </wps:cNvSpPr>
                        <wps:spPr bwMode="auto">
                          <a:xfrm>
                            <a:off x="2503" y="1528"/>
                            <a:ext cx="34" cy="41"/>
                          </a:xfrm>
                          <a:custGeom>
                            <a:avLst/>
                            <a:gdLst>
                              <a:gd name="T0" fmla="+- 0 2505 2503"/>
                              <a:gd name="T1" fmla="*/ T0 w 34"/>
                              <a:gd name="T2" fmla="+- 0 1531 1529"/>
                              <a:gd name="T3" fmla="*/ 1531 h 41"/>
                              <a:gd name="T4" fmla="+- 0 2536 2503"/>
                              <a:gd name="T5" fmla="*/ T4 w 34"/>
                              <a:gd name="T6" fmla="+- 0 1534 1529"/>
                              <a:gd name="T7" fmla="*/ 1534 h 41"/>
                              <a:gd name="T8" fmla="+- 0 2536 2503"/>
                              <a:gd name="T9" fmla="*/ T8 w 34"/>
                              <a:gd name="T10" fmla="+- 0 1529 1529"/>
                              <a:gd name="T11" fmla="*/ 1529 h 41"/>
                              <a:gd name="T12" fmla="+- 0 2536 2503"/>
                              <a:gd name="T13" fmla="*/ T12 w 34"/>
                              <a:gd name="T14" fmla="+- 0 1569 1529"/>
                              <a:gd name="T15" fmla="*/ 1569 h 41"/>
                              <a:gd name="T16" fmla="+- 0 2503 2503"/>
                              <a:gd name="T17" fmla="*/ T16 w 34"/>
                              <a:gd name="T18" fmla="+- 0 1569 1529"/>
                              <a:gd name="T19" fmla="*/ 1569 h 41"/>
                            </a:gdLst>
                            <a:ahLst/>
                            <a:cxnLst>
                              <a:cxn ang="0">
                                <a:pos x="T1" y="T3"/>
                              </a:cxn>
                              <a:cxn ang="0">
                                <a:pos x="T5" y="T7"/>
                              </a:cxn>
                              <a:cxn ang="0">
                                <a:pos x="T9" y="T11"/>
                              </a:cxn>
                              <a:cxn ang="0">
                                <a:pos x="T13" y="T15"/>
                              </a:cxn>
                              <a:cxn ang="0">
                                <a:pos x="T17" y="T19"/>
                              </a:cxn>
                            </a:cxnLst>
                            <a:rect l="0" t="0" r="r" b="b"/>
                            <a:pathLst>
                              <a:path w="34" h="41">
                                <a:moveTo>
                                  <a:pt x="2" y="2"/>
                                </a:moveTo>
                                <a:lnTo>
                                  <a:pt x="33" y="5"/>
                                </a:lnTo>
                                <a:lnTo>
                                  <a:pt x="33" y="0"/>
                                </a:lnTo>
                                <a:lnTo>
                                  <a:pt x="33" y="40"/>
                                </a:lnTo>
                                <a:lnTo>
                                  <a:pt x="0" y="4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4" name="Freeform 1301"/>
                        <wps:cNvSpPr>
                          <a:spLocks/>
                        </wps:cNvSpPr>
                        <wps:spPr bwMode="auto">
                          <a:xfrm>
                            <a:off x="2406" y="1474"/>
                            <a:ext cx="28" cy="34"/>
                          </a:xfrm>
                          <a:custGeom>
                            <a:avLst/>
                            <a:gdLst>
                              <a:gd name="T0" fmla="+- 0 2407 2407"/>
                              <a:gd name="T1" fmla="*/ T0 w 28"/>
                              <a:gd name="T2" fmla="+- 0 1474 1474"/>
                              <a:gd name="T3" fmla="*/ 1474 h 34"/>
                              <a:gd name="T4" fmla="+- 0 2421 2407"/>
                              <a:gd name="T5" fmla="*/ T4 w 28"/>
                              <a:gd name="T6" fmla="+- 0 1474 1474"/>
                              <a:gd name="T7" fmla="*/ 1474 h 34"/>
                              <a:gd name="T8" fmla="+- 0 2434 2407"/>
                              <a:gd name="T9" fmla="*/ T8 w 28"/>
                              <a:gd name="T10" fmla="+- 0 1474 1474"/>
                              <a:gd name="T11" fmla="*/ 1474 h 34"/>
                              <a:gd name="T12" fmla="+- 0 2434 2407"/>
                              <a:gd name="T13" fmla="*/ T12 w 28"/>
                              <a:gd name="T14" fmla="+- 0 1508 1474"/>
                              <a:gd name="T15" fmla="*/ 1508 h 34"/>
                              <a:gd name="T16" fmla="+- 0 2407 2407"/>
                              <a:gd name="T17" fmla="*/ T16 w 28"/>
                              <a:gd name="T18" fmla="+- 0 1507 1474"/>
                              <a:gd name="T19" fmla="*/ 1507 h 34"/>
                              <a:gd name="T20" fmla="+- 0 2407 2407"/>
                              <a:gd name="T21" fmla="*/ T20 w 28"/>
                              <a:gd name="T22" fmla="+- 0 1474 1474"/>
                              <a:gd name="T23" fmla="*/ 1474 h 34"/>
                            </a:gdLst>
                            <a:ahLst/>
                            <a:cxnLst>
                              <a:cxn ang="0">
                                <a:pos x="T1" y="T3"/>
                              </a:cxn>
                              <a:cxn ang="0">
                                <a:pos x="T5" y="T7"/>
                              </a:cxn>
                              <a:cxn ang="0">
                                <a:pos x="T9" y="T11"/>
                              </a:cxn>
                              <a:cxn ang="0">
                                <a:pos x="T13" y="T15"/>
                              </a:cxn>
                              <a:cxn ang="0">
                                <a:pos x="T17" y="T19"/>
                              </a:cxn>
                              <a:cxn ang="0">
                                <a:pos x="T21" y="T23"/>
                              </a:cxn>
                            </a:cxnLst>
                            <a:rect l="0" t="0" r="r" b="b"/>
                            <a:pathLst>
                              <a:path w="28" h="34">
                                <a:moveTo>
                                  <a:pt x="0" y="0"/>
                                </a:moveTo>
                                <a:lnTo>
                                  <a:pt x="14" y="0"/>
                                </a:lnTo>
                                <a:lnTo>
                                  <a:pt x="27" y="0"/>
                                </a:lnTo>
                                <a:lnTo>
                                  <a:pt x="27" y="34"/>
                                </a:lnTo>
                                <a:lnTo>
                                  <a:pt x="0" y="33"/>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5" name="Freeform 1302"/>
                        <wps:cNvSpPr>
                          <a:spLocks/>
                        </wps:cNvSpPr>
                        <wps:spPr bwMode="auto">
                          <a:xfrm>
                            <a:off x="573" y="1221"/>
                            <a:ext cx="28" cy="34"/>
                          </a:xfrm>
                          <a:custGeom>
                            <a:avLst/>
                            <a:gdLst>
                              <a:gd name="T0" fmla="+- 0 574 574"/>
                              <a:gd name="T1" fmla="*/ T0 w 28"/>
                              <a:gd name="T2" fmla="+- 0 1221 1221"/>
                              <a:gd name="T3" fmla="*/ 1221 h 34"/>
                              <a:gd name="T4" fmla="+- 0 588 574"/>
                              <a:gd name="T5" fmla="*/ T4 w 28"/>
                              <a:gd name="T6" fmla="+- 0 1221 1221"/>
                              <a:gd name="T7" fmla="*/ 1221 h 34"/>
                              <a:gd name="T8" fmla="+- 0 602 574"/>
                              <a:gd name="T9" fmla="*/ T8 w 28"/>
                              <a:gd name="T10" fmla="+- 0 1221 1221"/>
                              <a:gd name="T11" fmla="*/ 1221 h 34"/>
                              <a:gd name="T12" fmla="+- 0 602 574"/>
                              <a:gd name="T13" fmla="*/ T12 w 28"/>
                              <a:gd name="T14" fmla="+- 0 1255 1221"/>
                              <a:gd name="T15" fmla="*/ 1255 h 34"/>
                              <a:gd name="T16" fmla="+- 0 574 574"/>
                              <a:gd name="T17" fmla="*/ T16 w 28"/>
                              <a:gd name="T18" fmla="+- 0 1255 1221"/>
                              <a:gd name="T19" fmla="*/ 1255 h 34"/>
                              <a:gd name="T20" fmla="+- 0 574 574"/>
                              <a:gd name="T21" fmla="*/ T20 w 28"/>
                              <a:gd name="T22" fmla="+- 0 1221 1221"/>
                              <a:gd name="T23" fmla="*/ 1221 h 34"/>
                            </a:gdLst>
                            <a:ahLst/>
                            <a:cxnLst>
                              <a:cxn ang="0">
                                <a:pos x="T1" y="T3"/>
                              </a:cxn>
                              <a:cxn ang="0">
                                <a:pos x="T5" y="T7"/>
                              </a:cxn>
                              <a:cxn ang="0">
                                <a:pos x="T9" y="T11"/>
                              </a:cxn>
                              <a:cxn ang="0">
                                <a:pos x="T13" y="T15"/>
                              </a:cxn>
                              <a:cxn ang="0">
                                <a:pos x="T17" y="T19"/>
                              </a:cxn>
                              <a:cxn ang="0">
                                <a:pos x="T21" y="T23"/>
                              </a:cxn>
                            </a:cxnLst>
                            <a:rect l="0" t="0" r="r" b="b"/>
                            <a:pathLst>
                              <a:path w="28" h="34">
                                <a:moveTo>
                                  <a:pt x="0" y="0"/>
                                </a:moveTo>
                                <a:lnTo>
                                  <a:pt x="14" y="0"/>
                                </a:lnTo>
                                <a:lnTo>
                                  <a:pt x="28" y="0"/>
                                </a:lnTo>
                                <a:lnTo>
                                  <a:pt x="28" y="34"/>
                                </a:lnTo>
                                <a:lnTo>
                                  <a:pt x="0" y="34"/>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6" name="Freeform 1303"/>
                        <wps:cNvSpPr>
                          <a:spLocks/>
                        </wps:cNvSpPr>
                        <wps:spPr bwMode="auto">
                          <a:xfrm>
                            <a:off x="634" y="1250"/>
                            <a:ext cx="80" cy="28"/>
                          </a:xfrm>
                          <a:custGeom>
                            <a:avLst/>
                            <a:gdLst>
                              <a:gd name="T0" fmla="+- 0 634 634"/>
                              <a:gd name="T1" fmla="*/ T0 w 80"/>
                              <a:gd name="T2" fmla="+- 0 1250 1250"/>
                              <a:gd name="T3" fmla="*/ 1250 h 28"/>
                              <a:gd name="T4" fmla="+- 0 713 634"/>
                              <a:gd name="T5" fmla="*/ T4 w 80"/>
                              <a:gd name="T6" fmla="+- 0 1261 1250"/>
                              <a:gd name="T7" fmla="*/ 1261 h 28"/>
                              <a:gd name="T8" fmla="+- 0 714 634"/>
                              <a:gd name="T9" fmla="*/ T8 w 80"/>
                              <a:gd name="T10" fmla="+- 0 1278 1250"/>
                              <a:gd name="T11" fmla="*/ 1278 h 28"/>
                              <a:gd name="T12" fmla="+- 0 634 634"/>
                              <a:gd name="T13" fmla="*/ T12 w 80"/>
                              <a:gd name="T14" fmla="+- 0 1267 1250"/>
                              <a:gd name="T15" fmla="*/ 1267 h 28"/>
                              <a:gd name="T16" fmla="+- 0 634 634"/>
                              <a:gd name="T17" fmla="*/ T16 w 80"/>
                              <a:gd name="T18" fmla="+- 0 1250 1250"/>
                              <a:gd name="T19" fmla="*/ 1250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7" name="Freeform 1304"/>
                        <wps:cNvSpPr>
                          <a:spLocks/>
                        </wps:cNvSpPr>
                        <wps:spPr bwMode="auto">
                          <a:xfrm>
                            <a:off x="629" y="1289"/>
                            <a:ext cx="80" cy="28"/>
                          </a:xfrm>
                          <a:custGeom>
                            <a:avLst/>
                            <a:gdLst>
                              <a:gd name="T0" fmla="+- 0 630 630"/>
                              <a:gd name="T1" fmla="*/ T0 w 80"/>
                              <a:gd name="T2" fmla="+- 0 1290 1290"/>
                              <a:gd name="T3" fmla="*/ 1290 h 28"/>
                              <a:gd name="T4" fmla="+- 0 709 630"/>
                              <a:gd name="T5" fmla="*/ T4 w 80"/>
                              <a:gd name="T6" fmla="+- 0 1301 1290"/>
                              <a:gd name="T7" fmla="*/ 1301 h 28"/>
                              <a:gd name="T8" fmla="+- 0 709 630"/>
                              <a:gd name="T9" fmla="*/ T8 w 80"/>
                              <a:gd name="T10" fmla="+- 0 1317 1290"/>
                              <a:gd name="T11" fmla="*/ 1317 h 28"/>
                              <a:gd name="T12" fmla="+- 0 630 630"/>
                              <a:gd name="T13" fmla="*/ T12 w 80"/>
                              <a:gd name="T14" fmla="+- 0 1306 1290"/>
                              <a:gd name="T15" fmla="*/ 1306 h 28"/>
                              <a:gd name="T16" fmla="+- 0 630 630"/>
                              <a:gd name="T17" fmla="*/ T16 w 80"/>
                              <a:gd name="T18" fmla="+- 0 1290 1290"/>
                              <a:gd name="T19" fmla="*/ 1290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8" name="Freeform 1305"/>
                        <wps:cNvSpPr>
                          <a:spLocks/>
                        </wps:cNvSpPr>
                        <wps:spPr bwMode="auto">
                          <a:xfrm>
                            <a:off x="739" y="1307"/>
                            <a:ext cx="80" cy="28"/>
                          </a:xfrm>
                          <a:custGeom>
                            <a:avLst/>
                            <a:gdLst>
                              <a:gd name="T0" fmla="+- 0 740 740"/>
                              <a:gd name="T1" fmla="*/ T0 w 80"/>
                              <a:gd name="T2" fmla="+- 0 1307 1307"/>
                              <a:gd name="T3" fmla="*/ 1307 h 28"/>
                              <a:gd name="T4" fmla="+- 0 819 740"/>
                              <a:gd name="T5" fmla="*/ T4 w 80"/>
                              <a:gd name="T6" fmla="+- 0 1318 1307"/>
                              <a:gd name="T7" fmla="*/ 1318 h 28"/>
                              <a:gd name="T8" fmla="+- 0 819 740"/>
                              <a:gd name="T9" fmla="*/ T8 w 80"/>
                              <a:gd name="T10" fmla="+- 0 1335 1307"/>
                              <a:gd name="T11" fmla="*/ 1335 h 28"/>
                              <a:gd name="T12" fmla="+- 0 740 740"/>
                              <a:gd name="T13" fmla="*/ T12 w 80"/>
                              <a:gd name="T14" fmla="+- 0 1324 1307"/>
                              <a:gd name="T15" fmla="*/ 1324 h 28"/>
                              <a:gd name="T16" fmla="+- 0 740 740"/>
                              <a:gd name="T17" fmla="*/ T16 w 80"/>
                              <a:gd name="T18" fmla="+- 0 1307 1307"/>
                              <a:gd name="T19" fmla="*/ 1307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9" name="Freeform 1306"/>
                        <wps:cNvSpPr>
                          <a:spLocks/>
                        </wps:cNvSpPr>
                        <wps:spPr bwMode="auto">
                          <a:xfrm>
                            <a:off x="853" y="1322"/>
                            <a:ext cx="80" cy="28"/>
                          </a:xfrm>
                          <a:custGeom>
                            <a:avLst/>
                            <a:gdLst>
                              <a:gd name="T0" fmla="+- 0 853 853"/>
                              <a:gd name="T1" fmla="*/ T0 w 80"/>
                              <a:gd name="T2" fmla="+- 0 1323 1323"/>
                              <a:gd name="T3" fmla="*/ 1323 h 28"/>
                              <a:gd name="T4" fmla="+- 0 932 853"/>
                              <a:gd name="T5" fmla="*/ T4 w 80"/>
                              <a:gd name="T6" fmla="+- 0 1334 1323"/>
                              <a:gd name="T7" fmla="*/ 1334 h 28"/>
                              <a:gd name="T8" fmla="+- 0 933 853"/>
                              <a:gd name="T9" fmla="*/ T8 w 80"/>
                              <a:gd name="T10" fmla="+- 0 1350 1323"/>
                              <a:gd name="T11" fmla="*/ 1350 h 28"/>
                              <a:gd name="T12" fmla="+- 0 853 853"/>
                              <a:gd name="T13" fmla="*/ T12 w 80"/>
                              <a:gd name="T14" fmla="+- 0 1339 1323"/>
                              <a:gd name="T15" fmla="*/ 1339 h 28"/>
                              <a:gd name="T16" fmla="+- 0 853 853"/>
                              <a:gd name="T17" fmla="*/ T16 w 80"/>
                              <a:gd name="T18" fmla="+- 0 1323 1323"/>
                              <a:gd name="T19" fmla="*/ 1323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0" name="Freeform 1307"/>
                        <wps:cNvSpPr>
                          <a:spLocks/>
                        </wps:cNvSpPr>
                        <wps:spPr bwMode="auto">
                          <a:xfrm>
                            <a:off x="966" y="1337"/>
                            <a:ext cx="80" cy="28"/>
                          </a:xfrm>
                          <a:custGeom>
                            <a:avLst/>
                            <a:gdLst>
                              <a:gd name="T0" fmla="+- 0 967 967"/>
                              <a:gd name="T1" fmla="*/ T0 w 80"/>
                              <a:gd name="T2" fmla="+- 0 1338 1338"/>
                              <a:gd name="T3" fmla="*/ 1338 h 28"/>
                              <a:gd name="T4" fmla="+- 0 1046 967"/>
                              <a:gd name="T5" fmla="*/ T4 w 80"/>
                              <a:gd name="T6" fmla="+- 0 1349 1338"/>
                              <a:gd name="T7" fmla="*/ 1349 h 28"/>
                              <a:gd name="T8" fmla="+- 0 1046 967"/>
                              <a:gd name="T9" fmla="*/ T8 w 80"/>
                              <a:gd name="T10" fmla="+- 0 1365 1338"/>
                              <a:gd name="T11" fmla="*/ 1365 h 28"/>
                              <a:gd name="T12" fmla="+- 0 967 967"/>
                              <a:gd name="T13" fmla="*/ T12 w 80"/>
                              <a:gd name="T14" fmla="+- 0 1354 1338"/>
                              <a:gd name="T15" fmla="*/ 1354 h 28"/>
                              <a:gd name="T16" fmla="+- 0 967 967"/>
                              <a:gd name="T17" fmla="*/ T16 w 80"/>
                              <a:gd name="T18" fmla="+- 0 1338 1338"/>
                              <a:gd name="T19" fmla="*/ 1338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1" name="Freeform 1308"/>
                        <wps:cNvSpPr>
                          <a:spLocks/>
                        </wps:cNvSpPr>
                        <wps:spPr bwMode="auto">
                          <a:xfrm>
                            <a:off x="1080" y="1355"/>
                            <a:ext cx="80" cy="28"/>
                          </a:xfrm>
                          <a:custGeom>
                            <a:avLst/>
                            <a:gdLst>
                              <a:gd name="T0" fmla="+- 0 1080 1080"/>
                              <a:gd name="T1" fmla="*/ T0 w 80"/>
                              <a:gd name="T2" fmla="+- 0 1356 1356"/>
                              <a:gd name="T3" fmla="*/ 1356 h 28"/>
                              <a:gd name="T4" fmla="+- 0 1159 1080"/>
                              <a:gd name="T5" fmla="*/ T4 w 80"/>
                              <a:gd name="T6" fmla="+- 0 1367 1356"/>
                              <a:gd name="T7" fmla="*/ 1367 h 28"/>
                              <a:gd name="T8" fmla="+- 0 1160 1080"/>
                              <a:gd name="T9" fmla="*/ T8 w 80"/>
                              <a:gd name="T10" fmla="+- 0 1384 1356"/>
                              <a:gd name="T11" fmla="*/ 1384 h 28"/>
                              <a:gd name="T12" fmla="+- 0 1080 1080"/>
                              <a:gd name="T13" fmla="*/ T12 w 80"/>
                              <a:gd name="T14" fmla="+- 0 1372 1356"/>
                              <a:gd name="T15" fmla="*/ 1372 h 28"/>
                              <a:gd name="T16" fmla="+- 0 1080 1080"/>
                              <a:gd name="T17" fmla="*/ T16 w 80"/>
                              <a:gd name="T18" fmla="+- 0 1356 1356"/>
                              <a:gd name="T19" fmla="*/ 1356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8"/>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2" name="Freeform 1309"/>
                        <wps:cNvSpPr>
                          <a:spLocks/>
                        </wps:cNvSpPr>
                        <wps:spPr bwMode="auto">
                          <a:xfrm>
                            <a:off x="1193" y="1371"/>
                            <a:ext cx="80" cy="28"/>
                          </a:xfrm>
                          <a:custGeom>
                            <a:avLst/>
                            <a:gdLst>
                              <a:gd name="T0" fmla="+- 0 1194 1194"/>
                              <a:gd name="T1" fmla="*/ T0 w 80"/>
                              <a:gd name="T2" fmla="+- 0 1371 1371"/>
                              <a:gd name="T3" fmla="*/ 1371 h 28"/>
                              <a:gd name="T4" fmla="+- 0 1273 1194"/>
                              <a:gd name="T5" fmla="*/ T4 w 80"/>
                              <a:gd name="T6" fmla="+- 0 1382 1371"/>
                              <a:gd name="T7" fmla="*/ 1382 h 28"/>
                              <a:gd name="T8" fmla="+- 0 1273 1194"/>
                              <a:gd name="T9" fmla="*/ T8 w 80"/>
                              <a:gd name="T10" fmla="+- 0 1399 1371"/>
                              <a:gd name="T11" fmla="*/ 1399 h 28"/>
                              <a:gd name="T12" fmla="+- 0 1194 1194"/>
                              <a:gd name="T13" fmla="*/ T12 w 80"/>
                              <a:gd name="T14" fmla="+- 0 1388 1371"/>
                              <a:gd name="T15" fmla="*/ 1388 h 28"/>
                              <a:gd name="T16" fmla="+- 0 1194 1194"/>
                              <a:gd name="T17" fmla="*/ T16 w 80"/>
                              <a:gd name="T18" fmla="+- 0 1371 1371"/>
                              <a:gd name="T19" fmla="*/ 1371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3" name="Freeform 1310"/>
                        <wps:cNvSpPr>
                          <a:spLocks/>
                        </wps:cNvSpPr>
                        <wps:spPr bwMode="auto">
                          <a:xfrm>
                            <a:off x="1307" y="1383"/>
                            <a:ext cx="80" cy="28"/>
                          </a:xfrm>
                          <a:custGeom>
                            <a:avLst/>
                            <a:gdLst>
                              <a:gd name="T0" fmla="+- 0 1307 1307"/>
                              <a:gd name="T1" fmla="*/ T0 w 80"/>
                              <a:gd name="T2" fmla="+- 0 1383 1383"/>
                              <a:gd name="T3" fmla="*/ 1383 h 28"/>
                              <a:gd name="T4" fmla="+- 0 1386 1307"/>
                              <a:gd name="T5" fmla="*/ T4 w 80"/>
                              <a:gd name="T6" fmla="+- 0 1394 1383"/>
                              <a:gd name="T7" fmla="*/ 1394 h 28"/>
                              <a:gd name="T8" fmla="+- 0 1387 1307"/>
                              <a:gd name="T9" fmla="*/ T8 w 80"/>
                              <a:gd name="T10" fmla="+- 0 1411 1383"/>
                              <a:gd name="T11" fmla="*/ 1411 h 28"/>
                              <a:gd name="T12" fmla="+- 0 1307 1307"/>
                              <a:gd name="T13" fmla="*/ T12 w 80"/>
                              <a:gd name="T14" fmla="+- 0 1400 1383"/>
                              <a:gd name="T15" fmla="*/ 1400 h 28"/>
                              <a:gd name="T16" fmla="+- 0 1307 1307"/>
                              <a:gd name="T17" fmla="*/ T16 w 80"/>
                              <a:gd name="T18" fmla="+- 0 1383 1383"/>
                              <a:gd name="T19" fmla="*/ 1383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4" name="Freeform 1311"/>
                        <wps:cNvSpPr>
                          <a:spLocks/>
                        </wps:cNvSpPr>
                        <wps:spPr bwMode="auto">
                          <a:xfrm>
                            <a:off x="1425" y="1403"/>
                            <a:ext cx="80" cy="28"/>
                          </a:xfrm>
                          <a:custGeom>
                            <a:avLst/>
                            <a:gdLst>
                              <a:gd name="T0" fmla="+- 0 1426 1426"/>
                              <a:gd name="T1" fmla="*/ T0 w 80"/>
                              <a:gd name="T2" fmla="+- 0 1404 1404"/>
                              <a:gd name="T3" fmla="*/ 1404 h 28"/>
                              <a:gd name="T4" fmla="+- 0 1505 1426"/>
                              <a:gd name="T5" fmla="*/ T4 w 80"/>
                              <a:gd name="T6" fmla="+- 0 1415 1404"/>
                              <a:gd name="T7" fmla="*/ 1415 h 28"/>
                              <a:gd name="T8" fmla="+- 0 1505 1426"/>
                              <a:gd name="T9" fmla="*/ T8 w 80"/>
                              <a:gd name="T10" fmla="+- 0 1432 1404"/>
                              <a:gd name="T11" fmla="*/ 1432 h 28"/>
                              <a:gd name="T12" fmla="+- 0 1426 1426"/>
                              <a:gd name="T13" fmla="*/ T12 w 80"/>
                              <a:gd name="T14" fmla="+- 0 1421 1404"/>
                              <a:gd name="T15" fmla="*/ 1421 h 28"/>
                              <a:gd name="T16" fmla="+- 0 1426 1426"/>
                              <a:gd name="T17" fmla="*/ T16 w 80"/>
                              <a:gd name="T18" fmla="+- 0 1404 1404"/>
                              <a:gd name="T19" fmla="*/ 1404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Freeform 1312"/>
                        <wps:cNvSpPr>
                          <a:spLocks/>
                        </wps:cNvSpPr>
                        <wps:spPr bwMode="auto">
                          <a:xfrm>
                            <a:off x="1544" y="1421"/>
                            <a:ext cx="80" cy="28"/>
                          </a:xfrm>
                          <a:custGeom>
                            <a:avLst/>
                            <a:gdLst>
                              <a:gd name="T0" fmla="+- 0 1545 1545"/>
                              <a:gd name="T1" fmla="*/ T0 w 80"/>
                              <a:gd name="T2" fmla="+- 0 1421 1421"/>
                              <a:gd name="T3" fmla="*/ 1421 h 28"/>
                              <a:gd name="T4" fmla="+- 0 1624 1545"/>
                              <a:gd name="T5" fmla="*/ T4 w 80"/>
                              <a:gd name="T6" fmla="+- 0 1432 1421"/>
                              <a:gd name="T7" fmla="*/ 1432 h 28"/>
                              <a:gd name="T8" fmla="+- 0 1624 1545"/>
                              <a:gd name="T9" fmla="*/ T8 w 80"/>
                              <a:gd name="T10" fmla="+- 0 1449 1421"/>
                              <a:gd name="T11" fmla="*/ 1449 h 28"/>
                              <a:gd name="T12" fmla="+- 0 1545 1545"/>
                              <a:gd name="T13" fmla="*/ T12 w 80"/>
                              <a:gd name="T14" fmla="+- 0 1438 1421"/>
                              <a:gd name="T15" fmla="*/ 1438 h 28"/>
                              <a:gd name="T16" fmla="+- 0 1545 1545"/>
                              <a:gd name="T17" fmla="*/ T16 w 80"/>
                              <a:gd name="T18" fmla="+- 0 1421 1421"/>
                              <a:gd name="T19" fmla="*/ 1421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6" name="Freeform 1313"/>
                        <wps:cNvSpPr>
                          <a:spLocks/>
                        </wps:cNvSpPr>
                        <wps:spPr bwMode="auto">
                          <a:xfrm>
                            <a:off x="1667" y="1438"/>
                            <a:ext cx="80" cy="28"/>
                          </a:xfrm>
                          <a:custGeom>
                            <a:avLst/>
                            <a:gdLst>
                              <a:gd name="T0" fmla="+- 0 1667 1667"/>
                              <a:gd name="T1" fmla="*/ T0 w 80"/>
                              <a:gd name="T2" fmla="+- 0 1438 1438"/>
                              <a:gd name="T3" fmla="*/ 1438 h 28"/>
                              <a:gd name="T4" fmla="+- 0 1747 1667"/>
                              <a:gd name="T5" fmla="*/ T4 w 80"/>
                              <a:gd name="T6" fmla="+- 0 1450 1438"/>
                              <a:gd name="T7" fmla="*/ 1450 h 28"/>
                              <a:gd name="T8" fmla="+- 0 1747 1667"/>
                              <a:gd name="T9" fmla="*/ T8 w 80"/>
                              <a:gd name="T10" fmla="+- 0 1466 1438"/>
                              <a:gd name="T11" fmla="*/ 1466 h 28"/>
                              <a:gd name="T12" fmla="+- 0 1668 1667"/>
                              <a:gd name="T13" fmla="*/ T12 w 80"/>
                              <a:gd name="T14" fmla="+- 0 1455 1438"/>
                              <a:gd name="T15" fmla="*/ 1455 h 28"/>
                              <a:gd name="T16" fmla="+- 0 1667 1667"/>
                              <a:gd name="T17" fmla="*/ T16 w 80"/>
                              <a:gd name="T18" fmla="+- 0 1438 1438"/>
                              <a:gd name="T19" fmla="*/ 1438 h 28"/>
                            </a:gdLst>
                            <a:ahLst/>
                            <a:cxnLst>
                              <a:cxn ang="0">
                                <a:pos x="T1" y="T3"/>
                              </a:cxn>
                              <a:cxn ang="0">
                                <a:pos x="T5" y="T7"/>
                              </a:cxn>
                              <a:cxn ang="0">
                                <a:pos x="T9" y="T11"/>
                              </a:cxn>
                              <a:cxn ang="0">
                                <a:pos x="T13" y="T15"/>
                              </a:cxn>
                              <a:cxn ang="0">
                                <a:pos x="T17" y="T19"/>
                              </a:cxn>
                            </a:cxnLst>
                            <a:rect l="0" t="0" r="r" b="b"/>
                            <a:pathLst>
                              <a:path w="80" h="28">
                                <a:moveTo>
                                  <a:pt x="0" y="0"/>
                                </a:moveTo>
                                <a:lnTo>
                                  <a:pt x="80" y="12"/>
                                </a:lnTo>
                                <a:lnTo>
                                  <a:pt x="80" y="28"/>
                                </a:lnTo>
                                <a:lnTo>
                                  <a:pt x="1"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7" name="Freeform 1314"/>
                        <wps:cNvSpPr>
                          <a:spLocks/>
                        </wps:cNvSpPr>
                        <wps:spPr bwMode="auto">
                          <a:xfrm>
                            <a:off x="1790" y="1455"/>
                            <a:ext cx="80" cy="28"/>
                          </a:xfrm>
                          <a:custGeom>
                            <a:avLst/>
                            <a:gdLst>
                              <a:gd name="T0" fmla="+- 0 1790 1790"/>
                              <a:gd name="T1" fmla="*/ T0 w 80"/>
                              <a:gd name="T2" fmla="+- 0 1456 1456"/>
                              <a:gd name="T3" fmla="*/ 1456 h 28"/>
                              <a:gd name="T4" fmla="+- 0 1869 1790"/>
                              <a:gd name="T5" fmla="*/ T4 w 80"/>
                              <a:gd name="T6" fmla="+- 0 1467 1456"/>
                              <a:gd name="T7" fmla="*/ 1467 h 28"/>
                              <a:gd name="T8" fmla="+- 0 1870 1790"/>
                              <a:gd name="T9" fmla="*/ T8 w 80"/>
                              <a:gd name="T10" fmla="+- 0 1484 1456"/>
                              <a:gd name="T11" fmla="*/ 1484 h 28"/>
                              <a:gd name="T12" fmla="+- 0 1790 1790"/>
                              <a:gd name="T13" fmla="*/ T12 w 80"/>
                              <a:gd name="T14" fmla="+- 0 1473 1456"/>
                              <a:gd name="T15" fmla="*/ 1473 h 28"/>
                              <a:gd name="T16" fmla="+- 0 1790 1790"/>
                              <a:gd name="T17" fmla="*/ T16 w 80"/>
                              <a:gd name="T18" fmla="+- 0 1456 1456"/>
                              <a:gd name="T19" fmla="*/ 1456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 name="Freeform 1315"/>
                        <wps:cNvSpPr>
                          <a:spLocks/>
                        </wps:cNvSpPr>
                        <wps:spPr bwMode="auto">
                          <a:xfrm>
                            <a:off x="1912" y="1473"/>
                            <a:ext cx="80" cy="28"/>
                          </a:xfrm>
                          <a:custGeom>
                            <a:avLst/>
                            <a:gdLst>
                              <a:gd name="T0" fmla="+- 0 1913 1913"/>
                              <a:gd name="T1" fmla="*/ T0 w 80"/>
                              <a:gd name="T2" fmla="+- 0 1473 1473"/>
                              <a:gd name="T3" fmla="*/ 1473 h 28"/>
                              <a:gd name="T4" fmla="+- 0 1992 1913"/>
                              <a:gd name="T5" fmla="*/ T4 w 80"/>
                              <a:gd name="T6" fmla="+- 0 1484 1473"/>
                              <a:gd name="T7" fmla="*/ 1484 h 28"/>
                              <a:gd name="T8" fmla="+- 0 1992 1913"/>
                              <a:gd name="T9" fmla="*/ T8 w 80"/>
                              <a:gd name="T10" fmla="+- 0 1501 1473"/>
                              <a:gd name="T11" fmla="*/ 1501 h 28"/>
                              <a:gd name="T12" fmla="+- 0 1913 1913"/>
                              <a:gd name="T13" fmla="*/ T12 w 80"/>
                              <a:gd name="T14" fmla="+- 0 1490 1473"/>
                              <a:gd name="T15" fmla="*/ 1490 h 28"/>
                              <a:gd name="T16" fmla="+- 0 1913 1913"/>
                              <a:gd name="T17" fmla="*/ T16 w 80"/>
                              <a:gd name="T18" fmla="+- 0 1473 1473"/>
                              <a:gd name="T19" fmla="*/ 1473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9" name="Freeform 1316"/>
                        <wps:cNvSpPr>
                          <a:spLocks/>
                        </wps:cNvSpPr>
                        <wps:spPr bwMode="auto">
                          <a:xfrm>
                            <a:off x="2028" y="1490"/>
                            <a:ext cx="80" cy="28"/>
                          </a:xfrm>
                          <a:custGeom>
                            <a:avLst/>
                            <a:gdLst>
                              <a:gd name="T0" fmla="+- 0 2029 2029"/>
                              <a:gd name="T1" fmla="*/ T0 w 80"/>
                              <a:gd name="T2" fmla="+- 0 1491 1491"/>
                              <a:gd name="T3" fmla="*/ 1491 h 28"/>
                              <a:gd name="T4" fmla="+- 0 2108 2029"/>
                              <a:gd name="T5" fmla="*/ T4 w 80"/>
                              <a:gd name="T6" fmla="+- 0 1502 1491"/>
                              <a:gd name="T7" fmla="*/ 1502 h 28"/>
                              <a:gd name="T8" fmla="+- 0 2108 2029"/>
                              <a:gd name="T9" fmla="*/ T8 w 80"/>
                              <a:gd name="T10" fmla="+- 0 1518 1491"/>
                              <a:gd name="T11" fmla="*/ 1518 h 28"/>
                              <a:gd name="T12" fmla="+- 0 2029 2029"/>
                              <a:gd name="T13" fmla="*/ T12 w 80"/>
                              <a:gd name="T14" fmla="+- 0 1507 1491"/>
                              <a:gd name="T15" fmla="*/ 1507 h 28"/>
                              <a:gd name="T16" fmla="+- 0 2029 2029"/>
                              <a:gd name="T17" fmla="*/ T16 w 80"/>
                              <a:gd name="T18" fmla="+- 0 1491 1491"/>
                              <a:gd name="T19" fmla="*/ 1491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0" name="Freeform 1317"/>
                        <wps:cNvSpPr>
                          <a:spLocks/>
                        </wps:cNvSpPr>
                        <wps:spPr bwMode="auto">
                          <a:xfrm>
                            <a:off x="2146" y="1508"/>
                            <a:ext cx="80" cy="28"/>
                          </a:xfrm>
                          <a:custGeom>
                            <a:avLst/>
                            <a:gdLst>
                              <a:gd name="T0" fmla="+- 0 2146 2146"/>
                              <a:gd name="T1" fmla="*/ T0 w 80"/>
                              <a:gd name="T2" fmla="+- 0 1508 1508"/>
                              <a:gd name="T3" fmla="*/ 1508 h 28"/>
                              <a:gd name="T4" fmla="+- 0 2225 2146"/>
                              <a:gd name="T5" fmla="*/ T4 w 80"/>
                              <a:gd name="T6" fmla="+- 0 1519 1508"/>
                              <a:gd name="T7" fmla="*/ 1519 h 28"/>
                              <a:gd name="T8" fmla="+- 0 2226 2146"/>
                              <a:gd name="T9" fmla="*/ T8 w 80"/>
                              <a:gd name="T10" fmla="+- 0 1536 1508"/>
                              <a:gd name="T11" fmla="*/ 1536 h 28"/>
                              <a:gd name="T12" fmla="+- 0 2146 2146"/>
                              <a:gd name="T13" fmla="*/ T12 w 80"/>
                              <a:gd name="T14" fmla="+- 0 1525 1508"/>
                              <a:gd name="T15" fmla="*/ 1525 h 28"/>
                              <a:gd name="T16" fmla="+- 0 2146 2146"/>
                              <a:gd name="T17" fmla="*/ T16 w 80"/>
                              <a:gd name="T18" fmla="+- 0 1508 1508"/>
                              <a:gd name="T19" fmla="*/ 1508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1" name="Freeform 1318"/>
                        <wps:cNvSpPr>
                          <a:spLocks/>
                        </wps:cNvSpPr>
                        <wps:spPr bwMode="auto">
                          <a:xfrm>
                            <a:off x="2267" y="1525"/>
                            <a:ext cx="80" cy="28"/>
                          </a:xfrm>
                          <a:custGeom>
                            <a:avLst/>
                            <a:gdLst>
                              <a:gd name="T0" fmla="+- 0 2267 2267"/>
                              <a:gd name="T1" fmla="*/ T0 w 80"/>
                              <a:gd name="T2" fmla="+- 0 1525 1525"/>
                              <a:gd name="T3" fmla="*/ 1525 h 28"/>
                              <a:gd name="T4" fmla="+- 0 2347 2267"/>
                              <a:gd name="T5" fmla="*/ T4 w 80"/>
                              <a:gd name="T6" fmla="+- 0 1536 1525"/>
                              <a:gd name="T7" fmla="*/ 1536 h 28"/>
                              <a:gd name="T8" fmla="+- 0 2347 2267"/>
                              <a:gd name="T9" fmla="*/ T8 w 80"/>
                              <a:gd name="T10" fmla="+- 0 1553 1525"/>
                              <a:gd name="T11" fmla="*/ 1553 h 28"/>
                              <a:gd name="T12" fmla="+- 0 2268 2267"/>
                              <a:gd name="T13" fmla="*/ T12 w 80"/>
                              <a:gd name="T14" fmla="+- 0 1542 1525"/>
                              <a:gd name="T15" fmla="*/ 1542 h 28"/>
                              <a:gd name="T16" fmla="+- 0 2267 2267"/>
                              <a:gd name="T17" fmla="*/ T16 w 80"/>
                              <a:gd name="T18" fmla="+- 0 1525 1525"/>
                              <a:gd name="T19" fmla="*/ 1525 h 28"/>
                            </a:gdLst>
                            <a:ahLst/>
                            <a:cxnLst>
                              <a:cxn ang="0">
                                <a:pos x="T1" y="T3"/>
                              </a:cxn>
                              <a:cxn ang="0">
                                <a:pos x="T5" y="T7"/>
                              </a:cxn>
                              <a:cxn ang="0">
                                <a:pos x="T9" y="T11"/>
                              </a:cxn>
                              <a:cxn ang="0">
                                <a:pos x="T13" y="T15"/>
                              </a:cxn>
                              <a:cxn ang="0">
                                <a:pos x="T17" y="T19"/>
                              </a:cxn>
                            </a:cxnLst>
                            <a:rect l="0" t="0" r="r" b="b"/>
                            <a:pathLst>
                              <a:path w="80" h="28">
                                <a:moveTo>
                                  <a:pt x="0" y="0"/>
                                </a:moveTo>
                                <a:lnTo>
                                  <a:pt x="80" y="11"/>
                                </a:lnTo>
                                <a:lnTo>
                                  <a:pt x="80" y="28"/>
                                </a:lnTo>
                                <a:lnTo>
                                  <a:pt x="1"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2" name="Freeform 1319"/>
                        <wps:cNvSpPr>
                          <a:spLocks/>
                        </wps:cNvSpPr>
                        <wps:spPr bwMode="auto">
                          <a:xfrm>
                            <a:off x="748" y="1267"/>
                            <a:ext cx="80" cy="28"/>
                          </a:xfrm>
                          <a:custGeom>
                            <a:avLst/>
                            <a:gdLst>
                              <a:gd name="T0" fmla="+- 0 748 748"/>
                              <a:gd name="T1" fmla="*/ T0 w 80"/>
                              <a:gd name="T2" fmla="+- 0 1267 1267"/>
                              <a:gd name="T3" fmla="*/ 1267 h 28"/>
                              <a:gd name="T4" fmla="+- 0 827 748"/>
                              <a:gd name="T5" fmla="*/ T4 w 80"/>
                              <a:gd name="T6" fmla="+- 0 1279 1267"/>
                              <a:gd name="T7" fmla="*/ 1279 h 28"/>
                              <a:gd name="T8" fmla="+- 0 828 748"/>
                              <a:gd name="T9" fmla="*/ T8 w 80"/>
                              <a:gd name="T10" fmla="+- 0 1295 1267"/>
                              <a:gd name="T11" fmla="*/ 1295 h 28"/>
                              <a:gd name="T12" fmla="+- 0 748 748"/>
                              <a:gd name="T13" fmla="*/ T12 w 80"/>
                              <a:gd name="T14" fmla="+- 0 1284 1267"/>
                              <a:gd name="T15" fmla="*/ 1284 h 28"/>
                              <a:gd name="T16" fmla="+- 0 748 748"/>
                              <a:gd name="T17" fmla="*/ T16 w 80"/>
                              <a:gd name="T18" fmla="+- 0 1267 1267"/>
                              <a:gd name="T19" fmla="*/ 1267 h 28"/>
                            </a:gdLst>
                            <a:ahLst/>
                            <a:cxnLst>
                              <a:cxn ang="0">
                                <a:pos x="T1" y="T3"/>
                              </a:cxn>
                              <a:cxn ang="0">
                                <a:pos x="T5" y="T7"/>
                              </a:cxn>
                              <a:cxn ang="0">
                                <a:pos x="T9" y="T11"/>
                              </a:cxn>
                              <a:cxn ang="0">
                                <a:pos x="T13" y="T15"/>
                              </a:cxn>
                              <a:cxn ang="0">
                                <a:pos x="T17" y="T19"/>
                              </a:cxn>
                            </a:cxnLst>
                            <a:rect l="0" t="0" r="r" b="b"/>
                            <a:pathLst>
                              <a:path w="80" h="28">
                                <a:moveTo>
                                  <a:pt x="0" y="0"/>
                                </a:moveTo>
                                <a:lnTo>
                                  <a:pt x="79" y="12"/>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3" name="Freeform 1320"/>
                        <wps:cNvSpPr>
                          <a:spLocks/>
                        </wps:cNvSpPr>
                        <wps:spPr bwMode="auto">
                          <a:xfrm>
                            <a:off x="862" y="1284"/>
                            <a:ext cx="80" cy="28"/>
                          </a:xfrm>
                          <a:custGeom>
                            <a:avLst/>
                            <a:gdLst>
                              <a:gd name="T0" fmla="+- 0 862 862"/>
                              <a:gd name="T1" fmla="*/ T0 w 80"/>
                              <a:gd name="T2" fmla="+- 0 1285 1285"/>
                              <a:gd name="T3" fmla="*/ 1285 h 28"/>
                              <a:gd name="T4" fmla="+- 0 941 862"/>
                              <a:gd name="T5" fmla="*/ T4 w 80"/>
                              <a:gd name="T6" fmla="+- 0 1296 1285"/>
                              <a:gd name="T7" fmla="*/ 1296 h 28"/>
                              <a:gd name="T8" fmla="+- 0 942 862"/>
                              <a:gd name="T9" fmla="*/ T8 w 80"/>
                              <a:gd name="T10" fmla="+- 0 1312 1285"/>
                              <a:gd name="T11" fmla="*/ 1312 h 28"/>
                              <a:gd name="T12" fmla="+- 0 862 862"/>
                              <a:gd name="T13" fmla="*/ T12 w 80"/>
                              <a:gd name="T14" fmla="+- 0 1301 1285"/>
                              <a:gd name="T15" fmla="*/ 1301 h 28"/>
                              <a:gd name="T16" fmla="+- 0 862 862"/>
                              <a:gd name="T17" fmla="*/ T16 w 80"/>
                              <a:gd name="T18" fmla="+- 0 1285 1285"/>
                              <a:gd name="T19" fmla="*/ 1285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4" name="Freeform 1321"/>
                        <wps:cNvSpPr>
                          <a:spLocks/>
                        </wps:cNvSpPr>
                        <wps:spPr bwMode="auto">
                          <a:xfrm>
                            <a:off x="975" y="1301"/>
                            <a:ext cx="80" cy="28"/>
                          </a:xfrm>
                          <a:custGeom>
                            <a:avLst/>
                            <a:gdLst>
                              <a:gd name="T0" fmla="+- 0 976 976"/>
                              <a:gd name="T1" fmla="*/ T0 w 80"/>
                              <a:gd name="T2" fmla="+- 0 1302 1302"/>
                              <a:gd name="T3" fmla="*/ 1302 h 28"/>
                              <a:gd name="T4" fmla="+- 0 1055 976"/>
                              <a:gd name="T5" fmla="*/ T4 w 80"/>
                              <a:gd name="T6" fmla="+- 0 1313 1302"/>
                              <a:gd name="T7" fmla="*/ 1313 h 28"/>
                              <a:gd name="T8" fmla="+- 0 1056 976"/>
                              <a:gd name="T9" fmla="*/ T8 w 80"/>
                              <a:gd name="T10" fmla="+- 0 1329 1302"/>
                              <a:gd name="T11" fmla="*/ 1329 h 28"/>
                              <a:gd name="T12" fmla="+- 0 976 976"/>
                              <a:gd name="T13" fmla="*/ T12 w 80"/>
                              <a:gd name="T14" fmla="+- 0 1318 1302"/>
                              <a:gd name="T15" fmla="*/ 1318 h 28"/>
                              <a:gd name="T16" fmla="+- 0 976 976"/>
                              <a:gd name="T17" fmla="*/ T16 w 80"/>
                              <a:gd name="T18" fmla="+- 0 1302 1302"/>
                              <a:gd name="T19" fmla="*/ 1302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5" name="Freeform 1322"/>
                        <wps:cNvSpPr>
                          <a:spLocks/>
                        </wps:cNvSpPr>
                        <wps:spPr bwMode="auto">
                          <a:xfrm>
                            <a:off x="1088" y="1315"/>
                            <a:ext cx="80" cy="28"/>
                          </a:xfrm>
                          <a:custGeom>
                            <a:avLst/>
                            <a:gdLst>
                              <a:gd name="T0" fmla="+- 0 1088 1088"/>
                              <a:gd name="T1" fmla="*/ T0 w 80"/>
                              <a:gd name="T2" fmla="+- 0 1315 1315"/>
                              <a:gd name="T3" fmla="*/ 1315 h 28"/>
                              <a:gd name="T4" fmla="+- 0 1167 1088"/>
                              <a:gd name="T5" fmla="*/ T4 w 80"/>
                              <a:gd name="T6" fmla="+- 0 1326 1315"/>
                              <a:gd name="T7" fmla="*/ 1326 h 28"/>
                              <a:gd name="T8" fmla="+- 0 1168 1088"/>
                              <a:gd name="T9" fmla="*/ T8 w 80"/>
                              <a:gd name="T10" fmla="+- 0 1343 1315"/>
                              <a:gd name="T11" fmla="*/ 1343 h 28"/>
                              <a:gd name="T12" fmla="+- 0 1088 1088"/>
                              <a:gd name="T13" fmla="*/ T12 w 80"/>
                              <a:gd name="T14" fmla="+- 0 1332 1315"/>
                              <a:gd name="T15" fmla="*/ 1332 h 28"/>
                              <a:gd name="T16" fmla="+- 0 1088 1088"/>
                              <a:gd name="T17" fmla="*/ T16 w 80"/>
                              <a:gd name="T18" fmla="+- 0 1315 1315"/>
                              <a:gd name="T19" fmla="*/ 1315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 name="Freeform 1323"/>
                        <wps:cNvSpPr>
                          <a:spLocks/>
                        </wps:cNvSpPr>
                        <wps:spPr bwMode="auto">
                          <a:xfrm>
                            <a:off x="1200" y="1328"/>
                            <a:ext cx="80" cy="28"/>
                          </a:xfrm>
                          <a:custGeom>
                            <a:avLst/>
                            <a:gdLst>
                              <a:gd name="T0" fmla="+- 0 1200 1200"/>
                              <a:gd name="T1" fmla="*/ T0 w 80"/>
                              <a:gd name="T2" fmla="+- 0 1329 1329"/>
                              <a:gd name="T3" fmla="*/ 1329 h 28"/>
                              <a:gd name="T4" fmla="+- 0 1280 1200"/>
                              <a:gd name="T5" fmla="*/ T4 w 80"/>
                              <a:gd name="T6" fmla="+- 0 1340 1329"/>
                              <a:gd name="T7" fmla="*/ 1340 h 28"/>
                              <a:gd name="T8" fmla="+- 0 1280 1200"/>
                              <a:gd name="T9" fmla="*/ T8 w 80"/>
                              <a:gd name="T10" fmla="+- 0 1356 1329"/>
                              <a:gd name="T11" fmla="*/ 1356 h 28"/>
                              <a:gd name="T12" fmla="+- 0 1200 1200"/>
                              <a:gd name="T13" fmla="*/ T12 w 80"/>
                              <a:gd name="T14" fmla="+- 0 1345 1329"/>
                              <a:gd name="T15" fmla="*/ 1345 h 28"/>
                              <a:gd name="T16" fmla="+- 0 1200 1200"/>
                              <a:gd name="T17" fmla="*/ T16 w 80"/>
                              <a:gd name="T18" fmla="+- 0 1329 1329"/>
                              <a:gd name="T19" fmla="*/ 1329 h 28"/>
                            </a:gdLst>
                            <a:ahLst/>
                            <a:cxnLst>
                              <a:cxn ang="0">
                                <a:pos x="T1" y="T3"/>
                              </a:cxn>
                              <a:cxn ang="0">
                                <a:pos x="T5" y="T7"/>
                              </a:cxn>
                              <a:cxn ang="0">
                                <a:pos x="T9" y="T11"/>
                              </a:cxn>
                              <a:cxn ang="0">
                                <a:pos x="T13" y="T15"/>
                              </a:cxn>
                              <a:cxn ang="0">
                                <a:pos x="T17" y="T19"/>
                              </a:cxn>
                            </a:cxnLst>
                            <a:rect l="0" t="0" r="r" b="b"/>
                            <a:pathLst>
                              <a:path w="80" h="28">
                                <a:moveTo>
                                  <a:pt x="0" y="0"/>
                                </a:moveTo>
                                <a:lnTo>
                                  <a:pt x="80" y="11"/>
                                </a:lnTo>
                                <a:lnTo>
                                  <a:pt x="80"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7" name="Freeform 1324"/>
                        <wps:cNvSpPr>
                          <a:spLocks/>
                        </wps:cNvSpPr>
                        <wps:spPr bwMode="auto">
                          <a:xfrm>
                            <a:off x="1318" y="1345"/>
                            <a:ext cx="80" cy="28"/>
                          </a:xfrm>
                          <a:custGeom>
                            <a:avLst/>
                            <a:gdLst>
                              <a:gd name="T0" fmla="+- 0 1319 1319"/>
                              <a:gd name="T1" fmla="*/ T0 w 80"/>
                              <a:gd name="T2" fmla="+- 0 1345 1345"/>
                              <a:gd name="T3" fmla="*/ 1345 h 28"/>
                              <a:gd name="T4" fmla="+- 0 1398 1319"/>
                              <a:gd name="T5" fmla="*/ T4 w 80"/>
                              <a:gd name="T6" fmla="+- 0 1356 1345"/>
                              <a:gd name="T7" fmla="*/ 1356 h 28"/>
                              <a:gd name="T8" fmla="+- 0 1398 1319"/>
                              <a:gd name="T9" fmla="*/ T8 w 80"/>
                              <a:gd name="T10" fmla="+- 0 1373 1345"/>
                              <a:gd name="T11" fmla="*/ 1373 h 28"/>
                              <a:gd name="T12" fmla="+- 0 1319 1319"/>
                              <a:gd name="T13" fmla="*/ T12 w 80"/>
                              <a:gd name="T14" fmla="+- 0 1362 1345"/>
                              <a:gd name="T15" fmla="*/ 1362 h 28"/>
                              <a:gd name="T16" fmla="+- 0 1319 1319"/>
                              <a:gd name="T17" fmla="*/ T16 w 80"/>
                              <a:gd name="T18" fmla="+- 0 1345 1345"/>
                              <a:gd name="T19" fmla="*/ 1345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Freeform 1325"/>
                        <wps:cNvSpPr>
                          <a:spLocks/>
                        </wps:cNvSpPr>
                        <wps:spPr bwMode="auto">
                          <a:xfrm>
                            <a:off x="1433" y="1361"/>
                            <a:ext cx="80" cy="28"/>
                          </a:xfrm>
                          <a:custGeom>
                            <a:avLst/>
                            <a:gdLst>
                              <a:gd name="T0" fmla="+- 0 1433 1433"/>
                              <a:gd name="T1" fmla="*/ T0 w 80"/>
                              <a:gd name="T2" fmla="+- 0 1361 1361"/>
                              <a:gd name="T3" fmla="*/ 1361 h 28"/>
                              <a:gd name="T4" fmla="+- 0 1513 1433"/>
                              <a:gd name="T5" fmla="*/ T4 w 80"/>
                              <a:gd name="T6" fmla="+- 0 1372 1361"/>
                              <a:gd name="T7" fmla="*/ 1372 h 28"/>
                              <a:gd name="T8" fmla="+- 0 1513 1433"/>
                              <a:gd name="T9" fmla="*/ T8 w 80"/>
                              <a:gd name="T10" fmla="+- 0 1389 1361"/>
                              <a:gd name="T11" fmla="*/ 1389 h 28"/>
                              <a:gd name="T12" fmla="+- 0 1434 1433"/>
                              <a:gd name="T13" fmla="*/ T12 w 80"/>
                              <a:gd name="T14" fmla="+- 0 1378 1361"/>
                              <a:gd name="T15" fmla="*/ 1378 h 28"/>
                              <a:gd name="T16" fmla="+- 0 1433 1433"/>
                              <a:gd name="T17" fmla="*/ T16 w 80"/>
                              <a:gd name="T18" fmla="+- 0 1361 1361"/>
                              <a:gd name="T19" fmla="*/ 1361 h 28"/>
                            </a:gdLst>
                            <a:ahLst/>
                            <a:cxnLst>
                              <a:cxn ang="0">
                                <a:pos x="T1" y="T3"/>
                              </a:cxn>
                              <a:cxn ang="0">
                                <a:pos x="T5" y="T7"/>
                              </a:cxn>
                              <a:cxn ang="0">
                                <a:pos x="T9" y="T11"/>
                              </a:cxn>
                              <a:cxn ang="0">
                                <a:pos x="T13" y="T15"/>
                              </a:cxn>
                              <a:cxn ang="0">
                                <a:pos x="T17" y="T19"/>
                              </a:cxn>
                            </a:cxnLst>
                            <a:rect l="0" t="0" r="r" b="b"/>
                            <a:pathLst>
                              <a:path w="80" h="28">
                                <a:moveTo>
                                  <a:pt x="0" y="0"/>
                                </a:moveTo>
                                <a:lnTo>
                                  <a:pt x="80" y="11"/>
                                </a:lnTo>
                                <a:lnTo>
                                  <a:pt x="80" y="28"/>
                                </a:lnTo>
                                <a:lnTo>
                                  <a:pt x="1"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9" name="Freeform 1326"/>
                        <wps:cNvSpPr>
                          <a:spLocks/>
                        </wps:cNvSpPr>
                        <wps:spPr bwMode="auto">
                          <a:xfrm>
                            <a:off x="1557" y="1378"/>
                            <a:ext cx="80" cy="28"/>
                          </a:xfrm>
                          <a:custGeom>
                            <a:avLst/>
                            <a:gdLst>
                              <a:gd name="T0" fmla="+- 0 1557 1557"/>
                              <a:gd name="T1" fmla="*/ T0 w 80"/>
                              <a:gd name="T2" fmla="+- 0 1378 1378"/>
                              <a:gd name="T3" fmla="*/ 1378 h 28"/>
                              <a:gd name="T4" fmla="+- 0 1636 1557"/>
                              <a:gd name="T5" fmla="*/ T4 w 80"/>
                              <a:gd name="T6" fmla="+- 0 1390 1378"/>
                              <a:gd name="T7" fmla="*/ 1390 h 28"/>
                              <a:gd name="T8" fmla="+- 0 1637 1557"/>
                              <a:gd name="T9" fmla="*/ T8 w 80"/>
                              <a:gd name="T10" fmla="+- 0 1406 1378"/>
                              <a:gd name="T11" fmla="*/ 1406 h 28"/>
                              <a:gd name="T12" fmla="+- 0 1557 1557"/>
                              <a:gd name="T13" fmla="*/ T12 w 80"/>
                              <a:gd name="T14" fmla="+- 0 1395 1378"/>
                              <a:gd name="T15" fmla="*/ 1395 h 28"/>
                              <a:gd name="T16" fmla="+- 0 1557 1557"/>
                              <a:gd name="T17" fmla="*/ T16 w 80"/>
                              <a:gd name="T18" fmla="+- 0 1378 1378"/>
                              <a:gd name="T19" fmla="*/ 1378 h 28"/>
                            </a:gdLst>
                            <a:ahLst/>
                            <a:cxnLst>
                              <a:cxn ang="0">
                                <a:pos x="T1" y="T3"/>
                              </a:cxn>
                              <a:cxn ang="0">
                                <a:pos x="T5" y="T7"/>
                              </a:cxn>
                              <a:cxn ang="0">
                                <a:pos x="T9" y="T11"/>
                              </a:cxn>
                              <a:cxn ang="0">
                                <a:pos x="T13" y="T15"/>
                              </a:cxn>
                              <a:cxn ang="0">
                                <a:pos x="T17" y="T19"/>
                              </a:cxn>
                            </a:cxnLst>
                            <a:rect l="0" t="0" r="r" b="b"/>
                            <a:pathLst>
                              <a:path w="80" h="28">
                                <a:moveTo>
                                  <a:pt x="0" y="0"/>
                                </a:moveTo>
                                <a:lnTo>
                                  <a:pt x="79" y="12"/>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0" name="Freeform 1327"/>
                        <wps:cNvSpPr>
                          <a:spLocks/>
                        </wps:cNvSpPr>
                        <wps:spPr bwMode="auto">
                          <a:xfrm>
                            <a:off x="1672" y="1394"/>
                            <a:ext cx="80" cy="28"/>
                          </a:xfrm>
                          <a:custGeom>
                            <a:avLst/>
                            <a:gdLst>
                              <a:gd name="T0" fmla="+- 0 1672 1673"/>
                              <a:gd name="T1" fmla="*/ T0 w 80"/>
                              <a:gd name="T2" fmla="+- 0 1394 1394"/>
                              <a:gd name="T3" fmla="*/ 1394 h 28"/>
                              <a:gd name="T4" fmla="+- 0 1752 1673"/>
                              <a:gd name="T5" fmla="*/ T4 w 80"/>
                              <a:gd name="T6" fmla="+- 0 1406 1394"/>
                              <a:gd name="T7" fmla="*/ 1406 h 28"/>
                              <a:gd name="T8" fmla="+- 0 1752 1673"/>
                              <a:gd name="T9" fmla="*/ T8 w 80"/>
                              <a:gd name="T10" fmla="+- 0 1422 1394"/>
                              <a:gd name="T11" fmla="*/ 1422 h 28"/>
                              <a:gd name="T12" fmla="+- 0 1673 1673"/>
                              <a:gd name="T13" fmla="*/ T12 w 80"/>
                              <a:gd name="T14" fmla="+- 0 1411 1394"/>
                              <a:gd name="T15" fmla="*/ 1411 h 28"/>
                              <a:gd name="T16" fmla="+- 0 1672 1673"/>
                              <a:gd name="T17" fmla="*/ T16 w 80"/>
                              <a:gd name="T18" fmla="+- 0 1394 1394"/>
                              <a:gd name="T19" fmla="*/ 1394 h 28"/>
                            </a:gdLst>
                            <a:ahLst/>
                            <a:cxnLst>
                              <a:cxn ang="0">
                                <a:pos x="T1" y="T3"/>
                              </a:cxn>
                              <a:cxn ang="0">
                                <a:pos x="T5" y="T7"/>
                              </a:cxn>
                              <a:cxn ang="0">
                                <a:pos x="T9" y="T11"/>
                              </a:cxn>
                              <a:cxn ang="0">
                                <a:pos x="T13" y="T15"/>
                              </a:cxn>
                              <a:cxn ang="0">
                                <a:pos x="T17" y="T19"/>
                              </a:cxn>
                            </a:cxnLst>
                            <a:rect l="0" t="0" r="r" b="b"/>
                            <a:pathLst>
                              <a:path w="80" h="28">
                                <a:moveTo>
                                  <a:pt x="-1" y="0"/>
                                </a:moveTo>
                                <a:lnTo>
                                  <a:pt x="79" y="12"/>
                                </a:lnTo>
                                <a:lnTo>
                                  <a:pt x="79" y="28"/>
                                </a:lnTo>
                                <a:lnTo>
                                  <a:pt x="0" y="17"/>
                                </a:lnTo>
                                <a:lnTo>
                                  <a:pt x="-1"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1" name="Freeform 1328"/>
                        <wps:cNvSpPr>
                          <a:spLocks/>
                        </wps:cNvSpPr>
                        <wps:spPr bwMode="auto">
                          <a:xfrm>
                            <a:off x="1796" y="1411"/>
                            <a:ext cx="80" cy="28"/>
                          </a:xfrm>
                          <a:custGeom>
                            <a:avLst/>
                            <a:gdLst>
                              <a:gd name="T0" fmla="+- 0 1796 1796"/>
                              <a:gd name="T1" fmla="*/ T0 w 80"/>
                              <a:gd name="T2" fmla="+- 0 1412 1412"/>
                              <a:gd name="T3" fmla="*/ 1412 h 28"/>
                              <a:gd name="T4" fmla="+- 0 1875 1796"/>
                              <a:gd name="T5" fmla="*/ T4 w 80"/>
                              <a:gd name="T6" fmla="+- 0 1423 1412"/>
                              <a:gd name="T7" fmla="*/ 1423 h 28"/>
                              <a:gd name="T8" fmla="+- 0 1876 1796"/>
                              <a:gd name="T9" fmla="*/ T8 w 80"/>
                              <a:gd name="T10" fmla="+- 0 1439 1412"/>
                              <a:gd name="T11" fmla="*/ 1439 h 28"/>
                              <a:gd name="T12" fmla="+- 0 1796 1796"/>
                              <a:gd name="T13" fmla="*/ T12 w 80"/>
                              <a:gd name="T14" fmla="+- 0 1428 1412"/>
                              <a:gd name="T15" fmla="*/ 1428 h 28"/>
                              <a:gd name="T16" fmla="+- 0 1796 1796"/>
                              <a:gd name="T17" fmla="*/ T16 w 80"/>
                              <a:gd name="T18" fmla="+- 0 1412 1412"/>
                              <a:gd name="T19" fmla="*/ 1412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7"/>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2" name="Freeform 1329"/>
                        <wps:cNvSpPr>
                          <a:spLocks/>
                        </wps:cNvSpPr>
                        <wps:spPr bwMode="auto">
                          <a:xfrm>
                            <a:off x="1913" y="1429"/>
                            <a:ext cx="80" cy="28"/>
                          </a:xfrm>
                          <a:custGeom>
                            <a:avLst/>
                            <a:gdLst>
                              <a:gd name="T0" fmla="+- 0 1914 1914"/>
                              <a:gd name="T1" fmla="*/ T0 w 80"/>
                              <a:gd name="T2" fmla="+- 0 1430 1430"/>
                              <a:gd name="T3" fmla="*/ 1430 h 28"/>
                              <a:gd name="T4" fmla="+- 0 1993 1914"/>
                              <a:gd name="T5" fmla="*/ T4 w 80"/>
                              <a:gd name="T6" fmla="+- 0 1441 1430"/>
                              <a:gd name="T7" fmla="*/ 1441 h 28"/>
                              <a:gd name="T8" fmla="+- 0 1993 1914"/>
                              <a:gd name="T9" fmla="*/ T8 w 80"/>
                              <a:gd name="T10" fmla="+- 0 1458 1430"/>
                              <a:gd name="T11" fmla="*/ 1458 h 28"/>
                              <a:gd name="T12" fmla="+- 0 1914 1914"/>
                              <a:gd name="T13" fmla="*/ T12 w 80"/>
                              <a:gd name="T14" fmla="+- 0 1446 1430"/>
                              <a:gd name="T15" fmla="*/ 1446 h 28"/>
                              <a:gd name="T16" fmla="+- 0 1914 1914"/>
                              <a:gd name="T17" fmla="*/ T16 w 80"/>
                              <a:gd name="T18" fmla="+- 0 1430 1430"/>
                              <a:gd name="T19" fmla="*/ 1430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6"/>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3" name="Freeform 1330"/>
                        <wps:cNvSpPr>
                          <a:spLocks/>
                        </wps:cNvSpPr>
                        <wps:spPr bwMode="auto">
                          <a:xfrm>
                            <a:off x="2032" y="1445"/>
                            <a:ext cx="80" cy="28"/>
                          </a:xfrm>
                          <a:custGeom>
                            <a:avLst/>
                            <a:gdLst>
                              <a:gd name="T0" fmla="+- 0 2033 2033"/>
                              <a:gd name="T1" fmla="*/ T0 w 80"/>
                              <a:gd name="T2" fmla="+- 0 1446 1446"/>
                              <a:gd name="T3" fmla="*/ 1446 h 28"/>
                              <a:gd name="T4" fmla="+- 0 2112 2033"/>
                              <a:gd name="T5" fmla="*/ T4 w 80"/>
                              <a:gd name="T6" fmla="+- 0 1457 1446"/>
                              <a:gd name="T7" fmla="*/ 1457 h 28"/>
                              <a:gd name="T8" fmla="+- 0 2112 2033"/>
                              <a:gd name="T9" fmla="*/ T8 w 80"/>
                              <a:gd name="T10" fmla="+- 0 1474 1446"/>
                              <a:gd name="T11" fmla="*/ 1474 h 28"/>
                              <a:gd name="T12" fmla="+- 0 2033 2033"/>
                              <a:gd name="T13" fmla="*/ T12 w 80"/>
                              <a:gd name="T14" fmla="+- 0 1463 1446"/>
                              <a:gd name="T15" fmla="*/ 1463 h 28"/>
                              <a:gd name="T16" fmla="+- 0 2033 2033"/>
                              <a:gd name="T17" fmla="*/ T16 w 80"/>
                              <a:gd name="T18" fmla="+- 0 1446 1446"/>
                              <a:gd name="T19" fmla="*/ 1446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79"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4" name="Freeform 1331"/>
                        <wps:cNvSpPr>
                          <a:spLocks/>
                        </wps:cNvSpPr>
                        <wps:spPr bwMode="auto">
                          <a:xfrm>
                            <a:off x="2151" y="1465"/>
                            <a:ext cx="80" cy="28"/>
                          </a:xfrm>
                          <a:custGeom>
                            <a:avLst/>
                            <a:gdLst>
                              <a:gd name="T0" fmla="+- 0 2151 2151"/>
                              <a:gd name="T1" fmla="*/ T0 w 80"/>
                              <a:gd name="T2" fmla="+- 0 1465 1465"/>
                              <a:gd name="T3" fmla="*/ 1465 h 28"/>
                              <a:gd name="T4" fmla="+- 0 2230 2151"/>
                              <a:gd name="T5" fmla="*/ T4 w 80"/>
                              <a:gd name="T6" fmla="+- 0 1477 1465"/>
                              <a:gd name="T7" fmla="*/ 1477 h 28"/>
                              <a:gd name="T8" fmla="+- 0 2231 2151"/>
                              <a:gd name="T9" fmla="*/ T8 w 80"/>
                              <a:gd name="T10" fmla="+- 0 1493 1465"/>
                              <a:gd name="T11" fmla="*/ 1493 h 28"/>
                              <a:gd name="T12" fmla="+- 0 2151 2151"/>
                              <a:gd name="T13" fmla="*/ T12 w 80"/>
                              <a:gd name="T14" fmla="+- 0 1482 1465"/>
                              <a:gd name="T15" fmla="*/ 1482 h 28"/>
                              <a:gd name="T16" fmla="+- 0 2151 2151"/>
                              <a:gd name="T17" fmla="*/ T16 w 80"/>
                              <a:gd name="T18" fmla="+- 0 1465 1465"/>
                              <a:gd name="T19" fmla="*/ 1465 h 28"/>
                            </a:gdLst>
                            <a:ahLst/>
                            <a:cxnLst>
                              <a:cxn ang="0">
                                <a:pos x="T1" y="T3"/>
                              </a:cxn>
                              <a:cxn ang="0">
                                <a:pos x="T5" y="T7"/>
                              </a:cxn>
                              <a:cxn ang="0">
                                <a:pos x="T9" y="T11"/>
                              </a:cxn>
                              <a:cxn ang="0">
                                <a:pos x="T13" y="T15"/>
                              </a:cxn>
                              <a:cxn ang="0">
                                <a:pos x="T17" y="T19"/>
                              </a:cxn>
                            </a:cxnLst>
                            <a:rect l="0" t="0" r="r" b="b"/>
                            <a:pathLst>
                              <a:path w="80" h="28">
                                <a:moveTo>
                                  <a:pt x="0" y="0"/>
                                </a:moveTo>
                                <a:lnTo>
                                  <a:pt x="79" y="12"/>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5" name="Freeform 1332"/>
                        <wps:cNvSpPr>
                          <a:spLocks/>
                        </wps:cNvSpPr>
                        <wps:spPr bwMode="auto">
                          <a:xfrm>
                            <a:off x="2272" y="1481"/>
                            <a:ext cx="80" cy="28"/>
                          </a:xfrm>
                          <a:custGeom>
                            <a:avLst/>
                            <a:gdLst>
                              <a:gd name="T0" fmla="+- 0 2273 2273"/>
                              <a:gd name="T1" fmla="*/ T0 w 80"/>
                              <a:gd name="T2" fmla="+- 0 1481 1481"/>
                              <a:gd name="T3" fmla="*/ 1481 h 28"/>
                              <a:gd name="T4" fmla="+- 0 2352 2273"/>
                              <a:gd name="T5" fmla="*/ T4 w 80"/>
                              <a:gd name="T6" fmla="+- 0 1492 1481"/>
                              <a:gd name="T7" fmla="*/ 1492 h 28"/>
                              <a:gd name="T8" fmla="+- 0 2353 2273"/>
                              <a:gd name="T9" fmla="*/ T8 w 80"/>
                              <a:gd name="T10" fmla="+- 0 1509 1481"/>
                              <a:gd name="T11" fmla="*/ 1509 h 28"/>
                              <a:gd name="T12" fmla="+- 0 2273 2273"/>
                              <a:gd name="T13" fmla="*/ T12 w 80"/>
                              <a:gd name="T14" fmla="+- 0 1498 1481"/>
                              <a:gd name="T15" fmla="*/ 1498 h 28"/>
                              <a:gd name="T16" fmla="+- 0 2273 2273"/>
                              <a:gd name="T17" fmla="*/ T16 w 80"/>
                              <a:gd name="T18" fmla="+- 0 1481 1481"/>
                              <a:gd name="T19" fmla="*/ 1481 h 28"/>
                            </a:gdLst>
                            <a:ahLst/>
                            <a:cxnLst>
                              <a:cxn ang="0">
                                <a:pos x="T1" y="T3"/>
                              </a:cxn>
                              <a:cxn ang="0">
                                <a:pos x="T5" y="T7"/>
                              </a:cxn>
                              <a:cxn ang="0">
                                <a:pos x="T9" y="T11"/>
                              </a:cxn>
                              <a:cxn ang="0">
                                <a:pos x="T13" y="T15"/>
                              </a:cxn>
                              <a:cxn ang="0">
                                <a:pos x="T17" y="T19"/>
                              </a:cxn>
                            </a:cxnLst>
                            <a:rect l="0" t="0" r="r" b="b"/>
                            <a:pathLst>
                              <a:path w="80" h="28">
                                <a:moveTo>
                                  <a:pt x="0" y="0"/>
                                </a:moveTo>
                                <a:lnTo>
                                  <a:pt x="79" y="11"/>
                                </a:lnTo>
                                <a:lnTo>
                                  <a:pt x="80" y="28"/>
                                </a:lnTo>
                                <a:lnTo>
                                  <a:pt x="0" y="17"/>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 name="Freeform 1333"/>
                        <wps:cNvSpPr>
                          <a:spLocks/>
                        </wps:cNvSpPr>
                        <wps:spPr bwMode="auto">
                          <a:xfrm>
                            <a:off x="691" y="765"/>
                            <a:ext cx="2662" cy="467"/>
                          </a:xfrm>
                          <a:custGeom>
                            <a:avLst/>
                            <a:gdLst>
                              <a:gd name="T0" fmla="+- 0 3353 692"/>
                              <a:gd name="T1" fmla="*/ T0 w 2662"/>
                              <a:gd name="T2" fmla="+- 0 765 765"/>
                              <a:gd name="T3" fmla="*/ 765 h 467"/>
                              <a:gd name="T4" fmla="+- 0 2914 692"/>
                              <a:gd name="T5" fmla="*/ T4 w 2662"/>
                              <a:gd name="T6" fmla="+- 0 1232 765"/>
                              <a:gd name="T7" fmla="*/ 1232 h 467"/>
                              <a:gd name="T8" fmla="+- 0 692 692"/>
                              <a:gd name="T9" fmla="*/ T8 w 2662"/>
                              <a:gd name="T10" fmla="+- 0 928 765"/>
                              <a:gd name="T11" fmla="*/ 928 h 467"/>
                              <a:gd name="T12" fmla="+- 0 798 692"/>
                              <a:gd name="T13" fmla="*/ T12 w 2662"/>
                              <a:gd name="T14" fmla="+- 0 835 765"/>
                              <a:gd name="T15" fmla="*/ 835 h 467"/>
                            </a:gdLst>
                            <a:ahLst/>
                            <a:cxnLst>
                              <a:cxn ang="0">
                                <a:pos x="T1" y="T3"/>
                              </a:cxn>
                              <a:cxn ang="0">
                                <a:pos x="T5" y="T7"/>
                              </a:cxn>
                              <a:cxn ang="0">
                                <a:pos x="T9" y="T11"/>
                              </a:cxn>
                              <a:cxn ang="0">
                                <a:pos x="T13" y="T15"/>
                              </a:cxn>
                            </a:cxnLst>
                            <a:rect l="0" t="0" r="r" b="b"/>
                            <a:pathLst>
                              <a:path w="2662" h="467">
                                <a:moveTo>
                                  <a:pt x="2661" y="0"/>
                                </a:moveTo>
                                <a:lnTo>
                                  <a:pt x="2222" y="467"/>
                                </a:lnTo>
                                <a:lnTo>
                                  <a:pt x="0" y="163"/>
                                </a:lnTo>
                                <a:lnTo>
                                  <a:pt x="106" y="7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7" name="Line 1334"/>
                        <wps:cNvCnPr>
                          <a:cxnSpLocks noChangeShapeType="1"/>
                        </wps:cNvCnPr>
                        <wps:spPr bwMode="auto">
                          <a:xfrm>
                            <a:off x="894" y="834"/>
                            <a:ext cx="1895" cy="259"/>
                          </a:xfrm>
                          <a:prstGeom prst="line">
                            <a:avLst/>
                          </a:prstGeom>
                          <a:noFill/>
                          <a:ln w="8001">
                            <a:solidFill>
                              <a:srgbClr val="231F20"/>
                            </a:solidFill>
                            <a:round/>
                            <a:headEnd/>
                            <a:tailEnd/>
                          </a:ln>
                          <a:extLst>
                            <a:ext uri="{909E8E84-426E-40DD-AFC4-6F175D3DCCD1}">
                              <a14:hiddenFill xmlns:a14="http://schemas.microsoft.com/office/drawing/2010/main">
                                <a:noFill/>
                              </a14:hiddenFill>
                            </a:ext>
                          </a:extLst>
                        </wps:spPr>
                        <wps:bodyPr/>
                      </wps:wsp>
                      <wps:wsp>
                        <wps:cNvPr id="5728" name="Line 1335"/>
                        <wps:cNvCnPr>
                          <a:cxnSpLocks noChangeShapeType="1"/>
                        </wps:cNvCnPr>
                        <wps:spPr bwMode="auto">
                          <a:xfrm>
                            <a:off x="893" y="778"/>
                            <a:ext cx="1897" cy="252"/>
                          </a:xfrm>
                          <a:prstGeom prst="line">
                            <a:avLst/>
                          </a:prstGeom>
                          <a:noFill/>
                          <a:ln w="8001">
                            <a:solidFill>
                              <a:srgbClr val="231F20"/>
                            </a:solidFill>
                            <a:round/>
                            <a:headEnd/>
                            <a:tailEnd/>
                          </a:ln>
                          <a:extLst>
                            <a:ext uri="{909E8E84-426E-40DD-AFC4-6F175D3DCCD1}">
                              <a14:hiddenFill xmlns:a14="http://schemas.microsoft.com/office/drawing/2010/main">
                                <a:noFill/>
                              </a14:hiddenFill>
                            </a:ext>
                          </a:extLst>
                        </wps:spPr>
                        <wps:bodyPr/>
                      </wps:wsp>
                      <wps:wsp>
                        <wps:cNvPr id="5729" name="Freeform 1336"/>
                        <wps:cNvSpPr>
                          <a:spLocks/>
                        </wps:cNvSpPr>
                        <wps:spPr bwMode="auto">
                          <a:xfrm>
                            <a:off x="1141" y="432"/>
                            <a:ext cx="1868" cy="523"/>
                          </a:xfrm>
                          <a:custGeom>
                            <a:avLst/>
                            <a:gdLst>
                              <a:gd name="T0" fmla="+- 0 1141 1141"/>
                              <a:gd name="T1" fmla="*/ T0 w 1868"/>
                              <a:gd name="T2" fmla="+- 0 749 433"/>
                              <a:gd name="T3" fmla="*/ 749 h 523"/>
                              <a:gd name="T4" fmla="+- 0 2653 1141"/>
                              <a:gd name="T5" fmla="*/ T4 w 1868"/>
                              <a:gd name="T6" fmla="+- 0 956 433"/>
                              <a:gd name="T7" fmla="*/ 956 h 523"/>
                              <a:gd name="T8" fmla="+- 0 3009 1141"/>
                              <a:gd name="T9" fmla="*/ T8 w 1868"/>
                              <a:gd name="T10" fmla="+- 0 613 433"/>
                              <a:gd name="T11" fmla="*/ 613 h 523"/>
                              <a:gd name="T12" fmla="+- 0 1570 1141"/>
                              <a:gd name="T13" fmla="*/ T12 w 1868"/>
                              <a:gd name="T14" fmla="+- 0 433 433"/>
                              <a:gd name="T15" fmla="*/ 433 h 523"/>
                              <a:gd name="T16" fmla="+- 0 1141 1141"/>
                              <a:gd name="T17" fmla="*/ T16 w 1868"/>
                              <a:gd name="T18" fmla="+- 0 749 433"/>
                              <a:gd name="T19" fmla="*/ 749 h 523"/>
                            </a:gdLst>
                            <a:ahLst/>
                            <a:cxnLst>
                              <a:cxn ang="0">
                                <a:pos x="T1" y="T3"/>
                              </a:cxn>
                              <a:cxn ang="0">
                                <a:pos x="T5" y="T7"/>
                              </a:cxn>
                              <a:cxn ang="0">
                                <a:pos x="T9" y="T11"/>
                              </a:cxn>
                              <a:cxn ang="0">
                                <a:pos x="T13" y="T15"/>
                              </a:cxn>
                              <a:cxn ang="0">
                                <a:pos x="T17" y="T19"/>
                              </a:cxn>
                            </a:cxnLst>
                            <a:rect l="0" t="0" r="r" b="b"/>
                            <a:pathLst>
                              <a:path w="1868" h="523">
                                <a:moveTo>
                                  <a:pt x="0" y="316"/>
                                </a:moveTo>
                                <a:lnTo>
                                  <a:pt x="1512" y="523"/>
                                </a:lnTo>
                                <a:lnTo>
                                  <a:pt x="1868" y="180"/>
                                </a:lnTo>
                                <a:lnTo>
                                  <a:pt x="429" y="0"/>
                                </a:lnTo>
                                <a:lnTo>
                                  <a:pt x="0" y="316"/>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0" name="Freeform 1337"/>
                        <wps:cNvSpPr>
                          <a:spLocks/>
                        </wps:cNvSpPr>
                        <wps:spPr bwMode="auto">
                          <a:xfrm>
                            <a:off x="2763" y="689"/>
                            <a:ext cx="591" cy="483"/>
                          </a:xfrm>
                          <a:custGeom>
                            <a:avLst/>
                            <a:gdLst>
                              <a:gd name="T0" fmla="+- 0 2790 2763"/>
                              <a:gd name="T1" fmla="*/ T0 w 591"/>
                              <a:gd name="T2" fmla="+- 0 1108 689"/>
                              <a:gd name="T3" fmla="*/ 1108 h 483"/>
                              <a:gd name="T4" fmla="+- 0 2763 2763"/>
                              <a:gd name="T5" fmla="*/ T4 w 591"/>
                              <a:gd name="T6" fmla="+- 0 1141 689"/>
                              <a:gd name="T7" fmla="*/ 1141 h 483"/>
                              <a:gd name="T8" fmla="+- 0 2791 2763"/>
                              <a:gd name="T9" fmla="*/ T8 w 591"/>
                              <a:gd name="T10" fmla="+- 0 1145 689"/>
                              <a:gd name="T11" fmla="*/ 1145 h 483"/>
                              <a:gd name="T12" fmla="+- 0 2787 2763"/>
                              <a:gd name="T13" fmla="*/ T12 w 591"/>
                              <a:gd name="T14" fmla="+- 0 1030 689"/>
                              <a:gd name="T15" fmla="*/ 1030 h 483"/>
                              <a:gd name="T16" fmla="+- 0 2897 2763"/>
                              <a:gd name="T17" fmla="*/ T16 w 591"/>
                              <a:gd name="T18" fmla="+- 0 1047 689"/>
                              <a:gd name="T19" fmla="*/ 1047 h 483"/>
                              <a:gd name="T20" fmla="+- 0 2901 2763"/>
                              <a:gd name="T21" fmla="*/ T20 w 591"/>
                              <a:gd name="T22" fmla="+- 0 1167 689"/>
                              <a:gd name="T23" fmla="*/ 1167 h 483"/>
                              <a:gd name="T24" fmla="+- 0 2936 2763"/>
                              <a:gd name="T25" fmla="*/ T24 w 591"/>
                              <a:gd name="T26" fmla="+- 0 1171 689"/>
                              <a:gd name="T27" fmla="*/ 1171 h 483"/>
                              <a:gd name="T28" fmla="+- 0 3353 2763"/>
                              <a:gd name="T29" fmla="*/ T28 w 591"/>
                              <a:gd name="T30" fmla="+- 0 734 689"/>
                              <a:gd name="T31" fmla="*/ 734 h 483"/>
                              <a:gd name="T32" fmla="+- 0 3353 2763"/>
                              <a:gd name="T33" fmla="*/ T32 w 591"/>
                              <a:gd name="T34" fmla="+- 0 689 689"/>
                              <a:gd name="T35" fmla="*/ 689 h 483"/>
                              <a:gd name="T36" fmla="+- 0 2901 2763"/>
                              <a:gd name="T37" fmla="*/ T36 w 591"/>
                              <a:gd name="T38" fmla="+- 0 1155 689"/>
                              <a:gd name="T39" fmla="*/ 115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1" h="483">
                                <a:moveTo>
                                  <a:pt x="27" y="419"/>
                                </a:moveTo>
                                <a:lnTo>
                                  <a:pt x="0" y="452"/>
                                </a:lnTo>
                                <a:lnTo>
                                  <a:pt x="28" y="456"/>
                                </a:lnTo>
                                <a:lnTo>
                                  <a:pt x="24" y="341"/>
                                </a:lnTo>
                                <a:lnTo>
                                  <a:pt x="134" y="358"/>
                                </a:lnTo>
                                <a:lnTo>
                                  <a:pt x="138" y="478"/>
                                </a:lnTo>
                                <a:lnTo>
                                  <a:pt x="173" y="482"/>
                                </a:lnTo>
                                <a:lnTo>
                                  <a:pt x="590" y="45"/>
                                </a:lnTo>
                                <a:lnTo>
                                  <a:pt x="590" y="0"/>
                                </a:lnTo>
                                <a:lnTo>
                                  <a:pt x="138" y="466"/>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1" name="Line 1338"/>
                        <wps:cNvCnPr>
                          <a:cxnSpLocks noChangeShapeType="1"/>
                        </wps:cNvCnPr>
                        <wps:spPr bwMode="auto">
                          <a:xfrm flipV="1">
                            <a:off x="2791" y="1045"/>
                            <a:ext cx="101" cy="100"/>
                          </a:xfrm>
                          <a:prstGeom prst="line">
                            <a:avLst/>
                          </a:prstGeom>
                          <a:noFill/>
                          <a:ln w="800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32" name="Picture 133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752" y="743"/>
                            <a:ext cx="2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3" name="Freeform 1340"/>
                        <wps:cNvSpPr>
                          <a:spLocks/>
                        </wps:cNvSpPr>
                        <wps:spPr bwMode="auto">
                          <a:xfrm>
                            <a:off x="2787" y="466"/>
                            <a:ext cx="565" cy="581"/>
                          </a:xfrm>
                          <a:custGeom>
                            <a:avLst/>
                            <a:gdLst>
                              <a:gd name="T0" fmla="+- 0 2787 2787"/>
                              <a:gd name="T1" fmla="*/ T0 w 565"/>
                              <a:gd name="T2" fmla="+- 0 1030 467"/>
                              <a:gd name="T3" fmla="*/ 1030 h 581"/>
                              <a:gd name="T4" fmla="+- 0 3352 2787"/>
                              <a:gd name="T5" fmla="*/ T4 w 565"/>
                              <a:gd name="T6" fmla="+- 0 467 467"/>
                              <a:gd name="T7" fmla="*/ 467 h 581"/>
                              <a:gd name="T8" fmla="+- 0 3352 2787"/>
                              <a:gd name="T9" fmla="*/ T8 w 565"/>
                              <a:gd name="T10" fmla="+- 0 576 467"/>
                              <a:gd name="T11" fmla="*/ 576 h 581"/>
                              <a:gd name="T12" fmla="+- 0 2897 2787"/>
                              <a:gd name="T13" fmla="*/ T12 w 565"/>
                              <a:gd name="T14" fmla="+- 0 1047 467"/>
                              <a:gd name="T15" fmla="*/ 1047 h 581"/>
                            </a:gdLst>
                            <a:ahLst/>
                            <a:cxnLst>
                              <a:cxn ang="0">
                                <a:pos x="T1" y="T3"/>
                              </a:cxn>
                              <a:cxn ang="0">
                                <a:pos x="T5" y="T7"/>
                              </a:cxn>
                              <a:cxn ang="0">
                                <a:pos x="T9" y="T11"/>
                              </a:cxn>
                              <a:cxn ang="0">
                                <a:pos x="T13" y="T15"/>
                              </a:cxn>
                            </a:cxnLst>
                            <a:rect l="0" t="0" r="r" b="b"/>
                            <a:pathLst>
                              <a:path w="565" h="581">
                                <a:moveTo>
                                  <a:pt x="0" y="563"/>
                                </a:moveTo>
                                <a:lnTo>
                                  <a:pt x="565" y="0"/>
                                </a:lnTo>
                                <a:lnTo>
                                  <a:pt x="565" y="109"/>
                                </a:lnTo>
                                <a:lnTo>
                                  <a:pt x="110" y="58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4" name="Freeform 1341"/>
                        <wps:cNvSpPr>
                          <a:spLocks/>
                        </wps:cNvSpPr>
                        <wps:spPr bwMode="auto">
                          <a:xfrm>
                            <a:off x="2837" y="1004"/>
                            <a:ext cx="52" cy="19"/>
                          </a:xfrm>
                          <a:custGeom>
                            <a:avLst/>
                            <a:gdLst>
                              <a:gd name="T0" fmla="+- 0 2863 2837"/>
                              <a:gd name="T1" fmla="*/ T0 w 52"/>
                              <a:gd name="T2" fmla="+- 0 1004 1004"/>
                              <a:gd name="T3" fmla="*/ 1004 h 19"/>
                              <a:gd name="T4" fmla="+- 0 2877 2837"/>
                              <a:gd name="T5" fmla="*/ T4 w 52"/>
                              <a:gd name="T6" fmla="+- 0 1004 1004"/>
                              <a:gd name="T7" fmla="*/ 1004 h 19"/>
                              <a:gd name="T8" fmla="+- 0 2889 2837"/>
                              <a:gd name="T9" fmla="*/ T8 w 52"/>
                              <a:gd name="T10" fmla="+- 0 1008 1004"/>
                              <a:gd name="T11" fmla="*/ 1008 h 19"/>
                              <a:gd name="T12" fmla="+- 0 2889 2837"/>
                              <a:gd name="T13" fmla="*/ T12 w 52"/>
                              <a:gd name="T14" fmla="+- 0 1014 1004"/>
                              <a:gd name="T15" fmla="*/ 1014 h 19"/>
                              <a:gd name="T16" fmla="+- 0 2889 2837"/>
                              <a:gd name="T17" fmla="*/ T16 w 52"/>
                              <a:gd name="T18" fmla="+- 0 1019 1004"/>
                              <a:gd name="T19" fmla="*/ 1019 h 19"/>
                              <a:gd name="T20" fmla="+- 0 2877 2837"/>
                              <a:gd name="T21" fmla="*/ T20 w 52"/>
                              <a:gd name="T22" fmla="+- 0 1023 1004"/>
                              <a:gd name="T23" fmla="*/ 1023 h 19"/>
                              <a:gd name="T24" fmla="+- 0 2863 2837"/>
                              <a:gd name="T25" fmla="*/ T24 w 52"/>
                              <a:gd name="T26" fmla="+- 0 1023 1004"/>
                              <a:gd name="T27" fmla="*/ 1023 h 19"/>
                              <a:gd name="T28" fmla="+- 0 2849 2837"/>
                              <a:gd name="T29" fmla="*/ T28 w 52"/>
                              <a:gd name="T30" fmla="+- 0 1023 1004"/>
                              <a:gd name="T31" fmla="*/ 1023 h 19"/>
                              <a:gd name="T32" fmla="+- 0 2837 2837"/>
                              <a:gd name="T33" fmla="*/ T32 w 52"/>
                              <a:gd name="T34" fmla="+- 0 1019 1004"/>
                              <a:gd name="T35" fmla="*/ 1019 h 19"/>
                              <a:gd name="T36" fmla="+- 0 2837 2837"/>
                              <a:gd name="T37" fmla="*/ T36 w 52"/>
                              <a:gd name="T38" fmla="+- 0 1014 1004"/>
                              <a:gd name="T39" fmla="*/ 1014 h 19"/>
                              <a:gd name="T40" fmla="+- 0 2837 2837"/>
                              <a:gd name="T41" fmla="*/ T40 w 52"/>
                              <a:gd name="T42" fmla="+- 0 1008 1004"/>
                              <a:gd name="T43" fmla="*/ 1008 h 19"/>
                              <a:gd name="T44" fmla="+- 0 2849 2837"/>
                              <a:gd name="T45" fmla="*/ T44 w 52"/>
                              <a:gd name="T46" fmla="+- 0 1004 1004"/>
                              <a:gd name="T47" fmla="*/ 1004 h 19"/>
                              <a:gd name="T48" fmla="+- 0 2863 2837"/>
                              <a:gd name="T49" fmla="*/ T48 w 52"/>
                              <a:gd name="T50" fmla="+- 0 1004 1004"/>
                              <a:gd name="T51" fmla="*/ 100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19">
                                <a:moveTo>
                                  <a:pt x="26" y="0"/>
                                </a:moveTo>
                                <a:lnTo>
                                  <a:pt x="40" y="0"/>
                                </a:lnTo>
                                <a:lnTo>
                                  <a:pt x="52" y="4"/>
                                </a:lnTo>
                                <a:lnTo>
                                  <a:pt x="52" y="10"/>
                                </a:lnTo>
                                <a:lnTo>
                                  <a:pt x="52" y="15"/>
                                </a:lnTo>
                                <a:lnTo>
                                  <a:pt x="40" y="19"/>
                                </a:lnTo>
                                <a:lnTo>
                                  <a:pt x="26" y="19"/>
                                </a:lnTo>
                                <a:lnTo>
                                  <a:pt x="12" y="19"/>
                                </a:lnTo>
                                <a:lnTo>
                                  <a:pt x="0" y="15"/>
                                </a:lnTo>
                                <a:lnTo>
                                  <a:pt x="0" y="10"/>
                                </a:lnTo>
                                <a:lnTo>
                                  <a:pt x="0" y="4"/>
                                </a:lnTo>
                                <a:lnTo>
                                  <a:pt x="12" y="0"/>
                                </a:lnTo>
                                <a:lnTo>
                                  <a:pt x="26"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5" name="Freeform 1342"/>
                        <wps:cNvSpPr>
                          <a:spLocks/>
                        </wps:cNvSpPr>
                        <wps:spPr bwMode="auto">
                          <a:xfrm>
                            <a:off x="3189" y="656"/>
                            <a:ext cx="52" cy="19"/>
                          </a:xfrm>
                          <a:custGeom>
                            <a:avLst/>
                            <a:gdLst>
                              <a:gd name="T0" fmla="+- 0 3215 3189"/>
                              <a:gd name="T1" fmla="*/ T0 w 52"/>
                              <a:gd name="T2" fmla="+- 0 657 657"/>
                              <a:gd name="T3" fmla="*/ 657 h 19"/>
                              <a:gd name="T4" fmla="+- 0 3229 3189"/>
                              <a:gd name="T5" fmla="*/ T4 w 52"/>
                              <a:gd name="T6" fmla="+- 0 657 657"/>
                              <a:gd name="T7" fmla="*/ 657 h 19"/>
                              <a:gd name="T8" fmla="+- 0 3241 3189"/>
                              <a:gd name="T9" fmla="*/ T8 w 52"/>
                              <a:gd name="T10" fmla="+- 0 661 657"/>
                              <a:gd name="T11" fmla="*/ 661 h 19"/>
                              <a:gd name="T12" fmla="+- 0 3241 3189"/>
                              <a:gd name="T13" fmla="*/ T12 w 52"/>
                              <a:gd name="T14" fmla="+- 0 666 657"/>
                              <a:gd name="T15" fmla="*/ 666 h 19"/>
                              <a:gd name="T16" fmla="+- 0 3241 3189"/>
                              <a:gd name="T17" fmla="*/ T16 w 52"/>
                              <a:gd name="T18" fmla="+- 0 671 657"/>
                              <a:gd name="T19" fmla="*/ 671 h 19"/>
                              <a:gd name="T20" fmla="+- 0 3229 3189"/>
                              <a:gd name="T21" fmla="*/ T20 w 52"/>
                              <a:gd name="T22" fmla="+- 0 676 657"/>
                              <a:gd name="T23" fmla="*/ 676 h 19"/>
                              <a:gd name="T24" fmla="+- 0 3215 3189"/>
                              <a:gd name="T25" fmla="*/ T24 w 52"/>
                              <a:gd name="T26" fmla="+- 0 676 657"/>
                              <a:gd name="T27" fmla="*/ 676 h 19"/>
                              <a:gd name="T28" fmla="+- 0 3201 3189"/>
                              <a:gd name="T29" fmla="*/ T28 w 52"/>
                              <a:gd name="T30" fmla="+- 0 676 657"/>
                              <a:gd name="T31" fmla="*/ 676 h 19"/>
                              <a:gd name="T32" fmla="+- 0 3189 3189"/>
                              <a:gd name="T33" fmla="*/ T32 w 52"/>
                              <a:gd name="T34" fmla="+- 0 671 657"/>
                              <a:gd name="T35" fmla="*/ 671 h 19"/>
                              <a:gd name="T36" fmla="+- 0 3189 3189"/>
                              <a:gd name="T37" fmla="*/ T36 w 52"/>
                              <a:gd name="T38" fmla="+- 0 666 657"/>
                              <a:gd name="T39" fmla="*/ 666 h 19"/>
                              <a:gd name="T40" fmla="+- 0 3189 3189"/>
                              <a:gd name="T41" fmla="*/ T40 w 52"/>
                              <a:gd name="T42" fmla="+- 0 661 657"/>
                              <a:gd name="T43" fmla="*/ 661 h 19"/>
                              <a:gd name="T44" fmla="+- 0 3201 3189"/>
                              <a:gd name="T45" fmla="*/ T44 w 52"/>
                              <a:gd name="T46" fmla="+- 0 657 657"/>
                              <a:gd name="T47" fmla="*/ 657 h 19"/>
                              <a:gd name="T48" fmla="+- 0 3215 3189"/>
                              <a:gd name="T49" fmla="*/ T48 w 52"/>
                              <a:gd name="T50" fmla="+- 0 657 657"/>
                              <a:gd name="T51" fmla="*/ 657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19">
                                <a:moveTo>
                                  <a:pt x="26" y="0"/>
                                </a:moveTo>
                                <a:lnTo>
                                  <a:pt x="40" y="0"/>
                                </a:lnTo>
                                <a:lnTo>
                                  <a:pt x="52" y="4"/>
                                </a:lnTo>
                                <a:lnTo>
                                  <a:pt x="52" y="9"/>
                                </a:lnTo>
                                <a:lnTo>
                                  <a:pt x="52" y="14"/>
                                </a:lnTo>
                                <a:lnTo>
                                  <a:pt x="40" y="19"/>
                                </a:lnTo>
                                <a:lnTo>
                                  <a:pt x="26" y="19"/>
                                </a:lnTo>
                                <a:lnTo>
                                  <a:pt x="12" y="19"/>
                                </a:lnTo>
                                <a:lnTo>
                                  <a:pt x="0" y="14"/>
                                </a:lnTo>
                                <a:lnTo>
                                  <a:pt x="0" y="9"/>
                                </a:lnTo>
                                <a:lnTo>
                                  <a:pt x="0" y="4"/>
                                </a:lnTo>
                                <a:lnTo>
                                  <a:pt x="12" y="0"/>
                                </a:lnTo>
                                <a:lnTo>
                                  <a:pt x="26"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6" name="Freeform 1343"/>
                        <wps:cNvSpPr>
                          <a:spLocks/>
                        </wps:cNvSpPr>
                        <wps:spPr bwMode="auto">
                          <a:xfrm>
                            <a:off x="3248" y="598"/>
                            <a:ext cx="52" cy="19"/>
                          </a:xfrm>
                          <a:custGeom>
                            <a:avLst/>
                            <a:gdLst>
                              <a:gd name="T0" fmla="+- 0 3275 3249"/>
                              <a:gd name="T1" fmla="*/ T0 w 52"/>
                              <a:gd name="T2" fmla="+- 0 598 598"/>
                              <a:gd name="T3" fmla="*/ 598 h 19"/>
                              <a:gd name="T4" fmla="+- 0 3289 3249"/>
                              <a:gd name="T5" fmla="*/ T4 w 52"/>
                              <a:gd name="T6" fmla="+- 0 598 598"/>
                              <a:gd name="T7" fmla="*/ 598 h 19"/>
                              <a:gd name="T8" fmla="+- 0 3301 3249"/>
                              <a:gd name="T9" fmla="*/ T8 w 52"/>
                              <a:gd name="T10" fmla="+- 0 603 598"/>
                              <a:gd name="T11" fmla="*/ 603 h 19"/>
                              <a:gd name="T12" fmla="+- 0 3301 3249"/>
                              <a:gd name="T13" fmla="*/ T12 w 52"/>
                              <a:gd name="T14" fmla="+- 0 608 598"/>
                              <a:gd name="T15" fmla="*/ 608 h 19"/>
                              <a:gd name="T16" fmla="+- 0 3301 3249"/>
                              <a:gd name="T17" fmla="*/ T16 w 52"/>
                              <a:gd name="T18" fmla="+- 0 613 598"/>
                              <a:gd name="T19" fmla="*/ 613 h 19"/>
                              <a:gd name="T20" fmla="+- 0 3289 3249"/>
                              <a:gd name="T21" fmla="*/ T20 w 52"/>
                              <a:gd name="T22" fmla="+- 0 617 598"/>
                              <a:gd name="T23" fmla="*/ 617 h 19"/>
                              <a:gd name="T24" fmla="+- 0 3275 3249"/>
                              <a:gd name="T25" fmla="*/ T24 w 52"/>
                              <a:gd name="T26" fmla="+- 0 617 598"/>
                              <a:gd name="T27" fmla="*/ 617 h 19"/>
                              <a:gd name="T28" fmla="+- 0 3260 3249"/>
                              <a:gd name="T29" fmla="*/ T28 w 52"/>
                              <a:gd name="T30" fmla="+- 0 617 598"/>
                              <a:gd name="T31" fmla="*/ 617 h 19"/>
                              <a:gd name="T32" fmla="+- 0 3249 3249"/>
                              <a:gd name="T33" fmla="*/ T32 w 52"/>
                              <a:gd name="T34" fmla="+- 0 613 598"/>
                              <a:gd name="T35" fmla="*/ 613 h 19"/>
                              <a:gd name="T36" fmla="+- 0 3249 3249"/>
                              <a:gd name="T37" fmla="*/ T36 w 52"/>
                              <a:gd name="T38" fmla="+- 0 608 598"/>
                              <a:gd name="T39" fmla="*/ 608 h 19"/>
                              <a:gd name="T40" fmla="+- 0 3249 3249"/>
                              <a:gd name="T41" fmla="*/ T40 w 52"/>
                              <a:gd name="T42" fmla="+- 0 603 598"/>
                              <a:gd name="T43" fmla="*/ 603 h 19"/>
                              <a:gd name="T44" fmla="+- 0 3260 3249"/>
                              <a:gd name="T45" fmla="*/ T44 w 52"/>
                              <a:gd name="T46" fmla="+- 0 598 598"/>
                              <a:gd name="T47" fmla="*/ 598 h 19"/>
                              <a:gd name="T48" fmla="+- 0 3275 3249"/>
                              <a:gd name="T49" fmla="*/ T48 w 52"/>
                              <a:gd name="T50" fmla="+- 0 598 598"/>
                              <a:gd name="T51" fmla="*/ 59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19">
                                <a:moveTo>
                                  <a:pt x="26" y="0"/>
                                </a:moveTo>
                                <a:lnTo>
                                  <a:pt x="40" y="0"/>
                                </a:lnTo>
                                <a:lnTo>
                                  <a:pt x="52" y="5"/>
                                </a:lnTo>
                                <a:lnTo>
                                  <a:pt x="52" y="10"/>
                                </a:lnTo>
                                <a:lnTo>
                                  <a:pt x="52" y="15"/>
                                </a:lnTo>
                                <a:lnTo>
                                  <a:pt x="40" y="19"/>
                                </a:lnTo>
                                <a:lnTo>
                                  <a:pt x="26" y="19"/>
                                </a:lnTo>
                                <a:lnTo>
                                  <a:pt x="11" y="19"/>
                                </a:lnTo>
                                <a:lnTo>
                                  <a:pt x="0" y="15"/>
                                </a:lnTo>
                                <a:lnTo>
                                  <a:pt x="0" y="10"/>
                                </a:lnTo>
                                <a:lnTo>
                                  <a:pt x="0" y="5"/>
                                </a:lnTo>
                                <a:lnTo>
                                  <a:pt x="11" y="0"/>
                                </a:lnTo>
                                <a:lnTo>
                                  <a:pt x="26"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 name="Freeform 1344"/>
                        <wps:cNvSpPr>
                          <a:spLocks/>
                        </wps:cNvSpPr>
                        <wps:spPr bwMode="auto">
                          <a:xfrm>
                            <a:off x="1334" y="388"/>
                            <a:ext cx="52" cy="19"/>
                          </a:xfrm>
                          <a:custGeom>
                            <a:avLst/>
                            <a:gdLst>
                              <a:gd name="T0" fmla="+- 0 1361 1335"/>
                              <a:gd name="T1" fmla="*/ T0 w 52"/>
                              <a:gd name="T2" fmla="+- 0 388 388"/>
                              <a:gd name="T3" fmla="*/ 388 h 19"/>
                              <a:gd name="T4" fmla="+- 0 1375 1335"/>
                              <a:gd name="T5" fmla="*/ T4 w 52"/>
                              <a:gd name="T6" fmla="+- 0 388 388"/>
                              <a:gd name="T7" fmla="*/ 388 h 19"/>
                              <a:gd name="T8" fmla="+- 0 1387 1335"/>
                              <a:gd name="T9" fmla="*/ T8 w 52"/>
                              <a:gd name="T10" fmla="+- 0 393 388"/>
                              <a:gd name="T11" fmla="*/ 393 h 19"/>
                              <a:gd name="T12" fmla="+- 0 1387 1335"/>
                              <a:gd name="T13" fmla="*/ T12 w 52"/>
                              <a:gd name="T14" fmla="+- 0 398 388"/>
                              <a:gd name="T15" fmla="*/ 398 h 19"/>
                              <a:gd name="T16" fmla="+- 0 1387 1335"/>
                              <a:gd name="T17" fmla="*/ T16 w 52"/>
                              <a:gd name="T18" fmla="+- 0 403 388"/>
                              <a:gd name="T19" fmla="*/ 403 h 19"/>
                              <a:gd name="T20" fmla="+- 0 1375 1335"/>
                              <a:gd name="T21" fmla="*/ T20 w 52"/>
                              <a:gd name="T22" fmla="+- 0 407 388"/>
                              <a:gd name="T23" fmla="*/ 407 h 19"/>
                              <a:gd name="T24" fmla="+- 0 1361 1335"/>
                              <a:gd name="T25" fmla="*/ T24 w 52"/>
                              <a:gd name="T26" fmla="+- 0 407 388"/>
                              <a:gd name="T27" fmla="*/ 407 h 19"/>
                              <a:gd name="T28" fmla="+- 0 1347 1335"/>
                              <a:gd name="T29" fmla="*/ T28 w 52"/>
                              <a:gd name="T30" fmla="+- 0 407 388"/>
                              <a:gd name="T31" fmla="*/ 407 h 19"/>
                              <a:gd name="T32" fmla="+- 0 1335 1335"/>
                              <a:gd name="T33" fmla="*/ T32 w 52"/>
                              <a:gd name="T34" fmla="+- 0 403 388"/>
                              <a:gd name="T35" fmla="*/ 403 h 19"/>
                              <a:gd name="T36" fmla="+- 0 1335 1335"/>
                              <a:gd name="T37" fmla="*/ T36 w 52"/>
                              <a:gd name="T38" fmla="+- 0 398 388"/>
                              <a:gd name="T39" fmla="*/ 398 h 19"/>
                              <a:gd name="T40" fmla="+- 0 1335 1335"/>
                              <a:gd name="T41" fmla="*/ T40 w 52"/>
                              <a:gd name="T42" fmla="+- 0 393 388"/>
                              <a:gd name="T43" fmla="*/ 393 h 19"/>
                              <a:gd name="T44" fmla="+- 0 1347 1335"/>
                              <a:gd name="T45" fmla="*/ T44 w 52"/>
                              <a:gd name="T46" fmla="+- 0 388 388"/>
                              <a:gd name="T47" fmla="*/ 388 h 19"/>
                              <a:gd name="T48" fmla="+- 0 1361 1335"/>
                              <a:gd name="T49" fmla="*/ T48 w 52"/>
                              <a:gd name="T50" fmla="+- 0 388 388"/>
                              <a:gd name="T51" fmla="*/ 388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19">
                                <a:moveTo>
                                  <a:pt x="26" y="0"/>
                                </a:moveTo>
                                <a:lnTo>
                                  <a:pt x="40" y="0"/>
                                </a:lnTo>
                                <a:lnTo>
                                  <a:pt x="52" y="5"/>
                                </a:lnTo>
                                <a:lnTo>
                                  <a:pt x="52" y="10"/>
                                </a:lnTo>
                                <a:lnTo>
                                  <a:pt x="52" y="15"/>
                                </a:lnTo>
                                <a:lnTo>
                                  <a:pt x="40" y="19"/>
                                </a:lnTo>
                                <a:lnTo>
                                  <a:pt x="26" y="19"/>
                                </a:lnTo>
                                <a:lnTo>
                                  <a:pt x="12" y="19"/>
                                </a:lnTo>
                                <a:lnTo>
                                  <a:pt x="0" y="15"/>
                                </a:lnTo>
                                <a:lnTo>
                                  <a:pt x="0" y="10"/>
                                </a:lnTo>
                                <a:lnTo>
                                  <a:pt x="0" y="5"/>
                                </a:lnTo>
                                <a:lnTo>
                                  <a:pt x="12" y="0"/>
                                </a:lnTo>
                                <a:lnTo>
                                  <a:pt x="26"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8" name="Freeform 1345"/>
                        <wps:cNvSpPr>
                          <a:spLocks/>
                        </wps:cNvSpPr>
                        <wps:spPr bwMode="auto">
                          <a:xfrm>
                            <a:off x="1261" y="441"/>
                            <a:ext cx="52" cy="19"/>
                          </a:xfrm>
                          <a:custGeom>
                            <a:avLst/>
                            <a:gdLst>
                              <a:gd name="T0" fmla="+- 0 1288 1262"/>
                              <a:gd name="T1" fmla="*/ T0 w 52"/>
                              <a:gd name="T2" fmla="+- 0 441 441"/>
                              <a:gd name="T3" fmla="*/ 441 h 19"/>
                              <a:gd name="T4" fmla="+- 0 1302 1262"/>
                              <a:gd name="T5" fmla="*/ T4 w 52"/>
                              <a:gd name="T6" fmla="+- 0 441 441"/>
                              <a:gd name="T7" fmla="*/ 441 h 19"/>
                              <a:gd name="T8" fmla="+- 0 1313 1262"/>
                              <a:gd name="T9" fmla="*/ T8 w 52"/>
                              <a:gd name="T10" fmla="+- 0 446 441"/>
                              <a:gd name="T11" fmla="*/ 446 h 19"/>
                              <a:gd name="T12" fmla="+- 0 1313 1262"/>
                              <a:gd name="T13" fmla="*/ T12 w 52"/>
                              <a:gd name="T14" fmla="+- 0 451 441"/>
                              <a:gd name="T15" fmla="*/ 451 h 19"/>
                              <a:gd name="T16" fmla="+- 0 1313 1262"/>
                              <a:gd name="T17" fmla="*/ T16 w 52"/>
                              <a:gd name="T18" fmla="+- 0 456 441"/>
                              <a:gd name="T19" fmla="*/ 456 h 19"/>
                              <a:gd name="T20" fmla="+- 0 1302 1262"/>
                              <a:gd name="T21" fmla="*/ T20 w 52"/>
                              <a:gd name="T22" fmla="+- 0 460 441"/>
                              <a:gd name="T23" fmla="*/ 460 h 19"/>
                              <a:gd name="T24" fmla="+- 0 1288 1262"/>
                              <a:gd name="T25" fmla="*/ T24 w 52"/>
                              <a:gd name="T26" fmla="+- 0 460 441"/>
                              <a:gd name="T27" fmla="*/ 460 h 19"/>
                              <a:gd name="T28" fmla="+- 0 1273 1262"/>
                              <a:gd name="T29" fmla="*/ T28 w 52"/>
                              <a:gd name="T30" fmla="+- 0 460 441"/>
                              <a:gd name="T31" fmla="*/ 460 h 19"/>
                              <a:gd name="T32" fmla="+- 0 1262 1262"/>
                              <a:gd name="T33" fmla="*/ T32 w 52"/>
                              <a:gd name="T34" fmla="+- 0 456 441"/>
                              <a:gd name="T35" fmla="*/ 456 h 19"/>
                              <a:gd name="T36" fmla="+- 0 1262 1262"/>
                              <a:gd name="T37" fmla="*/ T36 w 52"/>
                              <a:gd name="T38" fmla="+- 0 451 441"/>
                              <a:gd name="T39" fmla="*/ 451 h 19"/>
                              <a:gd name="T40" fmla="+- 0 1262 1262"/>
                              <a:gd name="T41" fmla="*/ T40 w 52"/>
                              <a:gd name="T42" fmla="+- 0 446 441"/>
                              <a:gd name="T43" fmla="*/ 446 h 19"/>
                              <a:gd name="T44" fmla="+- 0 1273 1262"/>
                              <a:gd name="T45" fmla="*/ T44 w 52"/>
                              <a:gd name="T46" fmla="+- 0 441 441"/>
                              <a:gd name="T47" fmla="*/ 441 h 19"/>
                              <a:gd name="T48" fmla="+- 0 1288 1262"/>
                              <a:gd name="T49" fmla="*/ T48 w 52"/>
                              <a:gd name="T50" fmla="+- 0 441 441"/>
                              <a:gd name="T51" fmla="*/ 44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19">
                                <a:moveTo>
                                  <a:pt x="26" y="0"/>
                                </a:moveTo>
                                <a:lnTo>
                                  <a:pt x="40" y="0"/>
                                </a:lnTo>
                                <a:lnTo>
                                  <a:pt x="51" y="5"/>
                                </a:lnTo>
                                <a:lnTo>
                                  <a:pt x="51" y="10"/>
                                </a:lnTo>
                                <a:lnTo>
                                  <a:pt x="51" y="15"/>
                                </a:lnTo>
                                <a:lnTo>
                                  <a:pt x="40" y="19"/>
                                </a:lnTo>
                                <a:lnTo>
                                  <a:pt x="26" y="19"/>
                                </a:lnTo>
                                <a:lnTo>
                                  <a:pt x="11" y="19"/>
                                </a:lnTo>
                                <a:lnTo>
                                  <a:pt x="0" y="15"/>
                                </a:lnTo>
                                <a:lnTo>
                                  <a:pt x="0" y="10"/>
                                </a:lnTo>
                                <a:lnTo>
                                  <a:pt x="0" y="5"/>
                                </a:lnTo>
                                <a:lnTo>
                                  <a:pt x="11" y="0"/>
                                </a:lnTo>
                                <a:lnTo>
                                  <a:pt x="26"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9" name="Freeform 1346"/>
                        <wps:cNvSpPr>
                          <a:spLocks/>
                        </wps:cNvSpPr>
                        <wps:spPr bwMode="auto">
                          <a:xfrm>
                            <a:off x="848" y="723"/>
                            <a:ext cx="52" cy="19"/>
                          </a:xfrm>
                          <a:custGeom>
                            <a:avLst/>
                            <a:gdLst>
                              <a:gd name="T0" fmla="+- 0 874 848"/>
                              <a:gd name="T1" fmla="*/ T0 w 52"/>
                              <a:gd name="T2" fmla="+- 0 723 723"/>
                              <a:gd name="T3" fmla="*/ 723 h 19"/>
                              <a:gd name="T4" fmla="+- 0 888 848"/>
                              <a:gd name="T5" fmla="*/ T4 w 52"/>
                              <a:gd name="T6" fmla="+- 0 723 723"/>
                              <a:gd name="T7" fmla="*/ 723 h 19"/>
                              <a:gd name="T8" fmla="+- 0 900 848"/>
                              <a:gd name="T9" fmla="*/ T8 w 52"/>
                              <a:gd name="T10" fmla="+- 0 727 723"/>
                              <a:gd name="T11" fmla="*/ 727 h 19"/>
                              <a:gd name="T12" fmla="+- 0 900 848"/>
                              <a:gd name="T13" fmla="*/ T12 w 52"/>
                              <a:gd name="T14" fmla="+- 0 733 723"/>
                              <a:gd name="T15" fmla="*/ 733 h 19"/>
                              <a:gd name="T16" fmla="+- 0 900 848"/>
                              <a:gd name="T17" fmla="*/ T16 w 52"/>
                              <a:gd name="T18" fmla="+- 0 738 723"/>
                              <a:gd name="T19" fmla="*/ 738 h 19"/>
                              <a:gd name="T20" fmla="+- 0 888 848"/>
                              <a:gd name="T21" fmla="*/ T20 w 52"/>
                              <a:gd name="T22" fmla="+- 0 742 723"/>
                              <a:gd name="T23" fmla="*/ 742 h 19"/>
                              <a:gd name="T24" fmla="+- 0 874 848"/>
                              <a:gd name="T25" fmla="*/ T24 w 52"/>
                              <a:gd name="T26" fmla="+- 0 742 723"/>
                              <a:gd name="T27" fmla="*/ 742 h 19"/>
                              <a:gd name="T28" fmla="+- 0 860 848"/>
                              <a:gd name="T29" fmla="*/ T28 w 52"/>
                              <a:gd name="T30" fmla="+- 0 742 723"/>
                              <a:gd name="T31" fmla="*/ 742 h 19"/>
                              <a:gd name="T32" fmla="+- 0 848 848"/>
                              <a:gd name="T33" fmla="*/ T32 w 52"/>
                              <a:gd name="T34" fmla="+- 0 738 723"/>
                              <a:gd name="T35" fmla="*/ 738 h 19"/>
                              <a:gd name="T36" fmla="+- 0 848 848"/>
                              <a:gd name="T37" fmla="*/ T36 w 52"/>
                              <a:gd name="T38" fmla="+- 0 733 723"/>
                              <a:gd name="T39" fmla="*/ 733 h 19"/>
                              <a:gd name="T40" fmla="+- 0 848 848"/>
                              <a:gd name="T41" fmla="*/ T40 w 52"/>
                              <a:gd name="T42" fmla="+- 0 727 723"/>
                              <a:gd name="T43" fmla="*/ 727 h 19"/>
                              <a:gd name="T44" fmla="+- 0 860 848"/>
                              <a:gd name="T45" fmla="*/ T44 w 52"/>
                              <a:gd name="T46" fmla="+- 0 723 723"/>
                              <a:gd name="T47" fmla="*/ 723 h 19"/>
                              <a:gd name="T48" fmla="+- 0 874 848"/>
                              <a:gd name="T49" fmla="*/ T48 w 52"/>
                              <a:gd name="T50" fmla="+- 0 723 723"/>
                              <a:gd name="T51" fmla="*/ 72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19">
                                <a:moveTo>
                                  <a:pt x="26" y="0"/>
                                </a:moveTo>
                                <a:lnTo>
                                  <a:pt x="40" y="0"/>
                                </a:lnTo>
                                <a:lnTo>
                                  <a:pt x="52" y="4"/>
                                </a:lnTo>
                                <a:lnTo>
                                  <a:pt x="52" y="10"/>
                                </a:lnTo>
                                <a:lnTo>
                                  <a:pt x="52" y="15"/>
                                </a:lnTo>
                                <a:lnTo>
                                  <a:pt x="40" y="19"/>
                                </a:lnTo>
                                <a:lnTo>
                                  <a:pt x="26" y="19"/>
                                </a:lnTo>
                                <a:lnTo>
                                  <a:pt x="12" y="19"/>
                                </a:lnTo>
                                <a:lnTo>
                                  <a:pt x="0" y="15"/>
                                </a:lnTo>
                                <a:lnTo>
                                  <a:pt x="0" y="10"/>
                                </a:lnTo>
                                <a:lnTo>
                                  <a:pt x="0" y="4"/>
                                </a:lnTo>
                                <a:lnTo>
                                  <a:pt x="12" y="0"/>
                                </a:lnTo>
                                <a:lnTo>
                                  <a:pt x="26"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0" name="Line 1347"/>
                        <wps:cNvCnPr>
                          <a:cxnSpLocks noChangeShapeType="1"/>
                        </wps:cNvCnPr>
                        <wps:spPr bwMode="auto">
                          <a:xfrm flipV="1">
                            <a:off x="795" y="234"/>
                            <a:ext cx="729" cy="516"/>
                          </a:xfrm>
                          <a:prstGeom prst="line">
                            <a:avLst/>
                          </a:prstGeom>
                          <a:noFill/>
                          <a:ln w="8001">
                            <a:solidFill>
                              <a:srgbClr val="231F20"/>
                            </a:solidFill>
                            <a:round/>
                            <a:headEnd/>
                            <a:tailEnd/>
                          </a:ln>
                          <a:extLst>
                            <a:ext uri="{909E8E84-426E-40DD-AFC4-6F175D3DCCD1}">
                              <a14:hiddenFill xmlns:a14="http://schemas.microsoft.com/office/drawing/2010/main">
                                <a:noFill/>
                              </a14:hiddenFill>
                            </a:ext>
                          </a:extLst>
                        </wps:spPr>
                        <wps:bodyPr/>
                      </wps:wsp>
                      <wps:wsp>
                        <wps:cNvPr id="5741" name="Freeform 1348"/>
                        <wps:cNvSpPr>
                          <a:spLocks/>
                        </wps:cNvSpPr>
                        <wps:spPr bwMode="auto">
                          <a:xfrm>
                            <a:off x="892" y="259"/>
                            <a:ext cx="725" cy="504"/>
                          </a:xfrm>
                          <a:custGeom>
                            <a:avLst/>
                            <a:gdLst>
                              <a:gd name="T0" fmla="+- 0 892 892"/>
                              <a:gd name="T1" fmla="*/ T0 w 725"/>
                              <a:gd name="T2" fmla="+- 0 762 259"/>
                              <a:gd name="T3" fmla="*/ 762 h 504"/>
                              <a:gd name="T4" fmla="+- 0 1616 892"/>
                              <a:gd name="T5" fmla="*/ T4 w 725"/>
                              <a:gd name="T6" fmla="+- 0 259 259"/>
                              <a:gd name="T7" fmla="*/ 259 h 504"/>
                              <a:gd name="T8" fmla="+- 0 1589 892"/>
                              <a:gd name="T9" fmla="*/ T8 w 725"/>
                              <a:gd name="T10" fmla="+- 0 259 259"/>
                              <a:gd name="T11" fmla="*/ 259 h 504"/>
                            </a:gdLst>
                            <a:ahLst/>
                            <a:cxnLst>
                              <a:cxn ang="0">
                                <a:pos x="T1" y="T3"/>
                              </a:cxn>
                              <a:cxn ang="0">
                                <a:pos x="T5" y="T7"/>
                              </a:cxn>
                              <a:cxn ang="0">
                                <a:pos x="T9" y="T11"/>
                              </a:cxn>
                            </a:cxnLst>
                            <a:rect l="0" t="0" r="r" b="b"/>
                            <a:pathLst>
                              <a:path w="725" h="504">
                                <a:moveTo>
                                  <a:pt x="0" y="503"/>
                                </a:moveTo>
                                <a:lnTo>
                                  <a:pt x="724" y="0"/>
                                </a:lnTo>
                                <a:lnTo>
                                  <a:pt x="697" y="0"/>
                                </a:lnTo>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2" name="Line 1349"/>
                        <wps:cNvCnPr>
                          <a:cxnSpLocks noChangeShapeType="1"/>
                        </wps:cNvCnPr>
                        <wps:spPr bwMode="auto">
                          <a:xfrm flipH="1" flipV="1">
                            <a:off x="1574" y="290"/>
                            <a:ext cx="1755" cy="199"/>
                          </a:xfrm>
                          <a:prstGeom prst="line">
                            <a:avLst/>
                          </a:prstGeom>
                          <a:noFill/>
                          <a:ln w="8001">
                            <a:solidFill>
                              <a:srgbClr val="231F20"/>
                            </a:solidFill>
                            <a:round/>
                            <a:headEnd/>
                            <a:tailEnd/>
                          </a:ln>
                          <a:extLst>
                            <a:ext uri="{909E8E84-426E-40DD-AFC4-6F175D3DCCD1}">
                              <a14:hiddenFill xmlns:a14="http://schemas.microsoft.com/office/drawing/2010/main">
                                <a:noFill/>
                              </a14:hiddenFill>
                            </a:ext>
                          </a:extLst>
                        </wps:spPr>
                        <wps:bodyPr/>
                      </wps:wsp>
                      <wps:wsp>
                        <wps:cNvPr id="5743" name="Line 1350"/>
                        <wps:cNvCnPr>
                          <a:cxnSpLocks noChangeShapeType="1"/>
                        </wps:cNvCnPr>
                        <wps:spPr bwMode="auto">
                          <a:xfrm flipV="1">
                            <a:off x="897" y="787"/>
                            <a:ext cx="62" cy="47"/>
                          </a:xfrm>
                          <a:prstGeom prst="line">
                            <a:avLst/>
                          </a:prstGeom>
                          <a:noFill/>
                          <a:ln w="800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44" name="Picture 135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2670" y="1435"/>
                            <a:ext cx="16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5" name="Freeform 1352"/>
                        <wps:cNvSpPr>
                          <a:spLocks/>
                        </wps:cNvSpPr>
                        <wps:spPr bwMode="auto">
                          <a:xfrm>
                            <a:off x="2584" y="1089"/>
                            <a:ext cx="712" cy="456"/>
                          </a:xfrm>
                          <a:custGeom>
                            <a:avLst/>
                            <a:gdLst>
                              <a:gd name="T0" fmla="+- 0 2678 2585"/>
                              <a:gd name="T1" fmla="*/ T0 w 712"/>
                              <a:gd name="T2" fmla="+- 0 1545 1089"/>
                              <a:gd name="T3" fmla="*/ 1545 h 456"/>
                              <a:gd name="T4" fmla="+- 0 2585 2585"/>
                              <a:gd name="T5" fmla="*/ T4 w 712"/>
                              <a:gd name="T6" fmla="+- 0 1535 1089"/>
                              <a:gd name="T7" fmla="*/ 1535 h 456"/>
                              <a:gd name="T8" fmla="+- 0 2763 2585"/>
                              <a:gd name="T9" fmla="*/ T8 w 712"/>
                              <a:gd name="T10" fmla="+- 0 1323 1089"/>
                              <a:gd name="T11" fmla="*/ 1323 h 456"/>
                              <a:gd name="T12" fmla="+- 0 3091 2585"/>
                              <a:gd name="T13" fmla="*/ T12 w 712"/>
                              <a:gd name="T14" fmla="+- 0 1359 1089"/>
                              <a:gd name="T15" fmla="*/ 1359 h 456"/>
                              <a:gd name="T16" fmla="+- 0 3296 2585"/>
                              <a:gd name="T17" fmla="*/ T16 w 712"/>
                              <a:gd name="T18" fmla="+- 0 1137 1089"/>
                              <a:gd name="T19" fmla="*/ 1137 h 456"/>
                              <a:gd name="T20" fmla="+- 0 2920 2585"/>
                              <a:gd name="T21" fmla="*/ T20 w 712"/>
                              <a:gd name="T22" fmla="+- 0 1089 1089"/>
                              <a:gd name="T23" fmla="*/ 1089 h 456"/>
                            </a:gdLst>
                            <a:ahLst/>
                            <a:cxnLst>
                              <a:cxn ang="0">
                                <a:pos x="T1" y="T3"/>
                              </a:cxn>
                              <a:cxn ang="0">
                                <a:pos x="T5" y="T7"/>
                              </a:cxn>
                              <a:cxn ang="0">
                                <a:pos x="T9" y="T11"/>
                              </a:cxn>
                              <a:cxn ang="0">
                                <a:pos x="T13" y="T15"/>
                              </a:cxn>
                              <a:cxn ang="0">
                                <a:pos x="T17" y="T19"/>
                              </a:cxn>
                              <a:cxn ang="0">
                                <a:pos x="T21" y="T23"/>
                              </a:cxn>
                            </a:cxnLst>
                            <a:rect l="0" t="0" r="r" b="b"/>
                            <a:pathLst>
                              <a:path w="712" h="456">
                                <a:moveTo>
                                  <a:pt x="93" y="456"/>
                                </a:moveTo>
                                <a:lnTo>
                                  <a:pt x="0" y="446"/>
                                </a:lnTo>
                                <a:lnTo>
                                  <a:pt x="178" y="234"/>
                                </a:lnTo>
                                <a:lnTo>
                                  <a:pt x="506" y="270"/>
                                </a:lnTo>
                                <a:lnTo>
                                  <a:pt x="711" y="48"/>
                                </a:lnTo>
                                <a:lnTo>
                                  <a:pt x="335" y="0"/>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46" name="Picture 135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236" y="1094"/>
                            <a:ext cx="16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7" name="Freeform 1354"/>
                        <wps:cNvSpPr>
                          <a:spLocks/>
                        </wps:cNvSpPr>
                        <wps:spPr bwMode="auto">
                          <a:xfrm>
                            <a:off x="240" y="777"/>
                            <a:ext cx="556" cy="456"/>
                          </a:xfrm>
                          <a:custGeom>
                            <a:avLst/>
                            <a:gdLst>
                              <a:gd name="T0" fmla="+- 0 379 240"/>
                              <a:gd name="T1" fmla="*/ T0 w 556"/>
                              <a:gd name="T2" fmla="+- 0 1220 778"/>
                              <a:gd name="T3" fmla="*/ 1220 h 456"/>
                              <a:gd name="T4" fmla="+- 0 453 240"/>
                              <a:gd name="T5" fmla="*/ T4 w 556"/>
                              <a:gd name="T6" fmla="+- 0 1233 778"/>
                              <a:gd name="T7" fmla="*/ 1233 h 456"/>
                              <a:gd name="T8" fmla="+- 0 694 240"/>
                              <a:gd name="T9" fmla="*/ T8 w 556"/>
                              <a:gd name="T10" fmla="+- 0 1046 778"/>
                              <a:gd name="T11" fmla="*/ 1046 h 456"/>
                              <a:gd name="T12" fmla="+- 0 240 240"/>
                              <a:gd name="T13" fmla="*/ T12 w 556"/>
                              <a:gd name="T14" fmla="+- 0 978 778"/>
                              <a:gd name="T15" fmla="*/ 978 h 456"/>
                              <a:gd name="T16" fmla="+- 0 532 240"/>
                              <a:gd name="T17" fmla="*/ T16 w 556"/>
                              <a:gd name="T18" fmla="+- 0 778 778"/>
                              <a:gd name="T19" fmla="*/ 778 h 456"/>
                              <a:gd name="T20" fmla="+- 0 795 240"/>
                              <a:gd name="T21" fmla="*/ T20 w 556"/>
                              <a:gd name="T22" fmla="+- 0 810 778"/>
                              <a:gd name="T23" fmla="*/ 810 h 456"/>
                            </a:gdLst>
                            <a:ahLst/>
                            <a:cxnLst>
                              <a:cxn ang="0">
                                <a:pos x="T1" y="T3"/>
                              </a:cxn>
                              <a:cxn ang="0">
                                <a:pos x="T5" y="T7"/>
                              </a:cxn>
                              <a:cxn ang="0">
                                <a:pos x="T9" y="T11"/>
                              </a:cxn>
                              <a:cxn ang="0">
                                <a:pos x="T13" y="T15"/>
                              </a:cxn>
                              <a:cxn ang="0">
                                <a:pos x="T17" y="T19"/>
                              </a:cxn>
                              <a:cxn ang="0">
                                <a:pos x="T21" y="T23"/>
                              </a:cxn>
                            </a:cxnLst>
                            <a:rect l="0" t="0" r="r" b="b"/>
                            <a:pathLst>
                              <a:path w="556" h="456">
                                <a:moveTo>
                                  <a:pt x="139" y="442"/>
                                </a:moveTo>
                                <a:lnTo>
                                  <a:pt x="213" y="455"/>
                                </a:lnTo>
                                <a:lnTo>
                                  <a:pt x="454" y="268"/>
                                </a:lnTo>
                                <a:lnTo>
                                  <a:pt x="0" y="200"/>
                                </a:lnTo>
                                <a:lnTo>
                                  <a:pt x="292" y="0"/>
                                </a:lnTo>
                                <a:lnTo>
                                  <a:pt x="555" y="32"/>
                                </a:lnTo>
                              </a:path>
                            </a:pathLst>
                          </a:custGeom>
                          <a:noFill/>
                          <a:ln w="486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8" name="Freeform 1355"/>
                        <wps:cNvSpPr>
                          <a:spLocks/>
                        </wps:cNvSpPr>
                        <wps:spPr bwMode="auto">
                          <a:xfrm>
                            <a:off x="6" y="6"/>
                            <a:ext cx="3347" cy="1870"/>
                          </a:xfrm>
                          <a:custGeom>
                            <a:avLst/>
                            <a:gdLst>
                              <a:gd name="T0" fmla="+- 0 6 6"/>
                              <a:gd name="T1" fmla="*/ T0 w 3347"/>
                              <a:gd name="T2" fmla="+- 0 6 6"/>
                              <a:gd name="T3" fmla="*/ 6 h 1870"/>
                              <a:gd name="T4" fmla="+- 0 3353 6"/>
                              <a:gd name="T5" fmla="*/ T4 w 3347"/>
                              <a:gd name="T6" fmla="+- 0 19 6"/>
                              <a:gd name="T7" fmla="*/ 19 h 1870"/>
                              <a:gd name="T8" fmla="+- 0 3353 6"/>
                              <a:gd name="T9" fmla="*/ T8 w 3347"/>
                              <a:gd name="T10" fmla="+- 0 1874 6"/>
                              <a:gd name="T11" fmla="*/ 1874 h 1870"/>
                              <a:gd name="T12" fmla="+- 0 6 6"/>
                              <a:gd name="T13" fmla="*/ T12 w 3347"/>
                              <a:gd name="T14" fmla="+- 0 1876 6"/>
                              <a:gd name="T15" fmla="*/ 1876 h 1870"/>
                              <a:gd name="T16" fmla="+- 0 6 6"/>
                              <a:gd name="T17" fmla="*/ T16 w 3347"/>
                              <a:gd name="T18" fmla="+- 0 6 6"/>
                              <a:gd name="T19" fmla="*/ 6 h 1870"/>
                            </a:gdLst>
                            <a:ahLst/>
                            <a:cxnLst>
                              <a:cxn ang="0">
                                <a:pos x="T1" y="T3"/>
                              </a:cxn>
                              <a:cxn ang="0">
                                <a:pos x="T5" y="T7"/>
                              </a:cxn>
                              <a:cxn ang="0">
                                <a:pos x="T9" y="T11"/>
                              </a:cxn>
                              <a:cxn ang="0">
                                <a:pos x="T13" y="T15"/>
                              </a:cxn>
                              <a:cxn ang="0">
                                <a:pos x="T17" y="T19"/>
                              </a:cxn>
                            </a:cxnLst>
                            <a:rect l="0" t="0" r="r" b="b"/>
                            <a:pathLst>
                              <a:path w="3347" h="1870">
                                <a:moveTo>
                                  <a:pt x="0" y="0"/>
                                </a:moveTo>
                                <a:lnTo>
                                  <a:pt x="3347" y="13"/>
                                </a:lnTo>
                                <a:lnTo>
                                  <a:pt x="3347" y="1868"/>
                                </a:lnTo>
                                <a:lnTo>
                                  <a:pt x="0" y="1870"/>
                                </a:lnTo>
                                <a:lnTo>
                                  <a:pt x="0" y="0"/>
                                </a:lnTo>
                                <a:close/>
                              </a:path>
                            </a:pathLst>
                          </a:custGeom>
                          <a:noFill/>
                          <a:ln w="80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9" name="Line 1356"/>
                        <wps:cNvCnPr>
                          <a:cxnSpLocks noChangeShapeType="1"/>
                        </wps:cNvCnPr>
                        <wps:spPr bwMode="auto">
                          <a:xfrm flipH="1">
                            <a:off x="1615" y="260"/>
                            <a:ext cx="1" cy="34"/>
                          </a:xfrm>
                          <a:prstGeom prst="line">
                            <a:avLst/>
                          </a:prstGeom>
                          <a:noFill/>
                          <a:ln w="8001">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50" name="Picture 135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488" y="111"/>
                            <a:ext cx="13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1" name="Line 1358"/>
                        <wps:cNvCnPr>
                          <a:cxnSpLocks noChangeShapeType="1"/>
                        </wps:cNvCnPr>
                        <wps:spPr bwMode="auto">
                          <a:xfrm>
                            <a:off x="2772" y="1544"/>
                            <a:ext cx="28" cy="0"/>
                          </a:xfrm>
                          <a:prstGeom prst="line">
                            <a:avLst/>
                          </a:prstGeom>
                          <a:noFill/>
                          <a:ln w="28804">
                            <a:solidFill>
                              <a:srgbClr val="231F20"/>
                            </a:solidFill>
                            <a:round/>
                            <a:headEnd/>
                            <a:tailEnd/>
                          </a:ln>
                          <a:extLst>
                            <a:ext uri="{909E8E84-426E-40DD-AFC4-6F175D3DCCD1}">
                              <a14:hiddenFill xmlns:a14="http://schemas.microsoft.com/office/drawing/2010/main">
                                <a:noFill/>
                              </a14:hiddenFill>
                            </a:ext>
                          </a:extLst>
                        </wps:spPr>
                        <wps:bodyPr/>
                      </wps:wsp>
                      <wps:wsp>
                        <wps:cNvPr id="5752" name="Line 1359"/>
                        <wps:cNvCnPr>
                          <a:cxnSpLocks noChangeShapeType="1"/>
                        </wps:cNvCnPr>
                        <wps:spPr bwMode="auto">
                          <a:xfrm>
                            <a:off x="238" y="1199"/>
                            <a:ext cx="30" cy="0"/>
                          </a:xfrm>
                          <a:prstGeom prst="line">
                            <a:avLst/>
                          </a:prstGeom>
                          <a:noFill/>
                          <a:ln w="28804">
                            <a:solidFill>
                              <a:srgbClr val="231F20"/>
                            </a:solidFill>
                            <a:round/>
                            <a:headEnd/>
                            <a:tailEnd/>
                          </a:ln>
                          <a:extLst>
                            <a:ext uri="{909E8E84-426E-40DD-AFC4-6F175D3DCCD1}">
                              <a14:hiddenFill xmlns:a14="http://schemas.microsoft.com/office/drawing/2010/main">
                                <a:noFill/>
                              </a14:hiddenFill>
                            </a:ext>
                          </a:extLst>
                        </wps:spPr>
                        <wps:bodyPr/>
                      </wps:wsp>
                      <wps:wsp>
                        <wps:cNvPr id="5753" name="Text Box 1360"/>
                        <wps:cNvSpPr txBox="1">
                          <a:spLocks noChangeArrowheads="1"/>
                        </wps:cNvSpPr>
                        <wps:spPr bwMode="auto">
                          <a:xfrm>
                            <a:off x="12" y="19"/>
                            <a:ext cx="3334"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51"/>
                                <w:ind w:left="84"/>
                                <w:rPr>
                                  <w:sz w:val="20"/>
                                </w:rPr>
                              </w:pPr>
                              <w:r>
                                <w:rPr>
                                  <w:color w:val="231F20"/>
                                  <w:w w:val="103"/>
                                  <w:sz w:val="20"/>
                                </w:rPr>
                                <w:t>B</w:t>
                              </w:r>
                            </w:p>
                          </w:txbxContent>
                        </wps:txbx>
                        <wps:bodyPr rot="0" vert="horz" wrap="square" lIns="0" tIns="0" rIns="0" bIns="0" anchor="t" anchorCtr="0" upright="1">
                          <a:noAutofit/>
                        </wps:bodyPr>
                      </wps:wsp>
                    </wpg:wgp>
                  </a:graphicData>
                </a:graphic>
              </wp:inline>
            </w:drawing>
          </mc:Choice>
          <mc:Fallback>
            <w:pict>
              <v:group id="Group 1297" o:spid="_x0000_s1646" style="width:168pt;height:94.15pt;mso-position-horizontal-relative:char;mso-position-vertical-relative:line" coordsize="3360,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">
                <v:shape id="Freeform 1298" o:spid="_x0000_s1647" style="position:absolute;left:528;top:1173;width:2003;height:443;visibility:visible;mso-wrap-style:square;v-text-anchor:top" coordsize="20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" path="m,160l1976,443r2,-162l2002,265,15,,7,5,2,15,,160xe" filled="f" strokecolor="#231f20" strokeweight=".63pt">
                  <v:path arrowok="t" o:connecttype="custom" o:connectlocs="0,1333;1976,1616;1978,1454;2002,1438;15,1173;7,1178;2,1188;0,1333" o:connectangles="0,0,0,0,0,0,0,0"/>
                </v:shape>
                <v:shape id="Freeform 1299" o:spid="_x0000_s1648" style="position:absolute;left:2506;top:1438;width:28;height:4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" path="m,41r18,1l27,42,26,e" filled="f" strokecolor="#231f20" strokeweight=".63pt">
                  <v:path arrowok="t" o:connecttype="custom" o:connectlocs="0,1480;18,1481;27,1481;26,1439" o:connectangles="0,0,0,0"/>
                </v:shape>
                <v:shape id="Freeform 1300" o:spid="_x0000_s1649" style="position:absolute;left:2503;top:1528;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" path="m2,2l33,5,33,r,40l,40e" filled="f" strokecolor="#231f20" strokeweight=".63pt">
                  <v:path arrowok="t" o:connecttype="custom" o:connectlocs="2,1531;33,1534;33,1529;33,1569;0,1569" o:connectangles="0,0,0,0,0"/>
                </v:shape>
                <v:shape id="Freeform 1301" o:spid="_x0000_s1650" style="position:absolute;left:2406;top:1474;width:28;height:34;visibility:visible;mso-wrap-style:square;v-text-anchor:top" coordsize="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" path="m,l14,,27,r,34l,33,,xe" filled="f" strokecolor="#231f20" strokeweight=".63pt">
                  <v:path arrowok="t" o:connecttype="custom" o:connectlocs="0,1474;14,1474;27,1474;27,1508;0,1507;0,1474" o:connectangles="0,0,0,0,0,0"/>
                </v:shape>
                <v:shape id="Freeform 1302" o:spid="_x0000_s1651" style="position:absolute;left:573;top:1221;width:28;height:34;visibility:visible;mso-wrap-style:square;v-text-anchor:top" coordsize="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" path="m,l14,,28,r,34l,34,,xe" filled="f" strokecolor="#231f20" strokeweight=".63pt">
                  <v:path arrowok="t" o:connecttype="custom" o:connectlocs="0,1221;14,1221;28,1221;28,1255;0,1255;0,1221" o:connectangles="0,0,0,0,0,0"/>
                </v:shape>
                <v:shape id="Freeform 1303" o:spid="_x0000_s1652" style="position:absolute;left:634;top:1250;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" path="m,l79,11r1,17l,17,,xe" filled="f" strokecolor="#231f20" strokeweight=".63pt">
                  <v:path arrowok="t" o:connecttype="custom" o:connectlocs="0,1250;79,1261;80,1278;0,1267;0,1250" o:connectangles="0,0,0,0,0"/>
                </v:shape>
                <v:shape id="Freeform 1304" o:spid="_x0000_s1653" style="position:absolute;left:629;top:1289;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" path="m,l79,11r,16l,16,,xe" filled="f" strokecolor="#231f20" strokeweight=".63pt">
                  <v:path arrowok="t" o:connecttype="custom" o:connectlocs="0,1290;79,1301;79,1317;0,1306;0,1290" o:connectangles="0,0,0,0,0"/>
                </v:shape>
                <v:shape id="Freeform 1305" o:spid="_x0000_s1654" style="position:absolute;left:739;top:1307;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" path="m,l79,11r,17l,17,,xe" filled="f" strokecolor="#231f20" strokeweight=".63pt">
                  <v:path arrowok="t" o:connecttype="custom" o:connectlocs="0,1307;79,1318;79,1335;0,1324;0,1307" o:connectangles="0,0,0,0,0"/>
                </v:shape>
                <v:shape id="Freeform 1306" o:spid="_x0000_s1655" style="position:absolute;left:853;top:1322;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" path="m,l79,11r1,16l,16,,xe" filled="f" strokecolor="#231f20" strokeweight=".63pt">
                  <v:path arrowok="t" o:connecttype="custom" o:connectlocs="0,1323;79,1334;80,1350;0,1339;0,1323" o:connectangles="0,0,0,0,0"/>
                </v:shape>
                <v:shape id="Freeform 1307" o:spid="_x0000_s1656" style="position:absolute;left:966;top:1337;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" path="m,l79,11r,16l,16,,xe" filled="f" strokecolor="#231f20" strokeweight=".63pt">
                  <v:path arrowok="t" o:connecttype="custom" o:connectlocs="0,1338;79,1349;79,1365;0,1354;0,1338" o:connectangles="0,0,0,0,0"/>
                </v:shape>
                <v:shape id="Freeform 1308" o:spid="_x0000_s1657" style="position:absolute;left:1080;top:1355;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" path="m,l79,11r1,17l,16,,xe" filled="f" strokecolor="#231f20" strokeweight=".63pt">
                  <v:path arrowok="t" o:connecttype="custom" o:connectlocs="0,1356;79,1367;80,1384;0,1372;0,1356" o:connectangles="0,0,0,0,0"/>
                </v:shape>
                <v:shape id="Freeform 1309" o:spid="_x0000_s1658" style="position:absolute;left:1193;top:1371;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" path="m,l79,11r,17l,17,,xe" filled="f" strokecolor="#231f20" strokeweight=".63pt">
                  <v:path arrowok="t" o:connecttype="custom" o:connectlocs="0,1371;79,1382;79,1399;0,1388;0,1371" o:connectangles="0,0,0,0,0"/>
                </v:shape>
                <v:shape id="Freeform 1310" o:spid="_x0000_s1659" style="position:absolute;left:1307;top:1383;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" path="m,l79,11r1,17l,17,,xe" filled="f" strokecolor="#231f20" strokeweight=".63pt">
                  <v:path arrowok="t" o:connecttype="custom" o:connectlocs="0,1383;79,1394;80,1411;0,1400;0,1383" o:connectangles="0,0,0,0,0"/>
                </v:shape>
                <v:shape id="Freeform 1311" o:spid="_x0000_s1660" style="position:absolute;left:1425;top:1403;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" path="m,l79,11r,17l,17,,xe" filled="f" strokecolor="#231f20" strokeweight=".63pt">
                  <v:path arrowok="t" o:connecttype="custom" o:connectlocs="0,1404;79,1415;79,1432;0,1421;0,1404" o:connectangles="0,0,0,0,0"/>
                </v:shape>
                <v:shape id="Freeform 1312" o:spid="_x0000_s1661" style="position:absolute;left:1544;top:1421;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" path="m,l79,11r,17l,17,,xe" filled="f" strokecolor="#231f20" strokeweight=".63pt">
                  <v:path arrowok="t" o:connecttype="custom" o:connectlocs="0,1421;79,1432;79,1449;0,1438;0,1421" o:connectangles="0,0,0,0,0"/>
                </v:shape>
                <v:shape id="Freeform 1313" o:spid="_x0000_s1662" style="position:absolute;left:1667;top:1438;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" path="m,l80,12r,16l1,17,,xe" filled="f" strokecolor="#231f20" strokeweight=".63pt">
                  <v:path arrowok="t" o:connecttype="custom" o:connectlocs="0,1438;80,1450;80,1466;1,1455;0,1438" o:connectangles="0,0,0,0,0"/>
                </v:shape>
                <v:shape id="Freeform 1314" o:spid="_x0000_s1663" style="position:absolute;left:1790;top:1455;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" path="m,l79,11r1,17l,17,,xe" filled="f" strokecolor="#231f20" strokeweight=".63pt">
                  <v:path arrowok="t" o:connecttype="custom" o:connectlocs="0,1456;79,1467;80,1484;0,1473;0,1456" o:connectangles="0,0,0,0,0"/>
                </v:shape>
                <v:shape id="Freeform 1315" o:spid="_x0000_s1664" style="position:absolute;left:1912;top:1473;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" path="m,l79,11r,17l,17,,xe" filled="f" strokecolor="#231f20" strokeweight=".63pt">
                  <v:path arrowok="t" o:connecttype="custom" o:connectlocs="0,1473;79,1484;79,1501;0,1490;0,1473" o:connectangles="0,0,0,0,0"/>
                </v:shape>
                <v:shape id="Freeform 1316" o:spid="_x0000_s1665" style="position:absolute;left:2028;top:1490;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" path="m,l79,11r,16l,16,,xe" filled="f" strokecolor="#231f20" strokeweight=".63pt">
                  <v:path arrowok="t" o:connecttype="custom" o:connectlocs="0,1491;79,1502;79,1518;0,1507;0,1491" o:connectangles="0,0,0,0,0"/>
                </v:shape>
                <v:shape id="Freeform 1317" o:spid="_x0000_s1666" style="position:absolute;left:2146;top:1508;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" path="m,l79,11r1,17l,17,,xe" filled="f" strokecolor="#231f20" strokeweight=".63pt">
                  <v:path arrowok="t" o:connecttype="custom" o:connectlocs="0,1508;79,1519;80,1536;0,1525;0,1508" o:connectangles="0,0,0,0,0"/>
                </v:shape>
                <v:shape id="Freeform 1318" o:spid="_x0000_s1667" style="position:absolute;left:2267;top:1525;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" path="m,l80,11r,17l1,17,,xe" filled="f" strokecolor="#231f20" strokeweight=".63pt">
                  <v:path arrowok="t" o:connecttype="custom" o:connectlocs="0,1525;80,1536;80,1553;1,1542;0,1525" o:connectangles="0,0,0,0,0"/>
                </v:shape>
                <v:shape id="Freeform 1319" o:spid="_x0000_s1668" style="position:absolute;left:748;top:1267;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" path="m,l79,12r1,16l,17,,xe" filled="f" strokecolor="#231f20" strokeweight=".63pt">
                  <v:path arrowok="t" o:connecttype="custom" o:connectlocs="0,1267;79,1279;80,1295;0,1284;0,1267" o:connectangles="0,0,0,0,0"/>
                </v:shape>
                <v:shape id="Freeform 1320" o:spid="_x0000_s1669" style="position:absolute;left:862;top:1284;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" path="m,l79,11r1,16l,16,,xe" filled="f" strokecolor="#231f20" strokeweight=".63pt">
                  <v:path arrowok="t" o:connecttype="custom" o:connectlocs="0,1285;79,1296;80,1312;0,1301;0,1285" o:connectangles="0,0,0,0,0"/>
                </v:shape>
                <v:shape id="Freeform 1321" o:spid="_x0000_s1670" style="position:absolute;left:975;top:1301;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" path="m,l79,11r1,16l,16,,xe" filled="f" strokecolor="#231f20" strokeweight=".63pt">
                  <v:path arrowok="t" o:connecttype="custom" o:connectlocs="0,1302;79,1313;80,1329;0,1318;0,1302" o:connectangles="0,0,0,0,0"/>
                </v:shape>
                <v:shape id="Freeform 1322" o:spid="_x0000_s1671" style="position:absolute;left:1088;top:1315;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" path="m,l79,11r1,17l,17,,xe" filled="f" strokecolor="#231f20" strokeweight=".63pt">
                  <v:path arrowok="t" o:connecttype="custom" o:connectlocs="0,1315;79,1326;80,1343;0,1332;0,1315" o:connectangles="0,0,0,0,0"/>
                </v:shape>
                <v:shape id="Freeform 1323" o:spid="_x0000_s1672" style="position:absolute;left:1200;top:1328;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" path="m,l80,11r,16l,16,,xe" filled="f" strokecolor="#231f20" strokeweight=".63pt">
                  <v:path arrowok="t" o:connecttype="custom" o:connectlocs="0,1329;80,1340;80,1356;0,1345;0,1329" o:connectangles="0,0,0,0,0"/>
                </v:shape>
                <v:shape id="Freeform 1324" o:spid="_x0000_s1673" style="position:absolute;left:1318;top:1345;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" path="m,l79,11r,17l,17,,xe" filled="f" strokecolor="#231f20" strokeweight=".63pt">
                  <v:path arrowok="t" o:connecttype="custom" o:connectlocs="0,1345;79,1356;79,1373;0,1362;0,1345" o:connectangles="0,0,0,0,0"/>
                </v:shape>
                <v:shape id="Freeform 1325" o:spid="_x0000_s1674" style="position:absolute;left:1433;top:1361;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" path="m,l80,11r,17l1,17,,xe" filled="f" strokecolor="#231f20" strokeweight=".63pt">
                  <v:path arrowok="t" o:connecttype="custom" o:connectlocs="0,1361;80,1372;80,1389;1,1378;0,1361" o:connectangles="0,0,0,0,0"/>
                </v:shape>
                <v:shape id="Freeform 1326" o:spid="_x0000_s1675" style="position:absolute;left:1557;top:1378;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" path="m,l79,12r1,16l,17,,xe" filled="f" strokecolor="#231f20" strokeweight=".63pt">
                  <v:path arrowok="t" o:connecttype="custom" o:connectlocs="0,1378;79,1390;80,1406;0,1395;0,1378" o:connectangles="0,0,0,0,0"/>
                </v:shape>
                <v:shape id="Freeform 1327" o:spid="_x0000_s1676" style="position:absolute;left:1672;top:1394;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" path="m-1,l79,12r,16l,17,-1,xe" filled="f" strokecolor="#231f20" strokeweight=".63pt">
                  <v:path arrowok="t" o:connecttype="custom" o:connectlocs="-1,1394;79,1406;79,1422;0,1411;-1,1394" o:connectangles="0,0,0,0,0"/>
                </v:shape>
                <v:shape id="Freeform 1328" o:spid="_x0000_s1677" style="position:absolute;left:1796;top:1411;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" path="m,l79,11r1,16l,16,,xe" filled="f" strokecolor="#231f20" strokeweight=".63pt">
                  <v:path arrowok="t" o:connecttype="custom" o:connectlocs="0,1412;79,1423;80,1439;0,1428;0,1412" o:connectangles="0,0,0,0,0"/>
                </v:shape>
                <v:shape id="Freeform 1329" o:spid="_x0000_s1678" style="position:absolute;left:1913;top:1429;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" path="m,l79,11r,17l,16,,xe" filled="f" strokecolor="#231f20" strokeweight=".63pt">
                  <v:path arrowok="t" o:connecttype="custom" o:connectlocs="0,1430;79,1441;79,1458;0,1446;0,1430" o:connectangles="0,0,0,0,0"/>
                </v:shape>
                <v:shape id="Freeform 1330" o:spid="_x0000_s1679" style="position:absolute;left:2032;top:1445;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" path="m,l79,11r,17l,17,,xe" filled="f" strokecolor="#231f20" strokeweight=".63pt">
                  <v:path arrowok="t" o:connecttype="custom" o:connectlocs="0,1446;79,1457;79,1474;0,1463;0,1446" o:connectangles="0,0,0,0,0"/>
                </v:shape>
                <v:shape id="Freeform 1331" o:spid="_x0000_s1680" style="position:absolute;left:2151;top:1465;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" path="m,l79,12r1,16l,17,,xe" filled="f" strokecolor="#231f20" strokeweight=".63pt">
                  <v:path arrowok="t" o:connecttype="custom" o:connectlocs="0,1465;79,1477;80,1493;0,1482;0,1465" o:connectangles="0,0,0,0,0"/>
                </v:shape>
                <v:shape id="Freeform 1332" o:spid="_x0000_s1681" style="position:absolute;left:2272;top:1481;width:80;height:28;visibility:visible;mso-wrap-style:square;v-text-anchor:top" coordsize="8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" path="m,l79,11r1,17l,17,,xe" filled="f" strokecolor="#231f20" strokeweight=".63pt">
                  <v:path arrowok="t" o:connecttype="custom" o:connectlocs="0,1481;79,1492;80,1509;0,1498;0,1481" o:connectangles="0,0,0,0,0"/>
                </v:shape>
                <v:shape id="Freeform 1333" o:spid="_x0000_s1682" style="position:absolute;left:691;top:765;width:2662;height:467;visibility:visible;mso-wrap-style:square;v-text-anchor:top" coordsize="266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" path="m2661,l2222,467,,163,106,70e" filled="f" strokecolor="#231f20" strokeweight=".63pt">
                  <v:path arrowok="t" o:connecttype="custom" o:connectlocs="2661,765;2222,1232;0,928;106,835" o:connectangles="0,0,0,0"/>
                </v:shape>
                <v:line id="Line 1334" o:spid="_x0000_s1683" style="position:absolute;visibility:visible;mso-wrap-style:square" from="894,834" to="2789,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" strokecolor="#231f20" strokeweight=".63pt"/>
                <v:line id="Line 1335" o:spid="_x0000_s1684" style="position:absolute;visibility:visible;mso-wrap-style:square" from="893,778" to="2790,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" strokecolor="#231f20" strokeweight=".63pt"/>
                <v:shape id="Freeform 1336" o:spid="_x0000_s1685" style="position:absolute;left:1141;top:432;width:1868;height:523;visibility:visible;mso-wrap-style:square;v-text-anchor:top" coordsize="186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" path="m,316l1512,523,1868,180,429,,,316xe" filled="f" strokecolor="#231f20" strokeweight=".63pt">
                  <v:path arrowok="t" o:connecttype="custom" o:connectlocs="0,749;1512,956;1868,613;429,433;0,749" o:connectangles="0,0,0,0,0"/>
                </v:shape>
                <v:shape id="Freeform 1337" o:spid="_x0000_s1686" style="position:absolute;left:2763;top:689;width:591;height:483;visibility:visible;mso-wrap-style:square;v-text-anchor:top" coordsize="59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" path="m27,419l,452r28,4l24,341r110,17l138,478r35,4l590,45,590,,138,466e" filled="f" strokecolor="#231f20" strokeweight=".63pt">
                  <v:path arrowok="t" o:connecttype="custom" o:connectlocs="27,1108;0,1141;28,1145;24,1030;134,1047;138,1167;173,1171;590,734;590,689;138,1155" o:connectangles="0,0,0,0,0,0,0,0,0,0"/>
                </v:shape>
                <v:line id="Line 1338" o:spid="_x0000_s1687" style="position:absolute;flip:y;visibility:visible;mso-wrap-style:square" from="2791,1045" to="289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" strokecolor="#231f20" strokeweight=".63pt"/>
                <v:shape id="Picture 1339" o:spid="_x0000_s1688" type="#_x0000_t75" style="position:absolute;left:752;top:743;width:23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">
                  <v:imagedata r:id="rId234" o:title=""/>
                </v:shape>
                <v:shape id="Freeform 1340" o:spid="_x0000_s1689" style="position:absolute;left:2787;top:466;width:565;height:581;visibility:visible;mso-wrap-style:square;v-text-anchor:top" coordsize="5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" path="m,563l565,r,109l110,580e" filled="f" strokecolor="#231f20" strokeweight=".63pt">
                  <v:path arrowok="t" o:connecttype="custom" o:connectlocs="0,1030;565,467;565,576;110,1047" o:connectangles="0,0,0,0"/>
                </v:shape>
                <v:shape id="Freeform 1341" o:spid="_x0000_s1690" style="position:absolute;left:2837;top:1004;width:52;height:19;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" path="m26,l40,,52,4r,6l52,15,40,19r-14,l12,19,,15,,10,,4,12,,26,xe" filled="f" strokecolor="#231f20" strokeweight=".63pt">
                  <v:path arrowok="t" o:connecttype="custom" o:connectlocs="26,1004;40,1004;52,1008;52,1014;52,1019;40,1023;26,1023;12,1023;0,1019;0,1014;0,1008;12,1004;26,1004" o:connectangles="0,0,0,0,0,0,0,0,0,0,0,0,0"/>
                </v:shape>
                <v:shape id="Freeform 1342" o:spid="_x0000_s1691" style="position:absolute;left:3189;top:656;width:52;height:19;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" path="m26,l40,,52,4r,5l52,14,40,19r-14,l12,19,,14,,9,,4,12,,26,xe" filled="f" strokecolor="#231f20" strokeweight=".63pt">
                  <v:path arrowok="t" o:connecttype="custom" o:connectlocs="26,657;40,657;52,661;52,666;52,671;40,676;26,676;12,676;0,671;0,666;0,661;12,657;26,657" o:connectangles="0,0,0,0,0,0,0,0,0,0,0,0,0"/>
                </v:shape>
                <v:shape id="Freeform 1343" o:spid="_x0000_s1692" style="position:absolute;left:3248;top:598;width:52;height:19;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" path="m26,l40,,52,5r,5l52,15,40,19r-14,l11,19,,15,,10,,5,11,,26,xe" filled="f" strokecolor="#231f20" strokeweight=".63pt">
                  <v:path arrowok="t" o:connecttype="custom" o:connectlocs="26,598;40,598;52,603;52,608;52,613;40,617;26,617;11,617;0,613;0,608;0,603;11,598;26,598" o:connectangles="0,0,0,0,0,0,0,0,0,0,0,0,0"/>
                </v:shape>
                <v:shape id="Freeform 1344" o:spid="_x0000_s1693" style="position:absolute;left:1334;top:388;width:52;height:19;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" path="m26,l40,,52,5r,5l52,15,40,19r-14,l12,19,,15,,10,,5,12,,26,xe" filled="f" strokecolor="#231f20" strokeweight=".63pt">
                  <v:path arrowok="t" o:connecttype="custom" o:connectlocs="26,388;40,388;52,393;52,398;52,403;40,407;26,407;12,407;0,403;0,398;0,393;12,388;26,388" o:connectangles="0,0,0,0,0,0,0,0,0,0,0,0,0"/>
                </v:shape>
                <v:shape id="Freeform 1345" o:spid="_x0000_s1694" style="position:absolute;left:1261;top:441;width:52;height:19;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" path="m26,l40,,51,5r,5l51,15,40,19r-14,l11,19,,15,,10,,5,11,,26,xe" filled="f" strokecolor="#231f20" strokeweight=".63pt">
                  <v:path arrowok="t" o:connecttype="custom" o:connectlocs="26,441;40,441;51,446;51,451;51,456;40,460;26,460;11,460;0,456;0,451;0,446;11,441;26,441" o:connectangles="0,0,0,0,0,0,0,0,0,0,0,0,0"/>
                </v:shape>
                <v:shape id="Freeform 1346" o:spid="_x0000_s1695" style="position:absolute;left:848;top:723;width:52;height:19;visibility:visible;mso-wrap-style:square;v-text-anchor:top" coordsize="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" path="m26,l40,,52,4r,6l52,15,40,19r-14,l12,19,,15,,10,,4,12,,26,xe" filled="f" strokecolor="#231f20" strokeweight=".63pt">
                  <v:path arrowok="t" o:connecttype="custom" o:connectlocs="26,723;40,723;52,727;52,733;52,738;40,742;26,742;12,742;0,738;0,733;0,727;12,723;26,723" o:connectangles="0,0,0,0,0,0,0,0,0,0,0,0,0"/>
                </v:shape>
                <v:line id="Line 1347" o:spid="_x0000_s1696" style="position:absolute;flip:y;visibility:visible;mso-wrap-style:square" from="795,234" to="152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" strokecolor="#231f20" strokeweight=".63pt"/>
                <v:shape id="Freeform 1348" o:spid="_x0000_s1697" style="position:absolute;left:892;top:259;width:725;height:504;visibility:visible;mso-wrap-style:square;v-text-anchor:top" coordsize="72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" path="m,503l724,,697,e" filled="f" strokecolor="#231f20" strokeweight=".63pt">
                  <v:path arrowok="t" o:connecttype="custom" o:connectlocs="0,762;724,259;697,259" o:connectangles="0,0,0"/>
                </v:shape>
                <v:line id="Line 1349" o:spid="_x0000_s1698" style="position:absolute;flip:x y;visibility:visible;mso-wrap-style:square" from="1574,290" to="332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" strokecolor="#231f20" strokeweight=".63pt"/>
                <v:line id="Line 1350" o:spid="_x0000_s1699" style="position:absolute;flip:y;visibility:visible;mso-wrap-style:square" from="897,787" to="95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" strokecolor="#231f20" strokeweight=".63pt"/>
                <v:shape id="Picture 1351" o:spid="_x0000_s1700" type="#_x0000_t75" style="position:absolute;left:2670;top:1435;width:169;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">
                  <v:imagedata r:id="rId235" o:title=""/>
                </v:shape>
                <v:shape id="Freeform 1352" o:spid="_x0000_s1701" style="position:absolute;left:2584;top:1089;width:712;height:456;visibility:visible;mso-wrap-style:square;v-text-anchor:top" coordsize="7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" path="m93,456l,446,178,234r328,36l711,48,335,e" filled="f" strokecolor="#231f20" strokeweight=".1351mm">
                  <v:stroke dashstyle="dash"/>
                  <v:path arrowok="t" o:connecttype="custom" o:connectlocs="93,1545;0,1535;178,1323;506,1359;711,1137;335,1089" o:connectangles="0,0,0,0,0,0"/>
                </v:shape>
                <v:shape id="Picture 1353" o:spid="_x0000_s1702" type="#_x0000_t75" style="position:absolute;left:236;top:1094;width:16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">
                  <v:imagedata r:id="rId236" o:title=""/>
                </v:shape>
                <v:shape id="Freeform 1354" o:spid="_x0000_s1703" style="position:absolute;left:240;top:777;width:556;height:456;visibility:visible;mso-wrap-style:square;v-text-anchor:top" coordsize="5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" path="m139,442r74,13l454,268,,200,292,,555,32e" filled="f" strokecolor="#231f20" strokeweight=".1351mm">
                  <v:stroke dashstyle="dash"/>
                  <v:path arrowok="t" o:connecttype="custom" o:connectlocs="139,1220;213,1233;454,1046;0,978;292,778;555,810" o:connectangles="0,0,0,0,0,0"/>
                </v:shape>
                <v:shape id="Freeform 1355" o:spid="_x0000_s1704" style="position:absolute;left:6;top:6;width:3347;height:1870;visibility:visible;mso-wrap-style:square;v-text-anchor:top" coordsize="3347,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" path="m,l3347,13r,1855l,1870,,xe" filled="f" strokecolor="#231f20" strokeweight=".63pt">
                  <v:path arrowok="t" o:connecttype="custom" o:connectlocs="0,6;3347,19;3347,1874;0,1876;0,6" o:connectangles="0,0,0,0,0"/>
                </v:shape>
                <v:line id="Line 1356" o:spid="_x0000_s1705" style="position:absolute;flip:x;visibility:visible;mso-wrap-style:square" from="1615,260" to="161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" strokecolor="#231f20" strokeweight=".63pt"/>
                <v:shape id="Picture 1357" o:spid="_x0000_s1706" type="#_x0000_t75" style="position:absolute;left:1488;top:111;width:13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">
                  <v:imagedata r:id="rId237" o:title=""/>
                </v:shape>
                <v:line id="Line 1358" o:spid="_x0000_s1707" style="position:absolute;visibility:visible;mso-wrap-style:square" from="2772,1544" to="2800,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" strokecolor="#231f20" strokeweight=".80011mm"/>
                <v:line id="Line 1359" o:spid="_x0000_s1708" style="position:absolute;visibility:visible;mso-wrap-style:square" from="238,1199" to="268,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" strokecolor="#231f20" strokeweight=".80011mm"/>
                <v:shape id="Text Box 1360" o:spid="_x0000_s1709" type="#_x0000_t202" style="position:absolute;left:12;top:19;width:3334;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" filled="f" stroked="f">
                  <v:textbox inset="0,0,0,0">
                    <w:txbxContent>
                      <w:p w:rsidR="00CC6A49" w:rsidRDefault="00CC6A49">
                        <w:pPr>
                          <w:spacing w:before="51"/>
                          <w:ind w:left="84"/>
                          <w:rPr>
                            <w:sz w:val="20"/>
                          </w:rPr>
                        </w:pPr>
                        <w:r>
                          <w:rPr>
                            <w:color w:val="231F20"/>
                            <w:w w:val="103"/>
                            <w:sz w:val="20"/>
                          </w:rPr>
                          <w:t>B</w:t>
                        </w:r>
                      </w:p>
                    </w:txbxContent>
                  </v:textbox>
                </v:shape>
                <w10:anchorlock/>
              </v:group>
            </w:pict>
          </mc:Fallback>
        </mc:AlternateContent>
      </w:r>
    </w:p>
    <w:p w:rsidR="00500814" w:rsidRPr="00CC6A49" w:rsidRDefault="00CC6A49">
      <w:pPr>
        <w:pStyle w:val="a3"/>
        <w:spacing w:before="4"/>
        <w:rPr>
          <w:rFonts w:eastAsia="Calibri" w:hAnsi="Calibri" w:cs="Calibri"/>
          <w:color w:val="231F20"/>
          <w:sz w:val="15"/>
          <w:szCs w:val="22"/>
          <w:lang w:val="ru-RU"/>
        </w:rPr>
      </w:pPr>
      <w:r>
        <w:rPr>
          <w:sz w:val="23"/>
        </w:rPr>
        <w:t>c</w:t>
      </w:r>
      <w:r w:rsidRPr="00CC6A49">
        <w:rPr>
          <w:sz w:val="23"/>
          <w:lang w:val="ru-RU"/>
        </w:rPr>
        <w:t>.</w:t>
      </w:r>
      <w:r w:rsidRPr="00CC6A49">
        <w:rPr>
          <w:rFonts w:eastAsia="Calibri" w:hAnsi="Calibri" w:cs="Calibri"/>
          <w:color w:val="231F20"/>
          <w:sz w:val="15"/>
          <w:szCs w:val="22"/>
          <w:lang w:val="ru-RU"/>
        </w:rPr>
        <w:t>Внутренне</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стекло</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можно</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вытащить</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если</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снять</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пластиковые</w:t>
      </w:r>
      <w:r w:rsidRPr="00CC6A49">
        <w:rPr>
          <w:rFonts w:eastAsia="Calibri" w:hAnsi="Calibri" w:cs="Calibri"/>
          <w:color w:val="231F20"/>
          <w:sz w:val="15"/>
          <w:szCs w:val="22"/>
          <w:lang w:val="ru-RU"/>
        </w:rPr>
        <w:t xml:space="preserve"> </w:t>
      </w:r>
      <w:proofErr w:type="spellStart"/>
      <w:proofErr w:type="gramStart"/>
      <w:r w:rsidRPr="00CC6A49">
        <w:rPr>
          <w:rFonts w:eastAsia="Calibri" w:hAnsi="Calibri" w:cs="Calibri"/>
          <w:color w:val="231F20"/>
          <w:sz w:val="15"/>
          <w:szCs w:val="22"/>
          <w:lang w:val="ru-RU"/>
        </w:rPr>
        <w:t>заглушки</w:t>
      </w:r>
      <w:r w:rsidRPr="00CC6A49">
        <w:rPr>
          <w:rFonts w:eastAsia="Calibri" w:hAnsi="Calibri" w:cs="Calibri"/>
          <w:color w:val="231F20"/>
          <w:sz w:val="15"/>
          <w:szCs w:val="22"/>
          <w:lang w:val="ru-RU"/>
        </w:rPr>
        <w:t>,</w:t>
      </w:r>
      <w:r w:rsidRPr="00CC6A49">
        <w:rPr>
          <w:rFonts w:eastAsia="Calibri" w:hAnsi="Calibri" w:cs="Calibri"/>
          <w:color w:val="231F20"/>
          <w:sz w:val="15"/>
          <w:szCs w:val="22"/>
          <w:lang w:val="ru-RU"/>
        </w:rPr>
        <w:t>обратно</w:t>
      </w:r>
      <w:proofErr w:type="spellEnd"/>
      <w:proofErr w:type="gramEnd"/>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вставить</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стекло</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закрепить</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пластиковыми</w:t>
      </w:r>
      <w:r w:rsidRPr="00CC6A49">
        <w:rPr>
          <w:rFonts w:eastAsia="Calibri" w:hAnsi="Calibri" w:cs="Calibri"/>
          <w:color w:val="231F20"/>
          <w:sz w:val="15"/>
          <w:szCs w:val="22"/>
          <w:lang w:val="ru-RU"/>
        </w:rPr>
        <w:t xml:space="preserve"> </w:t>
      </w:r>
      <w:r w:rsidRPr="00CC6A49">
        <w:rPr>
          <w:rFonts w:eastAsia="Calibri" w:hAnsi="Calibri" w:cs="Calibri"/>
          <w:color w:val="231F20"/>
          <w:sz w:val="15"/>
          <w:szCs w:val="22"/>
          <w:lang w:val="ru-RU"/>
        </w:rPr>
        <w:t>заглушками</w:t>
      </w:r>
      <w:r w:rsidRPr="00CC6A49">
        <w:rPr>
          <w:rFonts w:eastAsia="Calibri" w:hAnsi="Calibri" w:cs="Calibri"/>
          <w:color w:val="231F20"/>
          <w:sz w:val="15"/>
          <w:szCs w:val="22"/>
          <w:lang w:val="ru-RU"/>
        </w:rPr>
        <w:t>.</w:t>
      </w:r>
    </w:p>
    <w:p w:rsidR="00500814" w:rsidRPr="00CC6A49" w:rsidRDefault="00500814">
      <w:pPr>
        <w:rPr>
          <w:sz w:val="23"/>
          <w:lang w:val="ru-RU"/>
        </w:rPr>
        <w:sectPr w:rsidR="00500814" w:rsidRPr="00CC6A49">
          <w:headerReference w:type="default" r:id="rId238"/>
          <w:footerReference w:type="default" r:id="rId239"/>
          <w:pgSz w:w="8380" w:h="11900"/>
          <w:pgMar w:top="900" w:right="400" w:bottom="980" w:left="500" w:header="507" w:footer="786" w:gutter="0"/>
          <w:cols w:num="2" w:space="720" w:equalWidth="0">
            <w:col w:w="3338" w:space="328"/>
            <w:col w:w="3814"/>
          </w:cols>
        </w:sectPr>
      </w:pPr>
    </w:p>
    <w:p w:rsidR="00500814" w:rsidRPr="00CC6A49" w:rsidRDefault="00500814">
      <w:pPr>
        <w:pStyle w:val="a3"/>
        <w:spacing w:before="8"/>
        <w:rPr>
          <w:sz w:val="9"/>
          <w:lang w:val="ru-RU"/>
        </w:rPr>
      </w:pPr>
    </w:p>
    <w:p w:rsidR="00500814" w:rsidRPr="00CC6A49" w:rsidRDefault="00500814">
      <w:pPr>
        <w:pStyle w:val="a3"/>
        <w:ind w:left="234"/>
        <w:rPr>
          <w:sz w:val="20"/>
          <w:lang w:val="ru-RU"/>
        </w:rPr>
      </w:pPr>
    </w:p>
    <w:p w:rsidR="00500814" w:rsidRPr="00CC6A49" w:rsidRDefault="00500814">
      <w:pPr>
        <w:rPr>
          <w:sz w:val="20"/>
          <w:lang w:val="ru-RU"/>
        </w:rPr>
        <w:sectPr w:rsidR="00500814" w:rsidRPr="00CC6A49">
          <w:type w:val="continuous"/>
          <w:pgSz w:w="8380" w:h="11900"/>
          <w:pgMar w:top="1100" w:right="400" w:bottom="280" w:left="500" w:header="720" w:footer="720" w:gutter="0"/>
          <w:cols w:space="720"/>
        </w:sectPr>
      </w:pPr>
    </w:p>
    <w:p w:rsidR="00500814" w:rsidRPr="007403CB" w:rsidRDefault="00C57DED" w:rsidP="00CC6A49">
      <w:pPr>
        <w:pStyle w:val="4"/>
        <w:spacing w:before="45"/>
        <w:ind w:left="504"/>
        <w:rPr>
          <w:sz w:val="24"/>
          <w:lang w:val="ru-RU"/>
        </w:rPr>
      </w:pPr>
      <w:r>
        <w:rPr>
          <w:noProof/>
          <w:lang w:val="ru-RU" w:eastAsia="ru-RU"/>
        </w:rPr>
        <w:lastRenderedPageBreak/>
        <mc:AlternateContent>
          <mc:Choice Requires="wps">
            <w:drawing>
              <wp:anchor distT="0" distB="0" distL="114300" distR="114300" simplePos="0" relativeHeight="251674112" behindDoc="0" locked="0" layoutInCell="1" allowOverlap="1">
                <wp:simplePos x="0" y="0"/>
                <wp:positionH relativeFrom="page">
                  <wp:posOffset>391795</wp:posOffset>
                </wp:positionH>
                <wp:positionV relativeFrom="paragraph">
                  <wp:posOffset>-4445</wp:posOffset>
                </wp:positionV>
                <wp:extent cx="214630" cy="213995"/>
                <wp:effectExtent l="1270" t="0" r="3175" b="0"/>
                <wp:wrapNone/>
                <wp:docPr id="5685"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line="315" w:lineRule="exact"/>
                              <w:ind w:left="20"/>
                              <w:rPr>
                                <w:rFonts w:ascii="SimSun" w:hAnsi="SimSun"/>
                                <w:sz w:val="29"/>
                              </w:rPr>
                            </w:pPr>
                            <w:r>
                              <w:rPr>
                                <w:rFonts w:ascii="SimSun" w:hAnsi="SimSun"/>
                                <w:color w:val="D1D3D4"/>
                                <w:w w:val="102"/>
                                <w:sz w:val="29"/>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710" type="#_x0000_t202" style="position:absolute;left:0;text-align:left;margin-left:30.85pt;margin-top:-.35pt;width:16.9pt;height:16.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" filled="f" stroked="f">
                <v:textbox style="layout-flow:vertical" inset="0,0,0,0">
                  <w:txbxContent>
                    <w:p w:rsidR="00CC6A49" w:rsidRDefault="00CC6A49">
                      <w:pPr>
                        <w:spacing w:line="315" w:lineRule="exact"/>
                        <w:ind w:left="20"/>
                        <w:rPr>
                          <w:rFonts w:ascii="SimSun" w:hAnsi="SimSun"/>
                          <w:sz w:val="29"/>
                        </w:rPr>
                      </w:pPr>
                      <w:r>
                        <w:rPr>
                          <w:rFonts w:ascii="SimSun" w:hAnsi="SimSun"/>
                          <w:color w:val="D1D3D4"/>
                          <w:w w:val="102"/>
                          <w:sz w:val="29"/>
                        </w:rPr>
                        <w:t>▲</w:t>
                      </w:r>
                    </w:p>
                  </w:txbxContent>
                </v:textbox>
                <w10:wrap anchorx="page"/>
              </v:shape>
            </w:pict>
          </mc:Fallback>
        </mc:AlternateContent>
      </w:r>
      <w:bookmarkStart w:id="6" w:name="空白页面"/>
      <w:bookmarkEnd w:id="6"/>
      <w:r w:rsidR="00CC6A49" w:rsidRPr="007403CB">
        <w:rPr>
          <w:color w:val="231F20"/>
          <w:lang w:val="ru-RU"/>
        </w:rPr>
        <w:t>Установите внутреннее стекло</w:t>
      </w:r>
    </w:p>
    <w:p w:rsidR="00CC6A49" w:rsidRPr="007403CB" w:rsidRDefault="00CC6A49" w:rsidP="00CC6A49">
      <w:pPr>
        <w:tabs>
          <w:tab w:val="left" w:pos="464"/>
        </w:tabs>
        <w:spacing w:line="232" w:lineRule="auto"/>
        <w:ind w:left="18"/>
        <w:rPr>
          <w:sz w:val="16"/>
          <w:lang w:val="ru-RU"/>
        </w:rPr>
      </w:pPr>
    </w:p>
    <w:p w:rsidR="00500814" w:rsidRPr="00CC6A49" w:rsidRDefault="00CC6A49">
      <w:pPr>
        <w:pStyle w:val="a3"/>
        <w:rPr>
          <w:sz w:val="20"/>
          <w:lang w:val="ru-RU"/>
        </w:rPr>
      </w:pPr>
      <w:r w:rsidRPr="00CC6A49">
        <w:rPr>
          <w:color w:val="231F20"/>
          <w:spacing w:val="5"/>
          <w:szCs w:val="22"/>
          <w:lang w:val="ru-RU"/>
        </w:rPr>
        <w:t>После очистки внутреннего стекла сверху до пластикового неподвижного блока,</w:t>
      </w:r>
      <w:r w:rsidR="00C63B7D" w:rsidRPr="00CC6A49">
        <w:rPr>
          <w:lang w:val="ru-RU"/>
        </w:rPr>
        <w:br w:type="column"/>
      </w:r>
    </w:p>
    <w:p w:rsidR="00500814" w:rsidRPr="00CC6A49" w:rsidRDefault="00500814">
      <w:pPr>
        <w:pStyle w:val="a3"/>
        <w:spacing w:before="9"/>
        <w:rPr>
          <w:sz w:val="26"/>
          <w:lang w:val="ru-RU"/>
        </w:rPr>
      </w:pPr>
    </w:p>
    <w:p w:rsidR="00500814" w:rsidRPr="00A03704" w:rsidRDefault="00A03704">
      <w:pPr>
        <w:spacing w:line="232" w:lineRule="auto"/>
        <w:rPr>
          <w:sz w:val="16"/>
          <w:lang w:val="ru-RU"/>
        </w:rPr>
        <w:sectPr w:rsidR="00500814" w:rsidRPr="00A03704">
          <w:headerReference w:type="default" r:id="rId240"/>
          <w:footerReference w:type="default" r:id="rId241"/>
          <w:pgSz w:w="8380" w:h="11900"/>
          <w:pgMar w:top="900" w:right="480" w:bottom="980" w:left="500" w:header="507" w:footer="786" w:gutter="0"/>
          <w:cols w:num="2" w:space="720" w:equalWidth="0">
            <w:col w:w="3106" w:space="622"/>
            <w:col w:w="3672"/>
          </w:cols>
        </w:sectPr>
      </w:pPr>
      <w:r w:rsidRPr="00A03704">
        <w:rPr>
          <w:rFonts w:eastAsia="Calibri" w:hAnsi="Calibri" w:cs="Calibri"/>
          <w:color w:val="231F20"/>
          <w:spacing w:val="5"/>
          <w:sz w:val="16"/>
          <w:lang w:val="ru-RU"/>
        </w:rPr>
        <w:t>Установите</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верхний</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левый</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фиксированный</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блок</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и</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обратите</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внимание</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на</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кнопку</w:t>
      </w:r>
      <w:r w:rsidRPr="00A03704">
        <w:rPr>
          <w:rFonts w:eastAsia="Calibri" w:hAnsi="Calibri" w:cs="Calibri"/>
          <w:color w:val="231F20"/>
          <w:spacing w:val="5"/>
          <w:sz w:val="16"/>
          <w:lang w:val="ru-RU"/>
        </w:rPr>
        <w:t xml:space="preserve"> </w:t>
      </w:r>
      <w:r w:rsidRPr="00A03704">
        <w:rPr>
          <w:rFonts w:eastAsia="Calibri" w:hAnsi="Calibri" w:cs="Calibri"/>
          <w:color w:val="231F20"/>
          <w:spacing w:val="5"/>
          <w:sz w:val="16"/>
          <w:lang w:val="ru-RU"/>
        </w:rPr>
        <w:t>просмотра</w:t>
      </w:r>
      <w:r w:rsidRPr="00A03704">
        <w:rPr>
          <w:rFonts w:eastAsia="Calibri" w:hAnsi="Calibri" w:cs="Calibri"/>
          <w:color w:val="231F20"/>
          <w:spacing w:val="5"/>
          <w:sz w:val="16"/>
          <w:lang w:val="ru-RU"/>
        </w:rPr>
        <w:t>.</w:t>
      </w:r>
    </w:p>
    <w:p w:rsidR="00500814" w:rsidRPr="00A03704" w:rsidRDefault="00500814">
      <w:pPr>
        <w:pStyle w:val="a3"/>
        <w:spacing w:before="9"/>
        <w:rPr>
          <w:sz w:val="21"/>
          <w:lang w:val="ru-RU"/>
        </w:rPr>
      </w:pPr>
    </w:p>
    <w:p w:rsidR="00500814" w:rsidRDefault="00C57DED">
      <w:pPr>
        <w:pStyle w:val="4"/>
        <w:tabs>
          <w:tab w:val="left" w:pos="3967"/>
        </w:tabs>
        <w:spacing w:before="0"/>
        <w:ind w:left="232"/>
      </w:pPr>
      <w:r>
        <w:rPr>
          <w:noProof/>
          <w:lang w:val="ru-RU" w:eastAsia="ru-RU"/>
        </w:rPr>
        <mc:AlternateContent>
          <mc:Choice Requires="wpg">
            <w:drawing>
              <wp:inline distT="0" distB="0" distL="0" distR="0">
                <wp:extent cx="1989455" cy="1015365"/>
                <wp:effectExtent l="7620" t="7620" r="22225" b="5715"/>
                <wp:docPr id="5642"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wps:wsp>
                        <wps:cNvPr id="5643" name="Freeform 1367"/>
                        <wps:cNvSpPr>
                          <a:spLocks/>
                        </wps:cNvSpPr>
                        <wps:spPr bwMode="auto">
                          <a:xfrm>
                            <a:off x="266" y="820"/>
                            <a:ext cx="2853" cy="501"/>
                          </a:xfrm>
                          <a:custGeom>
                            <a:avLst/>
                            <a:gdLst>
                              <a:gd name="T0" fmla="+- 0 3119 266"/>
                              <a:gd name="T1" fmla="*/ T0 w 2853"/>
                              <a:gd name="T2" fmla="+- 0 820 820"/>
                              <a:gd name="T3" fmla="*/ 820 h 501"/>
                              <a:gd name="T4" fmla="+- 0 2648 266"/>
                              <a:gd name="T5" fmla="*/ T4 w 2853"/>
                              <a:gd name="T6" fmla="+- 0 1320 820"/>
                              <a:gd name="T7" fmla="*/ 1320 h 501"/>
                              <a:gd name="T8" fmla="+- 0 266 266"/>
                              <a:gd name="T9" fmla="*/ T8 w 2853"/>
                              <a:gd name="T10" fmla="+- 0 995 820"/>
                              <a:gd name="T11" fmla="*/ 995 h 501"/>
                              <a:gd name="T12" fmla="+- 0 380 266"/>
                              <a:gd name="T13" fmla="*/ T12 w 2853"/>
                              <a:gd name="T14" fmla="+- 0 895 820"/>
                              <a:gd name="T15" fmla="*/ 895 h 501"/>
                            </a:gdLst>
                            <a:ahLst/>
                            <a:cxnLst>
                              <a:cxn ang="0">
                                <a:pos x="T1" y="T3"/>
                              </a:cxn>
                              <a:cxn ang="0">
                                <a:pos x="T5" y="T7"/>
                              </a:cxn>
                              <a:cxn ang="0">
                                <a:pos x="T9" y="T11"/>
                              </a:cxn>
                              <a:cxn ang="0">
                                <a:pos x="T13" y="T15"/>
                              </a:cxn>
                            </a:cxnLst>
                            <a:rect l="0" t="0" r="r" b="b"/>
                            <a:pathLst>
                              <a:path w="2853" h="501">
                                <a:moveTo>
                                  <a:pt x="2853" y="0"/>
                                </a:moveTo>
                                <a:lnTo>
                                  <a:pt x="2382" y="500"/>
                                </a:lnTo>
                                <a:lnTo>
                                  <a:pt x="0" y="175"/>
                                </a:lnTo>
                                <a:lnTo>
                                  <a:pt x="114" y="7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4" name="Line 1368"/>
                        <wps:cNvCnPr>
                          <a:cxnSpLocks noChangeShapeType="1"/>
                        </wps:cNvCnPr>
                        <wps:spPr bwMode="auto">
                          <a:xfrm>
                            <a:off x="483" y="894"/>
                            <a:ext cx="2031" cy="27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45" name="Line 1369"/>
                        <wps:cNvCnPr>
                          <a:cxnSpLocks noChangeShapeType="1"/>
                        </wps:cNvCnPr>
                        <wps:spPr bwMode="auto">
                          <a:xfrm>
                            <a:off x="482" y="834"/>
                            <a:ext cx="2033" cy="27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46" name="Freeform 1370"/>
                        <wps:cNvSpPr>
                          <a:spLocks/>
                        </wps:cNvSpPr>
                        <wps:spPr bwMode="auto">
                          <a:xfrm>
                            <a:off x="747" y="464"/>
                            <a:ext cx="2003" cy="561"/>
                          </a:xfrm>
                          <a:custGeom>
                            <a:avLst/>
                            <a:gdLst>
                              <a:gd name="T0" fmla="+- 0 748 748"/>
                              <a:gd name="T1" fmla="*/ T0 w 2003"/>
                              <a:gd name="T2" fmla="+- 0 803 464"/>
                              <a:gd name="T3" fmla="*/ 803 h 561"/>
                              <a:gd name="T4" fmla="+- 0 2368 748"/>
                              <a:gd name="T5" fmla="*/ T4 w 2003"/>
                              <a:gd name="T6" fmla="+- 0 1024 464"/>
                              <a:gd name="T7" fmla="*/ 1024 h 561"/>
                              <a:gd name="T8" fmla="+- 0 2750 748"/>
                              <a:gd name="T9" fmla="*/ T8 w 2003"/>
                              <a:gd name="T10" fmla="+- 0 658 464"/>
                              <a:gd name="T11" fmla="*/ 658 h 561"/>
                              <a:gd name="T12" fmla="+- 0 1208 748"/>
                              <a:gd name="T13" fmla="*/ T12 w 2003"/>
                              <a:gd name="T14" fmla="+- 0 464 464"/>
                              <a:gd name="T15" fmla="*/ 464 h 561"/>
                              <a:gd name="T16" fmla="+- 0 748 748"/>
                              <a:gd name="T17" fmla="*/ T16 w 2003"/>
                              <a:gd name="T18" fmla="+- 0 803 464"/>
                              <a:gd name="T19" fmla="*/ 803 h 561"/>
                            </a:gdLst>
                            <a:ahLst/>
                            <a:cxnLst>
                              <a:cxn ang="0">
                                <a:pos x="T1" y="T3"/>
                              </a:cxn>
                              <a:cxn ang="0">
                                <a:pos x="T5" y="T7"/>
                              </a:cxn>
                              <a:cxn ang="0">
                                <a:pos x="T9" y="T11"/>
                              </a:cxn>
                              <a:cxn ang="0">
                                <a:pos x="T13" y="T15"/>
                              </a:cxn>
                              <a:cxn ang="0">
                                <a:pos x="T17" y="T19"/>
                              </a:cxn>
                            </a:cxnLst>
                            <a:rect l="0" t="0" r="r" b="b"/>
                            <a:pathLst>
                              <a:path w="2003" h="561">
                                <a:moveTo>
                                  <a:pt x="0" y="339"/>
                                </a:moveTo>
                                <a:lnTo>
                                  <a:pt x="1620" y="560"/>
                                </a:lnTo>
                                <a:lnTo>
                                  <a:pt x="2002" y="194"/>
                                </a:lnTo>
                                <a:lnTo>
                                  <a:pt x="460" y="0"/>
                                </a:lnTo>
                                <a:lnTo>
                                  <a:pt x="0" y="339"/>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7" name="Freeform 1371"/>
                        <wps:cNvSpPr>
                          <a:spLocks/>
                        </wps:cNvSpPr>
                        <wps:spPr bwMode="auto">
                          <a:xfrm>
                            <a:off x="2486" y="738"/>
                            <a:ext cx="633" cy="517"/>
                          </a:xfrm>
                          <a:custGeom>
                            <a:avLst/>
                            <a:gdLst>
                              <a:gd name="T0" fmla="+- 0 2515 2486"/>
                              <a:gd name="T1" fmla="*/ T0 w 633"/>
                              <a:gd name="T2" fmla="+- 0 1188 739"/>
                              <a:gd name="T3" fmla="*/ 1188 h 517"/>
                              <a:gd name="T4" fmla="+- 0 2486 2486"/>
                              <a:gd name="T5" fmla="*/ T4 w 633"/>
                              <a:gd name="T6" fmla="+- 0 1223 739"/>
                              <a:gd name="T7" fmla="*/ 1223 h 517"/>
                              <a:gd name="T8" fmla="+- 0 2516 2486"/>
                              <a:gd name="T9" fmla="*/ T8 w 633"/>
                              <a:gd name="T10" fmla="+- 0 1228 739"/>
                              <a:gd name="T11" fmla="*/ 1228 h 517"/>
                              <a:gd name="T12" fmla="+- 0 2512 2486"/>
                              <a:gd name="T13" fmla="*/ T12 w 633"/>
                              <a:gd name="T14" fmla="+- 0 1104 739"/>
                              <a:gd name="T15" fmla="*/ 1104 h 517"/>
                              <a:gd name="T16" fmla="+- 0 2629 2486"/>
                              <a:gd name="T17" fmla="*/ T16 w 633"/>
                              <a:gd name="T18" fmla="+- 0 1122 739"/>
                              <a:gd name="T19" fmla="*/ 1122 h 517"/>
                              <a:gd name="T20" fmla="+- 0 2634 2486"/>
                              <a:gd name="T21" fmla="*/ T20 w 633"/>
                              <a:gd name="T22" fmla="+- 0 1250 739"/>
                              <a:gd name="T23" fmla="*/ 1250 h 517"/>
                              <a:gd name="T24" fmla="+- 0 2672 2486"/>
                              <a:gd name="T25" fmla="*/ T24 w 633"/>
                              <a:gd name="T26" fmla="+- 0 1255 739"/>
                              <a:gd name="T27" fmla="*/ 1255 h 517"/>
                              <a:gd name="T28" fmla="+- 0 3119 2486"/>
                              <a:gd name="T29" fmla="*/ T28 w 633"/>
                              <a:gd name="T30" fmla="+- 0 787 739"/>
                              <a:gd name="T31" fmla="*/ 787 h 517"/>
                              <a:gd name="T32" fmla="+- 0 3119 2486"/>
                              <a:gd name="T33" fmla="*/ T32 w 633"/>
                              <a:gd name="T34" fmla="+- 0 739 739"/>
                              <a:gd name="T35" fmla="*/ 739 h 517"/>
                              <a:gd name="T36" fmla="+- 0 2634 2486"/>
                              <a:gd name="T37" fmla="*/ T36 w 633"/>
                              <a:gd name="T38" fmla="+- 0 1238 739"/>
                              <a:gd name="T39" fmla="*/ 1238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3" h="517">
                                <a:moveTo>
                                  <a:pt x="29" y="449"/>
                                </a:moveTo>
                                <a:lnTo>
                                  <a:pt x="0" y="484"/>
                                </a:lnTo>
                                <a:lnTo>
                                  <a:pt x="30" y="489"/>
                                </a:lnTo>
                                <a:lnTo>
                                  <a:pt x="26" y="365"/>
                                </a:lnTo>
                                <a:lnTo>
                                  <a:pt x="143" y="383"/>
                                </a:lnTo>
                                <a:lnTo>
                                  <a:pt x="148" y="511"/>
                                </a:lnTo>
                                <a:lnTo>
                                  <a:pt x="186" y="516"/>
                                </a:lnTo>
                                <a:lnTo>
                                  <a:pt x="633" y="48"/>
                                </a:lnTo>
                                <a:lnTo>
                                  <a:pt x="633" y="0"/>
                                </a:lnTo>
                                <a:lnTo>
                                  <a:pt x="148" y="49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8" name="Line 1372"/>
                        <wps:cNvCnPr>
                          <a:cxnSpLocks noChangeShapeType="1"/>
                        </wps:cNvCnPr>
                        <wps:spPr bwMode="auto">
                          <a:xfrm flipV="1">
                            <a:off x="2516" y="1120"/>
                            <a:ext cx="108" cy="108"/>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49" name="Picture 137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30" y="797"/>
                            <a:ext cx="2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0" name="Freeform 1374"/>
                        <wps:cNvSpPr>
                          <a:spLocks/>
                        </wps:cNvSpPr>
                        <wps:spPr bwMode="auto">
                          <a:xfrm>
                            <a:off x="2512" y="500"/>
                            <a:ext cx="605" cy="622"/>
                          </a:xfrm>
                          <a:custGeom>
                            <a:avLst/>
                            <a:gdLst>
                              <a:gd name="T0" fmla="+- 0 2512 2512"/>
                              <a:gd name="T1" fmla="*/ T0 w 605"/>
                              <a:gd name="T2" fmla="+- 0 1104 500"/>
                              <a:gd name="T3" fmla="*/ 1104 h 622"/>
                              <a:gd name="T4" fmla="+- 0 3117 2512"/>
                              <a:gd name="T5" fmla="*/ T4 w 605"/>
                              <a:gd name="T6" fmla="+- 0 500 500"/>
                              <a:gd name="T7" fmla="*/ 500 h 622"/>
                              <a:gd name="T8" fmla="+- 0 3117 2512"/>
                              <a:gd name="T9" fmla="*/ T8 w 605"/>
                              <a:gd name="T10" fmla="+- 0 617 500"/>
                              <a:gd name="T11" fmla="*/ 617 h 622"/>
                              <a:gd name="T12" fmla="+- 0 2629 2512"/>
                              <a:gd name="T13" fmla="*/ T12 w 605"/>
                              <a:gd name="T14" fmla="+- 0 1122 500"/>
                              <a:gd name="T15" fmla="*/ 1122 h 622"/>
                            </a:gdLst>
                            <a:ahLst/>
                            <a:cxnLst>
                              <a:cxn ang="0">
                                <a:pos x="T1" y="T3"/>
                              </a:cxn>
                              <a:cxn ang="0">
                                <a:pos x="T5" y="T7"/>
                              </a:cxn>
                              <a:cxn ang="0">
                                <a:pos x="T9" y="T11"/>
                              </a:cxn>
                              <a:cxn ang="0">
                                <a:pos x="T13" y="T15"/>
                              </a:cxn>
                            </a:cxnLst>
                            <a:rect l="0" t="0" r="r" b="b"/>
                            <a:pathLst>
                              <a:path w="605" h="622">
                                <a:moveTo>
                                  <a:pt x="0" y="604"/>
                                </a:moveTo>
                                <a:lnTo>
                                  <a:pt x="605" y="0"/>
                                </a:lnTo>
                                <a:lnTo>
                                  <a:pt x="605" y="117"/>
                                </a:lnTo>
                                <a:lnTo>
                                  <a:pt x="117" y="622"/>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1" name="Freeform 1375"/>
                        <wps:cNvSpPr>
                          <a:spLocks/>
                        </wps:cNvSpPr>
                        <wps:spPr bwMode="auto">
                          <a:xfrm>
                            <a:off x="2565" y="1076"/>
                            <a:ext cx="56" cy="21"/>
                          </a:xfrm>
                          <a:custGeom>
                            <a:avLst/>
                            <a:gdLst>
                              <a:gd name="T0" fmla="+- 0 2594 2566"/>
                              <a:gd name="T1" fmla="*/ T0 w 56"/>
                              <a:gd name="T2" fmla="+- 0 1077 1077"/>
                              <a:gd name="T3" fmla="*/ 1077 h 21"/>
                              <a:gd name="T4" fmla="+- 0 2609 2566"/>
                              <a:gd name="T5" fmla="*/ T4 w 56"/>
                              <a:gd name="T6" fmla="+- 0 1077 1077"/>
                              <a:gd name="T7" fmla="*/ 1077 h 21"/>
                              <a:gd name="T8" fmla="+- 0 2621 2566"/>
                              <a:gd name="T9" fmla="*/ T8 w 56"/>
                              <a:gd name="T10" fmla="+- 0 1081 1077"/>
                              <a:gd name="T11" fmla="*/ 1081 h 21"/>
                              <a:gd name="T12" fmla="+- 0 2621 2566"/>
                              <a:gd name="T13" fmla="*/ T12 w 56"/>
                              <a:gd name="T14" fmla="+- 0 1087 1077"/>
                              <a:gd name="T15" fmla="*/ 1087 h 21"/>
                              <a:gd name="T16" fmla="+- 0 2621 2566"/>
                              <a:gd name="T17" fmla="*/ T16 w 56"/>
                              <a:gd name="T18" fmla="+- 0 1092 1077"/>
                              <a:gd name="T19" fmla="*/ 1092 h 21"/>
                              <a:gd name="T20" fmla="+- 0 2609 2566"/>
                              <a:gd name="T21" fmla="*/ T20 w 56"/>
                              <a:gd name="T22" fmla="+- 0 1097 1077"/>
                              <a:gd name="T23" fmla="*/ 1097 h 21"/>
                              <a:gd name="T24" fmla="+- 0 2594 2566"/>
                              <a:gd name="T25" fmla="*/ T24 w 56"/>
                              <a:gd name="T26" fmla="+- 0 1097 1077"/>
                              <a:gd name="T27" fmla="*/ 1097 h 21"/>
                              <a:gd name="T28" fmla="+- 0 2578 2566"/>
                              <a:gd name="T29" fmla="*/ T28 w 56"/>
                              <a:gd name="T30" fmla="+- 0 1097 1077"/>
                              <a:gd name="T31" fmla="*/ 1097 h 21"/>
                              <a:gd name="T32" fmla="+- 0 2566 2566"/>
                              <a:gd name="T33" fmla="*/ T32 w 56"/>
                              <a:gd name="T34" fmla="+- 0 1092 1077"/>
                              <a:gd name="T35" fmla="*/ 1092 h 21"/>
                              <a:gd name="T36" fmla="+- 0 2566 2566"/>
                              <a:gd name="T37" fmla="*/ T36 w 56"/>
                              <a:gd name="T38" fmla="+- 0 1087 1077"/>
                              <a:gd name="T39" fmla="*/ 1087 h 21"/>
                              <a:gd name="T40" fmla="+- 0 2566 2566"/>
                              <a:gd name="T41" fmla="*/ T40 w 56"/>
                              <a:gd name="T42" fmla="+- 0 1081 1077"/>
                              <a:gd name="T43" fmla="*/ 1081 h 21"/>
                              <a:gd name="T44" fmla="+- 0 2578 2566"/>
                              <a:gd name="T45" fmla="*/ T44 w 56"/>
                              <a:gd name="T46" fmla="+- 0 1077 1077"/>
                              <a:gd name="T47" fmla="*/ 1077 h 21"/>
                              <a:gd name="T48" fmla="+- 0 2594 2566"/>
                              <a:gd name="T49" fmla="*/ T48 w 56"/>
                              <a:gd name="T50" fmla="+- 0 1077 1077"/>
                              <a:gd name="T51" fmla="*/ 107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5"/>
                                </a:lnTo>
                                <a:lnTo>
                                  <a:pt x="43" y="20"/>
                                </a:lnTo>
                                <a:lnTo>
                                  <a:pt x="28" y="20"/>
                                </a:lnTo>
                                <a:lnTo>
                                  <a:pt x="12" y="20"/>
                                </a:lnTo>
                                <a:lnTo>
                                  <a:pt x="0" y="15"/>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 name="Freeform 1376"/>
                        <wps:cNvSpPr>
                          <a:spLocks/>
                        </wps:cNvSpPr>
                        <wps:spPr bwMode="auto">
                          <a:xfrm>
                            <a:off x="2943" y="703"/>
                            <a:ext cx="56" cy="21"/>
                          </a:xfrm>
                          <a:custGeom>
                            <a:avLst/>
                            <a:gdLst>
                              <a:gd name="T0" fmla="+- 0 2971 2943"/>
                              <a:gd name="T1" fmla="*/ T0 w 56"/>
                              <a:gd name="T2" fmla="+- 0 704 704"/>
                              <a:gd name="T3" fmla="*/ 704 h 21"/>
                              <a:gd name="T4" fmla="+- 0 2986 2943"/>
                              <a:gd name="T5" fmla="*/ T4 w 56"/>
                              <a:gd name="T6" fmla="+- 0 704 704"/>
                              <a:gd name="T7" fmla="*/ 704 h 21"/>
                              <a:gd name="T8" fmla="+- 0 2998 2943"/>
                              <a:gd name="T9" fmla="*/ T8 w 56"/>
                              <a:gd name="T10" fmla="+- 0 708 704"/>
                              <a:gd name="T11" fmla="*/ 708 h 21"/>
                              <a:gd name="T12" fmla="+- 0 2998 2943"/>
                              <a:gd name="T13" fmla="*/ T12 w 56"/>
                              <a:gd name="T14" fmla="+- 0 714 704"/>
                              <a:gd name="T15" fmla="*/ 714 h 21"/>
                              <a:gd name="T16" fmla="+- 0 2998 2943"/>
                              <a:gd name="T17" fmla="*/ T16 w 56"/>
                              <a:gd name="T18" fmla="+- 0 720 704"/>
                              <a:gd name="T19" fmla="*/ 720 h 21"/>
                              <a:gd name="T20" fmla="+- 0 2986 2943"/>
                              <a:gd name="T21" fmla="*/ T20 w 56"/>
                              <a:gd name="T22" fmla="+- 0 724 704"/>
                              <a:gd name="T23" fmla="*/ 724 h 21"/>
                              <a:gd name="T24" fmla="+- 0 2971 2943"/>
                              <a:gd name="T25" fmla="*/ T24 w 56"/>
                              <a:gd name="T26" fmla="+- 0 724 704"/>
                              <a:gd name="T27" fmla="*/ 724 h 21"/>
                              <a:gd name="T28" fmla="+- 0 2955 2943"/>
                              <a:gd name="T29" fmla="*/ T28 w 56"/>
                              <a:gd name="T30" fmla="+- 0 724 704"/>
                              <a:gd name="T31" fmla="*/ 724 h 21"/>
                              <a:gd name="T32" fmla="+- 0 2943 2943"/>
                              <a:gd name="T33" fmla="*/ T32 w 56"/>
                              <a:gd name="T34" fmla="+- 0 720 704"/>
                              <a:gd name="T35" fmla="*/ 720 h 21"/>
                              <a:gd name="T36" fmla="+- 0 2943 2943"/>
                              <a:gd name="T37" fmla="*/ T36 w 56"/>
                              <a:gd name="T38" fmla="+- 0 714 704"/>
                              <a:gd name="T39" fmla="*/ 714 h 21"/>
                              <a:gd name="T40" fmla="+- 0 2943 2943"/>
                              <a:gd name="T41" fmla="*/ T40 w 56"/>
                              <a:gd name="T42" fmla="+- 0 708 704"/>
                              <a:gd name="T43" fmla="*/ 708 h 21"/>
                              <a:gd name="T44" fmla="+- 0 2955 2943"/>
                              <a:gd name="T45" fmla="*/ T44 w 56"/>
                              <a:gd name="T46" fmla="+- 0 704 704"/>
                              <a:gd name="T47" fmla="*/ 704 h 21"/>
                              <a:gd name="T48" fmla="+- 0 2971 2943"/>
                              <a:gd name="T49" fmla="*/ T48 w 56"/>
                              <a:gd name="T50" fmla="+- 0 704 704"/>
                              <a:gd name="T51" fmla="*/ 70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4"/>
                                </a:lnTo>
                                <a:lnTo>
                                  <a:pt x="55" y="10"/>
                                </a:lnTo>
                                <a:lnTo>
                                  <a:pt x="55" y="16"/>
                                </a:lnTo>
                                <a:lnTo>
                                  <a:pt x="43" y="20"/>
                                </a:lnTo>
                                <a:lnTo>
                                  <a:pt x="28" y="20"/>
                                </a:lnTo>
                                <a:lnTo>
                                  <a:pt x="12" y="20"/>
                                </a:lnTo>
                                <a:lnTo>
                                  <a:pt x="0" y="16"/>
                                </a:lnTo>
                                <a:lnTo>
                                  <a:pt x="0" y="10"/>
                                </a:lnTo>
                                <a:lnTo>
                                  <a:pt x="0" y="4"/>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3" name="Freeform 1377"/>
                        <wps:cNvSpPr>
                          <a:spLocks/>
                        </wps:cNvSpPr>
                        <wps:spPr bwMode="auto">
                          <a:xfrm>
                            <a:off x="3007" y="641"/>
                            <a:ext cx="56" cy="21"/>
                          </a:xfrm>
                          <a:custGeom>
                            <a:avLst/>
                            <a:gdLst>
                              <a:gd name="T0" fmla="+- 0 3035 3007"/>
                              <a:gd name="T1" fmla="*/ T0 w 56"/>
                              <a:gd name="T2" fmla="+- 0 641 641"/>
                              <a:gd name="T3" fmla="*/ 641 h 21"/>
                              <a:gd name="T4" fmla="+- 0 3050 3007"/>
                              <a:gd name="T5" fmla="*/ T4 w 56"/>
                              <a:gd name="T6" fmla="+- 0 641 641"/>
                              <a:gd name="T7" fmla="*/ 641 h 21"/>
                              <a:gd name="T8" fmla="+- 0 3062 3007"/>
                              <a:gd name="T9" fmla="*/ T8 w 56"/>
                              <a:gd name="T10" fmla="+- 0 646 641"/>
                              <a:gd name="T11" fmla="*/ 646 h 21"/>
                              <a:gd name="T12" fmla="+- 0 3062 3007"/>
                              <a:gd name="T13" fmla="*/ T12 w 56"/>
                              <a:gd name="T14" fmla="+- 0 652 641"/>
                              <a:gd name="T15" fmla="*/ 652 h 21"/>
                              <a:gd name="T16" fmla="+- 0 3062 3007"/>
                              <a:gd name="T17" fmla="*/ T16 w 56"/>
                              <a:gd name="T18" fmla="+- 0 657 641"/>
                              <a:gd name="T19" fmla="*/ 657 h 21"/>
                              <a:gd name="T20" fmla="+- 0 3050 3007"/>
                              <a:gd name="T21" fmla="*/ T20 w 56"/>
                              <a:gd name="T22" fmla="+- 0 662 641"/>
                              <a:gd name="T23" fmla="*/ 662 h 21"/>
                              <a:gd name="T24" fmla="+- 0 3035 3007"/>
                              <a:gd name="T25" fmla="*/ T24 w 56"/>
                              <a:gd name="T26" fmla="+- 0 662 641"/>
                              <a:gd name="T27" fmla="*/ 662 h 21"/>
                              <a:gd name="T28" fmla="+- 0 3019 3007"/>
                              <a:gd name="T29" fmla="*/ T28 w 56"/>
                              <a:gd name="T30" fmla="+- 0 662 641"/>
                              <a:gd name="T31" fmla="*/ 662 h 21"/>
                              <a:gd name="T32" fmla="+- 0 3007 3007"/>
                              <a:gd name="T33" fmla="*/ T32 w 56"/>
                              <a:gd name="T34" fmla="+- 0 657 641"/>
                              <a:gd name="T35" fmla="*/ 657 h 21"/>
                              <a:gd name="T36" fmla="+- 0 3007 3007"/>
                              <a:gd name="T37" fmla="*/ T36 w 56"/>
                              <a:gd name="T38" fmla="+- 0 652 641"/>
                              <a:gd name="T39" fmla="*/ 652 h 21"/>
                              <a:gd name="T40" fmla="+- 0 3007 3007"/>
                              <a:gd name="T41" fmla="*/ T40 w 56"/>
                              <a:gd name="T42" fmla="+- 0 646 641"/>
                              <a:gd name="T43" fmla="*/ 646 h 21"/>
                              <a:gd name="T44" fmla="+- 0 3019 3007"/>
                              <a:gd name="T45" fmla="*/ T44 w 56"/>
                              <a:gd name="T46" fmla="+- 0 641 641"/>
                              <a:gd name="T47" fmla="*/ 641 h 21"/>
                              <a:gd name="T48" fmla="+- 0 3035 3007"/>
                              <a:gd name="T49" fmla="*/ T48 w 56"/>
                              <a:gd name="T50" fmla="+- 0 641 641"/>
                              <a:gd name="T51" fmla="*/ 64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1"/>
                                </a:lnTo>
                                <a:lnTo>
                                  <a:pt x="55" y="16"/>
                                </a:lnTo>
                                <a:lnTo>
                                  <a:pt x="43" y="21"/>
                                </a:lnTo>
                                <a:lnTo>
                                  <a:pt x="28" y="21"/>
                                </a:lnTo>
                                <a:lnTo>
                                  <a:pt x="12" y="21"/>
                                </a:lnTo>
                                <a:lnTo>
                                  <a:pt x="0" y="16"/>
                                </a:lnTo>
                                <a:lnTo>
                                  <a:pt x="0" y="11"/>
                                </a:lnTo>
                                <a:lnTo>
                                  <a:pt x="0" y="5"/>
                                </a:lnTo>
                                <a:lnTo>
                                  <a:pt x="12"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4" name="Freeform 1378"/>
                        <wps:cNvSpPr>
                          <a:spLocks/>
                        </wps:cNvSpPr>
                        <wps:spPr bwMode="auto">
                          <a:xfrm>
                            <a:off x="955" y="416"/>
                            <a:ext cx="56" cy="21"/>
                          </a:xfrm>
                          <a:custGeom>
                            <a:avLst/>
                            <a:gdLst>
                              <a:gd name="T0" fmla="+- 0 983 956"/>
                              <a:gd name="T1" fmla="*/ T0 w 56"/>
                              <a:gd name="T2" fmla="+- 0 417 417"/>
                              <a:gd name="T3" fmla="*/ 417 h 21"/>
                              <a:gd name="T4" fmla="+- 0 998 956"/>
                              <a:gd name="T5" fmla="*/ T4 w 56"/>
                              <a:gd name="T6" fmla="+- 0 417 417"/>
                              <a:gd name="T7" fmla="*/ 417 h 21"/>
                              <a:gd name="T8" fmla="+- 0 1011 956"/>
                              <a:gd name="T9" fmla="*/ T8 w 56"/>
                              <a:gd name="T10" fmla="+- 0 421 417"/>
                              <a:gd name="T11" fmla="*/ 421 h 21"/>
                              <a:gd name="T12" fmla="+- 0 1011 956"/>
                              <a:gd name="T13" fmla="*/ T12 w 56"/>
                              <a:gd name="T14" fmla="+- 0 427 417"/>
                              <a:gd name="T15" fmla="*/ 427 h 21"/>
                              <a:gd name="T16" fmla="+- 0 1011 956"/>
                              <a:gd name="T17" fmla="*/ T16 w 56"/>
                              <a:gd name="T18" fmla="+- 0 432 417"/>
                              <a:gd name="T19" fmla="*/ 432 h 21"/>
                              <a:gd name="T20" fmla="+- 0 998 956"/>
                              <a:gd name="T21" fmla="*/ T20 w 56"/>
                              <a:gd name="T22" fmla="+- 0 437 417"/>
                              <a:gd name="T23" fmla="*/ 437 h 21"/>
                              <a:gd name="T24" fmla="+- 0 983 956"/>
                              <a:gd name="T25" fmla="*/ T24 w 56"/>
                              <a:gd name="T26" fmla="+- 0 437 417"/>
                              <a:gd name="T27" fmla="*/ 437 h 21"/>
                              <a:gd name="T28" fmla="+- 0 968 956"/>
                              <a:gd name="T29" fmla="*/ T28 w 56"/>
                              <a:gd name="T30" fmla="+- 0 437 417"/>
                              <a:gd name="T31" fmla="*/ 437 h 21"/>
                              <a:gd name="T32" fmla="+- 0 956 956"/>
                              <a:gd name="T33" fmla="*/ T32 w 56"/>
                              <a:gd name="T34" fmla="+- 0 432 417"/>
                              <a:gd name="T35" fmla="*/ 432 h 21"/>
                              <a:gd name="T36" fmla="+- 0 956 956"/>
                              <a:gd name="T37" fmla="*/ T36 w 56"/>
                              <a:gd name="T38" fmla="+- 0 427 417"/>
                              <a:gd name="T39" fmla="*/ 427 h 21"/>
                              <a:gd name="T40" fmla="+- 0 956 956"/>
                              <a:gd name="T41" fmla="*/ T40 w 56"/>
                              <a:gd name="T42" fmla="+- 0 421 417"/>
                              <a:gd name="T43" fmla="*/ 421 h 21"/>
                              <a:gd name="T44" fmla="+- 0 968 956"/>
                              <a:gd name="T45" fmla="*/ T44 w 56"/>
                              <a:gd name="T46" fmla="+- 0 417 417"/>
                              <a:gd name="T47" fmla="*/ 417 h 21"/>
                              <a:gd name="T48" fmla="+- 0 983 956"/>
                              <a:gd name="T49" fmla="*/ T48 w 56"/>
                              <a:gd name="T50" fmla="+- 0 417 417"/>
                              <a:gd name="T51" fmla="*/ 41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2" y="0"/>
                                </a:lnTo>
                                <a:lnTo>
                                  <a:pt x="55" y="4"/>
                                </a:lnTo>
                                <a:lnTo>
                                  <a:pt x="55" y="10"/>
                                </a:lnTo>
                                <a:lnTo>
                                  <a:pt x="55" y="15"/>
                                </a:lnTo>
                                <a:lnTo>
                                  <a:pt x="42" y="20"/>
                                </a:lnTo>
                                <a:lnTo>
                                  <a:pt x="27" y="20"/>
                                </a:lnTo>
                                <a:lnTo>
                                  <a:pt x="12" y="20"/>
                                </a:lnTo>
                                <a:lnTo>
                                  <a:pt x="0" y="15"/>
                                </a:lnTo>
                                <a:lnTo>
                                  <a:pt x="0" y="10"/>
                                </a:lnTo>
                                <a:lnTo>
                                  <a:pt x="0" y="4"/>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5" name="Freeform 1379"/>
                        <wps:cNvSpPr>
                          <a:spLocks/>
                        </wps:cNvSpPr>
                        <wps:spPr bwMode="auto">
                          <a:xfrm>
                            <a:off x="877" y="473"/>
                            <a:ext cx="56" cy="21"/>
                          </a:xfrm>
                          <a:custGeom>
                            <a:avLst/>
                            <a:gdLst>
                              <a:gd name="T0" fmla="+- 0 905 877"/>
                              <a:gd name="T1" fmla="*/ T0 w 56"/>
                              <a:gd name="T2" fmla="+- 0 473 473"/>
                              <a:gd name="T3" fmla="*/ 473 h 21"/>
                              <a:gd name="T4" fmla="+- 0 920 877"/>
                              <a:gd name="T5" fmla="*/ T4 w 56"/>
                              <a:gd name="T6" fmla="+- 0 473 473"/>
                              <a:gd name="T7" fmla="*/ 473 h 21"/>
                              <a:gd name="T8" fmla="+- 0 932 877"/>
                              <a:gd name="T9" fmla="*/ T8 w 56"/>
                              <a:gd name="T10" fmla="+- 0 478 473"/>
                              <a:gd name="T11" fmla="*/ 478 h 21"/>
                              <a:gd name="T12" fmla="+- 0 932 877"/>
                              <a:gd name="T13" fmla="*/ T12 w 56"/>
                              <a:gd name="T14" fmla="+- 0 483 473"/>
                              <a:gd name="T15" fmla="*/ 483 h 21"/>
                              <a:gd name="T16" fmla="+- 0 932 877"/>
                              <a:gd name="T17" fmla="*/ T16 w 56"/>
                              <a:gd name="T18" fmla="+- 0 489 473"/>
                              <a:gd name="T19" fmla="*/ 489 h 21"/>
                              <a:gd name="T20" fmla="+- 0 920 877"/>
                              <a:gd name="T21" fmla="*/ T20 w 56"/>
                              <a:gd name="T22" fmla="+- 0 494 473"/>
                              <a:gd name="T23" fmla="*/ 494 h 21"/>
                              <a:gd name="T24" fmla="+- 0 905 877"/>
                              <a:gd name="T25" fmla="*/ T24 w 56"/>
                              <a:gd name="T26" fmla="+- 0 494 473"/>
                              <a:gd name="T27" fmla="*/ 494 h 21"/>
                              <a:gd name="T28" fmla="+- 0 890 877"/>
                              <a:gd name="T29" fmla="*/ T28 w 56"/>
                              <a:gd name="T30" fmla="+- 0 494 473"/>
                              <a:gd name="T31" fmla="*/ 494 h 21"/>
                              <a:gd name="T32" fmla="+- 0 877 877"/>
                              <a:gd name="T33" fmla="*/ T32 w 56"/>
                              <a:gd name="T34" fmla="+- 0 489 473"/>
                              <a:gd name="T35" fmla="*/ 489 h 21"/>
                              <a:gd name="T36" fmla="+- 0 877 877"/>
                              <a:gd name="T37" fmla="*/ T36 w 56"/>
                              <a:gd name="T38" fmla="+- 0 483 473"/>
                              <a:gd name="T39" fmla="*/ 483 h 21"/>
                              <a:gd name="T40" fmla="+- 0 877 877"/>
                              <a:gd name="T41" fmla="*/ T40 w 56"/>
                              <a:gd name="T42" fmla="+- 0 478 473"/>
                              <a:gd name="T43" fmla="*/ 478 h 21"/>
                              <a:gd name="T44" fmla="+- 0 890 877"/>
                              <a:gd name="T45" fmla="*/ T44 w 56"/>
                              <a:gd name="T46" fmla="+- 0 473 473"/>
                              <a:gd name="T47" fmla="*/ 473 h 21"/>
                              <a:gd name="T48" fmla="+- 0 905 877"/>
                              <a:gd name="T49" fmla="*/ T48 w 56"/>
                              <a:gd name="T50" fmla="+- 0 473 473"/>
                              <a:gd name="T51" fmla="*/ 47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8" y="0"/>
                                </a:moveTo>
                                <a:lnTo>
                                  <a:pt x="43" y="0"/>
                                </a:lnTo>
                                <a:lnTo>
                                  <a:pt x="55" y="5"/>
                                </a:lnTo>
                                <a:lnTo>
                                  <a:pt x="55" y="10"/>
                                </a:lnTo>
                                <a:lnTo>
                                  <a:pt x="55" y="16"/>
                                </a:lnTo>
                                <a:lnTo>
                                  <a:pt x="43" y="21"/>
                                </a:lnTo>
                                <a:lnTo>
                                  <a:pt x="28" y="21"/>
                                </a:lnTo>
                                <a:lnTo>
                                  <a:pt x="13" y="21"/>
                                </a:lnTo>
                                <a:lnTo>
                                  <a:pt x="0" y="16"/>
                                </a:lnTo>
                                <a:lnTo>
                                  <a:pt x="0" y="10"/>
                                </a:lnTo>
                                <a:lnTo>
                                  <a:pt x="0" y="5"/>
                                </a:lnTo>
                                <a:lnTo>
                                  <a:pt x="13" y="0"/>
                                </a:lnTo>
                                <a:lnTo>
                                  <a:pt x="28"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6" name="Freeform 1380"/>
                        <wps:cNvSpPr>
                          <a:spLocks/>
                        </wps:cNvSpPr>
                        <wps:spPr bwMode="auto">
                          <a:xfrm>
                            <a:off x="433" y="775"/>
                            <a:ext cx="56" cy="21"/>
                          </a:xfrm>
                          <a:custGeom>
                            <a:avLst/>
                            <a:gdLst>
                              <a:gd name="T0" fmla="+- 0 461 434"/>
                              <a:gd name="T1" fmla="*/ T0 w 56"/>
                              <a:gd name="T2" fmla="+- 0 775 775"/>
                              <a:gd name="T3" fmla="*/ 775 h 21"/>
                              <a:gd name="T4" fmla="+- 0 477 434"/>
                              <a:gd name="T5" fmla="*/ T4 w 56"/>
                              <a:gd name="T6" fmla="+- 0 775 775"/>
                              <a:gd name="T7" fmla="*/ 775 h 21"/>
                              <a:gd name="T8" fmla="+- 0 489 434"/>
                              <a:gd name="T9" fmla="*/ T8 w 56"/>
                              <a:gd name="T10" fmla="+- 0 780 775"/>
                              <a:gd name="T11" fmla="*/ 780 h 21"/>
                              <a:gd name="T12" fmla="+- 0 489 434"/>
                              <a:gd name="T13" fmla="*/ T12 w 56"/>
                              <a:gd name="T14" fmla="+- 0 785 775"/>
                              <a:gd name="T15" fmla="*/ 785 h 21"/>
                              <a:gd name="T16" fmla="+- 0 489 434"/>
                              <a:gd name="T17" fmla="*/ T16 w 56"/>
                              <a:gd name="T18" fmla="+- 0 791 775"/>
                              <a:gd name="T19" fmla="*/ 791 h 21"/>
                              <a:gd name="T20" fmla="+- 0 477 434"/>
                              <a:gd name="T21" fmla="*/ T20 w 56"/>
                              <a:gd name="T22" fmla="+- 0 796 775"/>
                              <a:gd name="T23" fmla="*/ 796 h 21"/>
                              <a:gd name="T24" fmla="+- 0 461 434"/>
                              <a:gd name="T25" fmla="*/ T24 w 56"/>
                              <a:gd name="T26" fmla="+- 0 796 775"/>
                              <a:gd name="T27" fmla="*/ 796 h 21"/>
                              <a:gd name="T28" fmla="+- 0 446 434"/>
                              <a:gd name="T29" fmla="*/ T28 w 56"/>
                              <a:gd name="T30" fmla="+- 0 796 775"/>
                              <a:gd name="T31" fmla="*/ 796 h 21"/>
                              <a:gd name="T32" fmla="+- 0 434 434"/>
                              <a:gd name="T33" fmla="*/ T32 w 56"/>
                              <a:gd name="T34" fmla="+- 0 791 775"/>
                              <a:gd name="T35" fmla="*/ 791 h 21"/>
                              <a:gd name="T36" fmla="+- 0 434 434"/>
                              <a:gd name="T37" fmla="*/ T36 w 56"/>
                              <a:gd name="T38" fmla="+- 0 785 775"/>
                              <a:gd name="T39" fmla="*/ 785 h 21"/>
                              <a:gd name="T40" fmla="+- 0 434 434"/>
                              <a:gd name="T41" fmla="*/ T40 w 56"/>
                              <a:gd name="T42" fmla="+- 0 780 775"/>
                              <a:gd name="T43" fmla="*/ 780 h 21"/>
                              <a:gd name="T44" fmla="+- 0 446 434"/>
                              <a:gd name="T45" fmla="*/ T44 w 56"/>
                              <a:gd name="T46" fmla="+- 0 775 775"/>
                              <a:gd name="T47" fmla="*/ 775 h 21"/>
                              <a:gd name="T48" fmla="+- 0 461 434"/>
                              <a:gd name="T49" fmla="*/ T48 w 56"/>
                              <a:gd name="T50" fmla="+- 0 775 775"/>
                              <a:gd name="T51" fmla="*/ 77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 h="21">
                                <a:moveTo>
                                  <a:pt x="27" y="0"/>
                                </a:moveTo>
                                <a:lnTo>
                                  <a:pt x="43" y="0"/>
                                </a:lnTo>
                                <a:lnTo>
                                  <a:pt x="55" y="5"/>
                                </a:lnTo>
                                <a:lnTo>
                                  <a:pt x="55" y="10"/>
                                </a:lnTo>
                                <a:lnTo>
                                  <a:pt x="55" y="16"/>
                                </a:lnTo>
                                <a:lnTo>
                                  <a:pt x="43" y="21"/>
                                </a:lnTo>
                                <a:lnTo>
                                  <a:pt x="27" y="21"/>
                                </a:lnTo>
                                <a:lnTo>
                                  <a:pt x="12" y="21"/>
                                </a:lnTo>
                                <a:lnTo>
                                  <a:pt x="0" y="16"/>
                                </a:lnTo>
                                <a:lnTo>
                                  <a:pt x="0" y="10"/>
                                </a:lnTo>
                                <a:lnTo>
                                  <a:pt x="0" y="5"/>
                                </a:lnTo>
                                <a:lnTo>
                                  <a:pt x="12" y="0"/>
                                </a:lnTo>
                                <a:lnTo>
                                  <a:pt x="27"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7" name="Line 1381"/>
                        <wps:cNvCnPr>
                          <a:cxnSpLocks noChangeShapeType="1"/>
                        </wps:cNvCnPr>
                        <wps:spPr bwMode="auto">
                          <a:xfrm flipV="1">
                            <a:off x="377" y="251"/>
                            <a:ext cx="781" cy="55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58" name="Freeform 1382"/>
                        <wps:cNvSpPr>
                          <a:spLocks/>
                        </wps:cNvSpPr>
                        <wps:spPr bwMode="auto">
                          <a:xfrm>
                            <a:off x="481" y="278"/>
                            <a:ext cx="777" cy="540"/>
                          </a:xfrm>
                          <a:custGeom>
                            <a:avLst/>
                            <a:gdLst>
                              <a:gd name="T0" fmla="+- 0 481 481"/>
                              <a:gd name="T1" fmla="*/ T0 w 777"/>
                              <a:gd name="T2" fmla="+- 0 817 278"/>
                              <a:gd name="T3" fmla="*/ 817 h 540"/>
                              <a:gd name="T4" fmla="+- 0 1257 481"/>
                              <a:gd name="T5" fmla="*/ T4 w 777"/>
                              <a:gd name="T6" fmla="+- 0 278 278"/>
                              <a:gd name="T7" fmla="*/ 278 h 540"/>
                              <a:gd name="T8" fmla="+- 0 1227 481"/>
                              <a:gd name="T9" fmla="*/ T8 w 777"/>
                              <a:gd name="T10" fmla="+- 0 278 278"/>
                              <a:gd name="T11" fmla="*/ 278 h 540"/>
                            </a:gdLst>
                            <a:ahLst/>
                            <a:cxnLst>
                              <a:cxn ang="0">
                                <a:pos x="T1" y="T3"/>
                              </a:cxn>
                              <a:cxn ang="0">
                                <a:pos x="T5" y="T7"/>
                              </a:cxn>
                              <a:cxn ang="0">
                                <a:pos x="T9" y="T11"/>
                              </a:cxn>
                            </a:cxnLst>
                            <a:rect l="0" t="0" r="r" b="b"/>
                            <a:pathLst>
                              <a:path w="777" h="540">
                                <a:moveTo>
                                  <a:pt x="0" y="539"/>
                                </a:moveTo>
                                <a:lnTo>
                                  <a:pt x="776" y="0"/>
                                </a:lnTo>
                                <a:lnTo>
                                  <a:pt x="746" y="0"/>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9" name="Line 1383"/>
                        <wps:cNvCnPr>
                          <a:cxnSpLocks noChangeShapeType="1"/>
                        </wps:cNvCnPr>
                        <wps:spPr bwMode="auto">
                          <a:xfrm flipH="1" flipV="1">
                            <a:off x="1211" y="311"/>
                            <a:ext cx="1882" cy="21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60" name="Line 1384"/>
                        <wps:cNvCnPr>
                          <a:cxnSpLocks noChangeShapeType="1"/>
                        </wps:cNvCnPr>
                        <wps:spPr bwMode="auto">
                          <a:xfrm flipV="1">
                            <a:off x="486" y="843"/>
                            <a:ext cx="67" cy="5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61" name="Freeform 1385"/>
                        <wps:cNvSpPr>
                          <a:spLocks/>
                        </wps:cNvSpPr>
                        <wps:spPr bwMode="auto">
                          <a:xfrm>
                            <a:off x="1137" y="94"/>
                            <a:ext cx="101" cy="225"/>
                          </a:xfrm>
                          <a:custGeom>
                            <a:avLst/>
                            <a:gdLst>
                              <a:gd name="T0" fmla="+- 0 1237 1138"/>
                              <a:gd name="T1" fmla="*/ T0 w 101"/>
                              <a:gd name="T2" fmla="+- 0 94 94"/>
                              <a:gd name="T3" fmla="*/ 94 h 225"/>
                              <a:gd name="T4" fmla="+- 0 1239 1138"/>
                              <a:gd name="T5" fmla="*/ T4 w 101"/>
                              <a:gd name="T6" fmla="+- 0 129 94"/>
                              <a:gd name="T7" fmla="*/ 129 h 225"/>
                              <a:gd name="T8" fmla="+- 0 1232 1138"/>
                              <a:gd name="T9" fmla="*/ T8 w 101"/>
                              <a:gd name="T10" fmla="+- 0 133 94"/>
                              <a:gd name="T11" fmla="*/ 133 h 225"/>
                              <a:gd name="T12" fmla="+- 0 1232 1138"/>
                              <a:gd name="T13" fmla="*/ T12 w 101"/>
                              <a:gd name="T14" fmla="+- 0 161 94"/>
                              <a:gd name="T15" fmla="*/ 161 h 225"/>
                              <a:gd name="T16" fmla="+- 0 1201 1138"/>
                              <a:gd name="T17" fmla="*/ T16 w 101"/>
                              <a:gd name="T18" fmla="+- 0 177 94"/>
                              <a:gd name="T19" fmla="*/ 177 h 225"/>
                              <a:gd name="T20" fmla="+- 0 1178 1138"/>
                              <a:gd name="T21" fmla="*/ T20 w 101"/>
                              <a:gd name="T22" fmla="+- 0 180 94"/>
                              <a:gd name="T23" fmla="*/ 180 h 225"/>
                              <a:gd name="T24" fmla="+- 0 1163 1138"/>
                              <a:gd name="T25" fmla="*/ T24 w 101"/>
                              <a:gd name="T26" fmla="+- 0 184 94"/>
                              <a:gd name="T27" fmla="*/ 184 h 225"/>
                              <a:gd name="T28" fmla="+- 0 1154 1138"/>
                              <a:gd name="T29" fmla="*/ T28 w 101"/>
                              <a:gd name="T30" fmla="+- 0 188 94"/>
                              <a:gd name="T31" fmla="*/ 188 h 225"/>
                              <a:gd name="T32" fmla="+- 0 1147 1138"/>
                              <a:gd name="T33" fmla="*/ T32 w 101"/>
                              <a:gd name="T34" fmla="+- 0 192 94"/>
                              <a:gd name="T35" fmla="*/ 192 h 225"/>
                              <a:gd name="T36" fmla="+- 0 1144 1138"/>
                              <a:gd name="T37" fmla="*/ T36 w 101"/>
                              <a:gd name="T38" fmla="+- 0 195 94"/>
                              <a:gd name="T39" fmla="*/ 195 h 225"/>
                              <a:gd name="T40" fmla="+- 0 1140 1138"/>
                              <a:gd name="T41" fmla="*/ T40 w 101"/>
                              <a:gd name="T42" fmla="+- 0 201 94"/>
                              <a:gd name="T43" fmla="*/ 201 h 225"/>
                              <a:gd name="T44" fmla="+- 0 1139 1138"/>
                              <a:gd name="T45" fmla="*/ T44 w 101"/>
                              <a:gd name="T46" fmla="+- 0 204 94"/>
                              <a:gd name="T47" fmla="*/ 204 h 225"/>
                              <a:gd name="T48" fmla="+- 0 1138 1138"/>
                              <a:gd name="T49" fmla="*/ T48 w 101"/>
                              <a:gd name="T50" fmla="+- 0 206 94"/>
                              <a:gd name="T51" fmla="*/ 206 h 225"/>
                              <a:gd name="T52" fmla="+- 0 1138 1138"/>
                              <a:gd name="T53" fmla="*/ T52 w 101"/>
                              <a:gd name="T54" fmla="+- 0 208 94"/>
                              <a:gd name="T55" fmla="*/ 208 h 225"/>
                              <a:gd name="T56" fmla="+- 0 1139 1138"/>
                              <a:gd name="T57" fmla="*/ T56 w 101"/>
                              <a:gd name="T58" fmla="+- 0 223 94"/>
                              <a:gd name="T59" fmla="*/ 223 h 225"/>
                              <a:gd name="T60" fmla="+- 0 1140 1138"/>
                              <a:gd name="T61" fmla="*/ T60 w 101"/>
                              <a:gd name="T62" fmla="+- 0 227 94"/>
                              <a:gd name="T63" fmla="*/ 227 h 225"/>
                              <a:gd name="T64" fmla="+- 0 1146 1138"/>
                              <a:gd name="T65" fmla="*/ T64 w 101"/>
                              <a:gd name="T66" fmla="+- 0 233 94"/>
                              <a:gd name="T67" fmla="*/ 233 h 225"/>
                              <a:gd name="T68" fmla="+- 0 1152 1138"/>
                              <a:gd name="T69" fmla="*/ T68 w 101"/>
                              <a:gd name="T70" fmla="+- 0 235 94"/>
                              <a:gd name="T71" fmla="*/ 235 h 225"/>
                              <a:gd name="T72" fmla="+- 0 1159 1138"/>
                              <a:gd name="T73" fmla="*/ T72 w 101"/>
                              <a:gd name="T74" fmla="+- 0 233 94"/>
                              <a:gd name="T75" fmla="*/ 233 h 225"/>
                              <a:gd name="T76" fmla="+- 0 1159 1138"/>
                              <a:gd name="T77" fmla="*/ T76 w 101"/>
                              <a:gd name="T78" fmla="+- 0 241 94"/>
                              <a:gd name="T79" fmla="*/ 241 h 225"/>
                              <a:gd name="T80" fmla="+- 0 1159 1138"/>
                              <a:gd name="T81" fmla="*/ T80 w 101"/>
                              <a:gd name="T82" fmla="+- 0 247 94"/>
                              <a:gd name="T83" fmla="*/ 247 h 225"/>
                              <a:gd name="T84" fmla="+- 0 1159 1138"/>
                              <a:gd name="T85" fmla="*/ T84 w 101"/>
                              <a:gd name="T86" fmla="+- 0 254 94"/>
                              <a:gd name="T87" fmla="*/ 254 h 225"/>
                              <a:gd name="T88" fmla="+- 0 1159 1138"/>
                              <a:gd name="T89" fmla="*/ T88 w 101"/>
                              <a:gd name="T90" fmla="+- 0 284 94"/>
                              <a:gd name="T91" fmla="*/ 284 h 225"/>
                              <a:gd name="T92" fmla="+- 0 1159 1138"/>
                              <a:gd name="T93" fmla="*/ T92 w 101"/>
                              <a:gd name="T94" fmla="+- 0 317 94"/>
                              <a:gd name="T95" fmla="*/ 317 h 225"/>
                              <a:gd name="T96" fmla="+- 0 1176 1138"/>
                              <a:gd name="T97" fmla="*/ T96 w 101"/>
                              <a:gd name="T98" fmla="+- 0 318 94"/>
                              <a:gd name="T99" fmla="*/ 318 h 225"/>
                              <a:gd name="T100" fmla="+- 0 1175 1138"/>
                              <a:gd name="T101" fmla="*/ T100 w 101"/>
                              <a:gd name="T102" fmla="+- 0 233 94"/>
                              <a:gd name="T103" fmla="*/ 233 h 225"/>
                              <a:gd name="T104" fmla="+- 0 1184 1138"/>
                              <a:gd name="T105" fmla="*/ T104 w 101"/>
                              <a:gd name="T106" fmla="+- 0 229 94"/>
                              <a:gd name="T107" fmla="*/ 229 h 225"/>
                              <a:gd name="T108" fmla="+- 0 1186 1138"/>
                              <a:gd name="T109" fmla="*/ T108 w 101"/>
                              <a:gd name="T110" fmla="+- 0 226 94"/>
                              <a:gd name="T111" fmla="*/ 226 h 225"/>
                              <a:gd name="T112" fmla="+- 0 1192 1138"/>
                              <a:gd name="T113" fmla="*/ T112 w 101"/>
                              <a:gd name="T114" fmla="+- 0 224 94"/>
                              <a:gd name="T115" fmla="*/ 224 h 225"/>
                              <a:gd name="T116" fmla="+- 0 1197 1138"/>
                              <a:gd name="T117" fmla="*/ T116 w 101"/>
                              <a:gd name="T118" fmla="+- 0 221 94"/>
                              <a:gd name="T119" fmla="*/ 221 h 225"/>
                              <a:gd name="T120" fmla="+- 0 1201 1138"/>
                              <a:gd name="T121" fmla="*/ T120 w 101"/>
                              <a:gd name="T122" fmla="+- 0 218 94"/>
                              <a:gd name="T123" fmla="*/ 218 h 225"/>
                              <a:gd name="T124" fmla="+- 0 1205 1138"/>
                              <a:gd name="T125" fmla="*/ T124 w 101"/>
                              <a:gd name="T126" fmla="+- 0 216 94"/>
                              <a:gd name="T127" fmla="*/ 216 h 225"/>
                              <a:gd name="T128" fmla="+- 0 1208 1138"/>
                              <a:gd name="T129" fmla="*/ T128 w 101"/>
                              <a:gd name="T130" fmla="+- 0 215 94"/>
                              <a:gd name="T131" fmla="*/ 215 h 225"/>
                              <a:gd name="T132" fmla="+- 0 1213 1138"/>
                              <a:gd name="T133" fmla="*/ T132 w 101"/>
                              <a:gd name="T134" fmla="+- 0 209 94"/>
                              <a:gd name="T135" fmla="*/ 209 h 225"/>
                              <a:gd name="T136" fmla="+- 0 1216 1138"/>
                              <a:gd name="T137" fmla="*/ T136 w 101"/>
                              <a:gd name="T138" fmla="+- 0 203 94"/>
                              <a:gd name="T139" fmla="*/ 203 h 225"/>
                              <a:gd name="T140" fmla="+- 0 1216 1138"/>
                              <a:gd name="T141" fmla="*/ T140 w 101"/>
                              <a:gd name="T142" fmla="+- 0 199 94"/>
                              <a:gd name="T143" fmla="*/ 199 h 225"/>
                              <a:gd name="T144" fmla="+- 0 1216 1138"/>
                              <a:gd name="T145" fmla="*/ T144 w 101"/>
                              <a:gd name="T146" fmla="+- 0 194 94"/>
                              <a:gd name="T147" fmla="*/ 194 h 225"/>
                              <a:gd name="T148" fmla="+- 0 1217 1138"/>
                              <a:gd name="T149" fmla="*/ T148 w 101"/>
                              <a:gd name="T150" fmla="+- 0 192 94"/>
                              <a:gd name="T151" fmla="*/ 192 h 225"/>
                              <a:gd name="T152" fmla="+- 0 1215 1138"/>
                              <a:gd name="T153" fmla="*/ T152 w 101"/>
                              <a:gd name="T154" fmla="+- 0 188 94"/>
                              <a:gd name="T155" fmla="*/ 188 h 225"/>
                              <a:gd name="T156" fmla="+- 0 1212 1138"/>
                              <a:gd name="T157" fmla="*/ T156 w 101"/>
                              <a:gd name="T158" fmla="+- 0 184 94"/>
                              <a:gd name="T159" fmla="*/ 184 h 225"/>
                              <a:gd name="T160" fmla="+- 0 1204 1138"/>
                              <a:gd name="T161" fmla="*/ T160 w 101"/>
                              <a:gd name="T162" fmla="+- 0 179 94"/>
                              <a:gd name="T163" fmla="*/ 179 h 225"/>
                              <a:gd name="T164" fmla="+- 0 1186 1138"/>
                              <a:gd name="T165" fmla="*/ T164 w 101"/>
                              <a:gd name="T166" fmla="+- 0 176 94"/>
                              <a:gd name="T167" fmla="*/ 176 h 225"/>
                              <a:gd name="T168" fmla="+- 0 1178 1138"/>
                              <a:gd name="T169" fmla="*/ T168 w 101"/>
                              <a:gd name="T170" fmla="+- 0 180 94"/>
                              <a:gd name="T171" fmla="*/ 180 h 225"/>
                              <a:gd name="T172" fmla="+- 0 1175 1138"/>
                              <a:gd name="T173" fmla="*/ T172 w 101"/>
                              <a:gd name="T174" fmla="+- 0 181 94"/>
                              <a:gd name="T175" fmla="*/ 181 h 225"/>
                              <a:gd name="T176" fmla="+- 0 1171 1138"/>
                              <a:gd name="T177" fmla="*/ T176 w 101"/>
                              <a:gd name="T178" fmla="+- 0 186 94"/>
                              <a:gd name="T179" fmla="*/ 186 h 225"/>
                              <a:gd name="T180" fmla="+- 0 1169 1138"/>
                              <a:gd name="T181" fmla="*/ T180 w 101"/>
                              <a:gd name="T182" fmla="+- 0 190 94"/>
                              <a:gd name="T183" fmla="*/ 190 h 225"/>
                              <a:gd name="T184" fmla="+- 0 1168 1138"/>
                              <a:gd name="T185" fmla="*/ T184 w 101"/>
                              <a:gd name="T186" fmla="+- 0 192 94"/>
                              <a:gd name="T187" fmla="*/ 192 h 225"/>
                              <a:gd name="T188" fmla="+- 0 1166 1138"/>
                              <a:gd name="T189" fmla="*/ T188 w 101"/>
                              <a:gd name="T190" fmla="+- 0 194 94"/>
                              <a:gd name="T191" fmla="*/ 194 h 225"/>
                              <a:gd name="T192" fmla="+- 0 1164 1138"/>
                              <a:gd name="T193" fmla="*/ T192 w 101"/>
                              <a:gd name="T194" fmla="+- 0 196 94"/>
                              <a:gd name="T195" fmla="*/ 196 h 225"/>
                              <a:gd name="T196" fmla="+- 0 1163 1138"/>
                              <a:gd name="T197" fmla="*/ T196 w 101"/>
                              <a:gd name="T198" fmla="+- 0 199 94"/>
                              <a:gd name="T199" fmla="*/ 199 h 225"/>
                              <a:gd name="T200" fmla="+- 0 1163 1138"/>
                              <a:gd name="T201" fmla="*/ T200 w 101"/>
                              <a:gd name="T202" fmla="+- 0 202 94"/>
                              <a:gd name="T203" fmla="*/ 202 h 225"/>
                              <a:gd name="T204" fmla="+- 0 1162 1138"/>
                              <a:gd name="T205" fmla="*/ T204 w 101"/>
                              <a:gd name="T206" fmla="+- 0 204 94"/>
                              <a:gd name="T207" fmla="*/ 204 h 225"/>
                              <a:gd name="T208" fmla="+- 0 1160 1138"/>
                              <a:gd name="T209" fmla="*/ T208 w 101"/>
                              <a:gd name="T210" fmla="+- 0 214 94"/>
                              <a:gd name="T211" fmla="*/ 214 h 225"/>
                              <a:gd name="T212" fmla="+- 0 1160 1138"/>
                              <a:gd name="T213" fmla="*/ T212 w 101"/>
                              <a:gd name="T214" fmla="+- 0 224 94"/>
                              <a:gd name="T215" fmla="*/ 224 h 225"/>
                              <a:gd name="T216" fmla="+- 0 1166 1138"/>
                              <a:gd name="T217" fmla="*/ T216 w 101"/>
                              <a:gd name="T218" fmla="+- 0 230 94"/>
                              <a:gd name="T219" fmla="*/ 230 h 225"/>
                              <a:gd name="T220" fmla="+- 0 1175 1138"/>
                              <a:gd name="T221" fmla="*/ T220 w 101"/>
                              <a:gd name="T222" fmla="+- 0 233 94"/>
                              <a:gd name="T223" fmla="*/ 233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 h="225">
                                <a:moveTo>
                                  <a:pt x="99" y="0"/>
                                </a:moveTo>
                                <a:lnTo>
                                  <a:pt x="101" y="35"/>
                                </a:lnTo>
                                <a:lnTo>
                                  <a:pt x="94" y="39"/>
                                </a:lnTo>
                                <a:lnTo>
                                  <a:pt x="94" y="67"/>
                                </a:lnTo>
                                <a:lnTo>
                                  <a:pt x="63" y="83"/>
                                </a:lnTo>
                                <a:lnTo>
                                  <a:pt x="40" y="86"/>
                                </a:lnTo>
                                <a:lnTo>
                                  <a:pt x="25" y="90"/>
                                </a:lnTo>
                                <a:lnTo>
                                  <a:pt x="16" y="94"/>
                                </a:lnTo>
                                <a:lnTo>
                                  <a:pt x="9" y="98"/>
                                </a:lnTo>
                                <a:lnTo>
                                  <a:pt x="6" y="101"/>
                                </a:lnTo>
                                <a:lnTo>
                                  <a:pt x="2" y="107"/>
                                </a:lnTo>
                                <a:lnTo>
                                  <a:pt x="1" y="110"/>
                                </a:lnTo>
                                <a:lnTo>
                                  <a:pt x="0" y="112"/>
                                </a:lnTo>
                                <a:lnTo>
                                  <a:pt x="0" y="114"/>
                                </a:lnTo>
                                <a:lnTo>
                                  <a:pt x="1" y="129"/>
                                </a:lnTo>
                                <a:lnTo>
                                  <a:pt x="2" y="133"/>
                                </a:lnTo>
                                <a:lnTo>
                                  <a:pt x="8" y="139"/>
                                </a:lnTo>
                                <a:lnTo>
                                  <a:pt x="14" y="141"/>
                                </a:lnTo>
                                <a:lnTo>
                                  <a:pt x="21" y="139"/>
                                </a:lnTo>
                                <a:lnTo>
                                  <a:pt x="21" y="147"/>
                                </a:lnTo>
                                <a:lnTo>
                                  <a:pt x="21" y="153"/>
                                </a:lnTo>
                                <a:lnTo>
                                  <a:pt x="21" y="160"/>
                                </a:lnTo>
                                <a:lnTo>
                                  <a:pt x="21" y="190"/>
                                </a:lnTo>
                                <a:lnTo>
                                  <a:pt x="21" y="223"/>
                                </a:lnTo>
                                <a:lnTo>
                                  <a:pt x="38" y="224"/>
                                </a:lnTo>
                                <a:lnTo>
                                  <a:pt x="37" y="139"/>
                                </a:lnTo>
                                <a:lnTo>
                                  <a:pt x="46" y="135"/>
                                </a:lnTo>
                                <a:lnTo>
                                  <a:pt x="48" y="132"/>
                                </a:lnTo>
                                <a:lnTo>
                                  <a:pt x="54" y="130"/>
                                </a:lnTo>
                                <a:lnTo>
                                  <a:pt x="59" y="127"/>
                                </a:lnTo>
                                <a:lnTo>
                                  <a:pt x="63" y="124"/>
                                </a:lnTo>
                                <a:lnTo>
                                  <a:pt x="67" y="122"/>
                                </a:lnTo>
                                <a:lnTo>
                                  <a:pt x="70" y="121"/>
                                </a:lnTo>
                                <a:lnTo>
                                  <a:pt x="75" y="115"/>
                                </a:lnTo>
                                <a:lnTo>
                                  <a:pt x="78" y="109"/>
                                </a:lnTo>
                                <a:lnTo>
                                  <a:pt x="78" y="105"/>
                                </a:lnTo>
                                <a:lnTo>
                                  <a:pt x="78" y="100"/>
                                </a:lnTo>
                                <a:lnTo>
                                  <a:pt x="79" y="98"/>
                                </a:lnTo>
                                <a:lnTo>
                                  <a:pt x="77" y="94"/>
                                </a:lnTo>
                                <a:lnTo>
                                  <a:pt x="74" y="90"/>
                                </a:lnTo>
                                <a:lnTo>
                                  <a:pt x="66" y="85"/>
                                </a:lnTo>
                                <a:lnTo>
                                  <a:pt x="48" y="82"/>
                                </a:lnTo>
                                <a:lnTo>
                                  <a:pt x="40" y="86"/>
                                </a:lnTo>
                                <a:lnTo>
                                  <a:pt x="37" y="87"/>
                                </a:lnTo>
                                <a:lnTo>
                                  <a:pt x="33" y="92"/>
                                </a:lnTo>
                                <a:lnTo>
                                  <a:pt x="31" y="96"/>
                                </a:lnTo>
                                <a:lnTo>
                                  <a:pt x="30" y="98"/>
                                </a:lnTo>
                                <a:lnTo>
                                  <a:pt x="28" y="100"/>
                                </a:lnTo>
                                <a:lnTo>
                                  <a:pt x="26" y="102"/>
                                </a:lnTo>
                                <a:lnTo>
                                  <a:pt x="25" y="105"/>
                                </a:lnTo>
                                <a:lnTo>
                                  <a:pt x="25" y="108"/>
                                </a:lnTo>
                                <a:lnTo>
                                  <a:pt x="24" y="110"/>
                                </a:lnTo>
                                <a:lnTo>
                                  <a:pt x="22" y="120"/>
                                </a:lnTo>
                                <a:lnTo>
                                  <a:pt x="22" y="130"/>
                                </a:lnTo>
                                <a:lnTo>
                                  <a:pt x="28" y="136"/>
                                </a:lnTo>
                                <a:lnTo>
                                  <a:pt x="37" y="139"/>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2" name="Freeform 1386"/>
                        <wps:cNvSpPr>
                          <a:spLocks/>
                        </wps:cNvSpPr>
                        <wps:spPr bwMode="auto">
                          <a:xfrm>
                            <a:off x="1215" y="94"/>
                            <a:ext cx="77" cy="193"/>
                          </a:xfrm>
                          <a:custGeom>
                            <a:avLst/>
                            <a:gdLst>
                              <a:gd name="T0" fmla="+- 0 1237 1216"/>
                              <a:gd name="T1" fmla="*/ T0 w 77"/>
                              <a:gd name="T2" fmla="+- 0 94 94"/>
                              <a:gd name="T3" fmla="*/ 94 h 193"/>
                              <a:gd name="T4" fmla="+- 0 1286 1216"/>
                              <a:gd name="T5" fmla="*/ T4 w 77"/>
                              <a:gd name="T6" fmla="+- 0 134 94"/>
                              <a:gd name="T7" fmla="*/ 134 h 193"/>
                              <a:gd name="T8" fmla="+- 0 1292 1216"/>
                              <a:gd name="T9" fmla="*/ T8 w 77"/>
                              <a:gd name="T10" fmla="+- 0 169 94"/>
                              <a:gd name="T11" fmla="*/ 169 h 193"/>
                              <a:gd name="T12" fmla="+- 0 1292 1216"/>
                              <a:gd name="T13" fmla="*/ T12 w 77"/>
                              <a:gd name="T14" fmla="+- 0 194 94"/>
                              <a:gd name="T15" fmla="*/ 194 h 193"/>
                              <a:gd name="T16" fmla="+- 0 1290 1216"/>
                              <a:gd name="T17" fmla="*/ T16 w 77"/>
                              <a:gd name="T18" fmla="+- 0 219 94"/>
                              <a:gd name="T19" fmla="*/ 219 h 193"/>
                              <a:gd name="T20" fmla="+- 0 1288 1216"/>
                              <a:gd name="T21" fmla="*/ T20 w 77"/>
                              <a:gd name="T22" fmla="+- 0 229 94"/>
                              <a:gd name="T23" fmla="*/ 229 h 193"/>
                              <a:gd name="T24" fmla="+- 0 1281 1216"/>
                              <a:gd name="T25" fmla="*/ T24 w 77"/>
                              <a:gd name="T26" fmla="+- 0 241 94"/>
                              <a:gd name="T27" fmla="*/ 241 h 193"/>
                              <a:gd name="T28" fmla="+- 0 1268 1216"/>
                              <a:gd name="T29" fmla="*/ T28 w 77"/>
                              <a:gd name="T30" fmla="+- 0 256 94"/>
                              <a:gd name="T31" fmla="*/ 256 h 193"/>
                              <a:gd name="T32" fmla="+- 0 1260 1216"/>
                              <a:gd name="T33" fmla="*/ T32 w 77"/>
                              <a:gd name="T34" fmla="+- 0 263 94"/>
                              <a:gd name="T35" fmla="*/ 263 h 193"/>
                              <a:gd name="T36" fmla="+- 0 1256 1216"/>
                              <a:gd name="T37" fmla="*/ T36 w 77"/>
                              <a:gd name="T38" fmla="+- 0 266 94"/>
                              <a:gd name="T39" fmla="*/ 266 h 193"/>
                              <a:gd name="T40" fmla="+- 0 1252 1216"/>
                              <a:gd name="T41" fmla="*/ T40 w 77"/>
                              <a:gd name="T42" fmla="+- 0 269 94"/>
                              <a:gd name="T43" fmla="*/ 269 h 193"/>
                              <a:gd name="T44" fmla="+- 0 1244 1216"/>
                              <a:gd name="T45" fmla="*/ T44 w 77"/>
                              <a:gd name="T46" fmla="+- 0 271 94"/>
                              <a:gd name="T47" fmla="*/ 271 h 193"/>
                              <a:gd name="T48" fmla="+- 0 1231 1216"/>
                              <a:gd name="T49" fmla="*/ T48 w 77"/>
                              <a:gd name="T50" fmla="+- 0 277 94"/>
                              <a:gd name="T51" fmla="*/ 277 h 193"/>
                              <a:gd name="T52" fmla="+- 0 1216 1216"/>
                              <a:gd name="T53" fmla="*/ T52 w 77"/>
                              <a:gd name="T54" fmla="+- 0 287 94"/>
                              <a:gd name="T55" fmla="*/ 28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193">
                                <a:moveTo>
                                  <a:pt x="21" y="0"/>
                                </a:moveTo>
                                <a:lnTo>
                                  <a:pt x="70" y="40"/>
                                </a:lnTo>
                                <a:lnTo>
                                  <a:pt x="76" y="75"/>
                                </a:lnTo>
                                <a:lnTo>
                                  <a:pt x="76" y="100"/>
                                </a:lnTo>
                                <a:lnTo>
                                  <a:pt x="74" y="125"/>
                                </a:lnTo>
                                <a:lnTo>
                                  <a:pt x="72" y="135"/>
                                </a:lnTo>
                                <a:lnTo>
                                  <a:pt x="65" y="147"/>
                                </a:lnTo>
                                <a:lnTo>
                                  <a:pt x="52" y="162"/>
                                </a:lnTo>
                                <a:lnTo>
                                  <a:pt x="44" y="169"/>
                                </a:lnTo>
                                <a:lnTo>
                                  <a:pt x="40" y="172"/>
                                </a:lnTo>
                                <a:lnTo>
                                  <a:pt x="36" y="175"/>
                                </a:lnTo>
                                <a:lnTo>
                                  <a:pt x="28" y="177"/>
                                </a:lnTo>
                                <a:lnTo>
                                  <a:pt x="15" y="183"/>
                                </a:lnTo>
                                <a:lnTo>
                                  <a:pt x="0" y="19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3" name="Freeform 1387"/>
                        <wps:cNvSpPr>
                          <a:spLocks/>
                        </wps:cNvSpPr>
                        <wps:spPr bwMode="auto">
                          <a:xfrm>
                            <a:off x="1214" y="96"/>
                            <a:ext cx="41" cy="92"/>
                          </a:xfrm>
                          <a:custGeom>
                            <a:avLst/>
                            <a:gdLst>
                              <a:gd name="T0" fmla="+- 0 1253 1215"/>
                              <a:gd name="T1" fmla="*/ T0 w 41"/>
                              <a:gd name="T2" fmla="+- 0 97 97"/>
                              <a:gd name="T3" fmla="*/ 97 h 92"/>
                              <a:gd name="T4" fmla="+- 0 1255 1215"/>
                              <a:gd name="T5" fmla="*/ T4 w 41"/>
                              <a:gd name="T6" fmla="+- 0 127 97"/>
                              <a:gd name="T7" fmla="*/ 127 h 92"/>
                              <a:gd name="T8" fmla="+- 0 1247 1215"/>
                              <a:gd name="T9" fmla="*/ T8 w 41"/>
                              <a:gd name="T10" fmla="+- 0 134 97"/>
                              <a:gd name="T11" fmla="*/ 134 h 92"/>
                              <a:gd name="T12" fmla="+- 0 1247 1215"/>
                              <a:gd name="T13" fmla="*/ T12 w 41"/>
                              <a:gd name="T14" fmla="+- 0 143 97"/>
                              <a:gd name="T15" fmla="*/ 143 h 92"/>
                              <a:gd name="T16" fmla="+- 0 1248 1215"/>
                              <a:gd name="T17" fmla="*/ T16 w 41"/>
                              <a:gd name="T18" fmla="+- 0 163 97"/>
                              <a:gd name="T19" fmla="*/ 163 h 92"/>
                              <a:gd name="T20" fmla="+- 0 1215 1215"/>
                              <a:gd name="T21" fmla="*/ T20 w 41"/>
                              <a:gd name="T22" fmla="+- 0 188 97"/>
                              <a:gd name="T23" fmla="*/ 188 h 92"/>
                            </a:gdLst>
                            <a:ahLst/>
                            <a:cxnLst>
                              <a:cxn ang="0">
                                <a:pos x="T1" y="T3"/>
                              </a:cxn>
                              <a:cxn ang="0">
                                <a:pos x="T5" y="T7"/>
                              </a:cxn>
                              <a:cxn ang="0">
                                <a:pos x="T9" y="T11"/>
                              </a:cxn>
                              <a:cxn ang="0">
                                <a:pos x="T13" y="T15"/>
                              </a:cxn>
                              <a:cxn ang="0">
                                <a:pos x="T17" y="T19"/>
                              </a:cxn>
                              <a:cxn ang="0">
                                <a:pos x="T21" y="T23"/>
                              </a:cxn>
                            </a:cxnLst>
                            <a:rect l="0" t="0" r="r" b="b"/>
                            <a:pathLst>
                              <a:path w="41" h="92">
                                <a:moveTo>
                                  <a:pt x="38" y="0"/>
                                </a:moveTo>
                                <a:lnTo>
                                  <a:pt x="40" y="30"/>
                                </a:lnTo>
                                <a:lnTo>
                                  <a:pt x="32" y="37"/>
                                </a:lnTo>
                                <a:lnTo>
                                  <a:pt x="32" y="46"/>
                                </a:lnTo>
                                <a:lnTo>
                                  <a:pt x="33" y="66"/>
                                </a:lnTo>
                                <a:lnTo>
                                  <a:pt x="0" y="91"/>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4" name="Freeform 1388"/>
                        <wps:cNvSpPr>
                          <a:spLocks/>
                        </wps:cNvSpPr>
                        <wps:spPr bwMode="auto">
                          <a:xfrm>
                            <a:off x="3077" y="447"/>
                            <a:ext cx="40" cy="76"/>
                          </a:xfrm>
                          <a:custGeom>
                            <a:avLst/>
                            <a:gdLst>
                              <a:gd name="T0" fmla="+- 0 3078 3077"/>
                              <a:gd name="T1" fmla="*/ T0 w 40"/>
                              <a:gd name="T2" fmla="+- 0 523 447"/>
                              <a:gd name="T3" fmla="*/ 523 h 76"/>
                              <a:gd name="T4" fmla="+- 0 3077 3077"/>
                              <a:gd name="T5" fmla="*/ T4 w 40"/>
                              <a:gd name="T6" fmla="+- 0 500 447"/>
                              <a:gd name="T7" fmla="*/ 500 h 76"/>
                              <a:gd name="T8" fmla="+- 0 3077 3077"/>
                              <a:gd name="T9" fmla="*/ T8 w 40"/>
                              <a:gd name="T10" fmla="+- 0 485 447"/>
                              <a:gd name="T11" fmla="*/ 485 h 76"/>
                              <a:gd name="T12" fmla="+- 0 3077 3077"/>
                              <a:gd name="T13" fmla="*/ T12 w 40"/>
                              <a:gd name="T14" fmla="+- 0 477 447"/>
                              <a:gd name="T15" fmla="*/ 477 h 76"/>
                              <a:gd name="T16" fmla="+- 0 3077 3077"/>
                              <a:gd name="T17" fmla="*/ T16 w 40"/>
                              <a:gd name="T18" fmla="+- 0 475 447"/>
                              <a:gd name="T19" fmla="*/ 475 h 76"/>
                              <a:gd name="T20" fmla="+- 0 3079 3077"/>
                              <a:gd name="T21" fmla="*/ T20 w 40"/>
                              <a:gd name="T22" fmla="+- 0 462 447"/>
                              <a:gd name="T23" fmla="*/ 462 h 76"/>
                              <a:gd name="T24" fmla="+- 0 3083 3077"/>
                              <a:gd name="T25" fmla="*/ T24 w 40"/>
                              <a:gd name="T26" fmla="+- 0 452 447"/>
                              <a:gd name="T27" fmla="*/ 452 h 76"/>
                              <a:gd name="T28" fmla="+- 0 3091 3077"/>
                              <a:gd name="T29" fmla="*/ T28 w 40"/>
                              <a:gd name="T30" fmla="+- 0 447 447"/>
                              <a:gd name="T31" fmla="*/ 447 h 76"/>
                              <a:gd name="T32" fmla="+- 0 3115 3077"/>
                              <a:gd name="T33" fmla="*/ T32 w 40"/>
                              <a:gd name="T34" fmla="+- 0 454 447"/>
                              <a:gd name="T35" fmla="*/ 454 h 76"/>
                              <a:gd name="T36" fmla="+- 0 3116 3077"/>
                              <a:gd name="T37" fmla="*/ T36 w 40"/>
                              <a:gd name="T38" fmla="+- 0 461 447"/>
                              <a:gd name="T39" fmla="*/ 461 h 76"/>
                              <a:gd name="T40" fmla="+- 0 3117 3077"/>
                              <a:gd name="T41" fmla="*/ T40 w 40"/>
                              <a:gd name="T42" fmla="+- 0 486 447"/>
                              <a:gd name="T43" fmla="*/ 486 h 76"/>
                              <a:gd name="T44" fmla="+- 0 3114 3077"/>
                              <a:gd name="T45" fmla="*/ T44 w 40"/>
                              <a:gd name="T46" fmla="+- 0 504 447"/>
                              <a:gd name="T47" fmla="*/ 504 h 76"/>
                              <a:gd name="T48" fmla="+- 0 3117 3077"/>
                              <a:gd name="T49" fmla="*/ T48 w 40"/>
                              <a:gd name="T50" fmla="+- 0 501 447"/>
                              <a:gd name="T51" fmla="*/ 501 h 76"/>
                              <a:gd name="T52" fmla="+- 0 3113 3077"/>
                              <a:gd name="T53" fmla="*/ T52 w 40"/>
                              <a:gd name="T54" fmla="+- 0 503 447"/>
                              <a:gd name="T55" fmla="*/ 503 h 76"/>
                              <a:gd name="T56" fmla="+- 0 3104 3077"/>
                              <a:gd name="T57" fmla="*/ T56 w 40"/>
                              <a:gd name="T58" fmla="+- 0 504 447"/>
                              <a:gd name="T59" fmla="*/ 504 h 76"/>
                              <a:gd name="T60" fmla="+- 0 3095 3077"/>
                              <a:gd name="T61" fmla="*/ T60 w 40"/>
                              <a:gd name="T62" fmla="+- 0 503 447"/>
                              <a:gd name="T63" fmla="*/ 503 h 76"/>
                              <a:gd name="T64" fmla="+- 0 3086 3077"/>
                              <a:gd name="T65" fmla="*/ T64 w 40"/>
                              <a:gd name="T66" fmla="+- 0 501 447"/>
                              <a:gd name="T67" fmla="*/ 501 h 76"/>
                              <a:gd name="T68" fmla="+- 0 3077 3077"/>
                              <a:gd name="T69" fmla="*/ T68 w 40"/>
                              <a:gd name="T70" fmla="+- 0 502 447"/>
                              <a:gd name="T71" fmla="*/ 50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6">
                                <a:moveTo>
                                  <a:pt x="1" y="76"/>
                                </a:moveTo>
                                <a:lnTo>
                                  <a:pt x="0" y="53"/>
                                </a:lnTo>
                                <a:lnTo>
                                  <a:pt x="0" y="38"/>
                                </a:lnTo>
                                <a:lnTo>
                                  <a:pt x="0" y="30"/>
                                </a:lnTo>
                                <a:lnTo>
                                  <a:pt x="0" y="28"/>
                                </a:lnTo>
                                <a:lnTo>
                                  <a:pt x="2" y="15"/>
                                </a:lnTo>
                                <a:lnTo>
                                  <a:pt x="6" y="5"/>
                                </a:lnTo>
                                <a:lnTo>
                                  <a:pt x="14" y="0"/>
                                </a:lnTo>
                                <a:lnTo>
                                  <a:pt x="38" y="7"/>
                                </a:lnTo>
                                <a:lnTo>
                                  <a:pt x="39" y="14"/>
                                </a:lnTo>
                                <a:lnTo>
                                  <a:pt x="40" y="39"/>
                                </a:lnTo>
                                <a:lnTo>
                                  <a:pt x="37" y="57"/>
                                </a:lnTo>
                                <a:lnTo>
                                  <a:pt x="40" y="54"/>
                                </a:lnTo>
                                <a:lnTo>
                                  <a:pt x="36" y="56"/>
                                </a:lnTo>
                                <a:lnTo>
                                  <a:pt x="27" y="57"/>
                                </a:lnTo>
                                <a:lnTo>
                                  <a:pt x="18" y="56"/>
                                </a:lnTo>
                                <a:lnTo>
                                  <a:pt x="9" y="54"/>
                                </a:lnTo>
                                <a:lnTo>
                                  <a:pt x="0" y="55"/>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5" name="Line 1389"/>
                        <wps:cNvCnPr>
                          <a:cxnSpLocks noChangeShapeType="1"/>
                        </wps:cNvCnPr>
                        <wps:spPr bwMode="auto">
                          <a:xfrm>
                            <a:off x="3077" y="479"/>
                            <a:ext cx="40" cy="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66" name="Freeform 1390"/>
                        <wps:cNvSpPr>
                          <a:spLocks/>
                        </wps:cNvSpPr>
                        <wps:spPr bwMode="auto">
                          <a:xfrm>
                            <a:off x="1125" y="283"/>
                            <a:ext cx="91" cy="38"/>
                          </a:xfrm>
                          <a:custGeom>
                            <a:avLst/>
                            <a:gdLst>
                              <a:gd name="T0" fmla="+- 0 1159 1126"/>
                              <a:gd name="T1" fmla="*/ T0 w 91"/>
                              <a:gd name="T2" fmla="+- 0 284 284"/>
                              <a:gd name="T3" fmla="*/ 284 h 38"/>
                              <a:gd name="T4" fmla="+- 0 1128 1126"/>
                              <a:gd name="T5" fmla="*/ T4 w 91"/>
                              <a:gd name="T6" fmla="+- 0 314 284"/>
                              <a:gd name="T7" fmla="*/ 314 h 38"/>
                              <a:gd name="T8" fmla="+- 0 1126 1126"/>
                              <a:gd name="T9" fmla="*/ T8 w 91"/>
                              <a:gd name="T10" fmla="+- 0 318 284"/>
                              <a:gd name="T11" fmla="*/ 318 h 38"/>
                              <a:gd name="T12" fmla="+- 0 1174 1126"/>
                              <a:gd name="T13" fmla="*/ T12 w 91"/>
                              <a:gd name="T14" fmla="+- 0 321 284"/>
                              <a:gd name="T15" fmla="*/ 321 h 38"/>
                              <a:gd name="T16" fmla="+- 0 1216 1126"/>
                              <a:gd name="T17" fmla="*/ T16 w 91"/>
                              <a:gd name="T18" fmla="+- 0 287 284"/>
                              <a:gd name="T19" fmla="*/ 287 h 38"/>
                            </a:gdLst>
                            <a:ahLst/>
                            <a:cxnLst>
                              <a:cxn ang="0">
                                <a:pos x="T1" y="T3"/>
                              </a:cxn>
                              <a:cxn ang="0">
                                <a:pos x="T5" y="T7"/>
                              </a:cxn>
                              <a:cxn ang="0">
                                <a:pos x="T9" y="T11"/>
                              </a:cxn>
                              <a:cxn ang="0">
                                <a:pos x="T13" y="T15"/>
                              </a:cxn>
                              <a:cxn ang="0">
                                <a:pos x="T17" y="T19"/>
                              </a:cxn>
                            </a:cxnLst>
                            <a:rect l="0" t="0" r="r" b="b"/>
                            <a:pathLst>
                              <a:path w="91" h="38">
                                <a:moveTo>
                                  <a:pt x="33" y="0"/>
                                </a:moveTo>
                                <a:lnTo>
                                  <a:pt x="2" y="30"/>
                                </a:lnTo>
                                <a:lnTo>
                                  <a:pt x="0" y="34"/>
                                </a:lnTo>
                                <a:lnTo>
                                  <a:pt x="48" y="37"/>
                                </a:lnTo>
                                <a:lnTo>
                                  <a:pt x="90" y="3"/>
                                </a:lnTo>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7" name="Freeform 1391"/>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8" name="Line 1392"/>
                        <wps:cNvCnPr>
                          <a:cxnSpLocks noChangeShapeType="1"/>
                        </wps:cNvCnPr>
                        <wps:spPr bwMode="auto">
                          <a:xfrm flipH="1">
                            <a:off x="1256" y="278"/>
                            <a:ext cx="1"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69" name="Picture 13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119" y="119"/>
                            <a:ext cx="14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0" name="Freeform 1394"/>
                        <wps:cNvSpPr>
                          <a:spLocks/>
                        </wps:cNvSpPr>
                        <wps:spPr bwMode="auto">
                          <a:xfrm>
                            <a:off x="30" y="553"/>
                            <a:ext cx="2871" cy="792"/>
                          </a:xfrm>
                          <a:custGeom>
                            <a:avLst/>
                            <a:gdLst>
                              <a:gd name="T0" fmla="+- 0 806 31"/>
                              <a:gd name="T1" fmla="*/ T0 w 2871"/>
                              <a:gd name="T2" fmla="+- 0 553 553"/>
                              <a:gd name="T3" fmla="*/ 553 h 792"/>
                              <a:gd name="T4" fmla="+- 0 31 31"/>
                              <a:gd name="T5" fmla="*/ T4 w 2871"/>
                              <a:gd name="T6" fmla="+- 0 1067 553"/>
                              <a:gd name="T7" fmla="*/ 1067 h 792"/>
                              <a:gd name="T8" fmla="+- 0 2302 31"/>
                              <a:gd name="T9" fmla="*/ T8 w 2871"/>
                              <a:gd name="T10" fmla="+- 0 1345 553"/>
                              <a:gd name="T11" fmla="*/ 1345 h 792"/>
                              <a:gd name="T12" fmla="+- 0 2902 31"/>
                              <a:gd name="T13" fmla="*/ T12 w 2871"/>
                              <a:gd name="T14" fmla="+- 0 785 553"/>
                              <a:gd name="T15" fmla="*/ 785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0" y="514"/>
                                </a:lnTo>
                                <a:lnTo>
                                  <a:pt x="2271" y="792"/>
                                </a:lnTo>
                                <a:lnTo>
                                  <a:pt x="2871" y="232"/>
                                </a:lnTo>
                                <a:lnTo>
                                  <a:pt x="77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1" name="Freeform 1395"/>
                        <wps:cNvSpPr>
                          <a:spLocks/>
                        </wps:cNvSpPr>
                        <wps:spPr bwMode="auto">
                          <a:xfrm>
                            <a:off x="30" y="553"/>
                            <a:ext cx="2871" cy="792"/>
                          </a:xfrm>
                          <a:custGeom>
                            <a:avLst/>
                            <a:gdLst>
                              <a:gd name="T0" fmla="+- 0 806 31"/>
                              <a:gd name="T1" fmla="*/ T0 w 2871"/>
                              <a:gd name="T2" fmla="+- 0 553 553"/>
                              <a:gd name="T3" fmla="*/ 553 h 792"/>
                              <a:gd name="T4" fmla="+- 0 2902 31"/>
                              <a:gd name="T5" fmla="*/ T4 w 2871"/>
                              <a:gd name="T6" fmla="+- 0 785 553"/>
                              <a:gd name="T7" fmla="*/ 785 h 792"/>
                              <a:gd name="T8" fmla="+- 0 2302 31"/>
                              <a:gd name="T9" fmla="*/ T8 w 2871"/>
                              <a:gd name="T10" fmla="+- 0 1345 553"/>
                              <a:gd name="T11" fmla="*/ 1345 h 792"/>
                              <a:gd name="T12" fmla="+- 0 31 31"/>
                              <a:gd name="T13" fmla="*/ T12 w 2871"/>
                              <a:gd name="T14" fmla="+- 0 1067 553"/>
                              <a:gd name="T15" fmla="*/ 1067 h 792"/>
                              <a:gd name="T16" fmla="+- 0 806 31"/>
                              <a:gd name="T17" fmla="*/ T16 w 2871"/>
                              <a:gd name="T18" fmla="+- 0 553 553"/>
                              <a:gd name="T19" fmla="*/ 553 h 792"/>
                            </a:gdLst>
                            <a:ahLst/>
                            <a:cxnLst>
                              <a:cxn ang="0">
                                <a:pos x="T1" y="T3"/>
                              </a:cxn>
                              <a:cxn ang="0">
                                <a:pos x="T5" y="T7"/>
                              </a:cxn>
                              <a:cxn ang="0">
                                <a:pos x="T9" y="T11"/>
                              </a:cxn>
                              <a:cxn ang="0">
                                <a:pos x="T13" y="T15"/>
                              </a:cxn>
                              <a:cxn ang="0">
                                <a:pos x="T17" y="T19"/>
                              </a:cxn>
                            </a:cxnLst>
                            <a:rect l="0" t="0" r="r" b="b"/>
                            <a:pathLst>
                              <a:path w="2871" h="792">
                                <a:moveTo>
                                  <a:pt x="775" y="0"/>
                                </a:moveTo>
                                <a:lnTo>
                                  <a:pt x="2871" y="232"/>
                                </a:lnTo>
                                <a:lnTo>
                                  <a:pt x="2271" y="792"/>
                                </a:lnTo>
                                <a:lnTo>
                                  <a:pt x="0" y="514"/>
                                </a:lnTo>
                                <a:lnTo>
                                  <a:pt x="775"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2" name="Freeform 1396"/>
                        <wps:cNvSpPr>
                          <a:spLocks/>
                        </wps:cNvSpPr>
                        <wps:spPr bwMode="auto">
                          <a:xfrm>
                            <a:off x="319" y="680"/>
                            <a:ext cx="2276" cy="555"/>
                          </a:xfrm>
                          <a:custGeom>
                            <a:avLst/>
                            <a:gdLst>
                              <a:gd name="T0" fmla="+- 0 865 319"/>
                              <a:gd name="T1" fmla="*/ T0 w 2276"/>
                              <a:gd name="T2" fmla="+- 0 681 681"/>
                              <a:gd name="T3" fmla="*/ 681 h 555"/>
                              <a:gd name="T4" fmla="+- 0 319 319"/>
                              <a:gd name="T5" fmla="*/ T4 w 2276"/>
                              <a:gd name="T6" fmla="+- 0 1026 681"/>
                              <a:gd name="T7" fmla="*/ 1026 h 555"/>
                              <a:gd name="T8" fmla="+- 0 2162 319"/>
                              <a:gd name="T9" fmla="*/ T8 w 2276"/>
                              <a:gd name="T10" fmla="+- 0 1236 681"/>
                              <a:gd name="T11" fmla="*/ 1236 h 555"/>
                              <a:gd name="T12" fmla="+- 0 2595 319"/>
                              <a:gd name="T13" fmla="*/ T12 w 2276"/>
                              <a:gd name="T14" fmla="+- 0 854 681"/>
                              <a:gd name="T15" fmla="*/ 854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0" y="345"/>
                                </a:lnTo>
                                <a:lnTo>
                                  <a:pt x="1843" y="555"/>
                                </a:lnTo>
                                <a:lnTo>
                                  <a:pt x="2276" y="173"/>
                                </a:lnTo>
                                <a:lnTo>
                                  <a:pt x="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3" name="Freeform 1397"/>
                        <wps:cNvSpPr>
                          <a:spLocks/>
                        </wps:cNvSpPr>
                        <wps:spPr bwMode="auto">
                          <a:xfrm>
                            <a:off x="319" y="680"/>
                            <a:ext cx="2276" cy="555"/>
                          </a:xfrm>
                          <a:custGeom>
                            <a:avLst/>
                            <a:gdLst>
                              <a:gd name="T0" fmla="+- 0 865 319"/>
                              <a:gd name="T1" fmla="*/ T0 w 2276"/>
                              <a:gd name="T2" fmla="+- 0 681 681"/>
                              <a:gd name="T3" fmla="*/ 681 h 555"/>
                              <a:gd name="T4" fmla="+- 0 2595 319"/>
                              <a:gd name="T5" fmla="*/ T4 w 2276"/>
                              <a:gd name="T6" fmla="+- 0 854 681"/>
                              <a:gd name="T7" fmla="*/ 854 h 555"/>
                              <a:gd name="T8" fmla="+- 0 2162 319"/>
                              <a:gd name="T9" fmla="*/ T8 w 2276"/>
                              <a:gd name="T10" fmla="+- 0 1236 681"/>
                              <a:gd name="T11" fmla="*/ 1236 h 555"/>
                              <a:gd name="T12" fmla="+- 0 319 319"/>
                              <a:gd name="T13" fmla="*/ T12 w 2276"/>
                              <a:gd name="T14" fmla="+- 0 1026 681"/>
                              <a:gd name="T15" fmla="*/ 1026 h 555"/>
                              <a:gd name="T16" fmla="+- 0 865 319"/>
                              <a:gd name="T17" fmla="*/ T16 w 2276"/>
                              <a:gd name="T18" fmla="+- 0 681 681"/>
                              <a:gd name="T19" fmla="*/ 681 h 555"/>
                            </a:gdLst>
                            <a:ahLst/>
                            <a:cxnLst>
                              <a:cxn ang="0">
                                <a:pos x="T1" y="T3"/>
                              </a:cxn>
                              <a:cxn ang="0">
                                <a:pos x="T5" y="T7"/>
                              </a:cxn>
                              <a:cxn ang="0">
                                <a:pos x="T9" y="T11"/>
                              </a:cxn>
                              <a:cxn ang="0">
                                <a:pos x="T13" y="T15"/>
                              </a:cxn>
                              <a:cxn ang="0">
                                <a:pos x="T17" y="T19"/>
                              </a:cxn>
                            </a:cxnLst>
                            <a:rect l="0" t="0" r="r" b="b"/>
                            <a:pathLst>
                              <a:path w="2276" h="555">
                                <a:moveTo>
                                  <a:pt x="546" y="0"/>
                                </a:moveTo>
                                <a:lnTo>
                                  <a:pt x="2276" y="173"/>
                                </a:lnTo>
                                <a:lnTo>
                                  <a:pt x="1843" y="555"/>
                                </a:lnTo>
                                <a:lnTo>
                                  <a:pt x="0" y="345"/>
                                </a:lnTo>
                                <a:lnTo>
                                  <a:pt x="546"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4" name="Line 1398"/>
                        <wps:cNvCnPr>
                          <a:cxnSpLocks noChangeShapeType="1"/>
                        </wps:cNvCnPr>
                        <wps:spPr bwMode="auto">
                          <a:xfrm flipV="1">
                            <a:off x="946" y="758"/>
                            <a:ext cx="171" cy="3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75" name="AutoShape 1399"/>
                        <wps:cNvSpPr>
                          <a:spLocks/>
                        </wps:cNvSpPr>
                        <wps:spPr bwMode="auto">
                          <a:xfrm>
                            <a:off x="909" y="1049"/>
                            <a:ext cx="595" cy="231"/>
                          </a:xfrm>
                          <a:custGeom>
                            <a:avLst/>
                            <a:gdLst>
                              <a:gd name="T0" fmla="+- 0 1344 910"/>
                              <a:gd name="T1" fmla="*/ T0 w 595"/>
                              <a:gd name="T2" fmla="+- 0 1050 1050"/>
                              <a:gd name="T3" fmla="*/ 1050 h 231"/>
                              <a:gd name="T4" fmla="+- 0 930 910"/>
                              <a:gd name="T5" fmla="*/ T4 w 595"/>
                              <a:gd name="T6" fmla="+- 0 1114 1050"/>
                              <a:gd name="T7" fmla="*/ 1114 h 231"/>
                              <a:gd name="T8" fmla="+- 0 1041 910"/>
                              <a:gd name="T9" fmla="*/ T8 w 595"/>
                              <a:gd name="T10" fmla="+- 0 1134 1050"/>
                              <a:gd name="T11" fmla="*/ 1134 h 231"/>
                              <a:gd name="T12" fmla="+- 0 910 910"/>
                              <a:gd name="T13" fmla="*/ T12 w 595"/>
                              <a:gd name="T14" fmla="+- 0 1237 1050"/>
                              <a:gd name="T15" fmla="*/ 1237 h 231"/>
                              <a:gd name="T16" fmla="+- 0 1228 910"/>
                              <a:gd name="T17" fmla="*/ T16 w 595"/>
                              <a:gd name="T18" fmla="+- 0 1280 1050"/>
                              <a:gd name="T19" fmla="*/ 1280 h 231"/>
                              <a:gd name="T20" fmla="+- 0 1357 910"/>
                              <a:gd name="T21" fmla="*/ T20 w 595"/>
                              <a:gd name="T22" fmla="+- 0 1180 1050"/>
                              <a:gd name="T23" fmla="*/ 1180 h 231"/>
                              <a:gd name="T24" fmla="+- 0 1484 910"/>
                              <a:gd name="T25" fmla="*/ T24 w 595"/>
                              <a:gd name="T26" fmla="+- 0 1180 1050"/>
                              <a:gd name="T27" fmla="*/ 1180 h 231"/>
                              <a:gd name="T28" fmla="+- 0 1344 910"/>
                              <a:gd name="T29" fmla="*/ T28 w 595"/>
                              <a:gd name="T30" fmla="+- 0 1050 1050"/>
                              <a:gd name="T31" fmla="*/ 1050 h 231"/>
                              <a:gd name="T32" fmla="+- 0 1484 910"/>
                              <a:gd name="T33" fmla="*/ T32 w 595"/>
                              <a:gd name="T34" fmla="+- 0 1180 1050"/>
                              <a:gd name="T35" fmla="*/ 1180 h 231"/>
                              <a:gd name="T36" fmla="+- 0 1357 910"/>
                              <a:gd name="T37" fmla="*/ T36 w 595"/>
                              <a:gd name="T38" fmla="+- 0 1180 1050"/>
                              <a:gd name="T39" fmla="*/ 1180 h 231"/>
                              <a:gd name="T40" fmla="+- 0 1504 910"/>
                              <a:gd name="T41" fmla="*/ T40 w 595"/>
                              <a:gd name="T42" fmla="+- 0 1198 1050"/>
                              <a:gd name="T43" fmla="*/ 1198 h 231"/>
                              <a:gd name="T44" fmla="+- 0 1484 910"/>
                              <a:gd name="T45" fmla="*/ T44 w 595"/>
                              <a:gd name="T46" fmla="+- 0 1180 1050"/>
                              <a:gd name="T47" fmla="*/ 118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5" h="231">
                                <a:moveTo>
                                  <a:pt x="434" y="0"/>
                                </a:moveTo>
                                <a:lnTo>
                                  <a:pt x="20" y="64"/>
                                </a:lnTo>
                                <a:lnTo>
                                  <a:pt x="131" y="84"/>
                                </a:lnTo>
                                <a:lnTo>
                                  <a:pt x="0" y="187"/>
                                </a:lnTo>
                                <a:lnTo>
                                  <a:pt x="318" y="230"/>
                                </a:lnTo>
                                <a:lnTo>
                                  <a:pt x="447" y="130"/>
                                </a:lnTo>
                                <a:lnTo>
                                  <a:pt x="574" y="130"/>
                                </a:lnTo>
                                <a:lnTo>
                                  <a:pt x="434" y="0"/>
                                </a:lnTo>
                                <a:close/>
                                <a:moveTo>
                                  <a:pt x="574" y="130"/>
                                </a:moveTo>
                                <a:lnTo>
                                  <a:pt x="447" y="130"/>
                                </a:lnTo>
                                <a:lnTo>
                                  <a:pt x="594" y="148"/>
                                </a:lnTo>
                                <a:lnTo>
                                  <a:pt x="574" y="1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6" name="Line 1400"/>
                        <wps:cNvCnPr>
                          <a:cxnSpLocks noChangeShapeType="1"/>
                        </wps:cNvCnPr>
                        <wps:spPr bwMode="auto">
                          <a:xfrm flipV="1">
                            <a:off x="790" y="694"/>
                            <a:ext cx="954" cy="201"/>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77" name="Line 1401"/>
                        <wps:cNvCnPr>
                          <a:cxnSpLocks noChangeShapeType="1"/>
                        </wps:cNvCnPr>
                        <wps:spPr bwMode="auto">
                          <a:xfrm flipV="1">
                            <a:off x="835" y="817"/>
                            <a:ext cx="477" cy="103"/>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78" name="Line 1402"/>
                        <wps:cNvCnPr>
                          <a:cxnSpLocks noChangeShapeType="1"/>
                        </wps:cNvCnPr>
                        <wps:spPr bwMode="auto">
                          <a:xfrm flipV="1">
                            <a:off x="571" y="867"/>
                            <a:ext cx="666" cy="139"/>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79" name="Line 1403"/>
                        <wps:cNvCnPr>
                          <a:cxnSpLocks noChangeShapeType="1"/>
                        </wps:cNvCnPr>
                        <wps:spPr bwMode="auto">
                          <a:xfrm flipV="1">
                            <a:off x="713" y="936"/>
                            <a:ext cx="312" cy="64"/>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80" name="Line 1404"/>
                        <wps:cNvCnPr>
                          <a:cxnSpLocks noChangeShapeType="1"/>
                        </wps:cNvCnPr>
                        <wps:spPr bwMode="auto">
                          <a:xfrm flipV="1">
                            <a:off x="1992" y="1044"/>
                            <a:ext cx="197" cy="37"/>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81" name="Line 1405"/>
                        <wps:cNvCnPr>
                          <a:cxnSpLocks noChangeShapeType="1"/>
                        </wps:cNvCnPr>
                        <wps:spPr bwMode="auto">
                          <a:xfrm flipV="1">
                            <a:off x="1742" y="1054"/>
                            <a:ext cx="548" cy="112"/>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82" name="Line 1406"/>
                        <wps:cNvCnPr>
                          <a:cxnSpLocks noChangeShapeType="1"/>
                        </wps:cNvCnPr>
                        <wps:spPr bwMode="auto">
                          <a:xfrm flipV="1">
                            <a:off x="1854" y="1055"/>
                            <a:ext cx="576" cy="116"/>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5683" name="Freeform 1407"/>
                        <wps:cNvSpPr>
                          <a:spLocks/>
                        </wps:cNvSpPr>
                        <wps:spPr bwMode="auto">
                          <a:xfrm>
                            <a:off x="909" y="1049"/>
                            <a:ext cx="595" cy="231"/>
                          </a:xfrm>
                          <a:custGeom>
                            <a:avLst/>
                            <a:gdLst>
                              <a:gd name="T0" fmla="+- 0 1504 910"/>
                              <a:gd name="T1" fmla="*/ T0 w 595"/>
                              <a:gd name="T2" fmla="+- 0 1198 1050"/>
                              <a:gd name="T3" fmla="*/ 1198 h 231"/>
                              <a:gd name="T4" fmla="+- 0 1344 910"/>
                              <a:gd name="T5" fmla="*/ T4 w 595"/>
                              <a:gd name="T6" fmla="+- 0 1050 1050"/>
                              <a:gd name="T7" fmla="*/ 1050 h 231"/>
                              <a:gd name="T8" fmla="+- 0 930 910"/>
                              <a:gd name="T9" fmla="*/ T8 w 595"/>
                              <a:gd name="T10" fmla="+- 0 1114 1050"/>
                              <a:gd name="T11" fmla="*/ 1114 h 231"/>
                              <a:gd name="T12" fmla="+- 0 1041 910"/>
                              <a:gd name="T13" fmla="*/ T12 w 595"/>
                              <a:gd name="T14" fmla="+- 0 1134 1050"/>
                              <a:gd name="T15" fmla="*/ 1134 h 231"/>
                              <a:gd name="T16" fmla="+- 0 910 910"/>
                              <a:gd name="T17" fmla="*/ T16 w 595"/>
                              <a:gd name="T18" fmla="+- 0 1237 1050"/>
                              <a:gd name="T19" fmla="*/ 1237 h 231"/>
                              <a:gd name="T20" fmla="+- 0 1228 910"/>
                              <a:gd name="T21" fmla="*/ T20 w 595"/>
                              <a:gd name="T22" fmla="+- 0 1280 1050"/>
                              <a:gd name="T23" fmla="*/ 1280 h 231"/>
                              <a:gd name="T24" fmla="+- 0 1357 910"/>
                              <a:gd name="T25" fmla="*/ T24 w 595"/>
                              <a:gd name="T26" fmla="+- 0 1180 1050"/>
                              <a:gd name="T27" fmla="*/ 1180 h 231"/>
                              <a:gd name="T28" fmla="+- 0 1504 910"/>
                              <a:gd name="T29" fmla="*/ T28 w 595"/>
                              <a:gd name="T30" fmla="+- 0 1198 1050"/>
                              <a:gd name="T31" fmla="*/ 1198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5" h="231">
                                <a:moveTo>
                                  <a:pt x="594" y="148"/>
                                </a:moveTo>
                                <a:lnTo>
                                  <a:pt x="434" y="0"/>
                                </a:lnTo>
                                <a:lnTo>
                                  <a:pt x="20" y="64"/>
                                </a:lnTo>
                                <a:lnTo>
                                  <a:pt x="131" y="84"/>
                                </a:lnTo>
                                <a:lnTo>
                                  <a:pt x="0" y="187"/>
                                </a:lnTo>
                                <a:lnTo>
                                  <a:pt x="318" y="230"/>
                                </a:lnTo>
                                <a:lnTo>
                                  <a:pt x="447" y="130"/>
                                </a:lnTo>
                                <a:lnTo>
                                  <a:pt x="594" y="148"/>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 name="Text Box 1408"/>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142"/>
                                <w:ind w:left="87"/>
                                <w:rPr>
                                  <w:sz w:val="20"/>
                                </w:rPr>
                              </w:pPr>
                              <w:r>
                                <w:rPr>
                                  <w:color w:val="231F20"/>
                                  <w:w w:val="99"/>
                                  <w:sz w:val="20"/>
                                </w:rPr>
                                <w:t>a</w:t>
                              </w:r>
                            </w:p>
                          </w:txbxContent>
                        </wps:txbx>
                        <wps:bodyPr rot="0" vert="horz" wrap="square" lIns="0" tIns="0" rIns="0" bIns="0" anchor="t" anchorCtr="0" upright="1">
                          <a:noAutofit/>
                        </wps:bodyPr>
                      </wps:wsp>
                    </wpg:wgp>
                  </a:graphicData>
                </a:graphic>
              </wp:inline>
            </w:drawing>
          </mc:Choice>
          <mc:Fallback>
            <w:pict>
              <v:group id="Group 1366" o:spid="_x0000_s1711"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">
                <v:shape id="Freeform 1367" o:spid="_x0000_s1712" style="position:absolute;left:266;top:820;width:2853;height:501;visibility:visible;mso-wrap-style:square;v-text-anchor:top" coordsize="285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" path="m2853,l2382,500,,175,114,75e" filled="f" strokecolor="#231f20" strokeweight=".7pt">
                  <v:path arrowok="t" o:connecttype="custom" o:connectlocs="2853,820;2382,1320;0,995;114,895" o:connectangles="0,0,0,0"/>
                </v:shape>
                <v:line id="Line 1368" o:spid="_x0000_s1713" style="position:absolute;visibility:visible;mso-wrap-style:square" from="483,894" to="251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" strokecolor="#231f20" strokeweight=".7pt"/>
                <v:line id="Line 1369" o:spid="_x0000_s1714" style="position:absolute;visibility:visible;mso-wrap-style:square" from="482,834" to="2515,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" strokecolor="#231f20" strokeweight=".7pt"/>
                <v:shape id="Freeform 1370" o:spid="_x0000_s1715" style="position:absolute;left:747;top:464;width:2003;height:561;visibility:visible;mso-wrap-style:square;v-text-anchor:top" coordsize="200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" path="m,339l1620,560,2002,194,460,,,339xe" filled="f" strokecolor="#231f20" strokeweight=".7pt">
                  <v:path arrowok="t" o:connecttype="custom" o:connectlocs="0,803;1620,1024;2002,658;460,464;0,803" o:connectangles="0,0,0,0,0"/>
                </v:shape>
                <v:shape id="Freeform 1371" o:spid="_x0000_s1716" style="position:absolute;left:2486;top:738;width:633;height:517;visibility:visible;mso-wrap-style:square;v-text-anchor:top" coordsize="63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" path="m29,449l,484r30,5l26,365r117,18l148,511r38,5l633,48,633,,148,499e" filled="f" strokecolor="#231f20" strokeweight=".7pt">
                  <v:path arrowok="t" o:connecttype="custom" o:connectlocs="29,1188;0,1223;30,1228;26,1104;143,1122;148,1250;186,1255;633,787;633,739;148,1238" o:connectangles="0,0,0,0,0,0,0,0,0,0"/>
                </v:shape>
                <v:line id="Line 1372" o:spid="_x0000_s1717" style="position:absolute;flip:y;visibility:visible;mso-wrap-style:square" from="2516,1120" to="262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" strokecolor="#231f20" strokeweight=".7pt"/>
                <v:shape id="Picture 1373" o:spid="_x0000_s1718" type="#_x0000_t75" style="position:absolute;left:330;top:797;width:2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">
                  <v:imagedata r:id="rId244" o:title=""/>
                </v:shape>
                <v:shape id="Freeform 1374" o:spid="_x0000_s1719" style="position:absolute;left:2512;top:500;width:605;height:622;visibility:visible;mso-wrap-style:square;v-text-anchor:top" coordsize="60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" path="m,604l605,r,117l117,622e" filled="f" strokecolor="#231f20" strokeweight=".7pt">
                  <v:path arrowok="t" o:connecttype="custom" o:connectlocs="0,1104;605,500;605,617;117,1122" o:connectangles="0,0,0,0"/>
                </v:shape>
                <v:shape id="Freeform 1375" o:spid="_x0000_s1720" style="position:absolute;left:2565;top:107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" path="m28,l43,,55,4r,6l55,15,43,20r-15,l12,20,,15,,10,,4,12,,28,xe" filled="f" strokecolor="#231f20" strokeweight=".7pt">
                  <v:path arrowok="t" o:connecttype="custom" o:connectlocs="28,1077;43,1077;55,1081;55,1087;55,1092;43,1097;28,1097;12,1097;0,1092;0,1087;0,1081;12,1077;28,1077" o:connectangles="0,0,0,0,0,0,0,0,0,0,0,0,0"/>
                </v:shape>
                <v:shape id="Freeform 1376" o:spid="_x0000_s1721" style="position:absolute;left:2943;top:70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" path="m28,l43,,55,4r,6l55,16,43,20r-15,l12,20,,16,,10,,4,12,,28,xe" filled="f" strokecolor="#231f20" strokeweight=".7pt">
                  <v:path arrowok="t" o:connecttype="custom" o:connectlocs="28,704;43,704;55,708;55,714;55,720;43,724;28,724;12,724;0,720;0,714;0,708;12,704;28,704" o:connectangles="0,0,0,0,0,0,0,0,0,0,0,0,0"/>
                </v:shape>
                <v:shape id="Freeform 1377" o:spid="_x0000_s1722" style="position:absolute;left:3007;top:641;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" path="m28,l43,,55,5r,6l55,16,43,21r-15,l12,21,,16,,11,,5,12,,28,xe" filled="f" strokecolor="#231f20" strokeweight=".7pt">
                  <v:path arrowok="t" o:connecttype="custom" o:connectlocs="28,641;43,641;55,646;55,652;55,657;43,662;28,662;12,662;0,657;0,652;0,646;12,641;28,641" o:connectangles="0,0,0,0,0,0,0,0,0,0,0,0,0"/>
                </v:shape>
                <v:shape id="Freeform 1378" o:spid="_x0000_s1723" style="position:absolute;left:955;top:416;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" path="m27,l42,,55,4r,6l55,15,42,20r-15,l12,20,,15,,10,,4,12,,27,xe" filled="f" strokecolor="#231f20" strokeweight=".7pt">
                  <v:path arrowok="t" o:connecttype="custom" o:connectlocs="27,417;42,417;55,421;55,427;55,432;42,437;27,437;12,437;0,432;0,427;0,421;12,417;27,417" o:connectangles="0,0,0,0,0,0,0,0,0,0,0,0,0"/>
                </v:shape>
                <v:shape id="Freeform 1379" o:spid="_x0000_s1724" style="position:absolute;left:877;top:473;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" path="m28,l43,,55,5r,5l55,16,43,21r-15,l13,21,,16,,10,,5,13,,28,xe" filled="f" strokecolor="#231f20" strokeweight=".7pt">
                  <v:path arrowok="t" o:connecttype="custom" o:connectlocs="28,473;43,473;55,478;55,483;55,489;43,494;28,494;13,494;0,489;0,483;0,478;13,473;28,473" o:connectangles="0,0,0,0,0,0,0,0,0,0,0,0,0"/>
                </v:shape>
                <v:shape id="Freeform 1380" o:spid="_x0000_s1725" style="position:absolute;left:433;top:775;width:56;height:21;visibility:visible;mso-wrap-style:square;v-text-anchor:top" coordsize="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" path="m27,l43,,55,5r,5l55,16,43,21r-16,l12,21,,16,,10,,5,12,,27,xe" filled="f" strokecolor="#231f20" strokeweight=".7pt">
                  <v:path arrowok="t" o:connecttype="custom" o:connectlocs="27,775;43,775;55,780;55,785;55,791;43,796;27,796;12,796;0,791;0,785;0,780;12,775;27,775" o:connectangles="0,0,0,0,0,0,0,0,0,0,0,0,0"/>
                </v:shape>
                <v:line id="Line 1381" o:spid="_x0000_s1726" style="position:absolute;flip:y;visibility:visible;mso-wrap-style:square" from="377,251" to="115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" strokecolor="#231f20" strokeweight=".7pt"/>
                <v:shape id="Freeform 1382" o:spid="_x0000_s1727" style="position:absolute;left:481;top:278;width:777;height:540;visibility:visible;mso-wrap-style:square;v-text-anchor:top" coordsize="77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" path="m,539l776,,746,e" filled="f" strokecolor="#231f20" strokeweight=".7pt">
                  <v:path arrowok="t" o:connecttype="custom" o:connectlocs="0,817;776,278;746,278" o:connectangles="0,0,0"/>
                </v:shape>
                <v:line id="Line 1383" o:spid="_x0000_s1728" style="position:absolute;flip:x y;visibility:visible;mso-wrap-style:square" from="1211,311" to="30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" strokecolor="#231f20" strokeweight=".7pt"/>
                <v:line id="Line 1384" o:spid="_x0000_s1729" style="position:absolute;flip:y;visibility:visible;mso-wrap-style:square" from="486,843" to="55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" strokecolor="#231f20" strokeweight=".7pt"/>
                <v:shape id="Freeform 1385" o:spid="_x0000_s1730" style="position:absolute;left:1137;top:94;width:101;height:225;visibility:visible;mso-wrap-style:square;v-text-anchor:top" coordsize="1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" path="m99,r2,35l94,39r,28l63,83,40,86,25,90r-9,4l9,98r-3,3l2,107r-1,3l,112r,2l1,129r1,4l8,139r6,2l21,139r,8l21,153r,7l21,190r,33l38,224,37,139r9,-4l48,132r6,-2l59,127r4,-3l67,122r3,-1l75,115r3,-6l78,105r,-5l79,98,77,94,74,90,66,85,48,82r-8,4l37,87r-4,5l31,96r-1,2l28,100r-2,2l25,105r,3l24,110r-2,10l22,130r6,6l37,139e" filled="f" strokecolor="#231f20" strokeweight=".7pt">
                  <v:path arrowok="t" o:connecttype="custom" o:connectlocs="99,94;101,129;94,133;94,161;63,177;40,180;25,184;16,188;9,192;6,195;2,201;1,204;0,206;0,208;1,223;2,227;8,233;14,235;21,233;21,241;21,247;21,254;21,284;21,317;38,318;37,233;46,229;48,226;54,224;59,221;63,218;67,216;70,215;75,209;78,203;78,199;78,194;79,192;77,188;74,184;66,179;48,176;40,180;37,181;33,186;31,190;30,192;28,194;26,196;25,199;25,202;24,204;22,214;22,224;28,230;37,233" o:connectangles="0,0,0,0,0,0,0,0,0,0,0,0,0,0,0,0,0,0,0,0,0,0,0,0,0,0,0,0,0,0,0,0,0,0,0,0,0,0,0,0,0,0,0,0,0,0,0,0,0,0,0,0,0,0,0,0"/>
                </v:shape>
                <v:shape id="Freeform 1386" o:spid="_x0000_s1731" style="position:absolute;left:1215;top:94;width:77;height:193;visibility:visible;mso-wrap-style:square;v-text-anchor:top" coordsize="7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" path="m21,l70,40r6,35l76,100r-2,25l72,135r-7,12l52,162r-8,7l40,172r-4,3l28,177r-13,6l,193e" filled="f" strokecolor="#231f20" strokeweight=".7pt">
                  <v:path arrowok="t" o:connecttype="custom" o:connectlocs="21,94;70,134;76,169;76,194;74,219;72,229;65,241;52,256;44,263;40,266;36,269;28,271;15,277;0,287" o:connectangles="0,0,0,0,0,0,0,0,0,0,0,0,0,0"/>
                </v:shape>
                <v:shape id="Freeform 1387" o:spid="_x0000_s1732" style="position:absolute;left:1214;top:96;width:41;height:9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" path="m38,r2,30l32,37r,9l33,66,,91e" filled="f" strokecolor="#231f20" strokeweight=".7pt">
                  <v:path arrowok="t" o:connecttype="custom" o:connectlocs="38,97;40,127;32,134;32,143;33,163;0,188" o:connectangles="0,0,0,0,0,0"/>
                </v:shape>
                <v:shape id="Freeform 1388" o:spid="_x0000_s1733" style="position:absolute;left:3077;top:447;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" path="m1,76l,53,,38,,30,,28,2,15,6,5,14,,38,7r1,7l40,39,37,57r3,-3l36,56r-9,1l18,56,9,54,,55e" filled="f" strokecolor="#231f20" strokeweight=".7pt">
                  <v:path arrowok="t" o:connecttype="custom" o:connectlocs="1,523;0,500;0,485;0,477;0,475;2,462;6,452;14,447;38,454;39,461;40,486;37,504;40,501;36,503;27,504;18,503;9,501;0,502" o:connectangles="0,0,0,0,0,0,0,0,0,0,0,0,0,0,0,0,0,0"/>
                </v:shape>
                <v:line id="Line 1389" o:spid="_x0000_s1734" style="position:absolute;visibility:visible;mso-wrap-style:square" from="3077,479" to="3117,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" strokecolor="#231f20" strokeweight=".7pt"/>
                <v:shape id="Freeform 1390" o:spid="_x0000_s1735" style="position:absolute;left:1125;top:283;width:91;height:38;visibility:visible;mso-wrap-style:square;v-text-anchor:top" coordsize="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" path="m33,l2,30,,34r48,3l90,3e" filled="f" strokecolor="#231f20" strokeweight=".7pt">
                  <v:path arrowok="t" o:connecttype="custom" o:connectlocs="33,284;2,314;0,318;48,321;90,287" o:connectangles="0,0,0,0,0"/>
                </v:shape>
                <v:shape id="Freeform 1391" o:spid="_x0000_s1736"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" path="m,l3118,11r,1572l,1584,,xe" filled="f" strokecolor="#231f20" strokeweight=".7pt">
                  <v:path arrowok="t" o:connecttype="custom" o:connectlocs="0,7;3118,18;3118,1590;0,1591;0,7" o:connectangles="0,0,0,0,0"/>
                </v:shape>
                <v:line id="Line 1392" o:spid="_x0000_s1737" style="position:absolute;flip:x;visibility:visible;mso-wrap-style:square" from="1256,278" to="12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" strokecolor="#231f20" strokeweight=".7pt"/>
                <v:shape id="Picture 1393" o:spid="_x0000_s1738" type="#_x0000_t75" style="position:absolute;left:1119;top:119;width:143;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">
                  <v:imagedata r:id="rId245" o:title=""/>
                </v:shape>
                <v:shape id="Freeform 1394" o:spid="_x0000_s1739"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" path="m775,l,514,2271,792,2871,232,775,xe" fillcolor="#d1d3d4" stroked="f">
                  <v:path arrowok="t" o:connecttype="custom" o:connectlocs="775,553;0,1067;2271,1345;2871,785;775,553" o:connectangles="0,0,0,0,0"/>
                </v:shape>
                <v:shape id="Freeform 1395" o:spid="_x0000_s1740" style="position:absolute;left:30;top:553;width:2871;height:792;visibility:visible;mso-wrap-style:square;v-text-anchor:top" coordsize="287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" path="m775,l2871,232,2271,792,,514,775,xe" filled="f" strokecolor="#231f20" strokeweight=".7pt">
                  <v:path arrowok="t" o:connecttype="custom" o:connectlocs="775,553;2871,785;2271,1345;0,1067;775,553" o:connectangles="0,0,0,0,0"/>
                </v:shape>
                <v:shape id="Freeform 1396" o:spid="_x0000_s1741"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" path="m546,l,345,1843,555,2276,173,546,xe" stroked="f">
                  <v:path arrowok="t" o:connecttype="custom" o:connectlocs="546,681;0,1026;1843,1236;2276,854;546,681" o:connectangles="0,0,0,0,0"/>
                </v:shape>
                <v:shape id="Freeform 1397" o:spid="_x0000_s1742" style="position:absolute;left:319;top:680;width:2276;height:555;visibility:visible;mso-wrap-style:square;v-text-anchor:top" coordsize="22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" path="m546,l2276,173,1843,555,,345,546,xe" filled="f" strokecolor="#231f20" strokeweight=".7pt">
                  <v:path arrowok="t" o:connecttype="custom" o:connectlocs="546,681;2276,854;1843,1236;0,1026;546,681" o:connectangles="0,0,0,0,0"/>
                </v:shape>
                <v:line id="Line 1398" o:spid="_x0000_s1743" style="position:absolute;flip:y;visibility:visible;mso-wrap-style:square" from="946,758" to="11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" strokecolor="#231f20" strokeweight=".7pt"/>
                <v:shape id="AutoShape 1399" o:spid="_x0000_s1744"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" path="m434,l20,64,131,84,,187r318,43l447,130r127,l434,xm574,130r-127,l594,148,574,130xe" fillcolor="#231f20" stroked="f">
                  <v:path arrowok="t" o:connecttype="custom" o:connectlocs="434,1050;20,1114;131,1134;0,1237;318,1280;447,1180;574,1180;434,1050;574,1180;447,1180;594,1198;574,1180" o:connectangles="0,0,0,0,0,0,0,0,0,0,0,0"/>
                </v:shape>
                <v:line id="Line 1400" o:spid="_x0000_s1745" style="position:absolute;flip:y;visibility:visible;mso-wrap-style:square" from="790,694" to="174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" strokecolor="#231f20" strokeweight=".7pt"/>
                <v:line id="Line 1401" o:spid="_x0000_s1746" style="position:absolute;flip:y;visibility:visible;mso-wrap-style:square" from="835,817" to="13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" strokecolor="#231f20" strokeweight=".7pt"/>
                <v:line id="Line 1402" o:spid="_x0000_s1747" style="position:absolute;flip:y;visibility:visible;mso-wrap-style:square" from="571,867" to="1237,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" strokecolor="#231f20" strokeweight=".7pt"/>
                <v:line id="Line 1403" o:spid="_x0000_s1748" style="position:absolute;flip:y;visibility:visible;mso-wrap-style:square" from="713,936" to="1025,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" strokecolor="#231f20" strokeweight=".7pt"/>
                <v:line id="Line 1404" o:spid="_x0000_s1749" style="position:absolute;flip:y;visibility:visible;mso-wrap-style:square" from="1992,1044" to="218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" strokecolor="#231f20" strokeweight=".7pt"/>
                <v:line id="Line 1405" o:spid="_x0000_s1750" style="position:absolute;flip:y;visibility:visible;mso-wrap-style:square" from="1742,1054" to="2290,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" strokecolor="#231f20" strokeweight=".7pt"/>
                <v:line id="Line 1406" o:spid="_x0000_s1751" style="position:absolute;flip:y;visibility:visible;mso-wrap-style:square" from="1854,1055" to="2430,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" strokecolor="#231f20" strokeweight=".7pt"/>
                <v:shape id="Freeform 1407" o:spid="_x0000_s1752" style="position:absolute;left:909;top:1049;width:595;height:231;visibility:visible;mso-wrap-style:square;v-text-anchor:top" coordsize="59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" path="m594,148l434,,20,64,131,84,,187r318,43l447,130r147,18xe" filled="f" strokecolor="#231f20" strokeweight=".7pt">
                  <v:path arrowok="t" o:connecttype="custom" o:connectlocs="594,1198;434,1050;20,1114;131,1134;0,1237;318,1280;447,1180;594,1198" o:connectangles="0,0,0,0,0,0,0,0"/>
                </v:shape>
                <v:shape id="Text Box 1408" o:spid="_x0000_s1753"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qT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ME4nI/h9E5+AnD0AAAD//wMAUEsBAi0AFAAGAAgAAAAhANvh9svuAAAAhQEAABMAAAAAAAAA&#10;AAAAAAAAAAAAAFtDb250ZW50X1R5cGVzXS54bWxQSwECLQAUAAYACAAAACEAWvQsW78AAAAVAQAA&#10;CwAAAAAAAAAAAAAAAAAfAQAAX3JlbHMvLnJlbHNQSwECLQAUAAYACAAAACEAZF7ak8YAAADdAAAA&#10;DwAAAAAAAAAAAAAAAAAHAgAAZHJzL2Rvd25yZXYueG1sUEsFBgAAAAADAAMAtwAAAPoCAAAAAA==&#10;" filled="f" stroked="f">
                  <v:textbox inset="0,0,0,0">
                    <w:txbxContent>
                      <w:p w:rsidR="00CC6A49" w:rsidRDefault="00CC6A49">
                        <w:pPr>
                          <w:spacing w:before="142"/>
                          <w:ind w:left="87"/>
                          <w:rPr>
                            <w:sz w:val="20"/>
                          </w:rPr>
                        </w:pPr>
                        <w:r>
                          <w:rPr>
                            <w:color w:val="231F20"/>
                            <w:w w:val="99"/>
                            <w:sz w:val="20"/>
                          </w:rPr>
                          <w:t>a</w:t>
                        </w:r>
                      </w:p>
                    </w:txbxContent>
                  </v:textbox>
                </v:shape>
                <w10:anchorlock/>
              </v:group>
            </w:pict>
          </mc:Fallback>
        </mc:AlternateContent>
      </w:r>
      <w:r w:rsidR="00C63B7D">
        <w:tab/>
      </w:r>
      <w:r>
        <w:rPr>
          <w:noProof/>
          <w:lang w:val="ru-RU" w:eastAsia="ru-RU"/>
        </w:rPr>
        <mc:AlternateContent>
          <mc:Choice Requires="wpg">
            <w:drawing>
              <wp:inline distT="0" distB="0" distL="0" distR="0">
                <wp:extent cx="1989455" cy="1015365"/>
                <wp:effectExtent l="7620" t="7620" r="3175" b="5715"/>
                <wp:docPr id="5470"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455" cy="1015365"/>
                          <a:chOff x="0" y="0"/>
                          <a:chExt cx="3133" cy="1599"/>
                        </a:xfrm>
                      </wpg:grpSpPr>
                      <pic:pic xmlns:pic="http://schemas.openxmlformats.org/drawingml/2006/picture">
                        <pic:nvPicPr>
                          <pic:cNvPr id="5471" name="Picture 141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1850" y="520"/>
                            <a:ext cx="85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2" name="Picture 141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285" y="369"/>
                            <a:ext cx="20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3" name="Picture 141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669" y="702"/>
                            <a:ext cx="15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4" name="Line 1413"/>
                        <wps:cNvCnPr>
                          <a:cxnSpLocks noChangeShapeType="1"/>
                        </wps:cNvCnPr>
                        <wps:spPr bwMode="auto">
                          <a:xfrm flipH="1" flipV="1">
                            <a:off x="2383" y="450"/>
                            <a:ext cx="78"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75" name="Line 1414"/>
                        <wps:cNvCnPr>
                          <a:cxnSpLocks noChangeShapeType="1"/>
                        </wps:cNvCnPr>
                        <wps:spPr bwMode="auto">
                          <a:xfrm flipV="1">
                            <a:off x="2396" y="650"/>
                            <a:ext cx="26"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76" name="Line 1415"/>
                        <wps:cNvCnPr>
                          <a:cxnSpLocks noChangeShapeType="1"/>
                        </wps:cNvCnPr>
                        <wps:spPr bwMode="auto">
                          <a:xfrm flipH="1" flipV="1">
                            <a:off x="2329" y="650"/>
                            <a:ext cx="67" cy="4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77" name="Picture 141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232" y="368"/>
                            <a:ext cx="28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8" name="Picture 141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958" y="238"/>
                            <a:ext cx="22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9" name="Line 1418"/>
                        <wps:cNvCnPr>
                          <a:cxnSpLocks noChangeShapeType="1"/>
                        </wps:cNvCnPr>
                        <wps:spPr bwMode="auto">
                          <a:xfrm flipH="1">
                            <a:off x="868" y="597"/>
                            <a:ext cx="698" cy="1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0" name="Line 1419"/>
                        <wps:cNvCnPr>
                          <a:cxnSpLocks noChangeShapeType="1"/>
                        </wps:cNvCnPr>
                        <wps:spPr bwMode="auto">
                          <a:xfrm flipV="1">
                            <a:off x="974" y="940"/>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1" name="Line 1420"/>
                        <wps:cNvCnPr>
                          <a:cxnSpLocks noChangeShapeType="1"/>
                        </wps:cNvCnPr>
                        <wps:spPr bwMode="auto">
                          <a:xfrm>
                            <a:off x="920" y="813"/>
                            <a:ext cx="646"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2" name="Line 1421"/>
                        <wps:cNvCnPr>
                          <a:cxnSpLocks noChangeShapeType="1"/>
                        </wps:cNvCnPr>
                        <wps:spPr bwMode="auto">
                          <a:xfrm flipH="1">
                            <a:off x="583" y="914"/>
                            <a:ext cx="96"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3" name="Line 1422"/>
                        <wps:cNvCnPr>
                          <a:cxnSpLocks noChangeShapeType="1"/>
                        </wps:cNvCnPr>
                        <wps:spPr bwMode="auto">
                          <a:xfrm>
                            <a:off x="555" y="954"/>
                            <a:ext cx="0"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4" name="Line 1423"/>
                        <wps:cNvCnPr>
                          <a:cxnSpLocks noChangeShapeType="1"/>
                        </wps:cNvCnPr>
                        <wps:spPr bwMode="auto">
                          <a:xfrm>
                            <a:off x="567" y="978"/>
                            <a:ext cx="999" cy="4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5" name="Line 1424"/>
                        <wps:cNvCnPr>
                          <a:cxnSpLocks noChangeShapeType="1"/>
                        </wps:cNvCnPr>
                        <wps:spPr bwMode="auto">
                          <a:xfrm flipH="1" flipV="1">
                            <a:off x="946" y="749"/>
                            <a:ext cx="1"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6" name="Line 1425"/>
                        <wps:cNvCnPr>
                          <a:cxnSpLocks noChangeShapeType="1"/>
                        </wps:cNvCnPr>
                        <wps:spPr bwMode="auto">
                          <a:xfrm flipV="1">
                            <a:off x="975" y="842"/>
                            <a:ext cx="0"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7" name="Line 1426"/>
                        <wps:cNvCnPr>
                          <a:cxnSpLocks noChangeShapeType="1"/>
                        </wps:cNvCnPr>
                        <wps:spPr bwMode="auto">
                          <a:xfrm flipH="1" flipV="1">
                            <a:off x="976" y="87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8" name="Line 1427"/>
                        <wps:cNvCnPr>
                          <a:cxnSpLocks noChangeShapeType="1"/>
                        </wps:cNvCnPr>
                        <wps:spPr bwMode="auto">
                          <a:xfrm flipH="1" flipV="1">
                            <a:off x="769"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89" name="Line 1428"/>
                        <wps:cNvCnPr>
                          <a:cxnSpLocks noChangeShapeType="1"/>
                        </wps:cNvCnPr>
                        <wps:spPr bwMode="auto">
                          <a:xfrm flipH="1">
                            <a:off x="707" y="714"/>
                            <a:ext cx="49"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0" name="Line 1429"/>
                        <wps:cNvCnPr>
                          <a:cxnSpLocks noChangeShapeType="1"/>
                        </wps:cNvCnPr>
                        <wps:spPr bwMode="auto">
                          <a:xfrm>
                            <a:off x="1154" y="1012"/>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1" name="Line 1430"/>
                        <wps:cNvCnPr>
                          <a:cxnSpLocks noChangeShapeType="1"/>
                        </wps:cNvCnPr>
                        <wps:spPr bwMode="auto">
                          <a:xfrm flipH="1" flipV="1">
                            <a:off x="1281" y="1006"/>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2" name="Line 1431"/>
                        <wps:cNvCnPr>
                          <a:cxnSpLocks noChangeShapeType="1"/>
                        </wps:cNvCnPr>
                        <wps:spPr bwMode="auto">
                          <a:xfrm flipH="1" flipV="1">
                            <a:off x="1280" y="988"/>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3" name="Line 1432"/>
                        <wps:cNvCnPr>
                          <a:cxnSpLocks noChangeShapeType="1"/>
                        </wps:cNvCnPr>
                        <wps:spPr bwMode="auto">
                          <a:xfrm>
                            <a:off x="1153" y="993"/>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4" name="Line 1433"/>
                        <wps:cNvCnPr>
                          <a:cxnSpLocks noChangeShapeType="1"/>
                        </wps:cNvCnPr>
                        <wps:spPr bwMode="auto">
                          <a:xfrm>
                            <a:off x="1358" y="728"/>
                            <a:ext cx="208"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5" name="Line 1434"/>
                        <wps:cNvCnPr>
                          <a:cxnSpLocks noChangeShapeType="1"/>
                        </wps:cNvCnPr>
                        <wps:spPr bwMode="auto">
                          <a:xfrm>
                            <a:off x="695" y="74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6" name="Line 1435"/>
                        <wps:cNvCnPr>
                          <a:cxnSpLocks noChangeShapeType="1"/>
                        </wps:cNvCnPr>
                        <wps:spPr bwMode="auto">
                          <a:xfrm>
                            <a:off x="917" y="852"/>
                            <a:ext cx="9" cy="18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7" name="Line 1436"/>
                        <wps:cNvCnPr>
                          <a:cxnSpLocks noChangeShapeType="1"/>
                        </wps:cNvCnPr>
                        <wps:spPr bwMode="auto">
                          <a:xfrm flipH="1">
                            <a:off x="680" y="889"/>
                            <a:ext cx="19"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8" name="Line 1437"/>
                        <wps:cNvCnPr>
                          <a:cxnSpLocks noChangeShapeType="1"/>
                        </wps:cNvCnPr>
                        <wps:spPr bwMode="auto">
                          <a:xfrm flipH="1">
                            <a:off x="916" y="839"/>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99" name="Line 1438"/>
                        <wps:cNvCnPr>
                          <a:cxnSpLocks noChangeShapeType="1"/>
                        </wps:cNvCnPr>
                        <wps:spPr bwMode="auto">
                          <a:xfrm flipH="1">
                            <a:off x="884" y="785"/>
                            <a:ext cx="17" cy="26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0" name="Line 1439"/>
                        <wps:cNvCnPr>
                          <a:cxnSpLocks noChangeShapeType="1"/>
                        </wps:cNvCnPr>
                        <wps:spPr bwMode="auto">
                          <a:xfrm flipH="1" flipV="1">
                            <a:off x="911" y="848"/>
                            <a:ext cx="5"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1" name="Line 1440"/>
                        <wps:cNvCnPr>
                          <a:cxnSpLocks noChangeShapeType="1"/>
                        </wps:cNvCnPr>
                        <wps:spPr bwMode="auto">
                          <a:xfrm>
                            <a:off x="973" y="873"/>
                            <a:ext cx="3"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2" name="Line 1441"/>
                        <wps:cNvCnPr>
                          <a:cxnSpLocks noChangeShapeType="1"/>
                        </wps:cNvCnPr>
                        <wps:spPr bwMode="auto">
                          <a:xfrm>
                            <a:off x="965" y="895"/>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3" name="Line 1442"/>
                        <wps:cNvCnPr>
                          <a:cxnSpLocks noChangeShapeType="1"/>
                        </wps:cNvCnPr>
                        <wps:spPr bwMode="auto">
                          <a:xfrm flipV="1">
                            <a:off x="972" y="878"/>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4" name="Line 1443"/>
                        <wps:cNvCnPr>
                          <a:cxnSpLocks noChangeShapeType="1"/>
                        </wps:cNvCnPr>
                        <wps:spPr bwMode="auto">
                          <a:xfrm flipH="1" flipV="1">
                            <a:off x="913" y="827"/>
                            <a:ext cx="6"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5" name="Line 1444"/>
                        <wps:cNvCnPr>
                          <a:cxnSpLocks noChangeShapeType="1"/>
                        </wps:cNvCnPr>
                        <wps:spPr bwMode="auto">
                          <a:xfrm>
                            <a:off x="919" y="828"/>
                            <a:ext cx="0"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6" name="Line 1445"/>
                        <wps:cNvCnPr>
                          <a:cxnSpLocks noChangeShapeType="1"/>
                        </wps:cNvCnPr>
                        <wps:spPr bwMode="auto">
                          <a:xfrm>
                            <a:off x="688" y="1028"/>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7" name="Line 1446"/>
                        <wps:cNvCnPr>
                          <a:cxnSpLocks noChangeShapeType="1"/>
                        </wps:cNvCnPr>
                        <wps:spPr bwMode="auto">
                          <a:xfrm flipV="1">
                            <a:off x="964" y="843"/>
                            <a:ext cx="9"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8" name="Line 1447"/>
                        <wps:cNvCnPr>
                          <a:cxnSpLocks noChangeShapeType="1"/>
                        </wps:cNvCnPr>
                        <wps:spPr bwMode="auto">
                          <a:xfrm>
                            <a:off x="911" y="852"/>
                            <a:ext cx="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09" name="Line 1448"/>
                        <wps:cNvCnPr>
                          <a:cxnSpLocks noChangeShapeType="1"/>
                        </wps:cNvCnPr>
                        <wps:spPr bwMode="auto">
                          <a:xfrm>
                            <a:off x="975" y="878"/>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0" name="Line 1449"/>
                        <wps:cNvCnPr>
                          <a:cxnSpLocks noChangeShapeType="1"/>
                        </wps:cNvCnPr>
                        <wps:spPr bwMode="auto">
                          <a:xfrm>
                            <a:off x="971" y="857"/>
                            <a:ext cx="1"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1" name="Line 1450"/>
                        <wps:cNvCnPr>
                          <a:cxnSpLocks noChangeShapeType="1"/>
                        </wps:cNvCnPr>
                        <wps:spPr bwMode="auto">
                          <a:xfrm flipH="1" flipV="1">
                            <a:off x="913" y="823"/>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2" name="Line 1451"/>
                        <wps:cNvCnPr>
                          <a:cxnSpLocks noChangeShapeType="1"/>
                        </wps:cNvCnPr>
                        <wps:spPr bwMode="auto">
                          <a:xfrm flipH="1">
                            <a:off x="899" y="825"/>
                            <a:ext cx="14" cy="2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3" name="Line 1452"/>
                        <wps:cNvCnPr>
                          <a:cxnSpLocks noChangeShapeType="1"/>
                        </wps:cNvCnPr>
                        <wps:spPr bwMode="auto">
                          <a:xfrm flipH="1">
                            <a:off x="697" y="838"/>
                            <a:ext cx="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4" name="Line 1453"/>
                        <wps:cNvCnPr>
                          <a:cxnSpLocks noChangeShapeType="1"/>
                        </wps:cNvCnPr>
                        <wps:spPr bwMode="auto">
                          <a:xfrm>
                            <a:off x="926" y="824"/>
                            <a:ext cx="10" cy="2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5" name="Line 1454"/>
                        <wps:cNvCnPr>
                          <a:cxnSpLocks noChangeShapeType="1"/>
                        </wps:cNvCnPr>
                        <wps:spPr bwMode="auto">
                          <a:xfrm>
                            <a:off x="935" y="1027"/>
                            <a:ext cx="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6" name="Line 1455"/>
                        <wps:cNvCnPr>
                          <a:cxnSpLocks noChangeShapeType="1"/>
                        </wps:cNvCnPr>
                        <wps:spPr bwMode="auto">
                          <a:xfrm>
                            <a:off x="964" y="846"/>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7" name="Line 1456"/>
                        <wps:cNvCnPr>
                          <a:cxnSpLocks noChangeShapeType="1"/>
                        </wps:cNvCnPr>
                        <wps:spPr bwMode="auto">
                          <a:xfrm flipH="1">
                            <a:off x="899" y="1032"/>
                            <a:ext cx="27"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8" name="Line 1457"/>
                        <wps:cNvCnPr>
                          <a:cxnSpLocks noChangeShapeType="1"/>
                        </wps:cNvCnPr>
                        <wps:spPr bwMode="auto">
                          <a:xfrm flipV="1">
                            <a:off x="894" y="786"/>
                            <a:ext cx="17" cy="26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19" name="Line 1458"/>
                        <wps:cNvCnPr>
                          <a:cxnSpLocks noChangeShapeType="1"/>
                        </wps:cNvCnPr>
                        <wps:spPr bwMode="auto">
                          <a:xfrm>
                            <a:off x="768" y="712"/>
                            <a:ext cx="14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0" name="Line 1459"/>
                        <wps:cNvCnPr>
                          <a:cxnSpLocks noChangeShapeType="1"/>
                        </wps:cNvCnPr>
                        <wps:spPr bwMode="auto">
                          <a:xfrm flipH="1">
                            <a:off x="912" y="840"/>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1" name="Line 1460"/>
                        <wps:cNvCnPr>
                          <a:cxnSpLocks noChangeShapeType="1"/>
                        </wps:cNvCnPr>
                        <wps:spPr bwMode="auto">
                          <a:xfrm flipH="1">
                            <a:off x="924" y="770"/>
                            <a:ext cx="12"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2" name="Line 1461"/>
                        <wps:cNvCnPr>
                          <a:cxnSpLocks noChangeShapeType="1"/>
                        </wps:cNvCnPr>
                        <wps:spPr bwMode="auto">
                          <a:xfrm>
                            <a:off x="693" y="748"/>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3" name="Line 1462"/>
                        <wps:cNvCnPr>
                          <a:cxnSpLocks noChangeShapeType="1"/>
                        </wps:cNvCnPr>
                        <wps:spPr bwMode="auto">
                          <a:xfrm flipH="1" flipV="1">
                            <a:off x="719" y="735"/>
                            <a:ext cx="19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4" name="Line 1463"/>
                        <wps:cNvCnPr>
                          <a:cxnSpLocks noChangeShapeType="1"/>
                        </wps:cNvCnPr>
                        <wps:spPr bwMode="auto">
                          <a:xfrm>
                            <a:off x="964" y="846"/>
                            <a:ext cx="3" cy="5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5" name="Line 1464"/>
                        <wps:cNvCnPr>
                          <a:cxnSpLocks noChangeShapeType="1"/>
                        </wps:cNvCnPr>
                        <wps:spPr bwMode="auto">
                          <a:xfrm>
                            <a:off x="899" y="1029"/>
                            <a:ext cx="27" cy="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6" name="Line 1465"/>
                        <wps:cNvCnPr>
                          <a:cxnSpLocks noChangeShapeType="1"/>
                        </wps:cNvCnPr>
                        <wps:spPr bwMode="auto">
                          <a:xfrm flipH="1">
                            <a:off x="971" y="856"/>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7" name="Line 1466"/>
                        <wps:cNvCnPr>
                          <a:cxnSpLocks noChangeShapeType="1"/>
                        </wps:cNvCnPr>
                        <wps:spPr bwMode="auto">
                          <a:xfrm>
                            <a:off x="971" y="839"/>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8" name="Line 1467"/>
                        <wps:cNvCnPr>
                          <a:cxnSpLocks noChangeShapeType="1"/>
                        </wps:cNvCnPr>
                        <wps:spPr bwMode="auto">
                          <a:xfrm flipV="1">
                            <a:off x="698" y="838"/>
                            <a:ext cx="4" cy="6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29" name="Line 1468"/>
                        <wps:cNvCnPr>
                          <a:cxnSpLocks noChangeShapeType="1"/>
                        </wps:cNvCnPr>
                        <wps:spPr bwMode="auto">
                          <a:xfrm>
                            <a:off x="899" y="1035"/>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0" name="Line 1469"/>
                        <wps:cNvCnPr>
                          <a:cxnSpLocks noChangeShapeType="1"/>
                        </wps:cNvCnPr>
                        <wps:spPr bwMode="auto">
                          <a:xfrm>
                            <a:off x="921" y="81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1" name="Line 1470"/>
                        <wps:cNvCnPr>
                          <a:cxnSpLocks noChangeShapeType="1"/>
                        </wps:cNvCnPr>
                        <wps:spPr bwMode="auto">
                          <a:xfrm flipH="1" flipV="1">
                            <a:off x="912" y="838"/>
                            <a:ext cx="7"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2" name="Line 1471"/>
                        <wps:cNvCnPr>
                          <a:cxnSpLocks noChangeShapeType="1"/>
                        </wps:cNvCnPr>
                        <wps:spPr bwMode="auto">
                          <a:xfrm flipV="1">
                            <a:off x="918" y="813"/>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3" name="Line 1472"/>
                        <wps:cNvCnPr>
                          <a:cxnSpLocks noChangeShapeType="1"/>
                        </wps:cNvCnPr>
                        <wps:spPr bwMode="auto">
                          <a:xfrm flipV="1">
                            <a:off x="921" y="759"/>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4" name="Line 1473"/>
                        <wps:cNvCnPr>
                          <a:cxnSpLocks noChangeShapeType="1"/>
                        </wps:cNvCnPr>
                        <wps:spPr bwMode="auto">
                          <a:xfrm>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5" name="Line 1474"/>
                        <wps:cNvCnPr>
                          <a:cxnSpLocks noChangeShapeType="1"/>
                        </wps:cNvCnPr>
                        <wps:spPr bwMode="auto">
                          <a:xfrm>
                            <a:off x="695" y="902"/>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6" name="Line 1475"/>
                        <wps:cNvCnPr>
                          <a:cxnSpLocks noChangeShapeType="1"/>
                        </wps:cNvCnPr>
                        <wps:spPr bwMode="auto">
                          <a:xfrm flipV="1">
                            <a:off x="919" y="824"/>
                            <a:ext cx="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7" name="Line 1476"/>
                        <wps:cNvCnPr>
                          <a:cxnSpLocks noChangeShapeType="1"/>
                        </wps:cNvCnPr>
                        <wps:spPr bwMode="auto">
                          <a:xfrm>
                            <a:off x="916" y="840"/>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8" name="Line 1477"/>
                        <wps:cNvCnPr>
                          <a:cxnSpLocks noChangeShapeType="1"/>
                        </wps:cNvCnPr>
                        <wps:spPr bwMode="auto">
                          <a:xfrm flipV="1">
                            <a:off x="719" y="712"/>
                            <a:ext cx="49"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39" name="Line 1478"/>
                        <wps:cNvCnPr>
                          <a:cxnSpLocks noChangeShapeType="1"/>
                        </wps:cNvCnPr>
                        <wps:spPr bwMode="auto">
                          <a:xfrm flipV="1">
                            <a:off x="894" y="1031"/>
                            <a:ext cx="42" cy="1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0" name="Line 1479"/>
                        <wps:cNvCnPr>
                          <a:cxnSpLocks noChangeShapeType="1"/>
                        </wps:cNvCnPr>
                        <wps:spPr bwMode="auto">
                          <a:xfrm>
                            <a:off x="935" y="759"/>
                            <a:ext cx="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1" name="Line 1480"/>
                        <wps:cNvCnPr>
                          <a:cxnSpLocks noChangeShapeType="1"/>
                        </wps:cNvCnPr>
                        <wps:spPr bwMode="auto">
                          <a:xfrm flipV="1">
                            <a:off x="967" y="891"/>
                            <a:ext cx="9"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2" name="Line 1481"/>
                        <wps:cNvCnPr>
                          <a:cxnSpLocks noChangeShapeType="1"/>
                        </wps:cNvCnPr>
                        <wps:spPr bwMode="auto">
                          <a:xfrm>
                            <a:off x="706" y="762"/>
                            <a:ext cx="19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3" name="Line 1482"/>
                        <wps:cNvCnPr>
                          <a:cxnSpLocks noChangeShapeType="1"/>
                        </wps:cNvCnPr>
                        <wps:spPr bwMode="auto">
                          <a:xfrm flipH="1">
                            <a:off x="915" y="751"/>
                            <a:ext cx="14"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4" name="Line 1483"/>
                        <wps:cNvCnPr>
                          <a:cxnSpLocks noChangeShapeType="1"/>
                        </wps:cNvCnPr>
                        <wps:spPr bwMode="auto">
                          <a:xfrm>
                            <a:off x="973" y="843"/>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5" name="Line 1484"/>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6" name="Line 1485"/>
                        <wps:cNvCnPr>
                          <a:cxnSpLocks noChangeShapeType="1"/>
                        </wps:cNvCnPr>
                        <wps:spPr bwMode="auto">
                          <a:xfrm flipV="1">
                            <a:off x="1358" y="690"/>
                            <a:ext cx="208" cy="3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7" name="Line 1486"/>
                        <wps:cNvCnPr>
                          <a:cxnSpLocks noChangeShapeType="1"/>
                        </wps:cNvCnPr>
                        <wps:spPr bwMode="auto">
                          <a:xfrm flipH="1">
                            <a:off x="870" y="598"/>
                            <a:ext cx="696" cy="1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8" name="Line 1487"/>
                        <wps:cNvCnPr>
                          <a:cxnSpLocks noChangeShapeType="1"/>
                        </wps:cNvCnPr>
                        <wps:spPr bwMode="auto">
                          <a:xfrm flipV="1">
                            <a:off x="934" y="952"/>
                            <a:ext cx="298" cy="5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49" name="Line 1488"/>
                        <wps:cNvCnPr>
                          <a:cxnSpLocks noChangeShapeType="1"/>
                        </wps:cNvCnPr>
                        <wps:spPr bwMode="auto">
                          <a:xfrm>
                            <a:off x="938" y="1029"/>
                            <a:ext cx="11"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0" name="Line 1489"/>
                        <wps:cNvCnPr>
                          <a:cxnSpLocks noChangeShapeType="1"/>
                        </wps:cNvCnPr>
                        <wps:spPr bwMode="auto">
                          <a:xfrm flipH="1" flipV="1">
                            <a:off x="962" y="853"/>
                            <a:ext cx="3" cy="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1" name="Line 1490"/>
                        <wps:cNvCnPr>
                          <a:cxnSpLocks noChangeShapeType="1"/>
                        </wps:cNvCnPr>
                        <wps:spPr bwMode="auto">
                          <a:xfrm>
                            <a:off x="973" y="1028"/>
                            <a:ext cx="0"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2" name="Line 1491"/>
                        <wps:cNvCnPr>
                          <a:cxnSpLocks noChangeShapeType="1"/>
                        </wps:cNvCnPr>
                        <wps:spPr bwMode="auto">
                          <a:xfrm flipH="1" flipV="1">
                            <a:off x="948" y="1027"/>
                            <a:ext cx="1"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3" name="Line 1492"/>
                        <wps:cNvCnPr>
                          <a:cxnSpLocks noChangeShapeType="1"/>
                        </wps:cNvCnPr>
                        <wps:spPr bwMode="auto">
                          <a:xfrm flipH="1" flipV="1">
                            <a:off x="1012" y="854"/>
                            <a:ext cx="2" cy="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4" name="Line 1493"/>
                        <wps:cNvCnPr>
                          <a:cxnSpLocks noChangeShapeType="1"/>
                        </wps:cNvCnPr>
                        <wps:spPr bwMode="auto">
                          <a:xfrm>
                            <a:off x="974" y="838"/>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5" name="Line 1494"/>
                        <wps:cNvCnPr>
                          <a:cxnSpLocks noChangeShapeType="1"/>
                        </wps:cNvCnPr>
                        <wps:spPr bwMode="auto">
                          <a:xfrm flipH="1">
                            <a:off x="978" y="903"/>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6" name="Line 1495"/>
                        <wps:cNvCnPr>
                          <a:cxnSpLocks noChangeShapeType="1"/>
                        </wps:cNvCnPr>
                        <wps:spPr bwMode="auto">
                          <a:xfrm>
                            <a:off x="1015" y="855"/>
                            <a:ext cx="2"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7" name="Line 1496"/>
                        <wps:cNvCnPr>
                          <a:cxnSpLocks noChangeShapeType="1"/>
                        </wps:cNvCnPr>
                        <wps:spPr bwMode="auto">
                          <a:xfrm flipH="1">
                            <a:off x="938" y="964"/>
                            <a:ext cx="322"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8" name="Line 1497"/>
                        <wps:cNvCnPr>
                          <a:cxnSpLocks noChangeShapeType="1"/>
                        </wps:cNvCnPr>
                        <wps:spPr bwMode="auto">
                          <a:xfrm flipH="1" flipV="1">
                            <a:off x="1002" y="902"/>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59" name="Line 1498"/>
                        <wps:cNvCnPr>
                          <a:cxnSpLocks noChangeShapeType="1"/>
                        </wps:cNvCnPr>
                        <wps:spPr bwMode="auto">
                          <a:xfrm flipV="1">
                            <a:off x="973" y="995"/>
                            <a:ext cx="18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0" name="Line 1499"/>
                        <wps:cNvCnPr>
                          <a:cxnSpLocks noChangeShapeType="1"/>
                        </wps:cNvCnPr>
                        <wps:spPr bwMode="auto">
                          <a:xfrm flipV="1">
                            <a:off x="1258" y="972"/>
                            <a:ext cx="21"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1" name="Line 1500"/>
                        <wps:cNvCnPr>
                          <a:cxnSpLocks noChangeShapeType="1"/>
                        </wps:cNvCnPr>
                        <wps:spPr bwMode="auto">
                          <a:xfrm flipH="1" flipV="1">
                            <a:off x="938" y="1022"/>
                            <a:ext cx="1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2" name="Line 1501"/>
                        <wps:cNvCnPr>
                          <a:cxnSpLocks noChangeShapeType="1"/>
                        </wps:cNvCnPr>
                        <wps:spPr bwMode="auto">
                          <a:xfrm flipV="1">
                            <a:off x="974" y="902"/>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3" name="Line 1502"/>
                        <wps:cNvCnPr>
                          <a:cxnSpLocks noChangeShapeType="1"/>
                        </wps:cNvCnPr>
                        <wps:spPr bwMode="auto">
                          <a:xfrm flipH="1">
                            <a:off x="926" y="828"/>
                            <a:ext cx="28"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4" name="Line 1503"/>
                        <wps:cNvCnPr>
                          <a:cxnSpLocks noChangeShapeType="1"/>
                        </wps:cNvCnPr>
                        <wps:spPr bwMode="auto">
                          <a:xfrm flipV="1">
                            <a:off x="973" y="1002"/>
                            <a:ext cx="181"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5" name="Line 1504"/>
                        <wps:cNvCnPr>
                          <a:cxnSpLocks noChangeShapeType="1"/>
                        </wps:cNvCnPr>
                        <wps:spPr bwMode="auto">
                          <a:xfrm flipV="1">
                            <a:off x="1273" y="977"/>
                            <a:ext cx="1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6" name="Line 1505"/>
                        <wps:cNvCnPr>
                          <a:cxnSpLocks noChangeShapeType="1"/>
                        </wps:cNvCnPr>
                        <wps:spPr bwMode="auto">
                          <a:xfrm>
                            <a:off x="1014" y="886"/>
                            <a:ext cx="3"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7" name="Line 1506"/>
                        <wps:cNvCnPr>
                          <a:cxnSpLocks noChangeShapeType="1"/>
                        </wps:cNvCnPr>
                        <wps:spPr bwMode="auto">
                          <a:xfrm>
                            <a:off x="974" y="907"/>
                            <a:ext cx="4"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8" name="Line 1507"/>
                        <wps:cNvCnPr>
                          <a:cxnSpLocks noChangeShapeType="1"/>
                        </wps:cNvCnPr>
                        <wps:spPr bwMode="auto">
                          <a:xfrm flipH="1">
                            <a:off x="584" y="915"/>
                            <a:ext cx="94"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69" name="Line 1508"/>
                        <wps:cNvCnPr>
                          <a:cxnSpLocks noChangeShapeType="1"/>
                        </wps:cNvCnPr>
                        <wps:spPr bwMode="auto">
                          <a:xfrm>
                            <a:off x="571" y="943"/>
                            <a:ext cx="102"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70" name="Line 1509"/>
                        <wps:cNvCnPr>
                          <a:cxnSpLocks noChangeShapeType="1"/>
                        </wps:cNvCnPr>
                        <wps:spPr bwMode="auto">
                          <a:xfrm>
                            <a:off x="789" y="1040"/>
                            <a:ext cx="777"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571" name="Freeform 1510"/>
                        <wps:cNvSpPr>
                          <a:spLocks/>
                        </wps:cNvSpPr>
                        <wps:spPr bwMode="auto">
                          <a:xfrm>
                            <a:off x="1153" y="974"/>
                            <a:ext cx="128" cy="33"/>
                          </a:xfrm>
                          <a:custGeom>
                            <a:avLst/>
                            <a:gdLst>
                              <a:gd name="T0" fmla="+- 0 1153 1153"/>
                              <a:gd name="T1" fmla="*/ T0 w 128"/>
                              <a:gd name="T2" fmla="+- 0 993 974"/>
                              <a:gd name="T3" fmla="*/ 993 h 33"/>
                              <a:gd name="T4" fmla="+- 0 1159 1153"/>
                              <a:gd name="T5" fmla="*/ T4 w 128"/>
                              <a:gd name="T6" fmla="+- 0 1000 974"/>
                              <a:gd name="T7" fmla="*/ 1000 h 33"/>
                              <a:gd name="T8" fmla="+- 0 1172 1153"/>
                              <a:gd name="T9" fmla="*/ T8 w 128"/>
                              <a:gd name="T10" fmla="+- 0 1004 974"/>
                              <a:gd name="T11" fmla="*/ 1004 h 33"/>
                              <a:gd name="T12" fmla="+- 0 1193 1153"/>
                              <a:gd name="T13" fmla="*/ T12 w 128"/>
                              <a:gd name="T14" fmla="+- 0 1007 974"/>
                              <a:gd name="T15" fmla="*/ 1007 h 33"/>
                              <a:gd name="T16" fmla="+- 0 1218 1153"/>
                              <a:gd name="T17" fmla="*/ T16 w 128"/>
                              <a:gd name="T18" fmla="+- 0 1007 974"/>
                              <a:gd name="T19" fmla="*/ 1007 h 33"/>
                              <a:gd name="T20" fmla="+- 0 1242 1153"/>
                              <a:gd name="T21" fmla="*/ T20 w 128"/>
                              <a:gd name="T22" fmla="+- 0 1005 974"/>
                              <a:gd name="T23" fmla="*/ 1005 h 33"/>
                              <a:gd name="T24" fmla="+- 0 1262 1153"/>
                              <a:gd name="T25" fmla="*/ T24 w 128"/>
                              <a:gd name="T26" fmla="+- 0 1000 974"/>
                              <a:gd name="T27" fmla="*/ 1000 h 33"/>
                              <a:gd name="T28" fmla="+- 0 1276 1153"/>
                              <a:gd name="T29" fmla="*/ T28 w 128"/>
                              <a:gd name="T30" fmla="+- 0 994 974"/>
                              <a:gd name="T31" fmla="*/ 994 h 33"/>
                              <a:gd name="T32" fmla="+- 0 1280 1153"/>
                              <a:gd name="T33" fmla="*/ T32 w 128"/>
                              <a:gd name="T34" fmla="+- 0 988 974"/>
                              <a:gd name="T35" fmla="*/ 988 h 33"/>
                              <a:gd name="T36" fmla="+- 0 1275 1153"/>
                              <a:gd name="T37" fmla="*/ T36 w 128"/>
                              <a:gd name="T38" fmla="+- 0 981 974"/>
                              <a:gd name="T39" fmla="*/ 981 h 33"/>
                              <a:gd name="T40" fmla="+- 0 1261 1153"/>
                              <a:gd name="T41" fmla="*/ T40 w 128"/>
                              <a:gd name="T42" fmla="+- 0 977 974"/>
                              <a:gd name="T43" fmla="*/ 977 h 33"/>
                              <a:gd name="T44" fmla="+- 0 1241 1153"/>
                              <a:gd name="T45" fmla="*/ T44 w 128"/>
                              <a:gd name="T46" fmla="+- 0 974 974"/>
                              <a:gd name="T47" fmla="*/ 974 h 33"/>
                              <a:gd name="T48" fmla="+- 0 1216 1153"/>
                              <a:gd name="T49" fmla="*/ T48 w 128"/>
                              <a:gd name="T50" fmla="+- 0 974 974"/>
                              <a:gd name="T51" fmla="*/ 974 h 33"/>
                              <a:gd name="T52" fmla="+- 0 1191 1153"/>
                              <a:gd name="T53" fmla="*/ T52 w 128"/>
                              <a:gd name="T54" fmla="+- 0 976 974"/>
                              <a:gd name="T55" fmla="*/ 976 h 33"/>
                              <a:gd name="T56" fmla="+- 0 1171 1153"/>
                              <a:gd name="T57" fmla="*/ T56 w 128"/>
                              <a:gd name="T58" fmla="+- 0 981 974"/>
                              <a:gd name="T59" fmla="*/ 981 h 33"/>
                              <a:gd name="T60" fmla="+- 0 1158 1153"/>
                              <a:gd name="T61" fmla="*/ T60 w 128"/>
                              <a:gd name="T62" fmla="+- 0 987 974"/>
                              <a:gd name="T63" fmla="*/ 987 h 33"/>
                              <a:gd name="T64" fmla="+- 0 1153 1153"/>
                              <a:gd name="T65" fmla="*/ T64 w 128"/>
                              <a:gd name="T66" fmla="+- 0 993 974"/>
                              <a:gd name="T67" fmla="*/ 9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8" h="33">
                                <a:moveTo>
                                  <a:pt x="0" y="19"/>
                                </a:moveTo>
                                <a:lnTo>
                                  <a:pt x="6" y="26"/>
                                </a:lnTo>
                                <a:lnTo>
                                  <a:pt x="19" y="30"/>
                                </a:lnTo>
                                <a:lnTo>
                                  <a:pt x="40" y="33"/>
                                </a:lnTo>
                                <a:lnTo>
                                  <a:pt x="65" y="33"/>
                                </a:lnTo>
                                <a:lnTo>
                                  <a:pt x="89" y="31"/>
                                </a:lnTo>
                                <a:lnTo>
                                  <a:pt x="109" y="26"/>
                                </a:lnTo>
                                <a:lnTo>
                                  <a:pt x="123" y="20"/>
                                </a:lnTo>
                                <a:lnTo>
                                  <a:pt x="127" y="14"/>
                                </a:lnTo>
                                <a:lnTo>
                                  <a:pt x="122" y="7"/>
                                </a:lnTo>
                                <a:lnTo>
                                  <a:pt x="108" y="3"/>
                                </a:lnTo>
                                <a:lnTo>
                                  <a:pt x="88" y="0"/>
                                </a:lnTo>
                                <a:lnTo>
                                  <a:pt x="63" y="0"/>
                                </a:lnTo>
                                <a:lnTo>
                                  <a:pt x="38" y="2"/>
                                </a:lnTo>
                                <a:lnTo>
                                  <a:pt x="18" y="7"/>
                                </a:lnTo>
                                <a:lnTo>
                                  <a:pt x="5" y="13"/>
                                </a:lnTo>
                                <a:lnTo>
                                  <a:pt x="0"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2" name="Freeform 1511"/>
                        <wps:cNvSpPr>
                          <a:spLocks/>
                        </wps:cNvSpPr>
                        <wps:spPr bwMode="auto">
                          <a:xfrm>
                            <a:off x="1192" y="983"/>
                            <a:ext cx="50" cy="14"/>
                          </a:xfrm>
                          <a:custGeom>
                            <a:avLst/>
                            <a:gdLst>
                              <a:gd name="T0" fmla="+- 0 1192 1192"/>
                              <a:gd name="T1" fmla="*/ T0 w 50"/>
                              <a:gd name="T2" fmla="+- 0 992 983"/>
                              <a:gd name="T3" fmla="*/ 992 h 14"/>
                              <a:gd name="T4" fmla="+- 0 1193 1192"/>
                              <a:gd name="T5" fmla="*/ T4 w 50"/>
                              <a:gd name="T6" fmla="+- 0 995 983"/>
                              <a:gd name="T7" fmla="*/ 995 h 14"/>
                              <a:gd name="T8" fmla="+- 0 1204 1192"/>
                              <a:gd name="T9" fmla="*/ T8 w 50"/>
                              <a:gd name="T10" fmla="+- 0 997 983"/>
                              <a:gd name="T11" fmla="*/ 997 h 14"/>
                              <a:gd name="T12" fmla="+- 0 1217 1192"/>
                              <a:gd name="T13" fmla="*/ T12 w 50"/>
                              <a:gd name="T14" fmla="+- 0 997 983"/>
                              <a:gd name="T15" fmla="*/ 997 h 14"/>
                              <a:gd name="T16" fmla="+- 0 1231 1192"/>
                              <a:gd name="T17" fmla="*/ T16 w 50"/>
                              <a:gd name="T18" fmla="+- 0 996 983"/>
                              <a:gd name="T19" fmla="*/ 996 h 14"/>
                              <a:gd name="T20" fmla="+- 0 1242 1192"/>
                              <a:gd name="T21" fmla="*/ T20 w 50"/>
                              <a:gd name="T22" fmla="+- 0 993 983"/>
                              <a:gd name="T23" fmla="*/ 993 h 14"/>
                              <a:gd name="T24" fmla="+- 0 1241 1192"/>
                              <a:gd name="T25" fmla="*/ T24 w 50"/>
                              <a:gd name="T26" fmla="+- 0 989 983"/>
                              <a:gd name="T27" fmla="*/ 989 h 14"/>
                              <a:gd name="T28" fmla="+- 0 1241 1192"/>
                              <a:gd name="T29" fmla="*/ T28 w 50"/>
                              <a:gd name="T30" fmla="+- 0 986 983"/>
                              <a:gd name="T31" fmla="*/ 986 h 14"/>
                              <a:gd name="T32" fmla="+- 0 1230 1192"/>
                              <a:gd name="T33" fmla="*/ T32 w 50"/>
                              <a:gd name="T34" fmla="+- 0 983 983"/>
                              <a:gd name="T35" fmla="*/ 983 h 14"/>
                              <a:gd name="T36" fmla="+- 0 1217 1192"/>
                              <a:gd name="T37" fmla="*/ T36 w 50"/>
                              <a:gd name="T38" fmla="+- 0 984 983"/>
                              <a:gd name="T39" fmla="*/ 984 h 14"/>
                              <a:gd name="T40" fmla="+- 0 1203 1192"/>
                              <a:gd name="T41" fmla="*/ T40 w 50"/>
                              <a:gd name="T42" fmla="+- 0 985 983"/>
                              <a:gd name="T43" fmla="*/ 985 h 14"/>
                              <a:gd name="T44" fmla="+- 0 1192 1192"/>
                              <a:gd name="T45" fmla="*/ T44 w 50"/>
                              <a:gd name="T46" fmla="+- 0 988 983"/>
                              <a:gd name="T47" fmla="*/ 988 h 14"/>
                              <a:gd name="T48" fmla="+- 0 1192 1192"/>
                              <a:gd name="T49" fmla="*/ T48 w 50"/>
                              <a:gd name="T50" fmla="+- 0 992 983"/>
                              <a:gd name="T51" fmla="*/ 99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14">
                                <a:moveTo>
                                  <a:pt x="0" y="9"/>
                                </a:moveTo>
                                <a:lnTo>
                                  <a:pt x="1" y="12"/>
                                </a:lnTo>
                                <a:lnTo>
                                  <a:pt x="12" y="14"/>
                                </a:lnTo>
                                <a:lnTo>
                                  <a:pt x="25" y="14"/>
                                </a:lnTo>
                                <a:lnTo>
                                  <a:pt x="39" y="13"/>
                                </a:lnTo>
                                <a:lnTo>
                                  <a:pt x="50" y="10"/>
                                </a:lnTo>
                                <a:lnTo>
                                  <a:pt x="49" y="6"/>
                                </a:lnTo>
                                <a:lnTo>
                                  <a:pt x="49" y="3"/>
                                </a:lnTo>
                                <a:lnTo>
                                  <a:pt x="38" y="0"/>
                                </a:lnTo>
                                <a:lnTo>
                                  <a:pt x="25" y="1"/>
                                </a:lnTo>
                                <a:lnTo>
                                  <a:pt x="11" y="2"/>
                                </a:lnTo>
                                <a:lnTo>
                                  <a:pt x="0" y="5"/>
                                </a:lnTo>
                                <a:lnTo>
                                  <a:pt x="0" y="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3" name="Freeform 1512"/>
                        <wps:cNvSpPr>
                          <a:spLocks/>
                        </wps:cNvSpPr>
                        <wps:spPr bwMode="auto">
                          <a:xfrm>
                            <a:off x="1153" y="1001"/>
                            <a:ext cx="128" cy="20"/>
                          </a:xfrm>
                          <a:custGeom>
                            <a:avLst/>
                            <a:gdLst>
                              <a:gd name="T0" fmla="+- 0 1154 1154"/>
                              <a:gd name="T1" fmla="*/ T0 w 128"/>
                              <a:gd name="T2" fmla="+- 0 1007 1002"/>
                              <a:gd name="T3" fmla="*/ 1007 h 20"/>
                              <a:gd name="T4" fmla="+- 0 1159 1154"/>
                              <a:gd name="T5" fmla="*/ T4 w 128"/>
                              <a:gd name="T6" fmla="+- 0 1014 1002"/>
                              <a:gd name="T7" fmla="*/ 1014 h 20"/>
                              <a:gd name="T8" fmla="+- 0 1173 1154"/>
                              <a:gd name="T9" fmla="*/ T8 w 128"/>
                              <a:gd name="T10" fmla="+- 0 1018 1002"/>
                              <a:gd name="T11" fmla="*/ 1018 h 20"/>
                              <a:gd name="T12" fmla="+- 0 1193 1154"/>
                              <a:gd name="T13" fmla="*/ T12 w 128"/>
                              <a:gd name="T14" fmla="+- 0 1021 1002"/>
                              <a:gd name="T15" fmla="*/ 1021 h 20"/>
                              <a:gd name="T16" fmla="+- 0 1218 1154"/>
                              <a:gd name="T17" fmla="*/ T16 w 128"/>
                              <a:gd name="T18" fmla="+- 0 1021 1002"/>
                              <a:gd name="T19" fmla="*/ 1021 h 20"/>
                              <a:gd name="T20" fmla="+- 0 1243 1154"/>
                              <a:gd name="T21" fmla="*/ T20 w 128"/>
                              <a:gd name="T22" fmla="+- 0 1019 1002"/>
                              <a:gd name="T23" fmla="*/ 1019 h 20"/>
                              <a:gd name="T24" fmla="+- 0 1263 1154"/>
                              <a:gd name="T25" fmla="*/ T24 w 128"/>
                              <a:gd name="T26" fmla="+- 0 1014 1002"/>
                              <a:gd name="T27" fmla="*/ 1014 h 20"/>
                              <a:gd name="T28" fmla="+- 0 1276 1154"/>
                              <a:gd name="T29" fmla="*/ T28 w 128"/>
                              <a:gd name="T30" fmla="+- 0 1008 1002"/>
                              <a:gd name="T31" fmla="*/ 1008 h 20"/>
                              <a:gd name="T32" fmla="+- 0 1281 1154"/>
                              <a:gd name="T33" fmla="*/ T32 w 128"/>
                              <a:gd name="T34" fmla="+- 0 1002 1002"/>
                              <a:gd name="T35" fmla="*/ 10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20">
                                <a:moveTo>
                                  <a:pt x="0" y="5"/>
                                </a:moveTo>
                                <a:lnTo>
                                  <a:pt x="5" y="12"/>
                                </a:lnTo>
                                <a:lnTo>
                                  <a:pt x="19" y="16"/>
                                </a:lnTo>
                                <a:lnTo>
                                  <a:pt x="39" y="19"/>
                                </a:lnTo>
                                <a:lnTo>
                                  <a:pt x="64" y="19"/>
                                </a:lnTo>
                                <a:lnTo>
                                  <a:pt x="89" y="17"/>
                                </a:lnTo>
                                <a:lnTo>
                                  <a:pt x="109" y="12"/>
                                </a:lnTo>
                                <a:lnTo>
                                  <a:pt x="122" y="6"/>
                                </a:lnTo>
                                <a:lnTo>
                                  <a:pt x="1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4" name="Freeform 1513"/>
                        <wps:cNvSpPr>
                          <a:spLocks/>
                        </wps:cNvSpPr>
                        <wps:spPr bwMode="auto">
                          <a:xfrm>
                            <a:off x="1154" y="1020"/>
                            <a:ext cx="94" cy="14"/>
                          </a:xfrm>
                          <a:custGeom>
                            <a:avLst/>
                            <a:gdLst>
                              <a:gd name="T0" fmla="+- 0 1155 1155"/>
                              <a:gd name="T1" fmla="*/ T0 w 94"/>
                              <a:gd name="T2" fmla="+- 0 1021 1021"/>
                              <a:gd name="T3" fmla="*/ 1021 h 14"/>
                              <a:gd name="T4" fmla="+- 0 1155 1155"/>
                              <a:gd name="T5" fmla="*/ T4 w 94"/>
                              <a:gd name="T6" fmla="+- 0 1026 1021"/>
                              <a:gd name="T7" fmla="*/ 1026 h 14"/>
                              <a:gd name="T8" fmla="+- 0 1167 1155"/>
                              <a:gd name="T9" fmla="*/ T8 w 94"/>
                              <a:gd name="T10" fmla="+- 0 1031 1021"/>
                              <a:gd name="T11" fmla="*/ 1031 h 14"/>
                              <a:gd name="T12" fmla="+- 0 1186 1155"/>
                              <a:gd name="T13" fmla="*/ T12 w 94"/>
                              <a:gd name="T14" fmla="+- 0 1033 1021"/>
                              <a:gd name="T15" fmla="*/ 1033 h 14"/>
                              <a:gd name="T16" fmla="+- 0 1201 1155"/>
                              <a:gd name="T17" fmla="*/ T16 w 94"/>
                              <a:gd name="T18" fmla="+- 0 1034 1021"/>
                              <a:gd name="T19" fmla="*/ 1034 h 14"/>
                              <a:gd name="T20" fmla="+- 0 1217 1155"/>
                              <a:gd name="T21" fmla="*/ T20 w 94"/>
                              <a:gd name="T22" fmla="+- 0 1034 1021"/>
                              <a:gd name="T23" fmla="*/ 1034 h 14"/>
                              <a:gd name="T24" fmla="+- 0 1233 1155"/>
                              <a:gd name="T25" fmla="*/ T24 w 94"/>
                              <a:gd name="T26" fmla="+- 0 1033 1021"/>
                              <a:gd name="T27" fmla="*/ 1033 h 14"/>
                              <a:gd name="T28" fmla="+- 0 1248 1155"/>
                              <a:gd name="T29" fmla="*/ T28 w 94"/>
                              <a:gd name="T30" fmla="+- 0 1031 1021"/>
                              <a:gd name="T31" fmla="*/ 1031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5"/>
                                </a:lnTo>
                                <a:lnTo>
                                  <a:pt x="12" y="10"/>
                                </a:lnTo>
                                <a:lnTo>
                                  <a:pt x="31" y="12"/>
                                </a:lnTo>
                                <a:lnTo>
                                  <a:pt x="46" y="13"/>
                                </a:lnTo>
                                <a:lnTo>
                                  <a:pt x="62" y="13"/>
                                </a:lnTo>
                                <a:lnTo>
                                  <a:pt x="78" y="12"/>
                                </a:lnTo>
                                <a:lnTo>
                                  <a:pt x="93"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5" name="Freeform 1514"/>
                        <wps:cNvSpPr>
                          <a:spLocks/>
                        </wps:cNvSpPr>
                        <wps:spPr bwMode="auto">
                          <a:xfrm>
                            <a:off x="1248" y="1014"/>
                            <a:ext cx="34" cy="17"/>
                          </a:xfrm>
                          <a:custGeom>
                            <a:avLst/>
                            <a:gdLst>
                              <a:gd name="T0" fmla="+- 0 1248 1248"/>
                              <a:gd name="T1" fmla="*/ T0 w 34"/>
                              <a:gd name="T2" fmla="+- 0 1031 1015"/>
                              <a:gd name="T3" fmla="*/ 1031 h 17"/>
                              <a:gd name="T4" fmla="+- 0 1269 1248"/>
                              <a:gd name="T5" fmla="*/ T4 w 34"/>
                              <a:gd name="T6" fmla="+- 0 1027 1015"/>
                              <a:gd name="T7" fmla="*/ 1027 h 17"/>
                              <a:gd name="T8" fmla="+- 0 1282 1248"/>
                              <a:gd name="T9" fmla="*/ T8 w 34"/>
                              <a:gd name="T10" fmla="+- 0 1021 1015"/>
                              <a:gd name="T11" fmla="*/ 1021 h 17"/>
                              <a:gd name="T12" fmla="+- 0 1282 1248"/>
                              <a:gd name="T13" fmla="*/ T12 w 34"/>
                              <a:gd name="T14" fmla="+- 0 1015 1015"/>
                              <a:gd name="T15" fmla="*/ 1015 h 17"/>
                            </a:gdLst>
                            <a:ahLst/>
                            <a:cxnLst>
                              <a:cxn ang="0">
                                <a:pos x="T1" y="T3"/>
                              </a:cxn>
                              <a:cxn ang="0">
                                <a:pos x="T5" y="T7"/>
                              </a:cxn>
                              <a:cxn ang="0">
                                <a:pos x="T9" y="T11"/>
                              </a:cxn>
                              <a:cxn ang="0">
                                <a:pos x="T13" y="T15"/>
                              </a:cxn>
                            </a:cxnLst>
                            <a:rect l="0" t="0" r="r" b="b"/>
                            <a:pathLst>
                              <a:path w="34" h="17">
                                <a:moveTo>
                                  <a:pt x="0" y="16"/>
                                </a:moveTo>
                                <a:lnTo>
                                  <a:pt x="21" y="12"/>
                                </a:lnTo>
                                <a:lnTo>
                                  <a:pt x="34" y="6"/>
                                </a:lnTo>
                                <a:lnTo>
                                  <a:pt x="3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6" name="Freeform 1515"/>
                        <wps:cNvSpPr>
                          <a:spLocks/>
                        </wps:cNvSpPr>
                        <wps:spPr bwMode="auto">
                          <a:xfrm>
                            <a:off x="1154" y="1011"/>
                            <a:ext cx="94" cy="14"/>
                          </a:xfrm>
                          <a:custGeom>
                            <a:avLst/>
                            <a:gdLst>
                              <a:gd name="T0" fmla="+- 0 1154 1154"/>
                              <a:gd name="T1" fmla="*/ T0 w 94"/>
                              <a:gd name="T2" fmla="+- 0 1012 1012"/>
                              <a:gd name="T3" fmla="*/ 1012 h 14"/>
                              <a:gd name="T4" fmla="+- 0 1154 1154"/>
                              <a:gd name="T5" fmla="*/ T4 w 94"/>
                              <a:gd name="T6" fmla="+- 0 1018 1012"/>
                              <a:gd name="T7" fmla="*/ 1018 h 14"/>
                              <a:gd name="T8" fmla="+- 0 1166 1154"/>
                              <a:gd name="T9" fmla="*/ T8 w 94"/>
                              <a:gd name="T10" fmla="+- 0 1022 1012"/>
                              <a:gd name="T11" fmla="*/ 1022 h 14"/>
                              <a:gd name="T12" fmla="+- 0 1185 1154"/>
                              <a:gd name="T13" fmla="*/ T12 w 94"/>
                              <a:gd name="T14" fmla="+- 0 1024 1012"/>
                              <a:gd name="T15" fmla="*/ 1024 h 14"/>
                              <a:gd name="T16" fmla="+- 0 1200 1154"/>
                              <a:gd name="T17" fmla="*/ T16 w 94"/>
                              <a:gd name="T18" fmla="+- 0 1026 1012"/>
                              <a:gd name="T19" fmla="*/ 1026 h 14"/>
                              <a:gd name="T20" fmla="+- 0 1216 1154"/>
                              <a:gd name="T21" fmla="*/ T20 w 94"/>
                              <a:gd name="T22" fmla="+- 0 1025 1012"/>
                              <a:gd name="T23" fmla="*/ 1025 h 14"/>
                              <a:gd name="T24" fmla="+- 0 1232 1154"/>
                              <a:gd name="T25" fmla="*/ T24 w 94"/>
                              <a:gd name="T26" fmla="+- 0 1024 1012"/>
                              <a:gd name="T27" fmla="*/ 1024 h 14"/>
                              <a:gd name="T28" fmla="+- 0 1248 1154"/>
                              <a:gd name="T29" fmla="*/ T28 w 94"/>
                              <a:gd name="T30" fmla="+- 0 1022 1012"/>
                              <a:gd name="T31" fmla="*/ 102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 h="14">
                                <a:moveTo>
                                  <a:pt x="0" y="0"/>
                                </a:moveTo>
                                <a:lnTo>
                                  <a:pt x="0" y="6"/>
                                </a:lnTo>
                                <a:lnTo>
                                  <a:pt x="12" y="10"/>
                                </a:lnTo>
                                <a:lnTo>
                                  <a:pt x="31" y="12"/>
                                </a:lnTo>
                                <a:lnTo>
                                  <a:pt x="46" y="14"/>
                                </a:lnTo>
                                <a:lnTo>
                                  <a:pt x="62" y="13"/>
                                </a:lnTo>
                                <a:lnTo>
                                  <a:pt x="78" y="12"/>
                                </a:lnTo>
                                <a:lnTo>
                                  <a:pt x="94"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7" name="Freeform 1516"/>
                        <wps:cNvSpPr>
                          <a:spLocks/>
                        </wps:cNvSpPr>
                        <wps:spPr bwMode="auto">
                          <a:xfrm>
                            <a:off x="1247" y="1005"/>
                            <a:ext cx="34" cy="17"/>
                          </a:xfrm>
                          <a:custGeom>
                            <a:avLst/>
                            <a:gdLst>
                              <a:gd name="T0" fmla="+- 0 1248 1248"/>
                              <a:gd name="T1" fmla="*/ T0 w 34"/>
                              <a:gd name="T2" fmla="+- 0 1022 1006"/>
                              <a:gd name="T3" fmla="*/ 1022 h 17"/>
                              <a:gd name="T4" fmla="+- 0 1269 1248"/>
                              <a:gd name="T5" fmla="*/ T4 w 34"/>
                              <a:gd name="T6" fmla="+- 0 1018 1006"/>
                              <a:gd name="T7" fmla="*/ 1018 h 17"/>
                              <a:gd name="T8" fmla="+- 0 1282 1248"/>
                              <a:gd name="T9" fmla="*/ T8 w 34"/>
                              <a:gd name="T10" fmla="+- 0 1012 1006"/>
                              <a:gd name="T11" fmla="*/ 1012 h 17"/>
                              <a:gd name="T12" fmla="+- 0 1281 1248"/>
                              <a:gd name="T13" fmla="*/ T12 w 34"/>
                              <a:gd name="T14" fmla="+- 0 1006 1006"/>
                              <a:gd name="T15" fmla="*/ 1006 h 17"/>
                            </a:gdLst>
                            <a:ahLst/>
                            <a:cxnLst>
                              <a:cxn ang="0">
                                <a:pos x="T1" y="T3"/>
                              </a:cxn>
                              <a:cxn ang="0">
                                <a:pos x="T5" y="T7"/>
                              </a:cxn>
                              <a:cxn ang="0">
                                <a:pos x="T9" y="T11"/>
                              </a:cxn>
                              <a:cxn ang="0">
                                <a:pos x="T13" y="T15"/>
                              </a:cxn>
                            </a:cxnLst>
                            <a:rect l="0" t="0" r="r" b="b"/>
                            <a:pathLst>
                              <a:path w="34" h="17">
                                <a:moveTo>
                                  <a:pt x="0" y="16"/>
                                </a:moveTo>
                                <a:lnTo>
                                  <a:pt x="21" y="12"/>
                                </a:lnTo>
                                <a:lnTo>
                                  <a:pt x="34" y="6"/>
                                </a:lnTo>
                                <a:lnTo>
                                  <a:pt x="3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8" name="Freeform 1517"/>
                        <wps:cNvSpPr>
                          <a:spLocks/>
                        </wps:cNvSpPr>
                        <wps:spPr bwMode="auto">
                          <a:xfrm>
                            <a:off x="973" y="841"/>
                            <a:ext cx="2" cy="2"/>
                          </a:xfrm>
                          <a:custGeom>
                            <a:avLst/>
                            <a:gdLst>
                              <a:gd name="T0" fmla="+- 0 973 973"/>
                              <a:gd name="T1" fmla="*/ T0 w 2"/>
                              <a:gd name="T2" fmla="+- 0 843 841"/>
                              <a:gd name="T3" fmla="*/ 843 h 2"/>
                              <a:gd name="T4" fmla="+- 0 975 973"/>
                              <a:gd name="T5" fmla="*/ T4 w 2"/>
                              <a:gd name="T6" fmla="+- 0 842 841"/>
                              <a:gd name="T7" fmla="*/ 842 h 2"/>
                              <a:gd name="T8" fmla="+- 0 975 973"/>
                              <a:gd name="T9" fmla="*/ T8 w 2"/>
                              <a:gd name="T10" fmla="+- 0 842 841"/>
                              <a:gd name="T11" fmla="*/ 842 h 2"/>
                              <a:gd name="T12" fmla="+- 0 974 973"/>
                              <a:gd name="T13" fmla="*/ T12 w 2"/>
                              <a:gd name="T14" fmla="+- 0 841 841"/>
                              <a:gd name="T15" fmla="*/ 841 h 2"/>
                            </a:gdLst>
                            <a:ahLst/>
                            <a:cxnLst>
                              <a:cxn ang="0">
                                <a:pos x="T1" y="T3"/>
                              </a:cxn>
                              <a:cxn ang="0">
                                <a:pos x="T5" y="T7"/>
                              </a:cxn>
                              <a:cxn ang="0">
                                <a:pos x="T9" y="T11"/>
                              </a:cxn>
                              <a:cxn ang="0">
                                <a:pos x="T13" y="T15"/>
                              </a:cxn>
                            </a:cxnLst>
                            <a:rect l="0" t="0" r="r" b="b"/>
                            <a:pathLst>
                              <a:path w="2" h="2">
                                <a:moveTo>
                                  <a:pt x="0" y="2"/>
                                </a:moveTo>
                                <a:lnTo>
                                  <a:pt x="2"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9" name="Freeform 1518"/>
                        <wps:cNvSpPr>
                          <a:spLocks/>
                        </wps:cNvSpPr>
                        <wps:spPr bwMode="auto">
                          <a:xfrm>
                            <a:off x="974" y="854"/>
                            <a:ext cx="2" cy="2"/>
                          </a:xfrm>
                          <a:custGeom>
                            <a:avLst/>
                            <a:gdLst>
                              <a:gd name="T0" fmla="+- 0 974 974"/>
                              <a:gd name="T1" fmla="*/ T0 w 2"/>
                              <a:gd name="T2" fmla="+- 0 856 855"/>
                              <a:gd name="T3" fmla="*/ 856 h 2"/>
                              <a:gd name="T4" fmla="+- 0 975 974"/>
                              <a:gd name="T5" fmla="*/ T4 w 2"/>
                              <a:gd name="T6" fmla="+- 0 856 855"/>
                              <a:gd name="T7" fmla="*/ 856 h 2"/>
                              <a:gd name="T8" fmla="+- 0 975 974"/>
                              <a:gd name="T9" fmla="*/ T8 w 2"/>
                              <a:gd name="T10" fmla="+- 0 855 855"/>
                              <a:gd name="T11" fmla="*/ 855 h 2"/>
                              <a:gd name="T12" fmla="+- 0 975 974"/>
                              <a:gd name="T13" fmla="*/ T12 w 2"/>
                              <a:gd name="T14" fmla="+- 0 855 855"/>
                              <a:gd name="T15" fmla="*/ 855 h 2"/>
                            </a:gdLst>
                            <a:ahLst/>
                            <a:cxnLst>
                              <a:cxn ang="0">
                                <a:pos x="T1" y="T3"/>
                              </a:cxn>
                              <a:cxn ang="0">
                                <a:pos x="T5" y="T7"/>
                              </a:cxn>
                              <a:cxn ang="0">
                                <a:pos x="T9" y="T11"/>
                              </a:cxn>
                              <a:cxn ang="0">
                                <a:pos x="T13" y="T15"/>
                              </a:cxn>
                            </a:cxnLst>
                            <a:rect l="0" t="0" r="r" b="b"/>
                            <a:pathLst>
                              <a:path w="2" h="2">
                                <a:moveTo>
                                  <a:pt x="0" y="1"/>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0" name="Freeform 1519"/>
                        <wps:cNvSpPr>
                          <a:spLocks/>
                        </wps:cNvSpPr>
                        <wps:spPr bwMode="auto">
                          <a:xfrm>
                            <a:off x="914" y="757"/>
                            <a:ext cx="7" cy="8"/>
                          </a:xfrm>
                          <a:custGeom>
                            <a:avLst/>
                            <a:gdLst>
                              <a:gd name="T0" fmla="+- 0 921 915"/>
                              <a:gd name="T1" fmla="*/ T0 w 7"/>
                              <a:gd name="T2" fmla="+- 0 766 758"/>
                              <a:gd name="T3" fmla="*/ 766 h 8"/>
                              <a:gd name="T4" fmla="+- 0 921 915"/>
                              <a:gd name="T5" fmla="*/ T4 w 7"/>
                              <a:gd name="T6" fmla="+- 0 764 758"/>
                              <a:gd name="T7" fmla="*/ 764 h 8"/>
                              <a:gd name="T8" fmla="+- 0 920 915"/>
                              <a:gd name="T9" fmla="*/ T8 w 7"/>
                              <a:gd name="T10" fmla="+- 0 762 758"/>
                              <a:gd name="T11" fmla="*/ 762 h 8"/>
                              <a:gd name="T12" fmla="+- 0 919 915"/>
                              <a:gd name="T13" fmla="*/ T12 w 7"/>
                              <a:gd name="T14" fmla="+- 0 761 758"/>
                              <a:gd name="T15" fmla="*/ 761 h 8"/>
                              <a:gd name="T16" fmla="+- 0 918 915"/>
                              <a:gd name="T17" fmla="*/ T16 w 7"/>
                              <a:gd name="T18" fmla="+- 0 759 758"/>
                              <a:gd name="T19" fmla="*/ 759 h 8"/>
                              <a:gd name="T20" fmla="+- 0 916 915"/>
                              <a:gd name="T21" fmla="*/ T20 w 7"/>
                              <a:gd name="T22" fmla="+- 0 758 758"/>
                              <a:gd name="T23" fmla="*/ 758 h 8"/>
                              <a:gd name="T24" fmla="+- 0 915 915"/>
                              <a:gd name="T25" fmla="*/ T24 w 7"/>
                              <a:gd name="T26" fmla="+- 0 758 758"/>
                              <a:gd name="T27" fmla="*/ 758 h 8"/>
                            </a:gdLst>
                            <a:ahLst/>
                            <a:cxnLst>
                              <a:cxn ang="0">
                                <a:pos x="T1" y="T3"/>
                              </a:cxn>
                              <a:cxn ang="0">
                                <a:pos x="T5" y="T7"/>
                              </a:cxn>
                              <a:cxn ang="0">
                                <a:pos x="T9" y="T11"/>
                              </a:cxn>
                              <a:cxn ang="0">
                                <a:pos x="T13" y="T15"/>
                              </a:cxn>
                              <a:cxn ang="0">
                                <a:pos x="T17" y="T19"/>
                              </a:cxn>
                              <a:cxn ang="0">
                                <a:pos x="T21" y="T23"/>
                              </a:cxn>
                              <a:cxn ang="0">
                                <a:pos x="T25" y="T27"/>
                              </a:cxn>
                            </a:cxnLst>
                            <a:rect l="0" t="0" r="r" b="b"/>
                            <a:pathLst>
                              <a:path w="7" h="8">
                                <a:moveTo>
                                  <a:pt x="6" y="8"/>
                                </a:moveTo>
                                <a:lnTo>
                                  <a:pt x="6" y="6"/>
                                </a:lnTo>
                                <a:lnTo>
                                  <a:pt x="5" y="4"/>
                                </a:lnTo>
                                <a:lnTo>
                                  <a:pt x="4" y="3"/>
                                </a:lnTo>
                                <a:lnTo>
                                  <a:pt x="3"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1" name="Freeform 1520"/>
                        <wps:cNvSpPr>
                          <a:spLocks/>
                        </wps:cNvSpPr>
                        <wps:spPr bwMode="auto">
                          <a:xfrm>
                            <a:off x="767" y="712"/>
                            <a:ext cx="2" cy="2"/>
                          </a:xfrm>
                          <a:custGeom>
                            <a:avLst/>
                            <a:gdLst>
                              <a:gd name="T0" fmla="+- 0 769 768"/>
                              <a:gd name="T1" fmla="*/ T0 w 2"/>
                              <a:gd name="T2" fmla="+- 0 712 712"/>
                              <a:gd name="T3" fmla="*/ 712 h 1"/>
                              <a:gd name="T4" fmla="+- 0 768 768"/>
                              <a:gd name="T5" fmla="*/ T4 w 2"/>
                              <a:gd name="T6" fmla="+- 0 712 712"/>
                              <a:gd name="T7" fmla="*/ 712 h 1"/>
                              <a:gd name="T8" fmla="+- 0 768 768"/>
                              <a:gd name="T9" fmla="*/ T8 w 2"/>
                              <a:gd name="T10" fmla="+- 0 712 712"/>
                              <a:gd name="T11" fmla="*/ 712 h 1"/>
                              <a:gd name="T12" fmla="+- 0 768 768"/>
                              <a:gd name="T13" fmla="*/ T12 w 2"/>
                              <a:gd name="T14" fmla="+- 0 712 712"/>
                              <a:gd name="T15" fmla="*/ 712 h 1"/>
                            </a:gdLst>
                            <a:ahLst/>
                            <a:cxnLst>
                              <a:cxn ang="0">
                                <a:pos x="T1" y="T3"/>
                              </a:cxn>
                              <a:cxn ang="0">
                                <a:pos x="T5" y="T7"/>
                              </a:cxn>
                              <a:cxn ang="0">
                                <a:pos x="T9" y="T11"/>
                              </a:cxn>
                              <a:cxn ang="0">
                                <a:pos x="T13" y="T15"/>
                              </a:cxn>
                            </a:cxnLst>
                            <a:rect l="0" t="0" r="r" b="b"/>
                            <a:pathLst>
                              <a:path w="2" h="1">
                                <a:moveTo>
                                  <a:pt x="1" y="0"/>
                                </a:move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2" name="Freeform 1521"/>
                        <wps:cNvSpPr>
                          <a:spLocks/>
                        </wps:cNvSpPr>
                        <wps:spPr bwMode="auto">
                          <a:xfrm>
                            <a:off x="907" y="728"/>
                            <a:ext cx="34" cy="23"/>
                          </a:xfrm>
                          <a:custGeom>
                            <a:avLst/>
                            <a:gdLst>
                              <a:gd name="T0" fmla="+- 0 929 908"/>
                              <a:gd name="T1" fmla="*/ T0 w 34"/>
                              <a:gd name="T2" fmla="+- 0 751 729"/>
                              <a:gd name="T3" fmla="*/ 751 h 23"/>
                              <a:gd name="T4" fmla="+- 0 938 908"/>
                              <a:gd name="T5" fmla="*/ T4 w 34"/>
                              <a:gd name="T6" fmla="+- 0 747 729"/>
                              <a:gd name="T7" fmla="*/ 747 h 23"/>
                              <a:gd name="T8" fmla="+- 0 941 908"/>
                              <a:gd name="T9" fmla="*/ T8 w 34"/>
                              <a:gd name="T10" fmla="+- 0 743 729"/>
                              <a:gd name="T11" fmla="*/ 743 h 23"/>
                              <a:gd name="T12" fmla="+- 0 937 908"/>
                              <a:gd name="T13" fmla="*/ T12 w 34"/>
                              <a:gd name="T14" fmla="+- 0 738 729"/>
                              <a:gd name="T15" fmla="*/ 738 h 23"/>
                              <a:gd name="T16" fmla="+- 0 933 908"/>
                              <a:gd name="T17" fmla="*/ T16 w 34"/>
                              <a:gd name="T18" fmla="+- 0 734 729"/>
                              <a:gd name="T19" fmla="*/ 734 h 23"/>
                              <a:gd name="T20" fmla="+- 0 923 908"/>
                              <a:gd name="T21" fmla="*/ T20 w 34"/>
                              <a:gd name="T22" fmla="+- 0 731 729"/>
                              <a:gd name="T23" fmla="*/ 731 h 23"/>
                              <a:gd name="T24" fmla="+- 0 908 908"/>
                              <a:gd name="T25" fmla="*/ T24 w 34"/>
                              <a:gd name="T26" fmla="+- 0 729 729"/>
                              <a:gd name="T27" fmla="*/ 729 h 23"/>
                            </a:gdLst>
                            <a:ahLst/>
                            <a:cxnLst>
                              <a:cxn ang="0">
                                <a:pos x="T1" y="T3"/>
                              </a:cxn>
                              <a:cxn ang="0">
                                <a:pos x="T5" y="T7"/>
                              </a:cxn>
                              <a:cxn ang="0">
                                <a:pos x="T9" y="T11"/>
                              </a:cxn>
                              <a:cxn ang="0">
                                <a:pos x="T13" y="T15"/>
                              </a:cxn>
                              <a:cxn ang="0">
                                <a:pos x="T17" y="T19"/>
                              </a:cxn>
                              <a:cxn ang="0">
                                <a:pos x="T21" y="T23"/>
                              </a:cxn>
                              <a:cxn ang="0">
                                <a:pos x="T25" y="T27"/>
                              </a:cxn>
                            </a:cxnLst>
                            <a:rect l="0" t="0" r="r" b="b"/>
                            <a:pathLst>
                              <a:path w="34" h="23">
                                <a:moveTo>
                                  <a:pt x="21" y="22"/>
                                </a:moveTo>
                                <a:lnTo>
                                  <a:pt x="30" y="18"/>
                                </a:lnTo>
                                <a:lnTo>
                                  <a:pt x="33" y="14"/>
                                </a:lnTo>
                                <a:lnTo>
                                  <a:pt x="29" y="9"/>
                                </a:lnTo>
                                <a:lnTo>
                                  <a:pt x="25" y="5"/>
                                </a:lnTo>
                                <a:lnTo>
                                  <a:pt x="15"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 name="Freeform 1522"/>
                        <wps:cNvSpPr>
                          <a:spLocks/>
                        </wps:cNvSpPr>
                        <wps:spPr bwMode="auto">
                          <a:xfrm>
                            <a:off x="707" y="734"/>
                            <a:ext cx="12" cy="3"/>
                          </a:xfrm>
                          <a:custGeom>
                            <a:avLst/>
                            <a:gdLst>
                              <a:gd name="T0" fmla="+- 0 719 707"/>
                              <a:gd name="T1" fmla="*/ T0 w 12"/>
                              <a:gd name="T2" fmla="+- 0 735 734"/>
                              <a:gd name="T3" fmla="*/ 735 h 3"/>
                              <a:gd name="T4" fmla="+- 0 715 707"/>
                              <a:gd name="T5" fmla="*/ T4 w 12"/>
                              <a:gd name="T6" fmla="+- 0 734 734"/>
                              <a:gd name="T7" fmla="*/ 734 h 3"/>
                              <a:gd name="T8" fmla="+- 0 711 707"/>
                              <a:gd name="T9" fmla="*/ T8 w 12"/>
                              <a:gd name="T10" fmla="+- 0 735 734"/>
                              <a:gd name="T11" fmla="*/ 735 h 3"/>
                              <a:gd name="T12" fmla="+- 0 707 707"/>
                              <a:gd name="T13" fmla="*/ T12 w 12"/>
                              <a:gd name="T14" fmla="+- 0 736 734"/>
                              <a:gd name="T15" fmla="*/ 736 h 3"/>
                            </a:gdLst>
                            <a:ahLst/>
                            <a:cxnLst>
                              <a:cxn ang="0">
                                <a:pos x="T1" y="T3"/>
                              </a:cxn>
                              <a:cxn ang="0">
                                <a:pos x="T5" y="T7"/>
                              </a:cxn>
                              <a:cxn ang="0">
                                <a:pos x="T9" y="T11"/>
                              </a:cxn>
                              <a:cxn ang="0">
                                <a:pos x="T13" y="T15"/>
                              </a:cxn>
                            </a:cxnLst>
                            <a:rect l="0" t="0" r="r" b="b"/>
                            <a:pathLst>
                              <a:path w="12" h="3">
                                <a:moveTo>
                                  <a:pt x="12" y="1"/>
                                </a:moveTo>
                                <a:lnTo>
                                  <a:pt x="8" y="0"/>
                                </a:lnTo>
                                <a:lnTo>
                                  <a:pt x="4"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4" name="Freeform 1523"/>
                        <wps:cNvSpPr>
                          <a:spLocks/>
                        </wps:cNvSpPr>
                        <wps:spPr bwMode="auto">
                          <a:xfrm>
                            <a:off x="705" y="734"/>
                            <a:ext cx="14" cy="28"/>
                          </a:xfrm>
                          <a:custGeom>
                            <a:avLst/>
                            <a:gdLst>
                              <a:gd name="T0" fmla="+- 0 719 706"/>
                              <a:gd name="T1" fmla="*/ T0 w 14"/>
                              <a:gd name="T2" fmla="+- 0 735 735"/>
                              <a:gd name="T3" fmla="*/ 735 h 28"/>
                              <a:gd name="T4" fmla="+- 0 712 706"/>
                              <a:gd name="T5" fmla="*/ T4 w 14"/>
                              <a:gd name="T6" fmla="+- 0 738 735"/>
                              <a:gd name="T7" fmla="*/ 738 h 28"/>
                              <a:gd name="T8" fmla="+- 0 707 706"/>
                              <a:gd name="T9" fmla="*/ T8 w 14"/>
                              <a:gd name="T10" fmla="+- 0 749 735"/>
                              <a:gd name="T11" fmla="*/ 749 h 28"/>
                              <a:gd name="T12" fmla="+- 0 706 706"/>
                              <a:gd name="T13" fmla="*/ T12 w 14"/>
                              <a:gd name="T14" fmla="+- 0 762 735"/>
                              <a:gd name="T15" fmla="*/ 762 h 28"/>
                            </a:gdLst>
                            <a:ahLst/>
                            <a:cxnLst>
                              <a:cxn ang="0">
                                <a:pos x="T1" y="T3"/>
                              </a:cxn>
                              <a:cxn ang="0">
                                <a:pos x="T5" y="T7"/>
                              </a:cxn>
                              <a:cxn ang="0">
                                <a:pos x="T9" y="T11"/>
                              </a:cxn>
                              <a:cxn ang="0">
                                <a:pos x="T13" y="T15"/>
                              </a:cxn>
                            </a:cxnLst>
                            <a:rect l="0" t="0" r="r" b="b"/>
                            <a:pathLst>
                              <a:path w="14" h="28">
                                <a:moveTo>
                                  <a:pt x="13" y="0"/>
                                </a:moveTo>
                                <a:lnTo>
                                  <a:pt x="6"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5" name="Freeform 1524"/>
                        <wps:cNvSpPr>
                          <a:spLocks/>
                        </wps:cNvSpPr>
                        <wps:spPr bwMode="auto">
                          <a:xfrm>
                            <a:off x="901" y="785"/>
                            <a:ext cx="10" cy="2"/>
                          </a:xfrm>
                          <a:custGeom>
                            <a:avLst/>
                            <a:gdLst>
                              <a:gd name="T0" fmla="+- 0 901 901"/>
                              <a:gd name="T1" fmla="*/ T0 w 10"/>
                              <a:gd name="T2" fmla="+- 0 785 785"/>
                              <a:gd name="T3" fmla="*/ 785 h 1"/>
                              <a:gd name="T4" fmla="+- 0 903 901"/>
                              <a:gd name="T5" fmla="*/ T4 w 10"/>
                              <a:gd name="T6" fmla="+- 0 785 785"/>
                              <a:gd name="T7" fmla="*/ 785 h 1"/>
                              <a:gd name="T8" fmla="+- 0 905 901"/>
                              <a:gd name="T9" fmla="*/ T8 w 10"/>
                              <a:gd name="T10" fmla="+- 0 786 785"/>
                              <a:gd name="T11" fmla="*/ 786 h 1"/>
                              <a:gd name="T12" fmla="+- 0 907 901"/>
                              <a:gd name="T13" fmla="*/ T12 w 10"/>
                              <a:gd name="T14" fmla="+- 0 786 785"/>
                              <a:gd name="T15" fmla="*/ 786 h 1"/>
                              <a:gd name="T16" fmla="+- 0 909 901"/>
                              <a:gd name="T17" fmla="*/ T16 w 10"/>
                              <a:gd name="T18" fmla="+- 0 786 785"/>
                              <a:gd name="T19" fmla="*/ 786 h 1"/>
                              <a:gd name="T20" fmla="+- 0 910 901"/>
                              <a:gd name="T21" fmla="*/ T20 w 10"/>
                              <a:gd name="T22" fmla="+- 0 786 785"/>
                              <a:gd name="T23" fmla="*/ 786 h 1"/>
                              <a:gd name="T24" fmla="+- 0 911 901"/>
                              <a:gd name="T25" fmla="*/ T24 w 10"/>
                              <a:gd name="T26" fmla="+- 0 786 785"/>
                              <a:gd name="T27" fmla="*/ 786 h 1"/>
                            </a:gdLst>
                            <a:ahLst/>
                            <a:cxnLst>
                              <a:cxn ang="0">
                                <a:pos x="T1" y="T3"/>
                              </a:cxn>
                              <a:cxn ang="0">
                                <a:pos x="T5" y="T7"/>
                              </a:cxn>
                              <a:cxn ang="0">
                                <a:pos x="T9" y="T11"/>
                              </a:cxn>
                              <a:cxn ang="0">
                                <a:pos x="T13" y="T15"/>
                              </a:cxn>
                              <a:cxn ang="0">
                                <a:pos x="T17" y="T19"/>
                              </a:cxn>
                              <a:cxn ang="0">
                                <a:pos x="T21" y="T23"/>
                              </a:cxn>
                              <a:cxn ang="0">
                                <a:pos x="T25" y="T27"/>
                              </a:cxn>
                            </a:cxnLst>
                            <a:rect l="0" t="0" r="r" b="b"/>
                            <a:pathLst>
                              <a:path w="10" h="1">
                                <a:moveTo>
                                  <a:pt x="0" y="0"/>
                                </a:moveTo>
                                <a:lnTo>
                                  <a:pt x="2" y="0"/>
                                </a:lnTo>
                                <a:lnTo>
                                  <a:pt x="4" y="1"/>
                                </a:lnTo>
                                <a:lnTo>
                                  <a:pt x="6" y="1"/>
                                </a:lnTo>
                                <a:lnTo>
                                  <a:pt x="8" y="1"/>
                                </a:lnTo>
                                <a:lnTo>
                                  <a:pt x="9" y="1"/>
                                </a:lnTo>
                                <a:lnTo>
                                  <a:pt x="1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6" name="Freeform 1525"/>
                        <wps:cNvSpPr>
                          <a:spLocks/>
                        </wps:cNvSpPr>
                        <wps:spPr bwMode="auto">
                          <a:xfrm>
                            <a:off x="701" y="761"/>
                            <a:ext cx="5" cy="5"/>
                          </a:xfrm>
                          <a:custGeom>
                            <a:avLst/>
                            <a:gdLst>
                              <a:gd name="T0" fmla="+- 0 706 702"/>
                              <a:gd name="T1" fmla="*/ T0 w 5"/>
                              <a:gd name="T2" fmla="+- 0 762 762"/>
                              <a:gd name="T3" fmla="*/ 762 h 5"/>
                              <a:gd name="T4" fmla="+- 0 704 702"/>
                              <a:gd name="T5" fmla="*/ T4 w 5"/>
                              <a:gd name="T6" fmla="+- 0 762 762"/>
                              <a:gd name="T7" fmla="*/ 762 h 5"/>
                              <a:gd name="T8" fmla="+- 0 702 702"/>
                              <a:gd name="T9" fmla="*/ T8 w 5"/>
                              <a:gd name="T10" fmla="+- 0 764 762"/>
                              <a:gd name="T11" fmla="*/ 764 h 5"/>
                              <a:gd name="T12" fmla="+- 0 702 702"/>
                              <a:gd name="T13" fmla="*/ T12 w 5"/>
                              <a:gd name="T14" fmla="+- 0 766 762"/>
                              <a:gd name="T15" fmla="*/ 766 h 5"/>
                            </a:gdLst>
                            <a:ahLst/>
                            <a:cxnLst>
                              <a:cxn ang="0">
                                <a:pos x="T1" y="T3"/>
                              </a:cxn>
                              <a:cxn ang="0">
                                <a:pos x="T5" y="T7"/>
                              </a:cxn>
                              <a:cxn ang="0">
                                <a:pos x="T9" y="T11"/>
                              </a:cxn>
                              <a:cxn ang="0">
                                <a:pos x="T13" y="T15"/>
                              </a:cxn>
                            </a:cxnLst>
                            <a:rect l="0" t="0" r="r" b="b"/>
                            <a:pathLst>
                              <a:path w="5" h="5">
                                <a:moveTo>
                                  <a:pt x="4" y="0"/>
                                </a:moveTo>
                                <a:lnTo>
                                  <a:pt x="2" y="0"/>
                                </a:lnTo>
                                <a:lnTo>
                                  <a:pt x="0"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7" name="Freeform 1526"/>
                        <wps:cNvSpPr>
                          <a:spLocks/>
                        </wps:cNvSpPr>
                        <wps:spPr bwMode="auto">
                          <a:xfrm>
                            <a:off x="883" y="1050"/>
                            <a:ext cx="11" cy="2"/>
                          </a:xfrm>
                          <a:custGeom>
                            <a:avLst/>
                            <a:gdLst>
                              <a:gd name="T0" fmla="+- 0 884 884"/>
                              <a:gd name="T1" fmla="*/ T0 w 11"/>
                              <a:gd name="T2" fmla="+- 0 1051 1050"/>
                              <a:gd name="T3" fmla="*/ 1051 h 2"/>
                              <a:gd name="T4" fmla="+- 0 885 884"/>
                              <a:gd name="T5" fmla="*/ T4 w 11"/>
                              <a:gd name="T6" fmla="+- 0 1052 1050"/>
                              <a:gd name="T7" fmla="*/ 1052 h 2"/>
                              <a:gd name="T8" fmla="+- 0 887 884"/>
                              <a:gd name="T9" fmla="*/ T8 w 11"/>
                              <a:gd name="T10" fmla="+- 0 1052 1050"/>
                              <a:gd name="T11" fmla="*/ 1052 h 2"/>
                              <a:gd name="T12" fmla="+- 0 889 884"/>
                              <a:gd name="T13" fmla="*/ T12 w 11"/>
                              <a:gd name="T14" fmla="+- 0 1051 1050"/>
                              <a:gd name="T15" fmla="*/ 1051 h 2"/>
                              <a:gd name="T16" fmla="+- 0 891 884"/>
                              <a:gd name="T17" fmla="*/ T16 w 11"/>
                              <a:gd name="T18" fmla="+- 0 1051 1050"/>
                              <a:gd name="T19" fmla="*/ 1051 h 2"/>
                              <a:gd name="T20" fmla="+- 0 893 884"/>
                              <a:gd name="T21" fmla="*/ T20 w 11"/>
                              <a:gd name="T22" fmla="+- 0 1051 1050"/>
                              <a:gd name="T23" fmla="*/ 1051 h 2"/>
                              <a:gd name="T24" fmla="+- 0 894 884"/>
                              <a:gd name="T25" fmla="*/ T24 w 11"/>
                              <a:gd name="T26" fmla="+- 0 1050 1050"/>
                              <a:gd name="T27" fmla="*/ 1050 h 2"/>
                            </a:gdLst>
                            <a:ahLst/>
                            <a:cxnLst>
                              <a:cxn ang="0">
                                <a:pos x="T1" y="T3"/>
                              </a:cxn>
                              <a:cxn ang="0">
                                <a:pos x="T5" y="T7"/>
                              </a:cxn>
                              <a:cxn ang="0">
                                <a:pos x="T9" y="T11"/>
                              </a:cxn>
                              <a:cxn ang="0">
                                <a:pos x="T13" y="T15"/>
                              </a:cxn>
                              <a:cxn ang="0">
                                <a:pos x="T17" y="T19"/>
                              </a:cxn>
                              <a:cxn ang="0">
                                <a:pos x="T21" y="T23"/>
                              </a:cxn>
                              <a:cxn ang="0">
                                <a:pos x="T25" y="T27"/>
                              </a:cxn>
                            </a:cxnLst>
                            <a:rect l="0" t="0" r="r" b="b"/>
                            <a:pathLst>
                              <a:path w="11" h="2">
                                <a:moveTo>
                                  <a:pt x="0" y="1"/>
                                </a:moveTo>
                                <a:lnTo>
                                  <a:pt x="1" y="2"/>
                                </a:lnTo>
                                <a:lnTo>
                                  <a:pt x="3" y="2"/>
                                </a:lnTo>
                                <a:lnTo>
                                  <a:pt x="5" y="1"/>
                                </a:lnTo>
                                <a:lnTo>
                                  <a:pt x="7" y="1"/>
                                </a:lnTo>
                                <a:lnTo>
                                  <a:pt x="9" y="1"/>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8" name="Freeform 1527"/>
                        <wps:cNvSpPr>
                          <a:spLocks/>
                        </wps:cNvSpPr>
                        <wps:spPr bwMode="auto">
                          <a:xfrm>
                            <a:off x="907" y="728"/>
                            <a:ext cx="2" cy="2"/>
                          </a:xfrm>
                          <a:custGeom>
                            <a:avLst/>
                            <a:gdLst>
                              <a:gd name="T0" fmla="+- 0 909 908"/>
                              <a:gd name="T1" fmla="*/ T0 w 2"/>
                              <a:gd name="T2" fmla="+- 0 729 729"/>
                              <a:gd name="T3" fmla="*/ 729 h 1"/>
                              <a:gd name="T4" fmla="+- 0 909 908"/>
                              <a:gd name="T5" fmla="*/ T4 w 2"/>
                              <a:gd name="T6" fmla="+- 0 729 729"/>
                              <a:gd name="T7" fmla="*/ 729 h 1"/>
                              <a:gd name="T8" fmla="+- 0 908 908"/>
                              <a:gd name="T9" fmla="*/ T8 w 2"/>
                              <a:gd name="T10" fmla="+- 0 729 729"/>
                              <a:gd name="T11" fmla="*/ 729 h 1"/>
                              <a:gd name="T12" fmla="+- 0 908 908"/>
                              <a:gd name="T13" fmla="*/ T12 w 2"/>
                              <a:gd name="T14" fmla="+- 0 729 729"/>
                              <a:gd name="T15" fmla="*/ 729 h 1"/>
                            </a:gdLst>
                            <a:ahLst/>
                            <a:cxnLst>
                              <a:cxn ang="0">
                                <a:pos x="T1" y="T3"/>
                              </a:cxn>
                              <a:cxn ang="0">
                                <a:pos x="T5" y="T7"/>
                              </a:cxn>
                              <a:cxn ang="0">
                                <a:pos x="T9" y="T11"/>
                              </a:cxn>
                              <a:cxn ang="0">
                                <a:pos x="T13" y="T15"/>
                              </a:cxn>
                            </a:cxnLst>
                            <a:rect l="0" t="0" r="r" b="b"/>
                            <a:pathLst>
                              <a:path w="2" h="1">
                                <a:moveTo>
                                  <a:pt x="1" y="0"/>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9" name="Freeform 1528"/>
                        <wps:cNvSpPr>
                          <a:spLocks/>
                        </wps:cNvSpPr>
                        <wps:spPr bwMode="auto">
                          <a:xfrm>
                            <a:off x="975" y="876"/>
                            <a:ext cx="2" cy="2"/>
                          </a:xfrm>
                          <a:custGeom>
                            <a:avLst/>
                            <a:gdLst>
                              <a:gd name="T0" fmla="+- 0 975 975"/>
                              <a:gd name="T1" fmla="*/ T0 w 2"/>
                              <a:gd name="T2" fmla="+- 0 878 876"/>
                              <a:gd name="T3" fmla="*/ 878 h 2"/>
                              <a:gd name="T4" fmla="+- 0 976 975"/>
                              <a:gd name="T5" fmla="*/ T4 w 2"/>
                              <a:gd name="T6" fmla="+- 0 877 876"/>
                              <a:gd name="T7" fmla="*/ 877 h 2"/>
                              <a:gd name="T8" fmla="+- 0 976 975"/>
                              <a:gd name="T9" fmla="*/ T8 w 2"/>
                              <a:gd name="T10" fmla="+- 0 877 876"/>
                              <a:gd name="T11" fmla="*/ 877 h 2"/>
                              <a:gd name="T12" fmla="+- 0 976 975"/>
                              <a:gd name="T13" fmla="*/ T12 w 2"/>
                              <a:gd name="T14" fmla="+- 0 876 876"/>
                              <a:gd name="T15" fmla="*/ 876 h 2"/>
                            </a:gdLst>
                            <a:ahLst/>
                            <a:cxnLst>
                              <a:cxn ang="0">
                                <a:pos x="T1" y="T3"/>
                              </a:cxn>
                              <a:cxn ang="0">
                                <a:pos x="T5" y="T7"/>
                              </a:cxn>
                              <a:cxn ang="0">
                                <a:pos x="T9" y="T11"/>
                              </a:cxn>
                              <a:cxn ang="0">
                                <a:pos x="T13" y="T15"/>
                              </a:cxn>
                            </a:cxnLst>
                            <a:rect l="0" t="0" r="r" b="b"/>
                            <a:pathLst>
                              <a:path w="2" h="2">
                                <a:moveTo>
                                  <a:pt x="0" y="2"/>
                                </a:moveTo>
                                <a:lnTo>
                                  <a:pt x="1"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0" name="Freeform 1529"/>
                        <wps:cNvSpPr>
                          <a:spLocks/>
                        </wps:cNvSpPr>
                        <wps:spPr bwMode="auto">
                          <a:xfrm>
                            <a:off x="755" y="711"/>
                            <a:ext cx="12" cy="3"/>
                          </a:xfrm>
                          <a:custGeom>
                            <a:avLst/>
                            <a:gdLst>
                              <a:gd name="T0" fmla="+- 0 768 756"/>
                              <a:gd name="T1" fmla="*/ T0 w 12"/>
                              <a:gd name="T2" fmla="+- 0 712 712"/>
                              <a:gd name="T3" fmla="*/ 712 h 3"/>
                              <a:gd name="T4" fmla="+- 0 763 756"/>
                              <a:gd name="T5" fmla="*/ T4 w 12"/>
                              <a:gd name="T6" fmla="+- 0 712 712"/>
                              <a:gd name="T7" fmla="*/ 712 h 3"/>
                              <a:gd name="T8" fmla="+- 0 759 756"/>
                              <a:gd name="T9" fmla="*/ T8 w 12"/>
                              <a:gd name="T10" fmla="+- 0 712 712"/>
                              <a:gd name="T11" fmla="*/ 712 h 3"/>
                              <a:gd name="T12" fmla="+- 0 756 756"/>
                              <a:gd name="T13" fmla="*/ T12 w 12"/>
                              <a:gd name="T14" fmla="+- 0 714 712"/>
                              <a:gd name="T15" fmla="*/ 714 h 3"/>
                            </a:gdLst>
                            <a:ahLst/>
                            <a:cxnLst>
                              <a:cxn ang="0">
                                <a:pos x="T1" y="T3"/>
                              </a:cxn>
                              <a:cxn ang="0">
                                <a:pos x="T5" y="T7"/>
                              </a:cxn>
                              <a:cxn ang="0">
                                <a:pos x="T9" y="T11"/>
                              </a:cxn>
                              <a:cxn ang="0">
                                <a:pos x="T13" y="T15"/>
                              </a:cxn>
                            </a:cxnLst>
                            <a:rect l="0" t="0" r="r" b="b"/>
                            <a:pathLst>
                              <a:path w="12" h="3">
                                <a:moveTo>
                                  <a:pt x="12" y="0"/>
                                </a:moveTo>
                                <a:lnTo>
                                  <a:pt x="7" y="0"/>
                                </a:lnTo>
                                <a:lnTo>
                                  <a:pt x="3"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1" name="Freeform 1530"/>
                        <wps:cNvSpPr>
                          <a:spLocks/>
                        </wps:cNvSpPr>
                        <wps:spPr bwMode="auto">
                          <a:xfrm>
                            <a:off x="912" y="813"/>
                            <a:ext cx="6" cy="11"/>
                          </a:xfrm>
                          <a:custGeom>
                            <a:avLst/>
                            <a:gdLst>
                              <a:gd name="T0" fmla="+- 0 918 913"/>
                              <a:gd name="T1" fmla="*/ T0 w 6"/>
                              <a:gd name="T2" fmla="+- 0 814 814"/>
                              <a:gd name="T3" fmla="*/ 814 h 11"/>
                              <a:gd name="T4" fmla="+- 0 915 913"/>
                              <a:gd name="T5" fmla="*/ T4 w 6"/>
                              <a:gd name="T6" fmla="+- 0 815 814"/>
                              <a:gd name="T7" fmla="*/ 815 h 11"/>
                              <a:gd name="T8" fmla="+- 0 913 913"/>
                              <a:gd name="T9" fmla="*/ T8 w 6"/>
                              <a:gd name="T10" fmla="+- 0 820 814"/>
                              <a:gd name="T11" fmla="*/ 820 h 11"/>
                              <a:gd name="T12" fmla="+- 0 913 913"/>
                              <a:gd name="T13" fmla="*/ T12 w 6"/>
                              <a:gd name="T14" fmla="+- 0 825 814"/>
                              <a:gd name="T15" fmla="*/ 825 h 11"/>
                            </a:gdLst>
                            <a:ahLst/>
                            <a:cxnLst>
                              <a:cxn ang="0">
                                <a:pos x="T1" y="T3"/>
                              </a:cxn>
                              <a:cxn ang="0">
                                <a:pos x="T5" y="T7"/>
                              </a:cxn>
                              <a:cxn ang="0">
                                <a:pos x="T9" y="T11"/>
                              </a:cxn>
                              <a:cxn ang="0">
                                <a:pos x="T13" y="T15"/>
                              </a:cxn>
                            </a:cxnLst>
                            <a:rect l="0" t="0" r="r" b="b"/>
                            <a:pathLst>
                              <a:path w="6" h="11">
                                <a:moveTo>
                                  <a:pt x="5" y="0"/>
                                </a:moveTo>
                                <a:lnTo>
                                  <a:pt x="2" y="1"/>
                                </a:lnTo>
                                <a:lnTo>
                                  <a:pt x="0" y="6"/>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2" name="Freeform 1531"/>
                        <wps:cNvSpPr>
                          <a:spLocks/>
                        </wps:cNvSpPr>
                        <wps:spPr bwMode="auto">
                          <a:xfrm>
                            <a:off x="971" y="872"/>
                            <a:ext cx="2" cy="2"/>
                          </a:xfrm>
                          <a:custGeom>
                            <a:avLst/>
                            <a:gdLst>
                              <a:gd name="T0" fmla="+- 0 973 972"/>
                              <a:gd name="T1" fmla="*/ T0 w 2"/>
                              <a:gd name="T2" fmla="+- 0 873 872"/>
                              <a:gd name="T3" fmla="*/ 873 h 1"/>
                              <a:gd name="T4" fmla="+- 0 973 972"/>
                              <a:gd name="T5" fmla="*/ T4 w 2"/>
                              <a:gd name="T6" fmla="+- 0 873 872"/>
                              <a:gd name="T7" fmla="*/ 873 h 1"/>
                              <a:gd name="T8" fmla="+- 0 972 972"/>
                              <a:gd name="T9" fmla="*/ T8 w 2"/>
                              <a:gd name="T10" fmla="+- 0 873 872"/>
                              <a:gd name="T11" fmla="*/ 873 h 1"/>
                              <a:gd name="T12" fmla="+- 0 972 972"/>
                              <a:gd name="T13" fmla="*/ T12 w 2"/>
                              <a:gd name="T14" fmla="+- 0 872 872"/>
                              <a:gd name="T15" fmla="*/ 872 h 1"/>
                            </a:gdLst>
                            <a:ahLst/>
                            <a:cxnLst>
                              <a:cxn ang="0">
                                <a:pos x="T1" y="T3"/>
                              </a:cxn>
                              <a:cxn ang="0">
                                <a:pos x="T5" y="T7"/>
                              </a:cxn>
                              <a:cxn ang="0">
                                <a:pos x="T9" y="T11"/>
                              </a:cxn>
                              <a:cxn ang="0">
                                <a:pos x="T13" y="T15"/>
                              </a:cxn>
                            </a:cxnLst>
                            <a:rect l="0" t="0" r="r" b="b"/>
                            <a:pathLst>
                              <a:path w="2" h="1">
                                <a:moveTo>
                                  <a:pt x="1" y="1"/>
                                </a:moveTo>
                                <a:lnTo>
                                  <a:pt x="1" y="1"/>
                                </a:ln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3" name="Freeform 1532"/>
                        <wps:cNvSpPr>
                          <a:spLocks/>
                        </wps:cNvSpPr>
                        <wps:spPr bwMode="auto">
                          <a:xfrm>
                            <a:off x="928" y="751"/>
                            <a:ext cx="7" cy="8"/>
                          </a:xfrm>
                          <a:custGeom>
                            <a:avLst/>
                            <a:gdLst>
                              <a:gd name="T0" fmla="+- 0 935 929"/>
                              <a:gd name="T1" fmla="*/ T0 w 7"/>
                              <a:gd name="T2" fmla="+- 0 759 751"/>
                              <a:gd name="T3" fmla="*/ 759 h 8"/>
                              <a:gd name="T4" fmla="+- 0 930 929"/>
                              <a:gd name="T5" fmla="*/ T4 w 7"/>
                              <a:gd name="T6" fmla="+- 0 752 751"/>
                              <a:gd name="T7" fmla="*/ 752 h 8"/>
                              <a:gd name="T8" fmla="+- 0 929 929"/>
                              <a:gd name="T9" fmla="*/ T8 w 7"/>
                              <a:gd name="T10" fmla="+- 0 751 751"/>
                              <a:gd name="T11" fmla="*/ 751 h 8"/>
                            </a:gdLst>
                            <a:ahLst/>
                            <a:cxnLst>
                              <a:cxn ang="0">
                                <a:pos x="T1" y="T3"/>
                              </a:cxn>
                              <a:cxn ang="0">
                                <a:pos x="T5" y="T7"/>
                              </a:cxn>
                              <a:cxn ang="0">
                                <a:pos x="T9" y="T11"/>
                              </a:cxn>
                            </a:cxnLst>
                            <a:rect l="0" t="0" r="r" b="b"/>
                            <a:pathLst>
                              <a:path w="7" h="8">
                                <a:moveTo>
                                  <a:pt x="6" y="8"/>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4" name="Freeform 1533"/>
                        <wps:cNvSpPr>
                          <a:spLocks/>
                        </wps:cNvSpPr>
                        <wps:spPr bwMode="auto">
                          <a:xfrm>
                            <a:off x="935" y="748"/>
                            <a:ext cx="12" cy="11"/>
                          </a:xfrm>
                          <a:custGeom>
                            <a:avLst/>
                            <a:gdLst>
                              <a:gd name="T0" fmla="+- 0 935 935"/>
                              <a:gd name="T1" fmla="*/ T0 w 12"/>
                              <a:gd name="T2" fmla="+- 0 759 749"/>
                              <a:gd name="T3" fmla="*/ 759 h 11"/>
                              <a:gd name="T4" fmla="+- 0 943 935"/>
                              <a:gd name="T5" fmla="*/ T4 w 12"/>
                              <a:gd name="T6" fmla="+- 0 756 749"/>
                              <a:gd name="T7" fmla="*/ 756 h 11"/>
                              <a:gd name="T8" fmla="+- 0 946 935"/>
                              <a:gd name="T9" fmla="*/ T8 w 12"/>
                              <a:gd name="T10" fmla="+- 0 752 749"/>
                              <a:gd name="T11" fmla="*/ 752 h 11"/>
                              <a:gd name="T12" fmla="+- 0 946 935"/>
                              <a:gd name="T13" fmla="*/ T12 w 12"/>
                              <a:gd name="T14" fmla="+- 0 749 749"/>
                              <a:gd name="T15" fmla="*/ 749 h 11"/>
                            </a:gdLst>
                            <a:ahLst/>
                            <a:cxnLst>
                              <a:cxn ang="0">
                                <a:pos x="T1" y="T3"/>
                              </a:cxn>
                              <a:cxn ang="0">
                                <a:pos x="T5" y="T7"/>
                              </a:cxn>
                              <a:cxn ang="0">
                                <a:pos x="T9" y="T11"/>
                              </a:cxn>
                              <a:cxn ang="0">
                                <a:pos x="T13" y="T15"/>
                              </a:cxn>
                            </a:cxnLst>
                            <a:rect l="0" t="0" r="r" b="b"/>
                            <a:pathLst>
                              <a:path w="12" h="11">
                                <a:moveTo>
                                  <a:pt x="0" y="10"/>
                                </a:moveTo>
                                <a:lnTo>
                                  <a:pt x="8" y="7"/>
                                </a:ln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5" name="Freeform 1534"/>
                        <wps:cNvSpPr>
                          <a:spLocks/>
                        </wps:cNvSpPr>
                        <wps:spPr bwMode="auto">
                          <a:xfrm>
                            <a:off x="901" y="757"/>
                            <a:ext cx="14" cy="28"/>
                          </a:xfrm>
                          <a:custGeom>
                            <a:avLst/>
                            <a:gdLst>
                              <a:gd name="T0" fmla="+- 0 915 901"/>
                              <a:gd name="T1" fmla="*/ T0 w 14"/>
                              <a:gd name="T2" fmla="+- 0 758 758"/>
                              <a:gd name="T3" fmla="*/ 758 h 28"/>
                              <a:gd name="T4" fmla="+- 0 908 901"/>
                              <a:gd name="T5" fmla="*/ T4 w 14"/>
                              <a:gd name="T6" fmla="+- 0 761 758"/>
                              <a:gd name="T7" fmla="*/ 761 h 28"/>
                              <a:gd name="T8" fmla="+- 0 902 901"/>
                              <a:gd name="T9" fmla="*/ T8 w 14"/>
                              <a:gd name="T10" fmla="+- 0 772 758"/>
                              <a:gd name="T11" fmla="*/ 772 h 28"/>
                              <a:gd name="T12" fmla="+- 0 901 901"/>
                              <a:gd name="T13" fmla="*/ T12 w 14"/>
                              <a:gd name="T14" fmla="+- 0 785 758"/>
                              <a:gd name="T15" fmla="*/ 785 h 28"/>
                            </a:gdLst>
                            <a:ahLst/>
                            <a:cxnLst>
                              <a:cxn ang="0">
                                <a:pos x="T1" y="T3"/>
                              </a:cxn>
                              <a:cxn ang="0">
                                <a:pos x="T5" y="T7"/>
                              </a:cxn>
                              <a:cxn ang="0">
                                <a:pos x="T9" y="T11"/>
                              </a:cxn>
                              <a:cxn ang="0">
                                <a:pos x="T13" y="T15"/>
                              </a:cxn>
                            </a:cxnLst>
                            <a:rect l="0" t="0" r="r" b="b"/>
                            <a:pathLst>
                              <a:path w="14" h="28">
                                <a:moveTo>
                                  <a:pt x="14" y="0"/>
                                </a:moveTo>
                                <a:lnTo>
                                  <a:pt x="7" y="3"/>
                                </a:lnTo>
                                <a:lnTo>
                                  <a:pt x="1" y="14"/>
                                </a:lnTo>
                                <a:lnTo>
                                  <a:pt x="0" y="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6" name="Freeform 1535"/>
                        <wps:cNvSpPr>
                          <a:spLocks/>
                        </wps:cNvSpPr>
                        <wps:spPr bwMode="auto">
                          <a:xfrm>
                            <a:off x="911" y="765"/>
                            <a:ext cx="10" cy="21"/>
                          </a:xfrm>
                          <a:custGeom>
                            <a:avLst/>
                            <a:gdLst>
                              <a:gd name="T0" fmla="+- 0 921 911"/>
                              <a:gd name="T1" fmla="*/ T0 w 10"/>
                              <a:gd name="T2" fmla="+- 0 766 766"/>
                              <a:gd name="T3" fmla="*/ 766 h 21"/>
                              <a:gd name="T4" fmla="+- 0 916 911"/>
                              <a:gd name="T5" fmla="*/ T4 w 10"/>
                              <a:gd name="T6" fmla="+- 0 768 766"/>
                              <a:gd name="T7" fmla="*/ 768 h 21"/>
                              <a:gd name="T8" fmla="+- 0 912 911"/>
                              <a:gd name="T9" fmla="*/ T8 w 10"/>
                              <a:gd name="T10" fmla="+- 0 776 766"/>
                              <a:gd name="T11" fmla="*/ 776 h 21"/>
                              <a:gd name="T12" fmla="+- 0 911 911"/>
                              <a:gd name="T13" fmla="*/ T12 w 10"/>
                              <a:gd name="T14" fmla="+- 0 786 766"/>
                              <a:gd name="T15" fmla="*/ 786 h 21"/>
                            </a:gdLst>
                            <a:ahLst/>
                            <a:cxnLst>
                              <a:cxn ang="0">
                                <a:pos x="T1" y="T3"/>
                              </a:cxn>
                              <a:cxn ang="0">
                                <a:pos x="T5" y="T7"/>
                              </a:cxn>
                              <a:cxn ang="0">
                                <a:pos x="T9" y="T11"/>
                              </a:cxn>
                              <a:cxn ang="0">
                                <a:pos x="T13" y="T15"/>
                              </a:cxn>
                            </a:cxnLst>
                            <a:rect l="0" t="0" r="r" b="b"/>
                            <a:pathLst>
                              <a:path w="10" h="21">
                                <a:moveTo>
                                  <a:pt x="10" y="0"/>
                                </a:moveTo>
                                <a:lnTo>
                                  <a:pt x="5" y="2"/>
                                </a:lnTo>
                                <a:lnTo>
                                  <a:pt x="1" y="10"/>
                                </a:lnTo>
                                <a:lnTo>
                                  <a:pt x="0"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7" name="Freeform 1536"/>
                        <wps:cNvSpPr>
                          <a:spLocks/>
                        </wps:cNvSpPr>
                        <wps:spPr bwMode="auto">
                          <a:xfrm>
                            <a:off x="975" y="889"/>
                            <a:ext cx="2" cy="2"/>
                          </a:xfrm>
                          <a:custGeom>
                            <a:avLst/>
                            <a:gdLst>
                              <a:gd name="T0" fmla="+- 0 976 976"/>
                              <a:gd name="T1" fmla="*/ T0 w 2"/>
                              <a:gd name="T2" fmla="+- 0 891 890"/>
                              <a:gd name="T3" fmla="*/ 891 h 2"/>
                              <a:gd name="T4" fmla="+- 0 976 976"/>
                              <a:gd name="T5" fmla="*/ T4 w 2"/>
                              <a:gd name="T6" fmla="+- 0 891 890"/>
                              <a:gd name="T7" fmla="*/ 891 h 2"/>
                              <a:gd name="T8" fmla="+- 0 977 976"/>
                              <a:gd name="T9" fmla="*/ T8 w 2"/>
                              <a:gd name="T10" fmla="+- 0 890 890"/>
                              <a:gd name="T11" fmla="*/ 890 h 2"/>
                              <a:gd name="T12" fmla="+- 0 977 976"/>
                              <a:gd name="T13" fmla="*/ T12 w 2"/>
                              <a:gd name="T14" fmla="+- 0 890 890"/>
                              <a:gd name="T15" fmla="*/ 890 h 2"/>
                            </a:gdLst>
                            <a:ahLst/>
                            <a:cxnLst>
                              <a:cxn ang="0">
                                <a:pos x="T1" y="T3"/>
                              </a:cxn>
                              <a:cxn ang="0">
                                <a:pos x="T5" y="T7"/>
                              </a:cxn>
                              <a:cxn ang="0">
                                <a:pos x="T9" y="T11"/>
                              </a:cxn>
                              <a:cxn ang="0">
                                <a:pos x="T13" y="T15"/>
                              </a:cxn>
                            </a:cxnLst>
                            <a:rect l="0" t="0" r="r" b="b"/>
                            <a:pathLst>
                              <a:path w="2" h="2">
                                <a:moveTo>
                                  <a:pt x="0" y="1"/>
                                </a:moveTo>
                                <a:lnTo>
                                  <a:pt x="0"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8" name="Freeform 1537"/>
                        <wps:cNvSpPr>
                          <a:spLocks/>
                        </wps:cNvSpPr>
                        <wps:spPr bwMode="auto">
                          <a:xfrm>
                            <a:off x="919" y="775"/>
                            <a:ext cx="5" cy="11"/>
                          </a:xfrm>
                          <a:custGeom>
                            <a:avLst/>
                            <a:gdLst>
                              <a:gd name="T0" fmla="+- 0 924 919"/>
                              <a:gd name="T1" fmla="*/ T0 w 5"/>
                              <a:gd name="T2" fmla="+- 0 775 775"/>
                              <a:gd name="T3" fmla="*/ 775 h 11"/>
                              <a:gd name="T4" fmla="+- 0 922 919"/>
                              <a:gd name="T5" fmla="*/ T4 w 5"/>
                              <a:gd name="T6" fmla="+- 0 776 775"/>
                              <a:gd name="T7" fmla="*/ 776 h 11"/>
                              <a:gd name="T8" fmla="+- 0 921 919"/>
                              <a:gd name="T9" fmla="*/ T8 w 5"/>
                              <a:gd name="T10" fmla="+- 0 777 775"/>
                              <a:gd name="T11" fmla="*/ 777 h 11"/>
                              <a:gd name="T12" fmla="+- 0 920 919"/>
                              <a:gd name="T13" fmla="*/ T12 w 5"/>
                              <a:gd name="T14" fmla="+- 0 779 775"/>
                              <a:gd name="T15" fmla="*/ 779 h 11"/>
                              <a:gd name="T16" fmla="+- 0 920 919"/>
                              <a:gd name="T17" fmla="*/ T16 w 5"/>
                              <a:gd name="T18" fmla="+- 0 781 775"/>
                              <a:gd name="T19" fmla="*/ 781 h 11"/>
                              <a:gd name="T20" fmla="+- 0 919 919"/>
                              <a:gd name="T21" fmla="*/ T20 w 5"/>
                              <a:gd name="T22" fmla="+- 0 784 775"/>
                              <a:gd name="T23" fmla="*/ 784 h 11"/>
                              <a:gd name="T24" fmla="+- 0 919 919"/>
                              <a:gd name="T25" fmla="*/ T24 w 5"/>
                              <a:gd name="T26" fmla="+- 0 786 775"/>
                              <a:gd name="T27" fmla="*/ 786 h 11"/>
                            </a:gdLst>
                            <a:ahLst/>
                            <a:cxnLst>
                              <a:cxn ang="0">
                                <a:pos x="T1" y="T3"/>
                              </a:cxn>
                              <a:cxn ang="0">
                                <a:pos x="T5" y="T7"/>
                              </a:cxn>
                              <a:cxn ang="0">
                                <a:pos x="T9" y="T11"/>
                              </a:cxn>
                              <a:cxn ang="0">
                                <a:pos x="T13" y="T15"/>
                              </a:cxn>
                              <a:cxn ang="0">
                                <a:pos x="T17" y="T19"/>
                              </a:cxn>
                              <a:cxn ang="0">
                                <a:pos x="T21" y="T23"/>
                              </a:cxn>
                              <a:cxn ang="0">
                                <a:pos x="T25" y="T27"/>
                              </a:cxn>
                            </a:cxnLst>
                            <a:rect l="0" t="0" r="r" b="b"/>
                            <a:pathLst>
                              <a:path w="5" h="11">
                                <a:moveTo>
                                  <a:pt x="5" y="0"/>
                                </a:moveTo>
                                <a:lnTo>
                                  <a:pt x="3" y="1"/>
                                </a:lnTo>
                                <a:lnTo>
                                  <a:pt x="2" y="2"/>
                                </a:lnTo>
                                <a:lnTo>
                                  <a:pt x="1" y="4"/>
                                </a:lnTo>
                                <a:lnTo>
                                  <a:pt x="1" y="6"/>
                                </a:lnTo>
                                <a:lnTo>
                                  <a:pt x="0" y="9"/>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9" name="Freeform 1538"/>
                        <wps:cNvSpPr>
                          <a:spLocks/>
                        </wps:cNvSpPr>
                        <wps:spPr bwMode="auto">
                          <a:xfrm>
                            <a:off x="935" y="759"/>
                            <a:ext cx="12" cy="11"/>
                          </a:xfrm>
                          <a:custGeom>
                            <a:avLst/>
                            <a:gdLst>
                              <a:gd name="T0" fmla="+- 0 936 936"/>
                              <a:gd name="T1" fmla="*/ T0 w 12"/>
                              <a:gd name="T2" fmla="+- 0 770 759"/>
                              <a:gd name="T3" fmla="*/ 770 h 11"/>
                              <a:gd name="T4" fmla="+- 0 943 936"/>
                              <a:gd name="T5" fmla="*/ T4 w 12"/>
                              <a:gd name="T6" fmla="+- 0 766 759"/>
                              <a:gd name="T7" fmla="*/ 766 h 11"/>
                              <a:gd name="T8" fmla="+- 0 947 936"/>
                              <a:gd name="T9" fmla="*/ T8 w 12"/>
                              <a:gd name="T10" fmla="+- 0 763 759"/>
                              <a:gd name="T11" fmla="*/ 763 h 11"/>
                              <a:gd name="T12" fmla="+- 0 947 936"/>
                              <a:gd name="T13" fmla="*/ T12 w 12"/>
                              <a:gd name="T14" fmla="+- 0 759 759"/>
                              <a:gd name="T15" fmla="*/ 759 h 11"/>
                            </a:gdLst>
                            <a:ahLst/>
                            <a:cxnLst>
                              <a:cxn ang="0">
                                <a:pos x="T1" y="T3"/>
                              </a:cxn>
                              <a:cxn ang="0">
                                <a:pos x="T5" y="T7"/>
                              </a:cxn>
                              <a:cxn ang="0">
                                <a:pos x="T9" y="T11"/>
                              </a:cxn>
                              <a:cxn ang="0">
                                <a:pos x="T13" y="T15"/>
                              </a:cxn>
                            </a:cxnLst>
                            <a:rect l="0" t="0" r="r" b="b"/>
                            <a:pathLst>
                              <a:path w="12" h="11">
                                <a:moveTo>
                                  <a:pt x="0" y="11"/>
                                </a:moveTo>
                                <a:lnTo>
                                  <a:pt x="7" y="7"/>
                                </a:lnTo>
                                <a:lnTo>
                                  <a:pt x="11" y="4"/>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0" name="Freeform 1539"/>
                        <wps:cNvSpPr>
                          <a:spLocks/>
                        </wps:cNvSpPr>
                        <wps:spPr bwMode="auto">
                          <a:xfrm>
                            <a:off x="915" y="849"/>
                            <a:ext cx="2" cy="4"/>
                          </a:xfrm>
                          <a:custGeom>
                            <a:avLst/>
                            <a:gdLst>
                              <a:gd name="T0" fmla="+- 0 917 916"/>
                              <a:gd name="T1" fmla="*/ T0 w 2"/>
                              <a:gd name="T2" fmla="+- 0 852 849"/>
                              <a:gd name="T3" fmla="*/ 852 h 4"/>
                              <a:gd name="T4" fmla="+- 0 917 916"/>
                              <a:gd name="T5" fmla="*/ T4 w 2"/>
                              <a:gd name="T6" fmla="+- 0 851 849"/>
                              <a:gd name="T7" fmla="*/ 851 h 4"/>
                              <a:gd name="T8" fmla="+- 0 917 916"/>
                              <a:gd name="T9" fmla="*/ T8 w 2"/>
                              <a:gd name="T10" fmla="+- 0 849 849"/>
                              <a:gd name="T11" fmla="*/ 849 h 4"/>
                              <a:gd name="T12" fmla="+- 0 916 916"/>
                              <a:gd name="T13" fmla="*/ T12 w 2"/>
                              <a:gd name="T14" fmla="+- 0 849 849"/>
                              <a:gd name="T15" fmla="*/ 849 h 4"/>
                            </a:gdLst>
                            <a:ahLst/>
                            <a:cxnLst>
                              <a:cxn ang="0">
                                <a:pos x="T1" y="T3"/>
                              </a:cxn>
                              <a:cxn ang="0">
                                <a:pos x="T5" y="T7"/>
                              </a:cxn>
                              <a:cxn ang="0">
                                <a:pos x="T9" y="T11"/>
                              </a:cxn>
                              <a:cxn ang="0">
                                <a:pos x="T13" y="T15"/>
                              </a:cxn>
                            </a:cxnLst>
                            <a:rect l="0" t="0" r="r" b="b"/>
                            <a:pathLst>
                              <a:path w="2" h="4">
                                <a:moveTo>
                                  <a:pt x="1" y="3"/>
                                </a:moveTo>
                                <a:lnTo>
                                  <a:pt x="1" y="2"/>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1" name="Freeform 1540"/>
                        <wps:cNvSpPr>
                          <a:spLocks/>
                        </wps:cNvSpPr>
                        <wps:spPr bwMode="auto">
                          <a:xfrm>
                            <a:off x="973" y="939"/>
                            <a:ext cx="11" cy="17"/>
                          </a:xfrm>
                          <a:custGeom>
                            <a:avLst/>
                            <a:gdLst>
                              <a:gd name="T0" fmla="+- 0 973 973"/>
                              <a:gd name="T1" fmla="*/ T0 w 11"/>
                              <a:gd name="T2" fmla="+- 0 956 939"/>
                              <a:gd name="T3" fmla="*/ 956 h 17"/>
                              <a:gd name="T4" fmla="+- 0 977 973"/>
                              <a:gd name="T5" fmla="*/ T4 w 11"/>
                              <a:gd name="T6" fmla="+- 0 956 939"/>
                              <a:gd name="T7" fmla="*/ 956 h 17"/>
                              <a:gd name="T8" fmla="+- 0 981 973"/>
                              <a:gd name="T9" fmla="*/ T8 w 11"/>
                              <a:gd name="T10" fmla="+- 0 954 939"/>
                              <a:gd name="T11" fmla="*/ 954 h 17"/>
                              <a:gd name="T12" fmla="+- 0 982 973"/>
                              <a:gd name="T13" fmla="*/ T12 w 11"/>
                              <a:gd name="T14" fmla="+- 0 950 939"/>
                              <a:gd name="T15" fmla="*/ 950 h 17"/>
                              <a:gd name="T16" fmla="+- 0 984 973"/>
                              <a:gd name="T17" fmla="*/ T16 w 11"/>
                              <a:gd name="T18" fmla="+- 0 946 939"/>
                              <a:gd name="T19" fmla="*/ 946 h 17"/>
                              <a:gd name="T20" fmla="+- 0 983 973"/>
                              <a:gd name="T21" fmla="*/ T20 w 11"/>
                              <a:gd name="T22" fmla="+- 0 942 939"/>
                              <a:gd name="T23" fmla="*/ 942 h 17"/>
                              <a:gd name="T24" fmla="+- 0 980 973"/>
                              <a:gd name="T25" fmla="*/ T24 w 11"/>
                              <a:gd name="T26" fmla="+- 0 939 939"/>
                              <a:gd name="T27" fmla="*/ 939 h 17"/>
                            </a:gdLst>
                            <a:ahLst/>
                            <a:cxnLst>
                              <a:cxn ang="0">
                                <a:pos x="T1" y="T3"/>
                              </a:cxn>
                              <a:cxn ang="0">
                                <a:pos x="T5" y="T7"/>
                              </a:cxn>
                              <a:cxn ang="0">
                                <a:pos x="T9" y="T11"/>
                              </a:cxn>
                              <a:cxn ang="0">
                                <a:pos x="T13" y="T15"/>
                              </a:cxn>
                              <a:cxn ang="0">
                                <a:pos x="T17" y="T19"/>
                              </a:cxn>
                              <a:cxn ang="0">
                                <a:pos x="T21" y="T23"/>
                              </a:cxn>
                              <a:cxn ang="0">
                                <a:pos x="T25" y="T27"/>
                              </a:cxn>
                            </a:cxnLst>
                            <a:rect l="0" t="0" r="r" b="b"/>
                            <a:pathLst>
                              <a:path w="11" h="17">
                                <a:moveTo>
                                  <a:pt x="0" y="17"/>
                                </a:moveTo>
                                <a:lnTo>
                                  <a:pt x="4" y="17"/>
                                </a:lnTo>
                                <a:lnTo>
                                  <a:pt x="8" y="15"/>
                                </a:lnTo>
                                <a:lnTo>
                                  <a:pt x="9" y="11"/>
                                </a:lnTo>
                                <a:lnTo>
                                  <a:pt x="11" y="7"/>
                                </a:lnTo>
                                <a:lnTo>
                                  <a:pt x="10"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2" name="Freeform 1541"/>
                        <wps:cNvSpPr>
                          <a:spLocks/>
                        </wps:cNvSpPr>
                        <wps:spPr bwMode="auto">
                          <a:xfrm>
                            <a:off x="964" y="897"/>
                            <a:ext cx="13" cy="12"/>
                          </a:xfrm>
                          <a:custGeom>
                            <a:avLst/>
                            <a:gdLst>
                              <a:gd name="T0" fmla="+- 0 965 965"/>
                              <a:gd name="T1" fmla="*/ T0 w 13"/>
                              <a:gd name="T2" fmla="+- 0 897 897"/>
                              <a:gd name="T3" fmla="*/ 897 h 12"/>
                              <a:gd name="T4" fmla="+- 0 974 965"/>
                              <a:gd name="T5" fmla="*/ T4 w 13"/>
                              <a:gd name="T6" fmla="+- 0 909 897"/>
                              <a:gd name="T7" fmla="*/ 909 h 12"/>
                              <a:gd name="T8" fmla="+- 0 978 965"/>
                              <a:gd name="T9" fmla="*/ T8 w 13"/>
                              <a:gd name="T10" fmla="+- 0 908 897"/>
                              <a:gd name="T11" fmla="*/ 908 h 12"/>
                            </a:gdLst>
                            <a:ahLst/>
                            <a:cxnLst>
                              <a:cxn ang="0">
                                <a:pos x="T1" y="T3"/>
                              </a:cxn>
                              <a:cxn ang="0">
                                <a:pos x="T5" y="T7"/>
                              </a:cxn>
                              <a:cxn ang="0">
                                <a:pos x="T9" y="T11"/>
                              </a:cxn>
                            </a:cxnLst>
                            <a:rect l="0" t="0" r="r" b="b"/>
                            <a:pathLst>
                              <a:path w="13" h="12">
                                <a:moveTo>
                                  <a:pt x="0" y="0"/>
                                </a:moveTo>
                                <a:lnTo>
                                  <a:pt x="9" y="12"/>
                                </a:lnTo>
                                <a:lnTo>
                                  <a:pt x="13"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3" name="Freeform 1542"/>
                        <wps:cNvSpPr>
                          <a:spLocks/>
                        </wps:cNvSpPr>
                        <wps:spPr bwMode="auto">
                          <a:xfrm>
                            <a:off x="969" y="938"/>
                            <a:ext cx="19" cy="21"/>
                          </a:xfrm>
                          <a:custGeom>
                            <a:avLst/>
                            <a:gdLst>
                              <a:gd name="T0" fmla="+- 0 975 969"/>
                              <a:gd name="T1" fmla="*/ T0 w 19"/>
                              <a:gd name="T2" fmla="+- 0 957 938"/>
                              <a:gd name="T3" fmla="*/ 957 h 21"/>
                              <a:gd name="T4" fmla="+- 0 979 969"/>
                              <a:gd name="T5" fmla="*/ T4 w 19"/>
                              <a:gd name="T6" fmla="+- 0 958 938"/>
                              <a:gd name="T7" fmla="*/ 958 h 21"/>
                              <a:gd name="T8" fmla="+- 0 984 969"/>
                              <a:gd name="T9" fmla="*/ T8 w 19"/>
                              <a:gd name="T10" fmla="+- 0 956 938"/>
                              <a:gd name="T11" fmla="*/ 956 h 21"/>
                              <a:gd name="T12" fmla="+- 0 986 969"/>
                              <a:gd name="T13" fmla="*/ T12 w 19"/>
                              <a:gd name="T14" fmla="+- 0 951 938"/>
                              <a:gd name="T15" fmla="*/ 951 h 21"/>
                              <a:gd name="T16" fmla="+- 0 987 969"/>
                              <a:gd name="T17" fmla="*/ T16 w 19"/>
                              <a:gd name="T18" fmla="+- 0 946 938"/>
                              <a:gd name="T19" fmla="*/ 946 h 21"/>
                              <a:gd name="T20" fmla="+- 0 986 969"/>
                              <a:gd name="T21" fmla="*/ T20 w 19"/>
                              <a:gd name="T22" fmla="+- 0 941 938"/>
                              <a:gd name="T23" fmla="*/ 941 h 21"/>
                              <a:gd name="T24" fmla="+- 0 982 969"/>
                              <a:gd name="T25" fmla="*/ T24 w 19"/>
                              <a:gd name="T26" fmla="+- 0 940 938"/>
                              <a:gd name="T27" fmla="*/ 940 h 21"/>
                              <a:gd name="T28" fmla="+- 0 978 969"/>
                              <a:gd name="T29" fmla="*/ T28 w 19"/>
                              <a:gd name="T30" fmla="+- 0 938 938"/>
                              <a:gd name="T31" fmla="*/ 938 h 21"/>
                              <a:gd name="T32" fmla="+- 0 973 969"/>
                              <a:gd name="T33" fmla="*/ T32 w 19"/>
                              <a:gd name="T34" fmla="+- 0 941 938"/>
                              <a:gd name="T35" fmla="*/ 941 h 21"/>
                              <a:gd name="T36" fmla="+- 0 971 969"/>
                              <a:gd name="T37" fmla="*/ T36 w 19"/>
                              <a:gd name="T38" fmla="+- 0 945 938"/>
                              <a:gd name="T39" fmla="*/ 945 h 21"/>
                              <a:gd name="T40" fmla="+- 0 969 969"/>
                              <a:gd name="T41" fmla="*/ T40 w 19"/>
                              <a:gd name="T42" fmla="+- 0 950 938"/>
                              <a:gd name="T43" fmla="*/ 950 h 21"/>
                              <a:gd name="T44" fmla="+- 0 971 969"/>
                              <a:gd name="T45" fmla="*/ T44 w 19"/>
                              <a:gd name="T46" fmla="+- 0 955 938"/>
                              <a:gd name="T47" fmla="*/ 955 h 21"/>
                              <a:gd name="T48" fmla="+- 0 975 969"/>
                              <a:gd name="T49" fmla="*/ T48 w 19"/>
                              <a:gd name="T50" fmla="+- 0 957 938"/>
                              <a:gd name="T51" fmla="*/ 9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1">
                                <a:moveTo>
                                  <a:pt x="6" y="19"/>
                                </a:moveTo>
                                <a:lnTo>
                                  <a:pt x="10" y="20"/>
                                </a:lnTo>
                                <a:lnTo>
                                  <a:pt x="15" y="18"/>
                                </a:lnTo>
                                <a:lnTo>
                                  <a:pt x="17" y="13"/>
                                </a:lnTo>
                                <a:lnTo>
                                  <a:pt x="18" y="8"/>
                                </a:lnTo>
                                <a:lnTo>
                                  <a:pt x="17" y="3"/>
                                </a:lnTo>
                                <a:lnTo>
                                  <a:pt x="13" y="2"/>
                                </a:lnTo>
                                <a:lnTo>
                                  <a:pt x="9" y="0"/>
                                </a:lnTo>
                                <a:lnTo>
                                  <a:pt x="4" y="3"/>
                                </a:lnTo>
                                <a:lnTo>
                                  <a:pt x="2" y="7"/>
                                </a:lnTo>
                                <a:lnTo>
                                  <a:pt x="0" y="12"/>
                                </a:lnTo>
                                <a:lnTo>
                                  <a:pt x="2" y="17"/>
                                </a:lnTo>
                                <a:lnTo>
                                  <a:pt x="6" y="19"/>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4" name="Freeform 1543"/>
                        <wps:cNvSpPr>
                          <a:spLocks/>
                        </wps:cNvSpPr>
                        <wps:spPr bwMode="auto">
                          <a:xfrm>
                            <a:off x="948" y="1034"/>
                            <a:ext cx="25" cy="2"/>
                          </a:xfrm>
                          <a:custGeom>
                            <a:avLst/>
                            <a:gdLst>
                              <a:gd name="T0" fmla="+- 0 949 949"/>
                              <a:gd name="T1" fmla="*/ T0 w 25"/>
                              <a:gd name="T2" fmla="+- 0 1034 1034"/>
                              <a:gd name="T3" fmla="*/ 1034 h 2"/>
                              <a:gd name="T4" fmla="+- 0 951 949"/>
                              <a:gd name="T5" fmla="*/ T4 w 25"/>
                              <a:gd name="T6" fmla="+- 0 1035 1034"/>
                              <a:gd name="T7" fmla="*/ 1035 h 2"/>
                              <a:gd name="T8" fmla="+- 0 955 949"/>
                              <a:gd name="T9" fmla="*/ T8 w 25"/>
                              <a:gd name="T10" fmla="+- 0 1036 1034"/>
                              <a:gd name="T11" fmla="*/ 1036 h 2"/>
                              <a:gd name="T12" fmla="+- 0 959 949"/>
                              <a:gd name="T13" fmla="*/ T12 w 25"/>
                              <a:gd name="T14" fmla="+- 0 1036 1034"/>
                              <a:gd name="T15" fmla="*/ 1036 h 2"/>
                              <a:gd name="T16" fmla="+- 0 964 949"/>
                              <a:gd name="T17" fmla="*/ T16 w 25"/>
                              <a:gd name="T18" fmla="+- 0 1036 1034"/>
                              <a:gd name="T19" fmla="*/ 1036 h 2"/>
                              <a:gd name="T20" fmla="+- 0 969 949"/>
                              <a:gd name="T21" fmla="*/ T20 w 25"/>
                              <a:gd name="T22" fmla="+- 0 1036 1034"/>
                              <a:gd name="T23" fmla="*/ 1036 h 2"/>
                              <a:gd name="T24" fmla="+- 0 973 949"/>
                              <a:gd name="T25" fmla="*/ T24 w 25"/>
                              <a:gd name="T26" fmla="+- 0 1035 1034"/>
                              <a:gd name="T27" fmla="*/ 1035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2" y="1"/>
                                </a:lnTo>
                                <a:lnTo>
                                  <a:pt x="6" y="2"/>
                                </a:lnTo>
                                <a:lnTo>
                                  <a:pt x="10" y="2"/>
                                </a:lnTo>
                                <a:lnTo>
                                  <a:pt x="15" y="2"/>
                                </a:lnTo>
                                <a:lnTo>
                                  <a:pt x="20" y="2"/>
                                </a:lnTo>
                                <a:lnTo>
                                  <a:pt x="24"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5" name="Freeform 1544"/>
                        <wps:cNvSpPr>
                          <a:spLocks/>
                        </wps:cNvSpPr>
                        <wps:spPr bwMode="auto">
                          <a:xfrm>
                            <a:off x="970" y="906"/>
                            <a:ext cx="5" cy="2"/>
                          </a:xfrm>
                          <a:custGeom>
                            <a:avLst/>
                            <a:gdLst>
                              <a:gd name="T0" fmla="+- 0 970 970"/>
                              <a:gd name="T1" fmla="*/ T0 w 5"/>
                              <a:gd name="T2" fmla="+- 0 907 907"/>
                              <a:gd name="T3" fmla="*/ 907 h 1"/>
                              <a:gd name="T4" fmla="+- 0 972 970"/>
                              <a:gd name="T5" fmla="*/ T4 w 5"/>
                              <a:gd name="T6" fmla="+- 0 907 907"/>
                              <a:gd name="T7" fmla="*/ 907 h 1"/>
                              <a:gd name="T8" fmla="+- 0 973 970"/>
                              <a:gd name="T9" fmla="*/ T8 w 5"/>
                              <a:gd name="T10" fmla="+- 0 907 907"/>
                              <a:gd name="T11" fmla="*/ 907 h 1"/>
                              <a:gd name="T12" fmla="+- 0 974 970"/>
                              <a:gd name="T13" fmla="*/ T12 w 5"/>
                              <a:gd name="T14" fmla="+- 0 907 907"/>
                              <a:gd name="T15" fmla="*/ 907 h 1"/>
                            </a:gdLst>
                            <a:ahLst/>
                            <a:cxnLst>
                              <a:cxn ang="0">
                                <a:pos x="T1" y="T3"/>
                              </a:cxn>
                              <a:cxn ang="0">
                                <a:pos x="T5" y="T7"/>
                              </a:cxn>
                              <a:cxn ang="0">
                                <a:pos x="T9" y="T11"/>
                              </a:cxn>
                              <a:cxn ang="0">
                                <a:pos x="T13" y="T15"/>
                              </a:cxn>
                            </a:cxnLst>
                            <a:rect l="0" t="0" r="r" b="b"/>
                            <a:pathLst>
                              <a:path w="5" h="1">
                                <a:moveTo>
                                  <a:pt x="0" y="0"/>
                                </a:moveTo>
                                <a:lnTo>
                                  <a:pt x="2" y="0"/>
                                </a:lnTo>
                                <a:lnTo>
                                  <a:pt x="3" y="0"/>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6" name="Freeform 1545"/>
                        <wps:cNvSpPr>
                          <a:spLocks/>
                        </wps:cNvSpPr>
                        <wps:spPr bwMode="auto">
                          <a:xfrm>
                            <a:off x="962" y="837"/>
                            <a:ext cx="12" cy="16"/>
                          </a:xfrm>
                          <a:custGeom>
                            <a:avLst/>
                            <a:gdLst>
                              <a:gd name="T0" fmla="+- 0 974 962"/>
                              <a:gd name="T1" fmla="*/ T0 w 12"/>
                              <a:gd name="T2" fmla="+- 0 838 838"/>
                              <a:gd name="T3" fmla="*/ 838 h 16"/>
                              <a:gd name="T4" fmla="+- 0 962 962"/>
                              <a:gd name="T5" fmla="*/ T4 w 12"/>
                              <a:gd name="T6" fmla="+- 0 850 838"/>
                              <a:gd name="T7" fmla="*/ 850 h 16"/>
                              <a:gd name="T8" fmla="+- 0 962 962"/>
                              <a:gd name="T9" fmla="*/ T8 w 12"/>
                              <a:gd name="T10" fmla="+- 0 853 838"/>
                              <a:gd name="T11" fmla="*/ 853 h 16"/>
                            </a:gdLst>
                            <a:ahLst/>
                            <a:cxnLst>
                              <a:cxn ang="0">
                                <a:pos x="T1" y="T3"/>
                              </a:cxn>
                              <a:cxn ang="0">
                                <a:pos x="T5" y="T7"/>
                              </a:cxn>
                              <a:cxn ang="0">
                                <a:pos x="T9" y="T11"/>
                              </a:cxn>
                            </a:cxnLst>
                            <a:rect l="0" t="0" r="r" b="b"/>
                            <a:pathLst>
                              <a:path w="12" h="16">
                                <a:moveTo>
                                  <a:pt x="12" y="0"/>
                                </a:moveTo>
                                <a:lnTo>
                                  <a:pt x="0" y="12"/>
                                </a:lnTo>
                                <a:lnTo>
                                  <a:pt x="0" y="1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7" name="Freeform 1546"/>
                        <wps:cNvSpPr>
                          <a:spLocks/>
                        </wps:cNvSpPr>
                        <wps:spPr bwMode="auto">
                          <a:xfrm>
                            <a:off x="933" y="1025"/>
                            <a:ext cx="5" cy="4"/>
                          </a:xfrm>
                          <a:custGeom>
                            <a:avLst/>
                            <a:gdLst>
                              <a:gd name="T0" fmla="+- 0 934 934"/>
                              <a:gd name="T1" fmla="*/ T0 w 5"/>
                              <a:gd name="T2" fmla="+- 0 1026 1026"/>
                              <a:gd name="T3" fmla="*/ 1026 h 4"/>
                              <a:gd name="T4" fmla="+- 0 935 934"/>
                              <a:gd name="T5" fmla="*/ T4 w 5"/>
                              <a:gd name="T6" fmla="+- 0 1027 1026"/>
                              <a:gd name="T7" fmla="*/ 1027 h 4"/>
                              <a:gd name="T8" fmla="+- 0 937 934"/>
                              <a:gd name="T9" fmla="*/ T8 w 5"/>
                              <a:gd name="T10" fmla="+- 0 1029 1026"/>
                              <a:gd name="T11" fmla="*/ 1029 h 4"/>
                              <a:gd name="T12" fmla="+- 0 938 934"/>
                              <a:gd name="T13" fmla="*/ T12 w 5"/>
                              <a:gd name="T14" fmla="+- 0 1029 1026"/>
                              <a:gd name="T15" fmla="*/ 1029 h 4"/>
                            </a:gdLst>
                            <a:ahLst/>
                            <a:cxnLst>
                              <a:cxn ang="0">
                                <a:pos x="T1" y="T3"/>
                              </a:cxn>
                              <a:cxn ang="0">
                                <a:pos x="T5" y="T7"/>
                              </a:cxn>
                              <a:cxn ang="0">
                                <a:pos x="T9" y="T11"/>
                              </a:cxn>
                              <a:cxn ang="0">
                                <a:pos x="T13" y="T15"/>
                              </a:cxn>
                            </a:cxnLst>
                            <a:rect l="0" t="0" r="r" b="b"/>
                            <a:pathLst>
                              <a:path w="5" h="4">
                                <a:moveTo>
                                  <a:pt x="0" y="0"/>
                                </a:moveTo>
                                <a:lnTo>
                                  <a:pt x="1" y="1"/>
                                </a:lnTo>
                                <a:lnTo>
                                  <a:pt x="3" y="3"/>
                                </a:lnTo>
                                <a:lnTo>
                                  <a:pt x="4"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8" name="Freeform 1547"/>
                        <wps:cNvSpPr>
                          <a:spLocks/>
                        </wps:cNvSpPr>
                        <wps:spPr bwMode="auto">
                          <a:xfrm>
                            <a:off x="933" y="1017"/>
                            <a:ext cx="5" cy="5"/>
                          </a:xfrm>
                          <a:custGeom>
                            <a:avLst/>
                            <a:gdLst>
                              <a:gd name="T0" fmla="+- 0 934 934"/>
                              <a:gd name="T1" fmla="*/ T0 w 5"/>
                              <a:gd name="T2" fmla="+- 0 1018 1018"/>
                              <a:gd name="T3" fmla="*/ 1018 h 5"/>
                              <a:gd name="T4" fmla="+- 0 935 934"/>
                              <a:gd name="T5" fmla="*/ T4 w 5"/>
                              <a:gd name="T6" fmla="+- 0 1020 1018"/>
                              <a:gd name="T7" fmla="*/ 1020 h 5"/>
                              <a:gd name="T8" fmla="+- 0 936 934"/>
                              <a:gd name="T9" fmla="*/ T8 w 5"/>
                              <a:gd name="T10" fmla="+- 0 1022 1018"/>
                              <a:gd name="T11" fmla="*/ 1022 h 5"/>
                              <a:gd name="T12" fmla="+- 0 938 934"/>
                              <a:gd name="T13" fmla="*/ T12 w 5"/>
                              <a:gd name="T14" fmla="+- 0 1022 1018"/>
                              <a:gd name="T15" fmla="*/ 1022 h 5"/>
                            </a:gdLst>
                            <a:ahLst/>
                            <a:cxnLst>
                              <a:cxn ang="0">
                                <a:pos x="T1" y="T3"/>
                              </a:cxn>
                              <a:cxn ang="0">
                                <a:pos x="T5" y="T7"/>
                              </a:cxn>
                              <a:cxn ang="0">
                                <a:pos x="T9" y="T11"/>
                              </a:cxn>
                              <a:cxn ang="0">
                                <a:pos x="T13" y="T15"/>
                              </a:cxn>
                            </a:cxnLst>
                            <a:rect l="0" t="0" r="r" b="b"/>
                            <a:pathLst>
                              <a:path w="5" h="5">
                                <a:moveTo>
                                  <a:pt x="0" y="0"/>
                                </a:moveTo>
                                <a:lnTo>
                                  <a:pt x="1" y="2"/>
                                </a:lnTo>
                                <a:lnTo>
                                  <a:pt x="2" y="4"/>
                                </a:lnTo>
                                <a:lnTo>
                                  <a:pt x="4"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 name="Freeform 1548"/>
                        <wps:cNvSpPr>
                          <a:spLocks/>
                        </wps:cNvSpPr>
                        <wps:spPr bwMode="auto">
                          <a:xfrm>
                            <a:off x="1005" y="887"/>
                            <a:ext cx="12" cy="16"/>
                          </a:xfrm>
                          <a:custGeom>
                            <a:avLst/>
                            <a:gdLst>
                              <a:gd name="T0" fmla="+- 0 1006 1006"/>
                              <a:gd name="T1" fmla="*/ T0 w 12"/>
                              <a:gd name="T2" fmla="+- 0 903 888"/>
                              <a:gd name="T3" fmla="*/ 903 h 16"/>
                              <a:gd name="T4" fmla="+- 0 1017 1006"/>
                              <a:gd name="T5" fmla="*/ T4 w 12"/>
                              <a:gd name="T6" fmla="+- 0 891 888"/>
                              <a:gd name="T7" fmla="*/ 891 h 16"/>
                              <a:gd name="T8" fmla="+- 0 1017 1006"/>
                              <a:gd name="T9" fmla="*/ T8 w 12"/>
                              <a:gd name="T10" fmla="+- 0 888 888"/>
                              <a:gd name="T11" fmla="*/ 888 h 16"/>
                            </a:gdLst>
                            <a:ahLst/>
                            <a:cxnLst>
                              <a:cxn ang="0">
                                <a:pos x="T1" y="T3"/>
                              </a:cxn>
                              <a:cxn ang="0">
                                <a:pos x="T5" y="T7"/>
                              </a:cxn>
                              <a:cxn ang="0">
                                <a:pos x="T9" y="T11"/>
                              </a:cxn>
                            </a:cxnLst>
                            <a:rect l="0" t="0" r="r" b="b"/>
                            <a:pathLst>
                              <a:path w="12" h="16">
                                <a:moveTo>
                                  <a:pt x="0" y="15"/>
                                </a:moveTo>
                                <a:lnTo>
                                  <a:pt x="11" y="3"/>
                                </a:lnTo>
                                <a:lnTo>
                                  <a:pt x="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0" name="Freeform 1549"/>
                        <wps:cNvSpPr>
                          <a:spLocks/>
                        </wps:cNvSpPr>
                        <wps:spPr bwMode="auto">
                          <a:xfrm>
                            <a:off x="913" y="821"/>
                            <a:ext cx="2" cy="2"/>
                          </a:xfrm>
                          <a:custGeom>
                            <a:avLst/>
                            <a:gdLst>
                              <a:gd name="T0" fmla="+- 0 915 913"/>
                              <a:gd name="T1" fmla="*/ T0 w 2"/>
                              <a:gd name="T2" fmla="+- 0 823 821"/>
                              <a:gd name="T3" fmla="*/ 823 h 2"/>
                              <a:gd name="T4" fmla="+- 0 914 913"/>
                              <a:gd name="T5" fmla="*/ T4 w 2"/>
                              <a:gd name="T6" fmla="+- 0 822 821"/>
                              <a:gd name="T7" fmla="*/ 822 h 2"/>
                              <a:gd name="T8" fmla="+- 0 914 913"/>
                              <a:gd name="T9" fmla="*/ T8 w 2"/>
                              <a:gd name="T10" fmla="+- 0 822 821"/>
                              <a:gd name="T11" fmla="*/ 822 h 2"/>
                              <a:gd name="T12" fmla="+- 0 913 913"/>
                              <a:gd name="T13" fmla="*/ T12 w 2"/>
                              <a:gd name="T14" fmla="+- 0 821 821"/>
                              <a:gd name="T15" fmla="*/ 821 h 2"/>
                            </a:gdLst>
                            <a:ahLst/>
                            <a:cxnLst>
                              <a:cxn ang="0">
                                <a:pos x="T1" y="T3"/>
                              </a:cxn>
                              <a:cxn ang="0">
                                <a:pos x="T5" y="T7"/>
                              </a:cxn>
                              <a:cxn ang="0">
                                <a:pos x="T9" y="T11"/>
                              </a:cxn>
                              <a:cxn ang="0">
                                <a:pos x="T13" y="T15"/>
                              </a:cxn>
                            </a:cxnLst>
                            <a:rect l="0" t="0" r="r" b="b"/>
                            <a:pathLst>
                              <a:path w="2" h="2">
                                <a:moveTo>
                                  <a:pt x="2" y="2"/>
                                </a:moveTo>
                                <a:lnTo>
                                  <a:pt x="1"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1" name="Freeform 1550"/>
                        <wps:cNvSpPr>
                          <a:spLocks/>
                        </wps:cNvSpPr>
                        <wps:spPr bwMode="auto">
                          <a:xfrm>
                            <a:off x="915" y="816"/>
                            <a:ext cx="4" cy="8"/>
                          </a:xfrm>
                          <a:custGeom>
                            <a:avLst/>
                            <a:gdLst>
                              <a:gd name="T0" fmla="+- 0 919 915"/>
                              <a:gd name="T1" fmla="*/ T0 w 4"/>
                              <a:gd name="T2" fmla="+- 0 823 816"/>
                              <a:gd name="T3" fmla="*/ 823 h 8"/>
                              <a:gd name="T4" fmla="+- 0 918 915"/>
                              <a:gd name="T5" fmla="*/ T4 w 4"/>
                              <a:gd name="T6" fmla="+- 0 821 816"/>
                              <a:gd name="T7" fmla="*/ 821 h 8"/>
                              <a:gd name="T8" fmla="+- 0 917 915"/>
                              <a:gd name="T9" fmla="*/ T8 w 4"/>
                              <a:gd name="T10" fmla="+- 0 818 816"/>
                              <a:gd name="T11" fmla="*/ 818 h 8"/>
                              <a:gd name="T12" fmla="+- 0 915 915"/>
                              <a:gd name="T13" fmla="*/ T12 w 4"/>
                              <a:gd name="T14" fmla="+- 0 816 816"/>
                              <a:gd name="T15" fmla="*/ 816 h 8"/>
                            </a:gdLst>
                            <a:ahLst/>
                            <a:cxnLst>
                              <a:cxn ang="0">
                                <a:pos x="T1" y="T3"/>
                              </a:cxn>
                              <a:cxn ang="0">
                                <a:pos x="T5" y="T7"/>
                              </a:cxn>
                              <a:cxn ang="0">
                                <a:pos x="T9" y="T11"/>
                              </a:cxn>
                              <a:cxn ang="0">
                                <a:pos x="T13" y="T15"/>
                              </a:cxn>
                            </a:cxnLst>
                            <a:rect l="0" t="0" r="r" b="b"/>
                            <a:pathLst>
                              <a:path w="4" h="8">
                                <a:moveTo>
                                  <a:pt x="4" y="7"/>
                                </a:moveTo>
                                <a:lnTo>
                                  <a:pt x="3" y="5"/>
                                </a:lnTo>
                                <a:lnTo>
                                  <a:pt x="2"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2" name="Freeform 1551"/>
                        <wps:cNvSpPr>
                          <a:spLocks/>
                        </wps:cNvSpPr>
                        <wps:spPr bwMode="auto">
                          <a:xfrm>
                            <a:off x="948" y="1027"/>
                            <a:ext cx="25" cy="2"/>
                          </a:xfrm>
                          <a:custGeom>
                            <a:avLst/>
                            <a:gdLst>
                              <a:gd name="T0" fmla="+- 0 948 948"/>
                              <a:gd name="T1" fmla="*/ T0 w 25"/>
                              <a:gd name="T2" fmla="+- 0 1027 1027"/>
                              <a:gd name="T3" fmla="*/ 1027 h 2"/>
                              <a:gd name="T4" fmla="+- 0 951 948"/>
                              <a:gd name="T5" fmla="*/ T4 w 25"/>
                              <a:gd name="T6" fmla="+- 0 1028 1027"/>
                              <a:gd name="T7" fmla="*/ 1028 h 2"/>
                              <a:gd name="T8" fmla="+- 0 955 948"/>
                              <a:gd name="T9" fmla="*/ T8 w 25"/>
                              <a:gd name="T10" fmla="+- 0 1029 1027"/>
                              <a:gd name="T11" fmla="*/ 1029 h 2"/>
                              <a:gd name="T12" fmla="+- 0 959 948"/>
                              <a:gd name="T13" fmla="*/ T12 w 25"/>
                              <a:gd name="T14" fmla="+- 0 1029 1027"/>
                              <a:gd name="T15" fmla="*/ 1029 h 2"/>
                              <a:gd name="T16" fmla="+- 0 964 948"/>
                              <a:gd name="T17" fmla="*/ T16 w 25"/>
                              <a:gd name="T18" fmla="+- 0 1029 1027"/>
                              <a:gd name="T19" fmla="*/ 1029 h 2"/>
                              <a:gd name="T20" fmla="+- 0 969 948"/>
                              <a:gd name="T21" fmla="*/ T20 w 25"/>
                              <a:gd name="T22" fmla="+- 0 1029 1027"/>
                              <a:gd name="T23" fmla="*/ 1029 h 2"/>
                              <a:gd name="T24" fmla="+- 0 973 948"/>
                              <a:gd name="T25" fmla="*/ T24 w 25"/>
                              <a:gd name="T26" fmla="+- 0 1028 1027"/>
                              <a:gd name="T27" fmla="*/ 1028 h 2"/>
                            </a:gdLst>
                            <a:ahLst/>
                            <a:cxnLst>
                              <a:cxn ang="0">
                                <a:pos x="T1" y="T3"/>
                              </a:cxn>
                              <a:cxn ang="0">
                                <a:pos x="T5" y="T7"/>
                              </a:cxn>
                              <a:cxn ang="0">
                                <a:pos x="T9" y="T11"/>
                              </a:cxn>
                              <a:cxn ang="0">
                                <a:pos x="T13" y="T15"/>
                              </a:cxn>
                              <a:cxn ang="0">
                                <a:pos x="T17" y="T19"/>
                              </a:cxn>
                              <a:cxn ang="0">
                                <a:pos x="T21" y="T23"/>
                              </a:cxn>
                              <a:cxn ang="0">
                                <a:pos x="T25" y="T27"/>
                              </a:cxn>
                            </a:cxnLst>
                            <a:rect l="0" t="0" r="r" b="b"/>
                            <a:pathLst>
                              <a:path w="25" h="2">
                                <a:moveTo>
                                  <a:pt x="0" y="0"/>
                                </a:moveTo>
                                <a:lnTo>
                                  <a:pt x="3" y="1"/>
                                </a:lnTo>
                                <a:lnTo>
                                  <a:pt x="7" y="2"/>
                                </a:lnTo>
                                <a:lnTo>
                                  <a:pt x="11" y="2"/>
                                </a:lnTo>
                                <a:lnTo>
                                  <a:pt x="16" y="2"/>
                                </a:lnTo>
                                <a:lnTo>
                                  <a:pt x="21" y="2"/>
                                </a:lnTo>
                                <a:lnTo>
                                  <a:pt x="25"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3" name="Freeform 1552"/>
                        <wps:cNvSpPr>
                          <a:spLocks/>
                        </wps:cNvSpPr>
                        <wps:spPr bwMode="auto">
                          <a:xfrm>
                            <a:off x="1002" y="886"/>
                            <a:ext cx="12" cy="16"/>
                          </a:xfrm>
                          <a:custGeom>
                            <a:avLst/>
                            <a:gdLst>
                              <a:gd name="T0" fmla="+- 0 1002 1002"/>
                              <a:gd name="T1" fmla="*/ T0 w 12"/>
                              <a:gd name="T2" fmla="+- 0 902 886"/>
                              <a:gd name="T3" fmla="*/ 902 h 16"/>
                              <a:gd name="T4" fmla="+- 0 1014 1002"/>
                              <a:gd name="T5" fmla="*/ T4 w 12"/>
                              <a:gd name="T6" fmla="+- 0 890 886"/>
                              <a:gd name="T7" fmla="*/ 890 h 16"/>
                              <a:gd name="T8" fmla="+- 0 1014 1002"/>
                              <a:gd name="T9" fmla="*/ T8 w 12"/>
                              <a:gd name="T10" fmla="+- 0 886 886"/>
                              <a:gd name="T11" fmla="*/ 886 h 16"/>
                            </a:gdLst>
                            <a:ahLst/>
                            <a:cxnLst>
                              <a:cxn ang="0">
                                <a:pos x="T1" y="T3"/>
                              </a:cxn>
                              <a:cxn ang="0">
                                <a:pos x="T5" y="T7"/>
                              </a:cxn>
                              <a:cxn ang="0">
                                <a:pos x="T9" y="T11"/>
                              </a:cxn>
                            </a:cxnLst>
                            <a:rect l="0" t="0" r="r" b="b"/>
                            <a:pathLst>
                              <a:path w="12" h="16">
                                <a:moveTo>
                                  <a:pt x="0" y="16"/>
                                </a:moveTo>
                                <a:lnTo>
                                  <a:pt x="12" y="4"/>
                                </a:lnTo>
                                <a:lnTo>
                                  <a:pt x="1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4" name="Freeform 1553"/>
                        <wps:cNvSpPr>
                          <a:spLocks/>
                        </wps:cNvSpPr>
                        <wps:spPr bwMode="auto">
                          <a:xfrm>
                            <a:off x="582" y="931"/>
                            <a:ext cx="2" cy="2"/>
                          </a:xfrm>
                          <a:custGeom>
                            <a:avLst/>
                            <a:gdLst>
                              <a:gd name="T0" fmla="+- 0 584 583"/>
                              <a:gd name="T1" fmla="*/ T0 w 2"/>
                              <a:gd name="T2" fmla="+- 0 932 931"/>
                              <a:gd name="T3" fmla="*/ 932 h 1"/>
                              <a:gd name="T4" fmla="+- 0 584 583"/>
                              <a:gd name="T5" fmla="*/ T4 w 2"/>
                              <a:gd name="T6" fmla="+- 0 931 931"/>
                              <a:gd name="T7" fmla="*/ 931 h 1"/>
                              <a:gd name="T8" fmla="+- 0 583 583"/>
                              <a:gd name="T9" fmla="*/ T8 w 2"/>
                              <a:gd name="T10" fmla="+- 0 931 931"/>
                              <a:gd name="T11" fmla="*/ 931 h 1"/>
                              <a:gd name="T12" fmla="+- 0 583 583"/>
                              <a:gd name="T13" fmla="*/ T12 w 2"/>
                              <a:gd name="T14" fmla="+- 0 931 931"/>
                              <a:gd name="T15" fmla="*/ 931 h 1"/>
                            </a:gdLst>
                            <a:ahLst/>
                            <a:cxnLst>
                              <a:cxn ang="0">
                                <a:pos x="T1" y="T3"/>
                              </a:cxn>
                              <a:cxn ang="0">
                                <a:pos x="T5" y="T7"/>
                              </a:cxn>
                              <a:cxn ang="0">
                                <a:pos x="T9" y="T11"/>
                              </a:cxn>
                              <a:cxn ang="0">
                                <a:pos x="T13" y="T15"/>
                              </a:cxn>
                            </a:cxnLst>
                            <a:rect l="0" t="0" r="r" b="b"/>
                            <a:pathLst>
                              <a:path w="2" h="1">
                                <a:moveTo>
                                  <a:pt x="1" y="1"/>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5" name="Freeform 1554"/>
                        <wps:cNvSpPr>
                          <a:spLocks/>
                        </wps:cNvSpPr>
                        <wps:spPr bwMode="auto">
                          <a:xfrm>
                            <a:off x="566" y="931"/>
                            <a:ext cx="18" cy="12"/>
                          </a:xfrm>
                          <a:custGeom>
                            <a:avLst/>
                            <a:gdLst>
                              <a:gd name="T0" fmla="+- 0 584 566"/>
                              <a:gd name="T1" fmla="*/ T0 w 18"/>
                              <a:gd name="T2" fmla="+- 0 932 932"/>
                              <a:gd name="T3" fmla="*/ 932 h 12"/>
                              <a:gd name="T4" fmla="+- 0 577 566"/>
                              <a:gd name="T5" fmla="*/ T4 w 18"/>
                              <a:gd name="T6" fmla="+- 0 933 932"/>
                              <a:gd name="T7" fmla="*/ 933 h 12"/>
                              <a:gd name="T8" fmla="+- 0 571 566"/>
                              <a:gd name="T9" fmla="*/ T8 w 18"/>
                              <a:gd name="T10" fmla="+- 0 935 932"/>
                              <a:gd name="T11" fmla="*/ 935 h 12"/>
                              <a:gd name="T12" fmla="+- 0 569 566"/>
                              <a:gd name="T13" fmla="*/ T12 w 18"/>
                              <a:gd name="T14" fmla="+- 0 937 932"/>
                              <a:gd name="T15" fmla="*/ 937 h 12"/>
                              <a:gd name="T16" fmla="+- 0 566 566"/>
                              <a:gd name="T17" fmla="*/ T16 w 18"/>
                              <a:gd name="T18" fmla="+- 0 939 932"/>
                              <a:gd name="T19" fmla="*/ 939 h 12"/>
                              <a:gd name="T20" fmla="+- 0 567 566"/>
                              <a:gd name="T21" fmla="*/ T20 w 18"/>
                              <a:gd name="T22" fmla="+- 0 942 932"/>
                              <a:gd name="T23" fmla="*/ 942 h 12"/>
                              <a:gd name="T24" fmla="+- 0 571 566"/>
                              <a:gd name="T25" fmla="*/ T24 w 18"/>
                              <a:gd name="T26" fmla="+- 0 943 932"/>
                              <a:gd name="T27" fmla="*/ 943 h 12"/>
                            </a:gdLst>
                            <a:ahLst/>
                            <a:cxnLst>
                              <a:cxn ang="0">
                                <a:pos x="T1" y="T3"/>
                              </a:cxn>
                              <a:cxn ang="0">
                                <a:pos x="T5" y="T7"/>
                              </a:cxn>
                              <a:cxn ang="0">
                                <a:pos x="T9" y="T11"/>
                              </a:cxn>
                              <a:cxn ang="0">
                                <a:pos x="T13" y="T15"/>
                              </a:cxn>
                              <a:cxn ang="0">
                                <a:pos x="T17" y="T19"/>
                              </a:cxn>
                              <a:cxn ang="0">
                                <a:pos x="T21" y="T23"/>
                              </a:cxn>
                              <a:cxn ang="0">
                                <a:pos x="T25" y="T27"/>
                              </a:cxn>
                            </a:cxnLst>
                            <a:rect l="0" t="0" r="r" b="b"/>
                            <a:pathLst>
                              <a:path w="18" h="12">
                                <a:moveTo>
                                  <a:pt x="18" y="0"/>
                                </a:moveTo>
                                <a:lnTo>
                                  <a:pt x="11" y="1"/>
                                </a:lnTo>
                                <a:lnTo>
                                  <a:pt x="5" y="3"/>
                                </a:lnTo>
                                <a:lnTo>
                                  <a:pt x="3" y="5"/>
                                </a:lnTo>
                                <a:lnTo>
                                  <a:pt x="0" y="7"/>
                                </a:lnTo>
                                <a:lnTo>
                                  <a:pt x="1" y="10"/>
                                </a:lnTo>
                                <a:lnTo>
                                  <a:pt x="5"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6" name="Freeform 1555"/>
                        <wps:cNvSpPr>
                          <a:spLocks/>
                        </wps:cNvSpPr>
                        <wps:spPr bwMode="auto">
                          <a:xfrm>
                            <a:off x="1154" y="1008"/>
                            <a:ext cx="2" cy="3"/>
                          </a:xfrm>
                          <a:custGeom>
                            <a:avLst/>
                            <a:gdLst>
                              <a:gd name="T0" fmla="+- 0 1155 1154"/>
                              <a:gd name="T1" fmla="*/ T0 w 1"/>
                              <a:gd name="T2" fmla="+- 0 1009 1009"/>
                              <a:gd name="T3" fmla="*/ 1009 h 3"/>
                              <a:gd name="T4" fmla="+- 0 1154 1154"/>
                              <a:gd name="T5" fmla="*/ T4 w 1"/>
                              <a:gd name="T6" fmla="+- 0 1009 1009"/>
                              <a:gd name="T7" fmla="*/ 1009 h 3"/>
                              <a:gd name="T8" fmla="+- 0 1154 1154"/>
                              <a:gd name="T9" fmla="*/ T8 w 1"/>
                              <a:gd name="T10" fmla="+- 0 1009 1009"/>
                              <a:gd name="T11" fmla="*/ 1009 h 3"/>
                              <a:gd name="T12" fmla="+- 0 1154 1154"/>
                              <a:gd name="T13" fmla="*/ T12 w 1"/>
                              <a:gd name="T14" fmla="+- 0 1010 1009"/>
                              <a:gd name="T15" fmla="*/ 1010 h 3"/>
                              <a:gd name="T16" fmla="+- 0 1154 1154"/>
                              <a:gd name="T17" fmla="*/ T16 w 1"/>
                              <a:gd name="T18" fmla="+- 0 1010 1009"/>
                              <a:gd name="T19" fmla="*/ 1010 h 3"/>
                              <a:gd name="T20" fmla="+- 0 1154 1154"/>
                              <a:gd name="T21" fmla="*/ T20 w 1"/>
                              <a:gd name="T22" fmla="+- 0 1011 1009"/>
                              <a:gd name="T23" fmla="*/ 1011 h 3"/>
                              <a:gd name="T24" fmla="+- 0 1154 1154"/>
                              <a:gd name="T25" fmla="*/ T24 w 1"/>
                              <a:gd name="T26" fmla="+- 0 1012 1009"/>
                              <a:gd name="T27" fmla="*/ 1012 h 3"/>
                            </a:gdLst>
                            <a:ahLst/>
                            <a:cxnLst>
                              <a:cxn ang="0">
                                <a:pos x="T1" y="T3"/>
                              </a:cxn>
                              <a:cxn ang="0">
                                <a:pos x="T5" y="T7"/>
                              </a:cxn>
                              <a:cxn ang="0">
                                <a:pos x="T9" y="T11"/>
                              </a:cxn>
                              <a:cxn ang="0">
                                <a:pos x="T13" y="T15"/>
                              </a:cxn>
                              <a:cxn ang="0">
                                <a:pos x="T17" y="T19"/>
                              </a:cxn>
                              <a:cxn ang="0">
                                <a:pos x="T21" y="T23"/>
                              </a:cxn>
                              <a:cxn ang="0">
                                <a:pos x="T25" y="T27"/>
                              </a:cxn>
                            </a:cxnLst>
                            <a:rect l="0" t="0" r="r" b="b"/>
                            <a:pathLst>
                              <a:path w="1" h="3">
                                <a:moveTo>
                                  <a:pt x="1" y="0"/>
                                </a:moveTo>
                                <a:lnTo>
                                  <a:pt x="0" y="0"/>
                                </a:lnTo>
                                <a:lnTo>
                                  <a:pt x="0" y="1"/>
                                </a:lnTo>
                                <a:lnTo>
                                  <a:pt x="0"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7" name="Freeform 1556"/>
                        <wps:cNvSpPr>
                          <a:spLocks/>
                        </wps:cNvSpPr>
                        <wps:spPr bwMode="auto">
                          <a:xfrm>
                            <a:off x="1280" y="1002"/>
                            <a:ext cx="2" cy="4"/>
                          </a:xfrm>
                          <a:custGeom>
                            <a:avLst/>
                            <a:gdLst>
                              <a:gd name="T0" fmla="+- 0 1281 1280"/>
                              <a:gd name="T1" fmla="*/ T0 w 2"/>
                              <a:gd name="T2" fmla="+- 0 1006 1003"/>
                              <a:gd name="T3" fmla="*/ 1006 h 4"/>
                              <a:gd name="T4" fmla="+- 0 1281 1280"/>
                              <a:gd name="T5" fmla="*/ T4 w 2"/>
                              <a:gd name="T6" fmla="+- 0 1005 1003"/>
                              <a:gd name="T7" fmla="*/ 1005 h 4"/>
                              <a:gd name="T8" fmla="+- 0 1281 1280"/>
                              <a:gd name="T9" fmla="*/ T8 w 2"/>
                              <a:gd name="T10" fmla="+- 0 1004 1003"/>
                              <a:gd name="T11" fmla="*/ 1004 h 4"/>
                              <a:gd name="T12" fmla="+- 0 1281 1280"/>
                              <a:gd name="T13" fmla="*/ T12 w 2"/>
                              <a:gd name="T14" fmla="+- 0 1003 1003"/>
                              <a:gd name="T15" fmla="*/ 1003 h 4"/>
                              <a:gd name="T16" fmla="+- 0 1280 1280"/>
                              <a:gd name="T17" fmla="*/ T16 w 2"/>
                              <a:gd name="T18" fmla="+- 0 1003 1003"/>
                              <a:gd name="T19" fmla="*/ 1003 h 4"/>
                              <a:gd name="T20" fmla="+- 0 1280 1280"/>
                              <a:gd name="T21" fmla="*/ T20 w 2"/>
                              <a:gd name="T22" fmla="+- 0 1003 1003"/>
                              <a:gd name="T23" fmla="*/ 1003 h 4"/>
                            </a:gdLst>
                            <a:ahLst/>
                            <a:cxnLst>
                              <a:cxn ang="0">
                                <a:pos x="T1" y="T3"/>
                              </a:cxn>
                              <a:cxn ang="0">
                                <a:pos x="T5" y="T7"/>
                              </a:cxn>
                              <a:cxn ang="0">
                                <a:pos x="T9" y="T11"/>
                              </a:cxn>
                              <a:cxn ang="0">
                                <a:pos x="T13" y="T15"/>
                              </a:cxn>
                              <a:cxn ang="0">
                                <a:pos x="T17" y="T19"/>
                              </a:cxn>
                              <a:cxn ang="0">
                                <a:pos x="T21" y="T23"/>
                              </a:cxn>
                            </a:cxnLst>
                            <a:rect l="0" t="0" r="r" b="b"/>
                            <a:pathLst>
                              <a:path w="2" h="4">
                                <a:moveTo>
                                  <a:pt x="1" y="3"/>
                                </a:moveTo>
                                <a:lnTo>
                                  <a:pt x="1" y="2"/>
                                </a:lnTo>
                                <a:lnTo>
                                  <a:pt x="1" y="1"/>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8" name="Freeform 1557"/>
                        <wps:cNvSpPr>
                          <a:spLocks/>
                        </wps:cNvSpPr>
                        <wps:spPr bwMode="auto">
                          <a:xfrm>
                            <a:off x="554" y="931"/>
                            <a:ext cx="28" cy="23"/>
                          </a:xfrm>
                          <a:custGeom>
                            <a:avLst/>
                            <a:gdLst>
                              <a:gd name="T0" fmla="+- 0 583 555"/>
                              <a:gd name="T1" fmla="*/ T0 w 28"/>
                              <a:gd name="T2" fmla="+- 0 931 931"/>
                              <a:gd name="T3" fmla="*/ 931 h 23"/>
                              <a:gd name="T4" fmla="+- 0 581 555"/>
                              <a:gd name="T5" fmla="*/ T4 w 28"/>
                              <a:gd name="T6" fmla="+- 0 932 931"/>
                              <a:gd name="T7" fmla="*/ 932 h 23"/>
                              <a:gd name="T8" fmla="+- 0 580 555"/>
                              <a:gd name="T9" fmla="*/ T8 w 28"/>
                              <a:gd name="T10" fmla="+- 0 932 931"/>
                              <a:gd name="T11" fmla="*/ 932 h 23"/>
                              <a:gd name="T12" fmla="+- 0 579 555"/>
                              <a:gd name="T13" fmla="*/ T12 w 28"/>
                              <a:gd name="T14" fmla="+- 0 932 931"/>
                              <a:gd name="T15" fmla="*/ 932 h 23"/>
                              <a:gd name="T16" fmla="+- 0 577 555"/>
                              <a:gd name="T17" fmla="*/ T16 w 28"/>
                              <a:gd name="T18" fmla="+- 0 932 931"/>
                              <a:gd name="T19" fmla="*/ 932 h 23"/>
                              <a:gd name="T20" fmla="+- 0 575 555"/>
                              <a:gd name="T21" fmla="*/ T20 w 28"/>
                              <a:gd name="T22" fmla="+- 0 933 931"/>
                              <a:gd name="T23" fmla="*/ 933 h 23"/>
                              <a:gd name="T24" fmla="+- 0 573 555"/>
                              <a:gd name="T25" fmla="*/ T24 w 28"/>
                              <a:gd name="T26" fmla="+- 0 934 931"/>
                              <a:gd name="T27" fmla="*/ 934 h 23"/>
                              <a:gd name="T28" fmla="+- 0 571 555"/>
                              <a:gd name="T29" fmla="*/ T28 w 28"/>
                              <a:gd name="T30" fmla="+- 0 934 931"/>
                              <a:gd name="T31" fmla="*/ 934 h 23"/>
                              <a:gd name="T32" fmla="+- 0 557 555"/>
                              <a:gd name="T33" fmla="*/ T32 w 28"/>
                              <a:gd name="T34" fmla="+- 0 943 931"/>
                              <a:gd name="T35" fmla="*/ 943 h 23"/>
                              <a:gd name="T36" fmla="+- 0 557 555"/>
                              <a:gd name="T37" fmla="*/ T36 w 28"/>
                              <a:gd name="T38" fmla="+- 0 945 931"/>
                              <a:gd name="T39" fmla="*/ 945 h 23"/>
                              <a:gd name="T40" fmla="+- 0 556 555"/>
                              <a:gd name="T41" fmla="*/ T40 w 28"/>
                              <a:gd name="T42" fmla="+- 0 946 931"/>
                              <a:gd name="T43" fmla="*/ 946 h 23"/>
                              <a:gd name="T44" fmla="+- 0 556 555"/>
                              <a:gd name="T45" fmla="*/ T44 w 28"/>
                              <a:gd name="T46" fmla="+- 0 947 931"/>
                              <a:gd name="T47" fmla="*/ 947 h 23"/>
                              <a:gd name="T48" fmla="+- 0 555 555"/>
                              <a:gd name="T49" fmla="*/ T48 w 28"/>
                              <a:gd name="T50" fmla="+- 0 948 931"/>
                              <a:gd name="T51" fmla="*/ 948 h 23"/>
                              <a:gd name="T52" fmla="+- 0 555 555"/>
                              <a:gd name="T53" fmla="*/ T52 w 28"/>
                              <a:gd name="T54" fmla="+- 0 950 931"/>
                              <a:gd name="T55" fmla="*/ 950 h 23"/>
                              <a:gd name="T56" fmla="+- 0 555 555"/>
                              <a:gd name="T57" fmla="*/ T56 w 28"/>
                              <a:gd name="T58" fmla="+- 0 951 931"/>
                              <a:gd name="T59" fmla="*/ 951 h 23"/>
                              <a:gd name="T60" fmla="+- 0 555 555"/>
                              <a:gd name="T61" fmla="*/ T60 w 28"/>
                              <a:gd name="T62" fmla="+- 0 952 931"/>
                              <a:gd name="T63" fmla="*/ 952 h 23"/>
                              <a:gd name="T64" fmla="+- 0 555 555"/>
                              <a:gd name="T65" fmla="*/ T64 w 28"/>
                              <a:gd name="T66" fmla="+- 0 953 931"/>
                              <a:gd name="T67" fmla="*/ 953 h 23"/>
                              <a:gd name="T68" fmla="+- 0 555 555"/>
                              <a:gd name="T69" fmla="*/ T68 w 28"/>
                              <a:gd name="T70" fmla="+- 0 954 931"/>
                              <a:gd name="T71" fmla="*/ 9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 h="23">
                                <a:moveTo>
                                  <a:pt x="28" y="0"/>
                                </a:moveTo>
                                <a:lnTo>
                                  <a:pt x="26" y="1"/>
                                </a:lnTo>
                                <a:lnTo>
                                  <a:pt x="25" y="1"/>
                                </a:lnTo>
                                <a:lnTo>
                                  <a:pt x="24" y="1"/>
                                </a:lnTo>
                                <a:lnTo>
                                  <a:pt x="22" y="1"/>
                                </a:lnTo>
                                <a:lnTo>
                                  <a:pt x="20" y="2"/>
                                </a:lnTo>
                                <a:lnTo>
                                  <a:pt x="18" y="3"/>
                                </a:lnTo>
                                <a:lnTo>
                                  <a:pt x="16" y="3"/>
                                </a:lnTo>
                                <a:lnTo>
                                  <a:pt x="2" y="12"/>
                                </a:lnTo>
                                <a:lnTo>
                                  <a:pt x="2" y="14"/>
                                </a:lnTo>
                                <a:lnTo>
                                  <a:pt x="1" y="15"/>
                                </a:lnTo>
                                <a:lnTo>
                                  <a:pt x="1" y="16"/>
                                </a:lnTo>
                                <a:lnTo>
                                  <a:pt x="0" y="17"/>
                                </a:lnTo>
                                <a:lnTo>
                                  <a:pt x="0" y="19"/>
                                </a:lnTo>
                                <a:lnTo>
                                  <a:pt x="0" y="20"/>
                                </a:lnTo>
                                <a:lnTo>
                                  <a:pt x="0" y="21"/>
                                </a:lnTo>
                                <a:lnTo>
                                  <a:pt x="0" y="22"/>
                                </a:lnTo>
                                <a:lnTo>
                                  <a:pt x="0" y="2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9" name="Freeform 1558"/>
                        <wps:cNvSpPr>
                          <a:spLocks/>
                        </wps:cNvSpPr>
                        <wps:spPr bwMode="auto">
                          <a:xfrm>
                            <a:off x="555" y="962"/>
                            <a:ext cx="12" cy="16"/>
                          </a:xfrm>
                          <a:custGeom>
                            <a:avLst/>
                            <a:gdLst>
                              <a:gd name="T0" fmla="+- 0 555 555"/>
                              <a:gd name="T1" fmla="*/ T0 w 12"/>
                              <a:gd name="T2" fmla="+- 0 962 962"/>
                              <a:gd name="T3" fmla="*/ 962 h 16"/>
                              <a:gd name="T4" fmla="+- 0 555 555"/>
                              <a:gd name="T5" fmla="*/ T4 w 12"/>
                              <a:gd name="T6" fmla="+- 0 963 962"/>
                              <a:gd name="T7" fmla="*/ 963 h 16"/>
                              <a:gd name="T8" fmla="+- 0 555 555"/>
                              <a:gd name="T9" fmla="*/ T8 w 12"/>
                              <a:gd name="T10" fmla="+- 0 963 962"/>
                              <a:gd name="T11" fmla="*/ 963 h 16"/>
                              <a:gd name="T12" fmla="+- 0 560 555"/>
                              <a:gd name="T13" fmla="*/ T12 w 12"/>
                              <a:gd name="T14" fmla="+- 0 974 962"/>
                              <a:gd name="T15" fmla="*/ 974 h 16"/>
                              <a:gd name="T16" fmla="+- 0 561 555"/>
                              <a:gd name="T17" fmla="*/ T16 w 12"/>
                              <a:gd name="T18" fmla="+- 0 975 962"/>
                              <a:gd name="T19" fmla="*/ 975 h 16"/>
                              <a:gd name="T20" fmla="+- 0 562 555"/>
                              <a:gd name="T21" fmla="*/ T20 w 12"/>
                              <a:gd name="T22" fmla="+- 0 975 962"/>
                              <a:gd name="T23" fmla="*/ 975 h 16"/>
                              <a:gd name="T24" fmla="+- 0 563 555"/>
                              <a:gd name="T25" fmla="*/ T24 w 12"/>
                              <a:gd name="T26" fmla="+- 0 976 962"/>
                              <a:gd name="T27" fmla="*/ 976 h 16"/>
                              <a:gd name="T28" fmla="+- 0 564 555"/>
                              <a:gd name="T29" fmla="*/ T28 w 12"/>
                              <a:gd name="T30" fmla="+- 0 977 962"/>
                              <a:gd name="T31" fmla="*/ 977 h 16"/>
                              <a:gd name="T32" fmla="+- 0 566 555"/>
                              <a:gd name="T33" fmla="*/ T32 w 12"/>
                              <a:gd name="T34" fmla="+- 0 977 962"/>
                              <a:gd name="T35" fmla="*/ 977 h 16"/>
                              <a:gd name="T36" fmla="+- 0 567 555"/>
                              <a:gd name="T37" fmla="*/ T36 w 12"/>
                              <a:gd name="T38" fmla="+- 0 978 962"/>
                              <a:gd name="T39" fmla="*/ 97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6">
                                <a:moveTo>
                                  <a:pt x="0" y="0"/>
                                </a:moveTo>
                                <a:lnTo>
                                  <a:pt x="0" y="1"/>
                                </a:lnTo>
                                <a:lnTo>
                                  <a:pt x="5" y="12"/>
                                </a:lnTo>
                                <a:lnTo>
                                  <a:pt x="6" y="13"/>
                                </a:lnTo>
                                <a:lnTo>
                                  <a:pt x="7" y="13"/>
                                </a:lnTo>
                                <a:lnTo>
                                  <a:pt x="8" y="14"/>
                                </a:lnTo>
                                <a:lnTo>
                                  <a:pt x="9" y="15"/>
                                </a:lnTo>
                                <a:lnTo>
                                  <a:pt x="11" y="15"/>
                                </a:lnTo>
                                <a:lnTo>
                                  <a:pt x="12"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0" name="Freeform 1559"/>
                        <wps:cNvSpPr>
                          <a:spLocks/>
                        </wps:cNvSpPr>
                        <wps:spPr bwMode="auto">
                          <a:xfrm>
                            <a:off x="909" y="728"/>
                            <a:ext cx="38" cy="20"/>
                          </a:xfrm>
                          <a:custGeom>
                            <a:avLst/>
                            <a:gdLst>
                              <a:gd name="T0" fmla="+- 0 946 909"/>
                              <a:gd name="T1" fmla="*/ T0 w 38"/>
                              <a:gd name="T2" fmla="+- 0 749 729"/>
                              <a:gd name="T3" fmla="*/ 749 h 20"/>
                              <a:gd name="T4" fmla="+- 0 946 909"/>
                              <a:gd name="T5" fmla="*/ T4 w 38"/>
                              <a:gd name="T6" fmla="+- 0 748 729"/>
                              <a:gd name="T7" fmla="*/ 748 h 20"/>
                              <a:gd name="T8" fmla="+- 0 946 909"/>
                              <a:gd name="T9" fmla="*/ T8 w 38"/>
                              <a:gd name="T10" fmla="+- 0 748 729"/>
                              <a:gd name="T11" fmla="*/ 748 h 20"/>
                              <a:gd name="T12" fmla="+- 0 946 909"/>
                              <a:gd name="T13" fmla="*/ T12 w 38"/>
                              <a:gd name="T14" fmla="+- 0 748 729"/>
                              <a:gd name="T15" fmla="*/ 748 h 20"/>
                              <a:gd name="T16" fmla="+- 0 946 909"/>
                              <a:gd name="T17" fmla="*/ T16 w 38"/>
                              <a:gd name="T18" fmla="+- 0 747 729"/>
                              <a:gd name="T19" fmla="*/ 747 h 20"/>
                              <a:gd name="T20" fmla="+- 0 946 909"/>
                              <a:gd name="T21" fmla="*/ T20 w 38"/>
                              <a:gd name="T22" fmla="+- 0 745 729"/>
                              <a:gd name="T23" fmla="*/ 745 h 20"/>
                              <a:gd name="T24" fmla="+- 0 945 909"/>
                              <a:gd name="T25" fmla="*/ T24 w 38"/>
                              <a:gd name="T26" fmla="+- 0 744 729"/>
                              <a:gd name="T27" fmla="*/ 744 h 20"/>
                              <a:gd name="T28" fmla="+- 0 945 909"/>
                              <a:gd name="T29" fmla="*/ T28 w 38"/>
                              <a:gd name="T30" fmla="+- 0 743 729"/>
                              <a:gd name="T31" fmla="*/ 743 h 20"/>
                              <a:gd name="T32" fmla="+- 0 910 909"/>
                              <a:gd name="T33" fmla="*/ T32 w 38"/>
                              <a:gd name="T34" fmla="+- 0 729 729"/>
                              <a:gd name="T35" fmla="*/ 729 h 20"/>
                              <a:gd name="T36" fmla="+- 0 909 909"/>
                              <a:gd name="T37" fmla="*/ T36 w 38"/>
                              <a:gd name="T38" fmla="+- 0 729 729"/>
                              <a:gd name="T39" fmla="*/ 72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20">
                                <a:moveTo>
                                  <a:pt x="37" y="20"/>
                                </a:moveTo>
                                <a:lnTo>
                                  <a:pt x="37" y="19"/>
                                </a:lnTo>
                                <a:lnTo>
                                  <a:pt x="37" y="18"/>
                                </a:lnTo>
                                <a:lnTo>
                                  <a:pt x="37" y="16"/>
                                </a:lnTo>
                                <a:lnTo>
                                  <a:pt x="36" y="15"/>
                                </a:lnTo>
                                <a:lnTo>
                                  <a:pt x="36" y="14"/>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1" name="Freeform 1560"/>
                        <wps:cNvSpPr>
                          <a:spLocks/>
                        </wps:cNvSpPr>
                        <wps:spPr bwMode="auto">
                          <a:xfrm>
                            <a:off x="671" y="762"/>
                            <a:ext cx="18" cy="258"/>
                          </a:xfrm>
                          <a:custGeom>
                            <a:avLst/>
                            <a:gdLst>
                              <a:gd name="T0" fmla="+- 0 689 671"/>
                              <a:gd name="T1" fmla="*/ T0 w 18"/>
                              <a:gd name="T2" fmla="+- 0 763 763"/>
                              <a:gd name="T3" fmla="*/ 763 h 258"/>
                              <a:gd name="T4" fmla="+- 0 684 671"/>
                              <a:gd name="T5" fmla="*/ T4 w 18"/>
                              <a:gd name="T6" fmla="+- 0 828 763"/>
                              <a:gd name="T7" fmla="*/ 828 h 258"/>
                              <a:gd name="T8" fmla="+- 0 680 671"/>
                              <a:gd name="T9" fmla="*/ T8 w 18"/>
                              <a:gd name="T10" fmla="+- 0 894 763"/>
                              <a:gd name="T11" fmla="*/ 894 h 258"/>
                              <a:gd name="T12" fmla="+- 0 678 671"/>
                              <a:gd name="T13" fmla="*/ T12 w 18"/>
                              <a:gd name="T14" fmla="+- 0 916 763"/>
                              <a:gd name="T15" fmla="*/ 916 h 258"/>
                              <a:gd name="T16" fmla="+- 0 677 671"/>
                              <a:gd name="T17" fmla="*/ T16 w 18"/>
                              <a:gd name="T18" fmla="+- 0 938 763"/>
                              <a:gd name="T19" fmla="*/ 938 h 258"/>
                              <a:gd name="T20" fmla="+- 0 676 671"/>
                              <a:gd name="T21" fmla="*/ T20 w 18"/>
                              <a:gd name="T22" fmla="+- 0 959 763"/>
                              <a:gd name="T23" fmla="*/ 959 h 258"/>
                              <a:gd name="T24" fmla="+- 0 674 671"/>
                              <a:gd name="T25" fmla="*/ T24 w 18"/>
                              <a:gd name="T26" fmla="+- 0 979 763"/>
                              <a:gd name="T27" fmla="*/ 979 h 258"/>
                              <a:gd name="T28" fmla="+- 0 673 671"/>
                              <a:gd name="T29" fmla="*/ T28 w 18"/>
                              <a:gd name="T30" fmla="+- 0 1000 763"/>
                              <a:gd name="T31" fmla="*/ 1000 h 258"/>
                              <a:gd name="T32" fmla="+- 0 671 671"/>
                              <a:gd name="T33" fmla="*/ T32 w 18"/>
                              <a:gd name="T34" fmla="+- 0 1021 763"/>
                              <a:gd name="T35" fmla="*/ 1021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258">
                                <a:moveTo>
                                  <a:pt x="18" y="0"/>
                                </a:moveTo>
                                <a:lnTo>
                                  <a:pt x="13" y="65"/>
                                </a:lnTo>
                                <a:lnTo>
                                  <a:pt x="9" y="131"/>
                                </a:lnTo>
                                <a:lnTo>
                                  <a:pt x="7" y="153"/>
                                </a:lnTo>
                                <a:lnTo>
                                  <a:pt x="6" y="175"/>
                                </a:lnTo>
                                <a:lnTo>
                                  <a:pt x="5" y="196"/>
                                </a:lnTo>
                                <a:lnTo>
                                  <a:pt x="3" y="216"/>
                                </a:lnTo>
                                <a:lnTo>
                                  <a:pt x="2" y="237"/>
                                </a:lnTo>
                                <a:lnTo>
                                  <a:pt x="0" y="25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2" name="Freeform 1561"/>
                        <wps:cNvSpPr>
                          <a:spLocks/>
                        </wps:cNvSpPr>
                        <wps:spPr bwMode="auto">
                          <a:xfrm>
                            <a:off x="688" y="736"/>
                            <a:ext cx="19" cy="27"/>
                          </a:xfrm>
                          <a:custGeom>
                            <a:avLst/>
                            <a:gdLst>
                              <a:gd name="T0" fmla="+- 0 707 689"/>
                              <a:gd name="T1" fmla="*/ T0 w 19"/>
                              <a:gd name="T2" fmla="+- 0 737 737"/>
                              <a:gd name="T3" fmla="*/ 737 h 27"/>
                              <a:gd name="T4" fmla="+- 0 701 689"/>
                              <a:gd name="T5" fmla="*/ T4 w 19"/>
                              <a:gd name="T6" fmla="+- 0 740 737"/>
                              <a:gd name="T7" fmla="*/ 740 h 27"/>
                              <a:gd name="T8" fmla="+- 0 700 689"/>
                              <a:gd name="T9" fmla="*/ T8 w 19"/>
                              <a:gd name="T10" fmla="+- 0 741 737"/>
                              <a:gd name="T11" fmla="*/ 741 h 27"/>
                              <a:gd name="T12" fmla="+- 0 698 689"/>
                              <a:gd name="T13" fmla="*/ T12 w 19"/>
                              <a:gd name="T14" fmla="+- 0 742 737"/>
                              <a:gd name="T15" fmla="*/ 742 h 27"/>
                              <a:gd name="T16" fmla="+- 0 697 689"/>
                              <a:gd name="T17" fmla="*/ T16 w 19"/>
                              <a:gd name="T18" fmla="+- 0 744 737"/>
                              <a:gd name="T19" fmla="*/ 744 h 27"/>
                              <a:gd name="T20" fmla="+- 0 696 689"/>
                              <a:gd name="T21" fmla="*/ T20 w 19"/>
                              <a:gd name="T22" fmla="+- 0 745 737"/>
                              <a:gd name="T23" fmla="*/ 745 h 27"/>
                              <a:gd name="T24" fmla="+- 0 689 689"/>
                              <a:gd name="T25" fmla="*/ T24 w 19"/>
                              <a:gd name="T26" fmla="+- 0 759 737"/>
                              <a:gd name="T27" fmla="*/ 759 h 27"/>
                              <a:gd name="T28" fmla="+- 0 689 689"/>
                              <a:gd name="T29" fmla="*/ T28 w 19"/>
                              <a:gd name="T30" fmla="+- 0 760 737"/>
                              <a:gd name="T31" fmla="*/ 760 h 27"/>
                              <a:gd name="T32" fmla="+- 0 689 689"/>
                              <a:gd name="T33" fmla="*/ T32 w 19"/>
                              <a:gd name="T34" fmla="+- 0 762 737"/>
                              <a:gd name="T35" fmla="*/ 762 h 27"/>
                              <a:gd name="T36" fmla="+- 0 689 689"/>
                              <a:gd name="T37" fmla="*/ T36 w 19"/>
                              <a:gd name="T38" fmla="+- 0 763 737"/>
                              <a:gd name="T39" fmla="*/ 76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27">
                                <a:moveTo>
                                  <a:pt x="18" y="0"/>
                                </a:moveTo>
                                <a:lnTo>
                                  <a:pt x="12" y="3"/>
                                </a:lnTo>
                                <a:lnTo>
                                  <a:pt x="11" y="4"/>
                                </a:lnTo>
                                <a:lnTo>
                                  <a:pt x="9" y="5"/>
                                </a:lnTo>
                                <a:lnTo>
                                  <a:pt x="8" y="7"/>
                                </a:lnTo>
                                <a:lnTo>
                                  <a:pt x="7" y="8"/>
                                </a:lnTo>
                                <a:lnTo>
                                  <a:pt x="0" y="22"/>
                                </a:lnTo>
                                <a:lnTo>
                                  <a:pt x="0" y="23"/>
                                </a:lnTo>
                                <a:lnTo>
                                  <a:pt x="0" y="25"/>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3" name="Freeform 1562"/>
                        <wps:cNvSpPr>
                          <a:spLocks/>
                        </wps:cNvSpPr>
                        <wps:spPr bwMode="auto">
                          <a:xfrm>
                            <a:off x="754" y="711"/>
                            <a:ext cx="14" cy="3"/>
                          </a:xfrm>
                          <a:custGeom>
                            <a:avLst/>
                            <a:gdLst>
                              <a:gd name="T0" fmla="+- 0 769 755"/>
                              <a:gd name="T1" fmla="*/ T0 w 14"/>
                              <a:gd name="T2" fmla="+- 0 712 712"/>
                              <a:gd name="T3" fmla="*/ 712 h 3"/>
                              <a:gd name="T4" fmla="+- 0 768 755"/>
                              <a:gd name="T5" fmla="*/ T4 w 14"/>
                              <a:gd name="T6" fmla="+- 0 712 712"/>
                              <a:gd name="T7" fmla="*/ 712 h 3"/>
                              <a:gd name="T8" fmla="+- 0 766 755"/>
                              <a:gd name="T9" fmla="*/ T8 w 14"/>
                              <a:gd name="T10" fmla="+- 0 712 712"/>
                              <a:gd name="T11" fmla="*/ 712 h 3"/>
                              <a:gd name="T12" fmla="+- 0 765 755"/>
                              <a:gd name="T13" fmla="*/ T12 w 14"/>
                              <a:gd name="T14" fmla="+- 0 712 712"/>
                              <a:gd name="T15" fmla="*/ 712 h 3"/>
                              <a:gd name="T16" fmla="+- 0 764 755"/>
                              <a:gd name="T17" fmla="*/ T16 w 14"/>
                              <a:gd name="T18" fmla="+- 0 712 712"/>
                              <a:gd name="T19" fmla="*/ 712 h 3"/>
                              <a:gd name="T20" fmla="+- 0 755 755"/>
                              <a:gd name="T21" fmla="*/ T20 w 14"/>
                              <a:gd name="T22" fmla="+- 0 714 712"/>
                              <a:gd name="T23" fmla="*/ 714 h 3"/>
                            </a:gdLst>
                            <a:ahLst/>
                            <a:cxnLst>
                              <a:cxn ang="0">
                                <a:pos x="T1" y="T3"/>
                              </a:cxn>
                              <a:cxn ang="0">
                                <a:pos x="T5" y="T7"/>
                              </a:cxn>
                              <a:cxn ang="0">
                                <a:pos x="T9" y="T11"/>
                              </a:cxn>
                              <a:cxn ang="0">
                                <a:pos x="T13" y="T15"/>
                              </a:cxn>
                              <a:cxn ang="0">
                                <a:pos x="T17" y="T19"/>
                              </a:cxn>
                              <a:cxn ang="0">
                                <a:pos x="T21" y="T23"/>
                              </a:cxn>
                            </a:cxnLst>
                            <a:rect l="0" t="0" r="r" b="b"/>
                            <a:pathLst>
                              <a:path w="14" h="3">
                                <a:moveTo>
                                  <a:pt x="14" y="0"/>
                                </a:moveTo>
                                <a:lnTo>
                                  <a:pt x="13" y="0"/>
                                </a:lnTo>
                                <a:lnTo>
                                  <a:pt x="11" y="0"/>
                                </a:lnTo>
                                <a:lnTo>
                                  <a:pt x="10" y="0"/>
                                </a:lnTo>
                                <a:lnTo>
                                  <a:pt x="9" y="0"/>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4" name="Line 1563"/>
                        <wps:cNvCnPr>
                          <a:cxnSpLocks noChangeShapeType="1"/>
                        </wps:cNvCnPr>
                        <wps:spPr bwMode="auto">
                          <a:xfrm>
                            <a:off x="695" y="74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625" name="Freeform 1564"/>
                        <wps:cNvSpPr>
                          <a:spLocks/>
                        </wps:cNvSpPr>
                        <wps:spPr bwMode="auto">
                          <a:xfrm>
                            <a:off x="680" y="833"/>
                            <a:ext cx="4" cy="65"/>
                          </a:xfrm>
                          <a:custGeom>
                            <a:avLst/>
                            <a:gdLst>
                              <a:gd name="T0" fmla="+- 0 680 680"/>
                              <a:gd name="T1" fmla="*/ T0 w 4"/>
                              <a:gd name="T2" fmla="+- 0 898 833"/>
                              <a:gd name="T3" fmla="*/ 898 h 65"/>
                              <a:gd name="T4" fmla="+- 0 684 680"/>
                              <a:gd name="T5" fmla="*/ T4 w 4"/>
                              <a:gd name="T6" fmla="+- 0 837 833"/>
                              <a:gd name="T7" fmla="*/ 837 h 65"/>
                              <a:gd name="T8" fmla="+- 0 684 680"/>
                              <a:gd name="T9" fmla="*/ T8 w 4"/>
                              <a:gd name="T10" fmla="+- 0 833 833"/>
                              <a:gd name="T11" fmla="*/ 833 h 65"/>
                            </a:gdLst>
                            <a:ahLst/>
                            <a:cxnLst>
                              <a:cxn ang="0">
                                <a:pos x="T1" y="T3"/>
                              </a:cxn>
                              <a:cxn ang="0">
                                <a:pos x="T5" y="T7"/>
                              </a:cxn>
                              <a:cxn ang="0">
                                <a:pos x="T9" y="T11"/>
                              </a:cxn>
                            </a:cxnLst>
                            <a:rect l="0" t="0" r="r" b="b"/>
                            <a:pathLst>
                              <a:path w="4" h="65">
                                <a:moveTo>
                                  <a:pt x="0" y="65"/>
                                </a:moveTo>
                                <a:lnTo>
                                  <a:pt x="4" y="4"/>
                                </a:lnTo>
                                <a:lnTo>
                                  <a:pt x="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6" name="Freeform 1565"/>
                        <wps:cNvSpPr>
                          <a:spLocks/>
                        </wps:cNvSpPr>
                        <wps:spPr bwMode="auto">
                          <a:xfrm>
                            <a:off x="687" y="902"/>
                            <a:ext cx="7" cy="126"/>
                          </a:xfrm>
                          <a:custGeom>
                            <a:avLst/>
                            <a:gdLst>
                              <a:gd name="T0" fmla="+- 0 688 688"/>
                              <a:gd name="T1" fmla="*/ T0 w 7"/>
                              <a:gd name="T2" fmla="+- 0 1028 902"/>
                              <a:gd name="T3" fmla="*/ 1028 h 126"/>
                              <a:gd name="T4" fmla="+- 0 690 688"/>
                              <a:gd name="T5" fmla="*/ T4 w 7"/>
                              <a:gd name="T6" fmla="+- 0 997 902"/>
                              <a:gd name="T7" fmla="*/ 997 h 126"/>
                              <a:gd name="T8" fmla="+- 0 692 688"/>
                              <a:gd name="T9" fmla="*/ T8 w 7"/>
                              <a:gd name="T10" fmla="+- 0 965 902"/>
                              <a:gd name="T11" fmla="*/ 965 h 126"/>
                              <a:gd name="T12" fmla="+- 0 693 688"/>
                              <a:gd name="T13" fmla="*/ T12 w 7"/>
                              <a:gd name="T14" fmla="+- 0 934 902"/>
                              <a:gd name="T15" fmla="*/ 934 h 126"/>
                              <a:gd name="T16" fmla="+- 0 695 688"/>
                              <a:gd name="T17" fmla="*/ T16 w 7"/>
                              <a:gd name="T18" fmla="+- 0 902 902"/>
                              <a:gd name="T19" fmla="*/ 902 h 126"/>
                            </a:gdLst>
                            <a:ahLst/>
                            <a:cxnLst>
                              <a:cxn ang="0">
                                <a:pos x="T1" y="T3"/>
                              </a:cxn>
                              <a:cxn ang="0">
                                <a:pos x="T5" y="T7"/>
                              </a:cxn>
                              <a:cxn ang="0">
                                <a:pos x="T9" y="T11"/>
                              </a:cxn>
                              <a:cxn ang="0">
                                <a:pos x="T13" y="T15"/>
                              </a:cxn>
                              <a:cxn ang="0">
                                <a:pos x="T17" y="T19"/>
                              </a:cxn>
                            </a:cxnLst>
                            <a:rect l="0" t="0" r="r" b="b"/>
                            <a:pathLst>
                              <a:path w="7" h="126">
                                <a:moveTo>
                                  <a:pt x="0" y="126"/>
                                </a:moveTo>
                                <a:lnTo>
                                  <a:pt x="2" y="95"/>
                                </a:lnTo>
                                <a:lnTo>
                                  <a:pt x="4" y="63"/>
                                </a:lnTo>
                                <a:lnTo>
                                  <a:pt x="5" y="32"/>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7" name="Line 1566"/>
                        <wps:cNvCnPr>
                          <a:cxnSpLocks noChangeShapeType="1"/>
                        </wps:cNvCnPr>
                        <wps:spPr bwMode="auto">
                          <a:xfrm flipV="1">
                            <a:off x="695" y="747"/>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628" name="Freeform 1567"/>
                        <wps:cNvSpPr>
                          <a:spLocks/>
                        </wps:cNvSpPr>
                        <wps:spPr bwMode="auto">
                          <a:xfrm>
                            <a:off x="688" y="762"/>
                            <a:ext cx="13" cy="4"/>
                          </a:xfrm>
                          <a:custGeom>
                            <a:avLst/>
                            <a:gdLst>
                              <a:gd name="T0" fmla="+- 0 702 689"/>
                              <a:gd name="T1" fmla="*/ T0 w 13"/>
                              <a:gd name="T2" fmla="+- 0 766 763"/>
                              <a:gd name="T3" fmla="*/ 766 h 4"/>
                              <a:gd name="T4" fmla="+- 0 693 689"/>
                              <a:gd name="T5" fmla="*/ T4 w 13"/>
                              <a:gd name="T6" fmla="+- 0 765 763"/>
                              <a:gd name="T7" fmla="*/ 765 h 4"/>
                              <a:gd name="T8" fmla="+- 0 689 689"/>
                              <a:gd name="T9" fmla="*/ T8 w 13"/>
                              <a:gd name="T10" fmla="+- 0 763 763"/>
                              <a:gd name="T11" fmla="*/ 763 h 4"/>
                              <a:gd name="T12" fmla="+- 0 689 689"/>
                              <a:gd name="T13" fmla="*/ T12 w 13"/>
                              <a:gd name="T14" fmla="+- 0 763 763"/>
                              <a:gd name="T15" fmla="*/ 763 h 4"/>
                            </a:gdLst>
                            <a:ahLst/>
                            <a:cxnLst>
                              <a:cxn ang="0">
                                <a:pos x="T1" y="T3"/>
                              </a:cxn>
                              <a:cxn ang="0">
                                <a:pos x="T5" y="T7"/>
                              </a:cxn>
                              <a:cxn ang="0">
                                <a:pos x="T9" y="T11"/>
                              </a:cxn>
                              <a:cxn ang="0">
                                <a:pos x="T13" y="T15"/>
                              </a:cxn>
                            </a:cxnLst>
                            <a:rect l="0" t="0" r="r" b="b"/>
                            <a:pathLst>
                              <a:path w="13" h="4">
                                <a:moveTo>
                                  <a:pt x="13" y="3"/>
                                </a:moveTo>
                                <a:lnTo>
                                  <a:pt x="4"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 name="Freeform 1568"/>
                        <wps:cNvSpPr>
                          <a:spLocks/>
                        </wps:cNvSpPr>
                        <wps:spPr bwMode="auto">
                          <a:xfrm>
                            <a:off x="680" y="897"/>
                            <a:ext cx="15" cy="5"/>
                          </a:xfrm>
                          <a:custGeom>
                            <a:avLst/>
                            <a:gdLst>
                              <a:gd name="T0" fmla="+- 0 695 680"/>
                              <a:gd name="T1" fmla="*/ T0 w 15"/>
                              <a:gd name="T2" fmla="+- 0 902 898"/>
                              <a:gd name="T3" fmla="*/ 902 h 5"/>
                              <a:gd name="T4" fmla="+- 0 681 680"/>
                              <a:gd name="T5" fmla="*/ T4 w 15"/>
                              <a:gd name="T6" fmla="+- 0 898 898"/>
                              <a:gd name="T7" fmla="*/ 898 h 5"/>
                              <a:gd name="T8" fmla="+- 0 680 680"/>
                              <a:gd name="T9" fmla="*/ T8 w 15"/>
                              <a:gd name="T10" fmla="+- 0 898 898"/>
                              <a:gd name="T11" fmla="*/ 898 h 5"/>
                            </a:gdLst>
                            <a:ahLst/>
                            <a:cxnLst>
                              <a:cxn ang="0">
                                <a:pos x="T1" y="T3"/>
                              </a:cxn>
                              <a:cxn ang="0">
                                <a:pos x="T5" y="T7"/>
                              </a:cxn>
                              <a:cxn ang="0">
                                <a:pos x="T9" y="T11"/>
                              </a:cxn>
                            </a:cxnLst>
                            <a:rect l="0" t="0" r="r" b="b"/>
                            <a:pathLst>
                              <a:path w="15" h="5">
                                <a:moveTo>
                                  <a:pt x="15" y="4"/>
                                </a:move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 name="Freeform 1569"/>
                        <wps:cNvSpPr>
                          <a:spLocks/>
                        </wps:cNvSpPr>
                        <wps:spPr bwMode="auto">
                          <a:xfrm>
                            <a:off x="684" y="833"/>
                            <a:ext cx="13" cy="5"/>
                          </a:xfrm>
                          <a:custGeom>
                            <a:avLst/>
                            <a:gdLst>
                              <a:gd name="T0" fmla="+- 0 684 684"/>
                              <a:gd name="T1" fmla="*/ T0 w 13"/>
                              <a:gd name="T2" fmla="+- 0 833 833"/>
                              <a:gd name="T3" fmla="*/ 833 h 5"/>
                              <a:gd name="T4" fmla="+- 0 685 684"/>
                              <a:gd name="T5" fmla="*/ T4 w 13"/>
                              <a:gd name="T6" fmla="+- 0 834 833"/>
                              <a:gd name="T7" fmla="*/ 834 h 5"/>
                              <a:gd name="T8" fmla="+- 0 686 684"/>
                              <a:gd name="T9" fmla="*/ T8 w 13"/>
                              <a:gd name="T10" fmla="+- 0 835 833"/>
                              <a:gd name="T11" fmla="*/ 835 h 5"/>
                              <a:gd name="T12" fmla="+- 0 687 684"/>
                              <a:gd name="T13" fmla="*/ T12 w 13"/>
                              <a:gd name="T14" fmla="+- 0 835 833"/>
                              <a:gd name="T15" fmla="*/ 835 h 5"/>
                              <a:gd name="T16" fmla="+- 0 689 684"/>
                              <a:gd name="T17" fmla="*/ T16 w 13"/>
                              <a:gd name="T18" fmla="+- 0 836 833"/>
                              <a:gd name="T19" fmla="*/ 836 h 5"/>
                              <a:gd name="T20" fmla="+- 0 691 684"/>
                              <a:gd name="T21" fmla="*/ T20 w 13"/>
                              <a:gd name="T22" fmla="+- 0 837 833"/>
                              <a:gd name="T23" fmla="*/ 837 h 5"/>
                              <a:gd name="T24" fmla="+- 0 694 684"/>
                              <a:gd name="T25" fmla="*/ T24 w 13"/>
                              <a:gd name="T26" fmla="+- 0 837 833"/>
                              <a:gd name="T27" fmla="*/ 837 h 5"/>
                              <a:gd name="T28" fmla="+- 0 695 684"/>
                              <a:gd name="T29" fmla="*/ T28 w 13"/>
                              <a:gd name="T30" fmla="+- 0 837 833"/>
                              <a:gd name="T31" fmla="*/ 837 h 5"/>
                              <a:gd name="T32" fmla="+- 0 696 684"/>
                              <a:gd name="T33" fmla="*/ T32 w 13"/>
                              <a:gd name="T34" fmla="+- 0 837 833"/>
                              <a:gd name="T35" fmla="*/ 837 h 5"/>
                              <a:gd name="T36" fmla="+- 0 697 684"/>
                              <a:gd name="T37" fmla="*/ T36 w 13"/>
                              <a:gd name="T38" fmla="+- 0 838 833"/>
                              <a:gd name="T39" fmla="*/ 83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0" y="0"/>
                                </a:moveTo>
                                <a:lnTo>
                                  <a:pt x="1" y="1"/>
                                </a:lnTo>
                                <a:lnTo>
                                  <a:pt x="2" y="2"/>
                                </a:lnTo>
                                <a:lnTo>
                                  <a:pt x="3" y="2"/>
                                </a:lnTo>
                                <a:lnTo>
                                  <a:pt x="5" y="3"/>
                                </a:lnTo>
                                <a:lnTo>
                                  <a:pt x="7" y="4"/>
                                </a:lnTo>
                                <a:lnTo>
                                  <a:pt x="10" y="4"/>
                                </a:lnTo>
                                <a:lnTo>
                                  <a:pt x="11" y="4"/>
                                </a:lnTo>
                                <a:lnTo>
                                  <a:pt x="12" y="4"/>
                                </a:lnTo>
                                <a:lnTo>
                                  <a:pt x="13"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1" name="Freeform 1570"/>
                        <wps:cNvSpPr>
                          <a:spLocks/>
                        </wps:cNvSpPr>
                        <wps:spPr bwMode="auto">
                          <a:xfrm>
                            <a:off x="671" y="1020"/>
                            <a:ext cx="17" cy="8"/>
                          </a:xfrm>
                          <a:custGeom>
                            <a:avLst/>
                            <a:gdLst>
                              <a:gd name="T0" fmla="+- 0 671 671"/>
                              <a:gd name="T1" fmla="*/ T0 w 17"/>
                              <a:gd name="T2" fmla="+- 0 1021 1021"/>
                              <a:gd name="T3" fmla="*/ 1021 h 8"/>
                              <a:gd name="T4" fmla="+- 0 671 671"/>
                              <a:gd name="T5" fmla="*/ T4 w 17"/>
                              <a:gd name="T6" fmla="+- 0 1021 1021"/>
                              <a:gd name="T7" fmla="*/ 1021 h 8"/>
                              <a:gd name="T8" fmla="+- 0 671 671"/>
                              <a:gd name="T9" fmla="*/ T8 w 17"/>
                              <a:gd name="T10" fmla="+- 0 1022 1021"/>
                              <a:gd name="T11" fmla="*/ 1022 h 8"/>
                              <a:gd name="T12" fmla="+- 0 672 671"/>
                              <a:gd name="T13" fmla="*/ T12 w 17"/>
                              <a:gd name="T14" fmla="+- 0 1023 1021"/>
                              <a:gd name="T15" fmla="*/ 1023 h 8"/>
                              <a:gd name="T16" fmla="+- 0 674 671"/>
                              <a:gd name="T17" fmla="*/ T16 w 17"/>
                              <a:gd name="T18" fmla="+- 0 1025 1021"/>
                              <a:gd name="T19" fmla="*/ 1025 h 8"/>
                              <a:gd name="T20" fmla="+- 0 680 671"/>
                              <a:gd name="T21" fmla="*/ T20 w 17"/>
                              <a:gd name="T22" fmla="+- 0 1027 1021"/>
                              <a:gd name="T23" fmla="*/ 1027 h 8"/>
                              <a:gd name="T24" fmla="+- 0 688 671"/>
                              <a:gd name="T25" fmla="*/ T24 w 17"/>
                              <a:gd name="T26" fmla="+- 0 1028 1021"/>
                              <a:gd name="T27" fmla="*/ 1028 h 8"/>
                            </a:gdLst>
                            <a:ahLst/>
                            <a:cxnLst>
                              <a:cxn ang="0">
                                <a:pos x="T1" y="T3"/>
                              </a:cxn>
                              <a:cxn ang="0">
                                <a:pos x="T5" y="T7"/>
                              </a:cxn>
                              <a:cxn ang="0">
                                <a:pos x="T9" y="T11"/>
                              </a:cxn>
                              <a:cxn ang="0">
                                <a:pos x="T13" y="T15"/>
                              </a:cxn>
                              <a:cxn ang="0">
                                <a:pos x="T17" y="T19"/>
                              </a:cxn>
                              <a:cxn ang="0">
                                <a:pos x="T21" y="T23"/>
                              </a:cxn>
                              <a:cxn ang="0">
                                <a:pos x="T25" y="T27"/>
                              </a:cxn>
                            </a:cxnLst>
                            <a:rect l="0" t="0" r="r" b="b"/>
                            <a:pathLst>
                              <a:path w="17" h="8">
                                <a:moveTo>
                                  <a:pt x="0" y="0"/>
                                </a:moveTo>
                                <a:lnTo>
                                  <a:pt x="0" y="0"/>
                                </a:lnTo>
                                <a:lnTo>
                                  <a:pt x="0" y="1"/>
                                </a:lnTo>
                                <a:lnTo>
                                  <a:pt x="1" y="2"/>
                                </a:lnTo>
                                <a:lnTo>
                                  <a:pt x="3" y="4"/>
                                </a:lnTo>
                                <a:lnTo>
                                  <a:pt x="9" y="6"/>
                                </a:lnTo>
                                <a:lnTo>
                                  <a:pt x="17"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2" name="Freeform 1571"/>
                        <wps:cNvSpPr>
                          <a:spLocks/>
                        </wps:cNvSpPr>
                        <wps:spPr bwMode="auto">
                          <a:xfrm>
                            <a:off x="697" y="766"/>
                            <a:ext cx="5" cy="72"/>
                          </a:xfrm>
                          <a:custGeom>
                            <a:avLst/>
                            <a:gdLst>
                              <a:gd name="T0" fmla="+- 0 697 697"/>
                              <a:gd name="T1" fmla="*/ T0 w 5"/>
                              <a:gd name="T2" fmla="+- 0 838 766"/>
                              <a:gd name="T3" fmla="*/ 838 h 72"/>
                              <a:gd name="T4" fmla="+- 0 698 697"/>
                              <a:gd name="T5" fmla="*/ T4 w 5"/>
                              <a:gd name="T6" fmla="+- 0 820 766"/>
                              <a:gd name="T7" fmla="*/ 820 h 72"/>
                              <a:gd name="T8" fmla="+- 0 699 697"/>
                              <a:gd name="T9" fmla="*/ T8 w 5"/>
                              <a:gd name="T10" fmla="+- 0 802 766"/>
                              <a:gd name="T11" fmla="*/ 802 h 72"/>
                              <a:gd name="T12" fmla="+- 0 700 697"/>
                              <a:gd name="T13" fmla="*/ T12 w 5"/>
                              <a:gd name="T14" fmla="+- 0 784 766"/>
                              <a:gd name="T15" fmla="*/ 784 h 72"/>
                              <a:gd name="T16" fmla="+- 0 702 697"/>
                              <a:gd name="T17" fmla="*/ T16 w 5"/>
                              <a:gd name="T18" fmla="+- 0 766 766"/>
                              <a:gd name="T19" fmla="*/ 766 h 72"/>
                            </a:gdLst>
                            <a:ahLst/>
                            <a:cxnLst>
                              <a:cxn ang="0">
                                <a:pos x="T1" y="T3"/>
                              </a:cxn>
                              <a:cxn ang="0">
                                <a:pos x="T5" y="T7"/>
                              </a:cxn>
                              <a:cxn ang="0">
                                <a:pos x="T9" y="T11"/>
                              </a:cxn>
                              <a:cxn ang="0">
                                <a:pos x="T13" y="T15"/>
                              </a:cxn>
                              <a:cxn ang="0">
                                <a:pos x="T17" y="T19"/>
                              </a:cxn>
                            </a:cxnLst>
                            <a:rect l="0" t="0" r="r" b="b"/>
                            <a:pathLst>
                              <a:path w="5" h="72">
                                <a:moveTo>
                                  <a:pt x="0" y="72"/>
                                </a:moveTo>
                                <a:lnTo>
                                  <a:pt x="1" y="54"/>
                                </a:lnTo>
                                <a:lnTo>
                                  <a:pt x="2" y="36"/>
                                </a:lnTo>
                                <a:lnTo>
                                  <a:pt x="3" y="18"/>
                                </a:lnTo>
                                <a:lnTo>
                                  <a:pt x="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3" name="Line 1572"/>
                        <wps:cNvCnPr>
                          <a:cxnSpLocks noChangeShapeType="1"/>
                        </wps:cNvCnPr>
                        <wps:spPr bwMode="auto">
                          <a:xfrm>
                            <a:off x="922" y="777"/>
                            <a:ext cx="644" cy="28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34" name="Picture 157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999" y="241"/>
                            <a:ext cx="1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5" name="Line 1574"/>
                        <wps:cNvCnPr>
                          <a:cxnSpLocks noChangeShapeType="1"/>
                        </wps:cNvCnPr>
                        <wps:spPr bwMode="auto">
                          <a:xfrm>
                            <a:off x="919" y="786"/>
                            <a:ext cx="2"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36" name="Picture 157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935" y="240"/>
                            <a:ext cx="31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7" name="Picture 157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81" y="1122"/>
                            <a:ext cx="21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8" name="Freeform 1577"/>
                        <wps:cNvSpPr>
                          <a:spLocks/>
                        </wps:cNvSpPr>
                        <wps:spPr bwMode="auto">
                          <a:xfrm>
                            <a:off x="7" y="7"/>
                            <a:ext cx="3119" cy="1585"/>
                          </a:xfrm>
                          <a:custGeom>
                            <a:avLst/>
                            <a:gdLst>
                              <a:gd name="T0" fmla="+- 0 7 7"/>
                              <a:gd name="T1" fmla="*/ T0 w 3119"/>
                              <a:gd name="T2" fmla="+- 0 7 7"/>
                              <a:gd name="T3" fmla="*/ 7 h 1585"/>
                              <a:gd name="T4" fmla="+- 0 3125 7"/>
                              <a:gd name="T5" fmla="*/ T4 w 3119"/>
                              <a:gd name="T6" fmla="+- 0 18 7"/>
                              <a:gd name="T7" fmla="*/ 18 h 1585"/>
                              <a:gd name="T8" fmla="+- 0 3125 7"/>
                              <a:gd name="T9" fmla="*/ T8 w 3119"/>
                              <a:gd name="T10" fmla="+- 0 1590 7"/>
                              <a:gd name="T11" fmla="*/ 1590 h 1585"/>
                              <a:gd name="T12" fmla="+- 0 7 7"/>
                              <a:gd name="T13" fmla="*/ T12 w 3119"/>
                              <a:gd name="T14" fmla="+- 0 1591 7"/>
                              <a:gd name="T15" fmla="*/ 1591 h 1585"/>
                              <a:gd name="T16" fmla="+- 0 7 7"/>
                              <a:gd name="T17" fmla="*/ T16 w 3119"/>
                              <a:gd name="T18" fmla="+- 0 7 7"/>
                              <a:gd name="T19" fmla="*/ 7 h 1585"/>
                            </a:gdLst>
                            <a:ahLst/>
                            <a:cxnLst>
                              <a:cxn ang="0">
                                <a:pos x="T1" y="T3"/>
                              </a:cxn>
                              <a:cxn ang="0">
                                <a:pos x="T5" y="T7"/>
                              </a:cxn>
                              <a:cxn ang="0">
                                <a:pos x="T9" y="T11"/>
                              </a:cxn>
                              <a:cxn ang="0">
                                <a:pos x="T13" y="T15"/>
                              </a:cxn>
                              <a:cxn ang="0">
                                <a:pos x="T17" y="T19"/>
                              </a:cxn>
                            </a:cxnLst>
                            <a:rect l="0" t="0" r="r" b="b"/>
                            <a:pathLst>
                              <a:path w="3119" h="1585">
                                <a:moveTo>
                                  <a:pt x="0" y="0"/>
                                </a:moveTo>
                                <a:lnTo>
                                  <a:pt x="3118" y="11"/>
                                </a:lnTo>
                                <a:lnTo>
                                  <a:pt x="3118" y="1583"/>
                                </a:lnTo>
                                <a:lnTo>
                                  <a:pt x="0" y="1584"/>
                                </a:lnTo>
                                <a:lnTo>
                                  <a:pt x="0" y="0"/>
                                </a:lnTo>
                                <a:close/>
                              </a:path>
                            </a:pathLst>
                          </a:custGeom>
                          <a:noFill/>
                          <a:ln w="8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 name="Text Box 1578"/>
                        <wps:cNvSpPr txBox="1">
                          <a:spLocks noChangeArrowheads="1"/>
                        </wps:cNvSpPr>
                        <wps:spPr bwMode="auto">
                          <a:xfrm>
                            <a:off x="397"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C6A49" w:rsidRDefault="00CC6A49">
                              <w:pPr>
                                <w:rPr>
                                  <w:sz w:val="26"/>
                                </w:rPr>
                              </w:pPr>
                            </w:p>
                            <w:p w:rsidR="00CC6A49" w:rsidRDefault="00CC6A49">
                              <w:pPr>
                                <w:rPr>
                                  <w:sz w:val="26"/>
                                </w:rPr>
                              </w:pPr>
                            </w:p>
                            <w:p w:rsidR="00CC6A49" w:rsidRDefault="00CC6A49">
                              <w:pPr>
                                <w:rPr>
                                  <w:sz w:val="26"/>
                                </w:rPr>
                              </w:pPr>
                            </w:p>
                            <w:p w:rsidR="00CC6A49" w:rsidRDefault="00CC6A49">
                              <w:pPr>
                                <w:spacing w:before="174"/>
                                <w:ind w:left="321"/>
                                <w:rPr>
                                  <w:sz w:val="20"/>
                                </w:rPr>
                              </w:pPr>
                              <w:r>
                                <w:rPr>
                                  <w:color w:val="231F20"/>
                                  <w:w w:val="99"/>
                                  <w:sz w:val="20"/>
                                </w:rPr>
                                <w:t>1</w:t>
                              </w:r>
                            </w:p>
                          </w:txbxContent>
                        </wps:txbx>
                        <wps:bodyPr rot="0" vert="horz" wrap="square" lIns="0" tIns="0" rIns="0" bIns="0" anchor="t" anchorCtr="0" upright="1">
                          <a:noAutofit/>
                        </wps:bodyPr>
                      </wps:wsp>
                      <wps:wsp>
                        <wps:cNvPr id="5640" name="Text Box 1579"/>
                        <wps:cNvSpPr txBox="1">
                          <a:spLocks noChangeArrowheads="1"/>
                        </wps:cNvSpPr>
                        <wps:spPr bwMode="auto">
                          <a:xfrm>
                            <a:off x="1852" y="128"/>
                            <a:ext cx="1169" cy="1343"/>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C6A49" w:rsidRDefault="00CC6A49">
                              <w:pPr>
                                <w:spacing w:before="7"/>
                                <w:rPr>
                                  <w:sz w:val="35"/>
                                </w:rPr>
                              </w:pPr>
                            </w:p>
                            <w:p w:rsidR="00CC6A49" w:rsidRDefault="00CC6A49">
                              <w:pPr>
                                <w:ind w:right="112"/>
                                <w:jc w:val="right"/>
                                <w:rPr>
                                  <w:sz w:val="20"/>
                                </w:rPr>
                              </w:pPr>
                              <w:r>
                                <w:rPr>
                                  <w:color w:val="231F20"/>
                                  <w:w w:val="99"/>
                                  <w:sz w:val="20"/>
                                </w:rPr>
                                <w:t>2</w:t>
                              </w:r>
                            </w:p>
                          </w:txbxContent>
                        </wps:txbx>
                        <wps:bodyPr rot="0" vert="horz" wrap="square" lIns="0" tIns="0" rIns="0" bIns="0" anchor="t" anchorCtr="0" upright="1">
                          <a:noAutofit/>
                        </wps:bodyPr>
                      </wps:wsp>
                      <wps:wsp>
                        <wps:cNvPr id="5641" name="Text Box 1580"/>
                        <wps:cNvSpPr txBox="1">
                          <a:spLocks noChangeArrowheads="1"/>
                        </wps:cNvSpPr>
                        <wps:spPr bwMode="auto">
                          <a:xfrm>
                            <a:off x="14" y="17"/>
                            <a:ext cx="3105"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142"/>
                                <w:ind w:left="87"/>
                                <w:rPr>
                                  <w:sz w:val="20"/>
                                </w:rPr>
                              </w:pPr>
                              <w:r>
                                <w:rPr>
                                  <w:color w:val="231F20"/>
                                  <w:w w:val="99"/>
                                  <w:sz w:val="20"/>
                                </w:rPr>
                                <w:t>b</w:t>
                              </w:r>
                            </w:p>
                          </w:txbxContent>
                        </wps:txbx>
                        <wps:bodyPr rot="0" vert="horz" wrap="square" lIns="0" tIns="0" rIns="0" bIns="0" anchor="t" anchorCtr="0" upright="1">
                          <a:noAutofit/>
                        </wps:bodyPr>
                      </wps:wsp>
                    </wpg:wgp>
                  </a:graphicData>
                </a:graphic>
              </wp:inline>
            </w:drawing>
          </mc:Choice>
          <mc:Fallback>
            <w:pict>
              <v:group id="Group 1409" o:spid="_x0000_s1754" style="width:156.65pt;height:79.95pt;mso-position-horizontal-relative:char;mso-position-vertical-relative:line" coordsize="3133,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">
                <v:shape id="Picture 1410" o:spid="_x0000_s1755" type="#_x0000_t75" style="position:absolute;left:1850;top:520;width:85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">
                  <v:imagedata r:id="rId254" o:title=""/>
                </v:shape>
                <v:shape id="Picture 1411" o:spid="_x0000_s1756" type="#_x0000_t75" style="position:absolute;left:2285;top:369;width:20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">
                  <v:imagedata r:id="rId255" o:title=""/>
                </v:shape>
                <v:shape id="Picture 1412" o:spid="_x0000_s1757" type="#_x0000_t75" style="position:absolute;left:2669;top:702;width:15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">
                  <v:imagedata r:id="rId256" o:title=""/>
                </v:shape>
                <v:line id="Line 1413" o:spid="_x0000_s1758" style="position:absolute;flip:x y;visibility:visible;mso-wrap-style:square" from="2383,450" to="246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" strokecolor="#231f20" strokeweight=".07619mm"/>
                <v:line id="Line 1414" o:spid="_x0000_s1759" style="position:absolute;flip:y;visibility:visible;mso-wrap-style:square" from="2396,650" to="2422,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" strokecolor="#231f20" strokeweight=".07619mm"/>
                <v:line id="Line 1415" o:spid="_x0000_s1760" style="position:absolute;flip:x y;visibility:visible;mso-wrap-style:square" from="2329,650" to="2396,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" strokecolor="#231f20" strokeweight=".07619mm"/>
                <v:shape id="Picture 1416" o:spid="_x0000_s1761" type="#_x0000_t75" style="position:absolute;left:2232;top:368;width:288;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">
                  <v:imagedata r:id="rId257" o:title=""/>
                </v:shape>
                <v:shape id="Picture 1417" o:spid="_x0000_s1762" type="#_x0000_t75" style="position:absolute;left:958;top:238;width:22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">
                  <v:imagedata r:id="rId258" o:title=""/>
                </v:shape>
                <v:line id="Line 1418" o:spid="_x0000_s1763" style="position:absolute;flip:x;visibility:visible;mso-wrap-style:square" from="868,597"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" strokecolor="#231f20" strokeweight=".07619mm"/>
                <v:line id="Line 1419" o:spid="_x0000_s1764" style="position:absolute;flip:y;visibility:visible;mso-wrap-style:square" from="974,940" to="98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" strokecolor="#231f20" strokeweight=".07619mm"/>
                <v:line id="Line 1420" o:spid="_x0000_s1765" style="position:absolute;visibility:visible;mso-wrap-style:square" from="920,813" to="156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" strokecolor="#231f20" strokeweight=".07619mm"/>
                <v:line id="Line 1421" o:spid="_x0000_s1766" style="position:absolute;flip:x;visibility:visible;mso-wrap-style:square" from="583,914" to="67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" strokecolor="#231f20" strokeweight=".07619mm"/>
                <v:line id="Line 1422" o:spid="_x0000_s1767" style="position:absolute;visibility:visible;mso-wrap-style:square" from="555,954" to="555,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" strokecolor="#231f20" strokeweight=".07619mm"/>
                <v:line id="Line 1423" o:spid="_x0000_s1768" style="position:absolute;visibility:visible;mso-wrap-style:square" from="567,978" to="1566,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" strokecolor="#231f20" strokeweight=".07619mm"/>
                <v:line id="Line 1424" o:spid="_x0000_s1769" style="position:absolute;flip:x y;visibility:visible;mso-wrap-style:square" from="946,749" to="94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" strokecolor="#231f20" strokeweight=".07619mm"/>
                <v:line id="Line 1425" o:spid="_x0000_s1770" style="position:absolute;flip:y;visibility:visible;mso-wrap-style:square" from="975,842" to="97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" strokecolor="#231f20" strokeweight=".07619mm"/>
                <v:line id="Line 1426" o:spid="_x0000_s1771" style="position:absolute;flip:x y;visibility:visible;mso-wrap-style:square" from="976,877" to="97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" strokecolor="#231f20" strokeweight=".07619mm"/>
                <v:line id="Line 1427" o:spid="_x0000_s1772" style="position:absolute;flip:x y;visibility:visible;mso-wrap-style:square" from="769,712" to="909,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" strokecolor="#231f20" strokeweight=".07619mm"/>
                <v:line id="Line 1428" o:spid="_x0000_s1773" style="position:absolute;flip:x;visibility:visible;mso-wrap-style:square" from="707,714" to="75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" strokecolor="#231f20" strokeweight=".07619mm"/>
                <v:line id="Line 1429" o:spid="_x0000_s1774" style="position:absolute;visibility:visible;mso-wrap-style:square" from="1154,1012" to="1155,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" strokecolor="#231f20" strokeweight=".07619mm"/>
                <v:line id="Line 1430" o:spid="_x0000_s1775" style="position:absolute;flip:x y;visibility:visible;mso-wrap-style:square" from="1281,1006" to="128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" strokecolor="#231f20" strokeweight=".07619mm"/>
                <v:line id="Line 1431" o:spid="_x0000_s1776" style="position:absolute;flip:x y;visibility:visible;mso-wrap-style:square" from="1280,988" to="128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" strokecolor="#231f20" strokeweight=".07619mm"/>
                <v:line id="Line 1432" o:spid="_x0000_s1777" style="position:absolute;visibility:visible;mso-wrap-style:square" from="1153,993" to="115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" strokecolor="#231f20" strokeweight=".07619mm"/>
                <v:line id="Line 1433" o:spid="_x0000_s1778" style="position:absolute;visibility:visible;mso-wrap-style:square" from="1358,728" to="156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" strokecolor="#231f20" strokeweight=".07619mm"/>
                <v:line id="Line 1434" o:spid="_x0000_s1779" style="position:absolute;visibility:visible;mso-wrap-style:square" from="695,748"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" strokecolor="#231f20" strokeweight=".07619mm"/>
                <v:line id="Line 1435" o:spid="_x0000_s1780" style="position:absolute;visibility:visible;mso-wrap-style:square" from="917,852"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" strokecolor="#231f20" strokeweight=".07619mm"/>
                <v:line id="Line 1436" o:spid="_x0000_s1781" style="position:absolute;flip:x;visibility:visible;mso-wrap-style:square" from="680,889" to="69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" strokecolor="#231f20" strokeweight=".07619mm"/>
                <v:line id="Line 1437" o:spid="_x0000_s1782" style="position:absolute;flip:x;visibility:visible;mso-wrap-style:square" from="916,839" to="91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" strokecolor="#231f20" strokeweight=".07619mm"/>
                <v:line id="Line 1438" o:spid="_x0000_s1783" style="position:absolute;flip:x;visibility:visible;mso-wrap-style:square" from="884,785" to="90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" strokecolor="#231f20" strokeweight=".07619mm"/>
                <v:line id="Line 1439" o:spid="_x0000_s1784" style="position:absolute;flip:x y;visibility:visible;mso-wrap-style:square" from="911,848"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" strokecolor="#231f20" strokeweight=".07619mm"/>
                <v:line id="Line 1440" o:spid="_x0000_s1785" style="position:absolute;visibility:visible;mso-wrap-style:square" from="973,873" to="976,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" strokecolor="#231f20" strokeweight=".07619mm"/>
                <v:line id="Line 1441" o:spid="_x0000_s1786" style="position:absolute;visibility:visible;mso-wrap-style:square" from="965,895"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" strokecolor="#231f20" strokeweight=".07619mm"/>
                <v:line id="Line 1442" o:spid="_x0000_s1787" style="position:absolute;flip:y;visibility:visible;mso-wrap-style:square" from="972,878" to="97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" strokecolor="#231f20" strokeweight=".07619mm"/>
                <v:line id="Line 1443" o:spid="_x0000_s1788" style="position:absolute;flip:x y;visibility:visible;mso-wrap-style:square" from="913,827" to="91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" strokecolor="#231f20" strokeweight=".07619mm"/>
                <v:line id="Line 1444" o:spid="_x0000_s1789" style="position:absolute;visibility:visible;mso-wrap-style:square" from="919,82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" strokecolor="#231f20" strokeweight=".07619mm"/>
                <v:line id="Line 1445" o:spid="_x0000_s1790" style="position:absolute;visibility:visible;mso-wrap-style:square" from="688,1028" to="884,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" strokecolor="#231f20" strokeweight=".07619mm"/>
                <v:line id="Line 1446" o:spid="_x0000_s1791" style="position:absolute;flip:y;visibility:visible;mso-wrap-style:square" from="964,843" to="97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" strokecolor="#231f20" strokeweight=".07619mm"/>
                <v:line id="Line 1447" o:spid="_x0000_s1792" style="position:absolute;visibility:visible;mso-wrap-style:square" from="911,852" to="9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" strokecolor="#231f20" strokeweight=".07619mm"/>
                <v:line id="Line 1448" o:spid="_x0000_s1793" style="position:absolute;visibility:visible;mso-wrap-style:square" from="975,878" to="97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" strokecolor="#231f20" strokeweight=".07619mm"/>
                <v:line id="Line 1449" o:spid="_x0000_s1794" style="position:absolute;visibility:visible;mso-wrap-style:square" from="971,857" to="97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" strokecolor="#231f20" strokeweight=".07619mm"/>
                <v:line id="Line 1450" o:spid="_x0000_s1795" style="position:absolute;flip:x y;visibility:visible;mso-wrap-style:square" from="913,823" to="92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" strokecolor="#231f20" strokeweight=".07619mm"/>
                <v:line id="Line 1451" o:spid="_x0000_s1796" style="position:absolute;flip:x;visibility:visible;mso-wrap-style:square" from="899,825" to="91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" strokecolor="#231f20" strokeweight=".07619mm"/>
                <v:line id="Line 1452" o:spid="_x0000_s1797" style="position:absolute;flip:x;visibility:visible;mso-wrap-style:square" from="697,838" to="70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" strokecolor="#231f20" strokeweight=".07619mm"/>
                <v:line id="Line 1453" o:spid="_x0000_s1798" style="position:absolute;visibility:visible;mso-wrap-style:square" from="926,824"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" strokecolor="#231f20" strokeweight=".07619mm"/>
                <v:line id="Line 1454" o:spid="_x0000_s1799" style="position:absolute;visibility:visible;mso-wrap-style:square" from="935,1027" to="936,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" strokecolor="#231f20" strokeweight=".07619mm"/>
                <v:line id="Line 1455" o:spid="_x0000_s1800" style="position:absolute;visibility:visible;mso-wrap-style:square" from="964,846" to="96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" strokecolor="#231f20" strokeweight=".07619mm"/>
                <v:line id="Line 1456" o:spid="_x0000_s1801" style="position:absolute;flip:x;visibility:visible;mso-wrap-style:square" from="899,1032" to="92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" strokecolor="#231f20" strokeweight=".07619mm"/>
                <v:line id="Line 1457" o:spid="_x0000_s1802" style="position:absolute;flip:y;visibility:visible;mso-wrap-style:square" from="894,786" to="911,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" strokecolor="#231f20" strokeweight=".07619mm"/>
                <v:line id="Line 1458" o:spid="_x0000_s1803" style="position:absolute;visibility:visible;mso-wrap-style:square" from="768,712" to="90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" strokecolor="#231f20" strokeweight=".07619mm"/>
                <v:line id="Line 1459" o:spid="_x0000_s1804" style="position:absolute;flip:x;visibility:visible;mso-wrap-style:square" from="912,840" to="9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" strokecolor="#231f20" strokeweight=".07619mm"/>
                <v:line id="Line 1460" o:spid="_x0000_s1805" style="position:absolute;flip:x;visibility:visible;mso-wrap-style:square" from="924,770" to="93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" strokecolor="#231f20" strokeweight=".07619mm"/>
                <v:line id="Line 1461" o:spid="_x0000_s1806" style="position:absolute;visibility:visible;mso-wrap-style:square" from="693,748" to="69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" strokecolor="#231f20" strokeweight=".07619mm"/>
                <v:line id="Line 1462" o:spid="_x0000_s1807" style="position:absolute;flip:x y;visibility:visible;mso-wrap-style:square" from="719,735" to="9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" strokecolor="#231f20" strokeweight=".07619mm"/>
                <v:line id="Line 1463" o:spid="_x0000_s1808" style="position:absolute;visibility:visible;mso-wrap-style:square" from="964,846" to="96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" strokecolor="#231f20" strokeweight=".07619mm"/>
                <v:line id="Line 1464" o:spid="_x0000_s1809" style="position:absolute;visibility:visible;mso-wrap-style:square" from="899,1029" to="926,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" strokecolor="#231f20" strokeweight=".07619mm"/>
                <v:line id="Line 1465" o:spid="_x0000_s1810" style="position:absolute;flip:x;visibility:visible;mso-wrap-style:square" from="971,856" to="9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" strokecolor="#231f20" strokeweight=".07619mm"/>
                <v:line id="Line 1466" o:spid="_x0000_s1811" style="position:absolute;visibility:visible;mso-wrap-style:square" from="971,839" to="97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" strokecolor="#231f20" strokeweight=".07619mm"/>
                <v:line id="Line 1467" o:spid="_x0000_s1812" style="position:absolute;flip:y;visibility:visible;mso-wrap-style:square" from="698,838" to="70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" strokecolor="#231f20" strokeweight=".07619mm"/>
                <v:line id="Line 1468" o:spid="_x0000_s1813" style="position:absolute;visibility:visible;mso-wrap-style:square" from="899,1035" to="899,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" strokecolor="#231f20" strokeweight=".07619mm"/>
                <v:line id="Line 1469" o:spid="_x0000_s1814" style="position:absolute;visibility:visible;mso-wrap-style:square" from="921,813"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" strokecolor="#231f20" strokeweight=".07619mm"/>
                <v:line id="Line 1470" o:spid="_x0000_s1815" style="position:absolute;flip:x y;visibility:visible;mso-wrap-style:square" from="912,838" to="91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" strokecolor="#231f20" strokeweight=".07619mm"/>
                <v:line id="Line 1471" o:spid="_x0000_s1816" style="position:absolute;flip:y;visibility:visible;mso-wrap-style:square" from="918,813" to="92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" strokecolor="#231f20" strokeweight=".07619mm"/>
                <v:line id="Line 1472" o:spid="_x0000_s1817" style="position:absolute;flip:y;visibility:visible;mso-wrap-style:square" from="921,759" to="93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" strokecolor="#231f20" strokeweight=".07619mm"/>
                <v:line id="Line 1473" o:spid="_x0000_s1818" style="position:absolute;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" strokecolor="#231f20" strokeweight=".07619mm"/>
                <v:line id="Line 1474" o:spid="_x0000_s1819" style="position:absolute;visibility:visible;mso-wrap-style:square" from="695,902" to="69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" strokecolor="#231f20" strokeweight=".07619mm"/>
                <v:line id="Line 1475" o:spid="_x0000_s1820" style="position:absolute;flip:y;visibility:visible;mso-wrap-style:square" from="919,824" to="92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" strokecolor="#231f20" strokeweight=".07619mm"/>
                <v:line id="Line 1476" o:spid="_x0000_s1821" style="position:absolute;visibility:visible;mso-wrap-style:square" from="916,840" to="91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" strokecolor="#231f20" strokeweight=".07619mm"/>
                <v:line id="Line 1477" o:spid="_x0000_s1822" style="position:absolute;flip:y;visibility:visible;mso-wrap-style:square" from="719,712" to="76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" strokecolor="#231f20" strokeweight=".07619mm"/>
                <v:line id="Line 1478" o:spid="_x0000_s1823" style="position:absolute;flip:y;visibility:visible;mso-wrap-style:square" from="894,1031" to="93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" strokecolor="#231f20" strokeweight=".07619mm"/>
                <v:line id="Line 1479" o:spid="_x0000_s1824" style="position:absolute;visibility:visible;mso-wrap-style:square" from="935,759" to="93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" strokecolor="#231f20" strokeweight=".07619mm"/>
                <v:line id="Line 1480" o:spid="_x0000_s1825" style="position:absolute;flip:y;visibility:visible;mso-wrap-style:square" from="967,891" to="9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" strokecolor="#231f20" strokeweight=".07619mm"/>
                <v:line id="Line 1481" o:spid="_x0000_s1826" style="position:absolute;visibility:visible;mso-wrap-style:square" from="706,762" to="90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" strokecolor="#231f20" strokeweight=".07619mm"/>
                <v:line id="Line 1482" o:spid="_x0000_s1827" style="position:absolute;flip:x;visibility:visible;mso-wrap-style:square" from="915,751" to="92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" strokecolor="#231f20" strokeweight=".07619mm"/>
                <v:line id="Line 1483" o:spid="_x0000_s1828" style="position:absolute;visibility:visible;mso-wrap-style:square" from="973,843" to="97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" strokecolor="#231f20" strokeweight=".07619mm"/>
                <v:line id="Line 1484" o:spid="_x0000_s1829"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" strokecolor="#231f20" strokeweight=".07619mm"/>
                <v:line id="Line 1485" o:spid="_x0000_s1830" style="position:absolute;flip:y;visibility:visible;mso-wrap-style:square" from="1358,690" to="156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" strokecolor="#231f20" strokeweight=".07619mm"/>
                <v:line id="Line 1486" o:spid="_x0000_s1831" style="position:absolute;flip:x;visibility:visible;mso-wrap-style:square" from="870,598" to="156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" strokecolor="#231f20" strokeweight=".07619mm"/>
                <v:line id="Line 1487" o:spid="_x0000_s1832" style="position:absolute;flip:y;visibility:visible;mso-wrap-style:square" from="934,952" to="1232,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" strokecolor="#231f20" strokeweight=".07619mm"/>
                <v:line id="Line 1488" o:spid="_x0000_s1833" style="position:absolute;visibility:visible;mso-wrap-style:square" from="938,1029"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" strokecolor="#231f20" strokeweight=".07619mm"/>
                <v:line id="Line 1489" o:spid="_x0000_s1834" style="position:absolute;flip:x y;visibility:visible;mso-wrap-style:square" from="962,853" to="96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" strokecolor="#231f20" strokeweight=".07619mm"/>
                <v:line id="Line 1490" o:spid="_x0000_s1835" style="position:absolute;visibility:visible;mso-wrap-style:square" from="973,1028" to="973,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" strokecolor="#231f20" strokeweight=".07619mm"/>
                <v:line id="Line 1491" o:spid="_x0000_s1836" style="position:absolute;flip:x y;visibility:visible;mso-wrap-style:square" from="948,1027" to="949,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" strokecolor="#231f20" strokeweight=".07619mm"/>
                <v:line id="Line 1492" o:spid="_x0000_s1837" style="position:absolute;flip:x y;visibility:visible;mso-wrap-style:square" from="1012,854" to="10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" strokecolor="#231f20" strokeweight=".07619mm"/>
                <v:line id="Line 1493" o:spid="_x0000_s1838" style="position:absolute;visibility:visible;mso-wrap-style:square" from="974,838" to="97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" strokecolor="#231f20" strokeweight=".07619mm"/>
                <v:line id="Line 1494" o:spid="_x0000_s1839" style="position:absolute;flip:x;visibility:visible;mso-wrap-style:square" from="978,903" to="100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" strokecolor="#231f20" strokeweight=".07619mm"/>
                <v:line id="Line 1495" o:spid="_x0000_s1840" style="position:absolute;visibility:visible;mso-wrap-style:square" from="1015,855"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" strokecolor="#231f20" strokeweight=".07619mm"/>
                <v:line id="Line 1496" o:spid="_x0000_s1841" style="position:absolute;flip:x;visibility:visible;mso-wrap-style:square" from="938,964" to="12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" strokecolor="#231f20" strokeweight=".07619mm"/>
                <v:line id="Line 1497" o:spid="_x0000_s1842" style="position:absolute;flip:x y;visibility:visible;mso-wrap-style:square" from="1002,902" to="100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" strokecolor="#231f20" strokeweight=".07619mm"/>
                <v:line id="Line 1498" o:spid="_x0000_s1843" style="position:absolute;flip:y;visibility:visible;mso-wrap-style:square" from="973,995" to="1153,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" strokecolor="#231f20" strokeweight=".07619mm"/>
                <v:line id="Line 1499" o:spid="_x0000_s1844" style="position:absolute;flip:y;visibility:visible;mso-wrap-style:square" from="1258,972" to="127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" strokecolor="#231f20" strokeweight=".07619mm"/>
                <v:line id="Line 1500" o:spid="_x0000_s1845" style="position:absolute;flip:x y;visibility:visible;mso-wrap-style:square" from="938,1022" to="948,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" strokecolor="#231f20" strokeweight=".07619mm"/>
                <v:line id="Line 1501" o:spid="_x0000_s1846" style="position:absolute;flip:y;visibility:visible;mso-wrap-style:square" from="974,902" to="100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" strokecolor="#231f20" strokeweight=".07619mm"/>
                <v:line id="Line 1502" o:spid="_x0000_s1847" style="position:absolute;flip:x;visibility:visible;mso-wrap-style:square" from="926,828" to="95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" strokecolor="#231f20" strokeweight=".07619mm"/>
                <v:line id="Line 1503" o:spid="_x0000_s1848" style="position:absolute;flip:y;visibility:visible;mso-wrap-style:square" from="973,1002" to="1154,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" strokecolor="#231f20" strokeweight=".07619mm"/>
                <v:line id="Line 1504" o:spid="_x0000_s1849" style="position:absolute;flip:y;visibility:visible;mso-wrap-style:square" from="1273,977" to="129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" strokecolor="#231f20" strokeweight=".07619mm"/>
                <v:line id="Line 1505" o:spid="_x0000_s1850" style="position:absolute;visibility:visible;mso-wrap-style:square" from="1014,886" to="101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" strokecolor="#231f20" strokeweight=".07619mm"/>
                <v:line id="Line 1506" o:spid="_x0000_s1851" style="position:absolute;visibility:visible;mso-wrap-style:square" from="974,907" to="97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" strokecolor="#231f20" strokeweight=".07619mm"/>
                <v:line id="Line 1507" o:spid="_x0000_s1852" style="position:absolute;flip:x;visibility:visible;mso-wrap-style:square" from="584,915" to="67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" strokecolor="#231f20" strokeweight=".07619mm"/>
                <v:line id="Line 1508" o:spid="_x0000_s1853" style="position:absolute;visibility:visible;mso-wrap-style:square" from="571,943" to="67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" strokecolor="#231f20" strokeweight=".07619mm"/>
                <v:line id="Line 1509" o:spid="_x0000_s1854" style="position:absolute;visibility:visible;mso-wrap-style:square" from="789,1040" to="1566,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" strokecolor="#231f20" strokeweight=".07619mm"/>
                <v:shape id="Freeform 1510" o:spid="_x0000_s1855" style="position:absolute;left:1153;top:974;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" path="m,19r6,7l19,30r21,3l65,33,89,31r20,-5l123,20r4,-6l122,7,108,3,88,,63,,38,2,18,7,5,13,,19xe" filled="f" strokecolor="#231f20" strokeweight=".07619mm">
                  <v:path arrowok="t" o:connecttype="custom" o:connectlocs="0,993;6,1000;19,1004;40,1007;65,1007;89,1005;109,1000;123,994;127,988;122,981;108,977;88,974;63,974;38,976;18,981;5,987;0,993" o:connectangles="0,0,0,0,0,0,0,0,0,0,0,0,0,0,0,0,0"/>
                </v:shape>
                <v:shape id="Freeform 1511" o:spid="_x0000_s1856" style="position:absolute;left:1192;top:983;width:50;height:14;visibility:visible;mso-wrap-style:square;v-text-anchor:top" coordsize="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" path="m,9r1,3l12,14r13,l39,13,50,10,49,6r,-3l38,,25,1,11,2,,5,,9xe" filled="f" strokecolor="#231f20" strokeweight=".07619mm">
                  <v:path arrowok="t" o:connecttype="custom" o:connectlocs="0,992;1,995;12,997;25,997;39,996;50,993;49,989;49,986;38,983;25,984;11,985;0,988;0,992" o:connectangles="0,0,0,0,0,0,0,0,0,0,0,0,0"/>
                </v:shape>
                <v:shape id="Freeform 1512" o:spid="_x0000_s1857" style="position:absolute;left:1153;top:1001;width:128;height:20;visibility:visible;mso-wrap-style:square;v-text-anchor:top" coordsize="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" path="m,5r5,7l19,16r20,3l64,19,89,17r20,-5l122,6,127,e" filled="f" strokecolor="#231f20" strokeweight=".07619mm">
                  <v:path arrowok="t" o:connecttype="custom" o:connectlocs="0,1007;5,1014;19,1018;39,1021;64,1021;89,1019;109,1014;122,1008;127,1002" o:connectangles="0,0,0,0,0,0,0,0,0"/>
                </v:shape>
                <v:shape id="Freeform 1513" o:spid="_x0000_s1858" style="position:absolute;left:1154;top:1020;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" path="m,l,5r12,5l31,12r15,1l62,13,78,12,93,10e" filled="f" strokecolor="#231f20" strokeweight=".07619mm">
                  <v:path arrowok="t" o:connecttype="custom" o:connectlocs="0,1021;0,1026;12,1031;31,1033;46,1034;62,1034;78,1033;93,1031" o:connectangles="0,0,0,0,0,0,0,0"/>
                </v:shape>
                <v:shape id="Freeform 1514" o:spid="_x0000_s1859" style="position:absolute;left:1248;top:1014;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" path="m,16l21,12,34,6,34,e" filled="f" strokecolor="#231f20" strokeweight=".07619mm">
                  <v:path arrowok="t" o:connecttype="custom" o:connectlocs="0,1031;21,1027;34,1021;34,1015" o:connectangles="0,0,0,0"/>
                </v:shape>
                <v:shape id="Freeform 1515" o:spid="_x0000_s1860" style="position:absolute;left:1154;top:1011;width:94;height:14;visibility:visible;mso-wrap-style:square;v-text-anchor:top" coordsize="9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" path="m,l,6r12,4l31,12r15,2l62,13,78,12,94,10e" filled="f" strokecolor="#231f20" strokeweight=".07619mm">
                  <v:path arrowok="t" o:connecttype="custom" o:connectlocs="0,1012;0,1018;12,1022;31,1024;46,1026;62,1025;78,1024;94,1022" o:connectangles="0,0,0,0,0,0,0,0"/>
                </v:shape>
                <v:shape id="Freeform 1516" o:spid="_x0000_s1861" style="position:absolute;left:1247;top:1005;width:34;height:17;visibility:visible;mso-wrap-style:square;v-text-anchor:top" coordsize="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" path="m,16l21,12,34,6,33,e" filled="f" strokecolor="#231f20" strokeweight=".07619mm">
                  <v:path arrowok="t" o:connecttype="custom" o:connectlocs="0,1022;21,1018;34,1012;33,1006" o:connectangles="0,0,0,0"/>
                </v:shape>
                <v:shape id="Freeform 1517" o:spid="_x0000_s1862" style="position:absolute;left:973;top:84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" path="m,2l2,1,1,e" filled="f" strokecolor="#231f20" strokeweight=".07619mm">
                  <v:path arrowok="t" o:connecttype="custom" o:connectlocs="0,843;2,842;2,842;1,841" o:connectangles="0,0,0,0"/>
                </v:shape>
                <v:shape id="Freeform 1518" o:spid="_x0000_s1863" style="position:absolute;left:974;top:85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" path="m,1r1,l1,e" filled="f" strokecolor="#231f20" strokeweight=".07619mm">
                  <v:path arrowok="t" o:connecttype="custom" o:connectlocs="0,856;1,856;1,855;1,855" o:connectangles="0,0,0,0"/>
                </v:shape>
                <v:shape id="Freeform 1519" o:spid="_x0000_s1864" style="position:absolute;left:914;top:75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" path="m6,8l6,6,5,4,4,3,3,1,1,,,e" filled="f" strokecolor="#231f20" strokeweight=".07619mm">
                  <v:path arrowok="t" o:connecttype="custom" o:connectlocs="6,766;6,764;5,762;4,761;3,759;1,758;0,758" o:connectangles="0,0,0,0,0,0,0"/>
                </v:shape>
                <v:shape id="Freeform 1520" o:spid="_x0000_s1865" style="position:absolute;left:767;top:71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" path="m1,l,e" filled="f" strokecolor="#231f20" strokeweight=".07619mm">
                  <v:path arrowok="t" o:connecttype="custom" o:connectlocs="1,1424;0,1424;0,1424;0,1424" o:connectangles="0,0,0,0"/>
                </v:shape>
                <v:shape id="Freeform 1521" o:spid="_x0000_s1866" style="position:absolute;left:907;top:72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" path="m21,22r9,-4l33,14,29,9,25,5,15,2,,e" filled="f" strokecolor="#231f20" strokeweight=".07619mm">
                  <v:path arrowok="t" o:connecttype="custom" o:connectlocs="21,751;30,747;33,743;29,738;25,734;15,731;0,729" o:connectangles="0,0,0,0,0,0,0"/>
                </v:shape>
                <v:shape id="Freeform 1522" o:spid="_x0000_s1867" style="position:absolute;left:707;top:734;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" path="m12,1l8,,4,1,,2e" filled="f" strokecolor="#231f20" strokeweight=".07619mm">
                  <v:path arrowok="t" o:connecttype="custom" o:connectlocs="12,735;8,734;4,735;0,736" o:connectangles="0,0,0,0"/>
                </v:shape>
                <v:shape id="Freeform 1523" o:spid="_x0000_s1868" style="position:absolute;left:705;top:734;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" path="m13,l6,3,1,14,,27e" filled="f" strokecolor="#231f20" strokeweight=".07619mm">
                  <v:path arrowok="t" o:connecttype="custom" o:connectlocs="13,735;6,738;1,749;0,762" o:connectangles="0,0,0,0"/>
                </v:shape>
                <v:shape id="Freeform 1524" o:spid="_x0000_s1869" style="position:absolute;left:901;top:785;width:10;height:2;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" path="m,l2,,4,1r2,l8,1r1,l10,1e" filled="f" strokecolor="#231f20" strokeweight=".07619mm">
                  <v:path arrowok="t" o:connecttype="custom" o:connectlocs="0,1570;2,1570;4,1572;6,1572;8,1572;9,1572;10,1572" o:connectangles="0,0,0,0,0,0,0"/>
                </v:shape>
                <v:shape id="Freeform 1525" o:spid="_x0000_s1870" style="position:absolute;left:701;top:76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" path="m4,l2,,,2,,4e" filled="f" strokecolor="#231f20" strokeweight=".07619mm">
                  <v:path arrowok="t" o:connecttype="custom" o:connectlocs="4,762;2,762;0,764;0,766" o:connectangles="0,0,0,0"/>
                </v:shape>
                <v:shape id="Freeform 1526" o:spid="_x0000_s1871" style="position:absolute;left:883;top:1050;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" path="m,1l1,2r2,l5,1r2,l9,1,10,e" filled="f" strokecolor="#231f20" strokeweight=".07619mm">
                  <v:path arrowok="t" o:connecttype="custom" o:connectlocs="0,1051;1,1052;3,1052;5,1051;7,1051;9,1051;10,1050" o:connectangles="0,0,0,0,0,0,0"/>
                </v:shape>
                <v:shape id="Freeform 1527" o:spid="_x0000_s1872" style="position:absolute;left:907;top:728;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" path="m1,r,l,e" filled="f" strokecolor="#231f20" strokeweight=".07619mm">
                  <v:path arrowok="t" o:connecttype="custom" o:connectlocs="1,1458;1,1458;0,1458;0,1458" o:connectangles="0,0,0,0"/>
                </v:shape>
                <v:shape id="Freeform 1528" o:spid="_x0000_s1873" style="position:absolute;left:975;top:87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" path="m,2l1,1,1,e" filled="f" strokecolor="#231f20" strokeweight=".07619mm">
                  <v:path arrowok="t" o:connecttype="custom" o:connectlocs="0,878;1,877;1,877;1,876" o:connectangles="0,0,0,0"/>
                </v:shape>
                <v:shape id="Freeform 1529" o:spid="_x0000_s1874" style="position:absolute;left:755;top:711;width:12;height:3;visibility:visible;mso-wrap-style:square;v-text-anchor:top" coordsize="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" path="m12,l7,,3,,,2e" filled="f" strokecolor="#231f20" strokeweight=".07619mm">
                  <v:path arrowok="t" o:connecttype="custom" o:connectlocs="12,712;7,712;3,712;0,714" o:connectangles="0,0,0,0"/>
                </v:shape>
                <v:shape id="Freeform 1530" o:spid="_x0000_s1875" style="position:absolute;left:912;top:813;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" path="m5,l2,1,,6r,5e" filled="f" strokecolor="#231f20" strokeweight=".07619mm">
                  <v:path arrowok="t" o:connecttype="custom" o:connectlocs="5,814;2,815;0,820;0,825" o:connectangles="0,0,0,0"/>
                </v:shape>
                <v:shape id="Freeform 1531" o:spid="_x0000_s1876" style="position:absolute;left:971;top:872;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" path="m1,1r,l,1,,e" filled="f" strokecolor="#231f20" strokeweight=".07619mm">
                  <v:path arrowok="t" o:connecttype="custom" o:connectlocs="1,1746;1,1746;0,1746;0,1744" o:connectangles="0,0,0,0"/>
                </v:shape>
                <v:shape id="Freeform 1532" o:spid="_x0000_s1877" style="position:absolute;left:928;top:75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" path="m6,8l1,1,,e" filled="f" strokecolor="#231f20" strokeweight=".07619mm">
                  <v:path arrowok="t" o:connecttype="custom" o:connectlocs="6,759;1,752;0,751" o:connectangles="0,0,0"/>
                </v:shape>
                <v:shape id="Freeform 1533" o:spid="_x0000_s1878" style="position:absolute;left:935;top:748;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" path="m,10l8,7,11,3,11,e" filled="f" strokecolor="#231f20" strokeweight=".07619mm">
                  <v:path arrowok="t" o:connecttype="custom" o:connectlocs="0,759;8,756;11,752;11,749" o:connectangles="0,0,0,0"/>
                </v:shape>
                <v:shape id="Freeform 1534" o:spid="_x0000_s1879" style="position:absolute;left:901;top:757;width:14;height:28;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" path="m14,l7,3,1,14,,27e" filled="f" strokecolor="#231f20" strokeweight=".07619mm">
                  <v:path arrowok="t" o:connecttype="custom" o:connectlocs="14,758;7,761;1,772;0,785" o:connectangles="0,0,0,0"/>
                </v:shape>
                <v:shape id="Freeform 1535" o:spid="_x0000_s1880" style="position:absolute;left:911;top:765;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" path="m10,l5,2,1,10,,20e" filled="f" strokecolor="#231f20" strokeweight=".07619mm">
                  <v:path arrowok="t" o:connecttype="custom" o:connectlocs="10,766;5,768;1,776;0,786" o:connectangles="0,0,0,0"/>
                </v:shape>
                <v:shape id="Freeform 1536" o:spid="_x0000_s1881" style="position:absolute;left:975;top:8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" path="m,1r,l1,e" filled="f" strokecolor="#231f20" strokeweight=".07619mm">
                  <v:path arrowok="t" o:connecttype="custom" o:connectlocs="0,891;0,891;1,890;1,890" o:connectangles="0,0,0,0"/>
                </v:shape>
                <v:shape id="Freeform 1537" o:spid="_x0000_s1882" style="position:absolute;left:919;top:775;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" path="m5,l3,1,2,2,1,4r,2l,9r,2e" filled="f" strokecolor="#231f20" strokeweight=".07619mm">
                  <v:path arrowok="t" o:connecttype="custom" o:connectlocs="5,775;3,776;2,777;1,779;1,781;0,784;0,786" o:connectangles="0,0,0,0,0,0,0"/>
                </v:shape>
                <v:shape id="Freeform 1538" o:spid="_x0000_s1883" style="position:absolute;left:935;top:759;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" path="m,11l7,7,11,4,11,e" filled="f" strokecolor="#231f20" strokeweight=".07619mm">
                  <v:path arrowok="t" o:connecttype="custom" o:connectlocs="0,770;7,766;11,763;11,759" o:connectangles="0,0,0,0"/>
                </v:shape>
                <v:shape id="Freeform 1539" o:spid="_x0000_s1884" style="position:absolute;left:915;top:84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" path="m1,3l1,2,1,,,e" filled="f" strokecolor="#231f20" strokeweight=".07619mm">
                  <v:path arrowok="t" o:connecttype="custom" o:connectlocs="1,852;1,851;1,849;0,849" o:connectangles="0,0,0,0"/>
                </v:shape>
                <v:shape id="Freeform 1540" o:spid="_x0000_s1885" style="position:absolute;left:973;top:939;width:11;height:17;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" path="m,17r4,l8,15,9,11,11,7,10,3,7,e" filled="f" strokecolor="#231f20" strokeweight=".07619mm">
                  <v:path arrowok="t" o:connecttype="custom" o:connectlocs="0,956;4,956;8,954;9,950;11,946;10,942;7,939" o:connectangles="0,0,0,0,0,0,0"/>
                </v:shape>
                <v:shape id="Freeform 1541" o:spid="_x0000_s1886" style="position:absolute;left:964;top:897;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" path="m,l9,12r4,-1e" filled="f" strokecolor="#231f20" strokeweight=".07619mm">
                  <v:path arrowok="t" o:connecttype="custom" o:connectlocs="0,897;9,909;13,908" o:connectangles="0,0,0"/>
                </v:shape>
                <v:shape id="Freeform 1542" o:spid="_x0000_s1887" style="position:absolute;left:969;top:938;width:19;height:21;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" path="m6,19r4,1l15,18r2,-5l18,8,17,3,13,2,9,,4,3,2,7,,12r2,5l6,19xe" filled="f" strokecolor="#231f20" strokeweight=".07619mm">
                  <v:path arrowok="t" o:connecttype="custom" o:connectlocs="6,957;10,958;15,956;17,951;18,946;17,941;13,940;9,938;4,941;2,945;0,950;2,955;6,957" o:connectangles="0,0,0,0,0,0,0,0,0,0,0,0,0"/>
                </v:shape>
                <v:shape id="Freeform 1543" o:spid="_x0000_s1888" style="position:absolute;left:948;top:1034;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" path="m,l2,1,6,2r4,l15,2r5,l24,1e" filled="f" strokecolor="#231f20" strokeweight=".07619mm">
                  <v:path arrowok="t" o:connecttype="custom" o:connectlocs="0,1034;2,1035;6,1036;10,1036;15,1036;20,1036;24,1035" o:connectangles="0,0,0,0,0,0,0"/>
                </v:shape>
                <v:shape id="Freeform 1544" o:spid="_x0000_s1889" style="position:absolute;left:970;top:906;width:5;height:2;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" path="m,l2,,3,,4,e" filled="f" strokecolor="#231f20" strokeweight=".07619mm">
                  <v:path arrowok="t" o:connecttype="custom" o:connectlocs="0,1814;2,1814;3,1814;4,1814" o:connectangles="0,0,0,0"/>
                </v:shape>
                <v:shape id="Freeform 1545" o:spid="_x0000_s1890" style="position:absolute;left:962;top:83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" path="m12,l,12r,3e" filled="f" strokecolor="#231f20" strokeweight=".07619mm">
                  <v:path arrowok="t" o:connecttype="custom" o:connectlocs="12,838;0,850;0,853" o:connectangles="0,0,0"/>
                </v:shape>
                <v:shape id="Freeform 1546" o:spid="_x0000_s1891" style="position:absolute;left:933;top:102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" path="m,l1,1,3,3r1,e" filled="f" strokecolor="#231f20" strokeweight=".07619mm">
                  <v:path arrowok="t" o:connecttype="custom" o:connectlocs="0,1026;1,1027;3,1029;4,1029" o:connectangles="0,0,0,0"/>
                </v:shape>
                <v:shape id="Freeform 1547" o:spid="_x0000_s1892" style="position:absolute;left:933;top:101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" path="m,l1,2,2,4r2,e" filled="f" strokecolor="#231f20" strokeweight=".07619mm">
                  <v:path arrowok="t" o:connecttype="custom" o:connectlocs="0,1018;1,1020;2,1022;4,1022" o:connectangles="0,0,0,0"/>
                </v:shape>
                <v:shape id="Freeform 1548" o:spid="_x0000_s1893" style="position:absolute;left:1005;top:887;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" path="m,15l11,3,11,e" filled="f" strokecolor="#231f20" strokeweight=".07619mm">
                  <v:path arrowok="t" o:connecttype="custom" o:connectlocs="0,903;11,891;11,888" o:connectangles="0,0,0"/>
                </v:shape>
                <v:shape id="Freeform 1549" o:spid="_x0000_s1894" style="position:absolute;left:913;top:82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" path="m2,2l1,1,,e" filled="f" strokecolor="#231f20" strokeweight=".07619mm">
                  <v:path arrowok="t" o:connecttype="custom" o:connectlocs="2,823;1,822;1,822;0,821" o:connectangles="0,0,0,0"/>
                </v:shape>
                <v:shape id="Freeform 1550" o:spid="_x0000_s1895" style="position:absolute;left:915;top:816;width:4;height:8;visibility:visible;mso-wrap-style:square;v-text-anchor:top" coordsize="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" path="m4,7l3,5,2,2,,e" filled="f" strokecolor="#231f20" strokeweight=".07619mm">
                  <v:path arrowok="t" o:connecttype="custom" o:connectlocs="4,823;3,821;2,818;0,816" o:connectangles="0,0,0,0"/>
                </v:shape>
                <v:shape id="Freeform 1551" o:spid="_x0000_s1896" style="position:absolute;left:948;top:1027;width:25;height:2;visibility:visible;mso-wrap-style:square;v-text-anchor:top" coordsize="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" path="m,l3,1,7,2r4,l16,2r5,l25,1e" filled="f" strokecolor="#231f20" strokeweight=".07619mm">
                  <v:path arrowok="t" o:connecttype="custom" o:connectlocs="0,1027;3,1028;7,1029;11,1029;16,1029;21,1029;25,1028" o:connectangles="0,0,0,0,0,0,0"/>
                </v:shape>
                <v:shape id="Freeform 1552" o:spid="_x0000_s1897" style="position:absolute;left:1002;top:886;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" path="m,16l12,4,12,e" filled="f" strokecolor="#231f20" strokeweight=".07619mm">
                  <v:path arrowok="t" o:connecttype="custom" o:connectlocs="0,902;12,890;12,886" o:connectangles="0,0,0"/>
                </v:shape>
                <v:shape id="Freeform 1553" o:spid="_x0000_s1898" style="position:absolute;left:582;top:93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" path="m1,1l1,,,e" filled="f" strokecolor="#231f20" strokeweight=".07619mm">
                  <v:path arrowok="t" o:connecttype="custom" o:connectlocs="1,1864;1,1862;0,1862;0,1862" o:connectangles="0,0,0,0"/>
                </v:shape>
                <v:shape id="Freeform 1554" o:spid="_x0000_s1899" style="position:absolute;left:566;top:931;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" path="m18,l11,1,5,3,3,5,,7r1,3l5,11e" filled="f" strokecolor="#231f20" strokeweight=".07619mm">
                  <v:path arrowok="t" o:connecttype="custom" o:connectlocs="18,932;11,933;5,935;3,937;0,939;1,942;5,943" o:connectangles="0,0,0,0,0,0,0"/>
                </v:shape>
                <v:shape id="Freeform 1555" o:spid="_x0000_s1900" style="position:absolute;left:1154;top:1008;width:2;height:3;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" path="m1,l,,,1,,2,,3e" filled="f" strokecolor="#231f20" strokeweight=".07619mm">
                  <v:path arrowok="t" o:connecttype="custom" o:connectlocs="2,1009;0,1009;0,1009;0,1010;0,1010;0,1011;0,1012" o:connectangles="0,0,0,0,0,0,0"/>
                </v:shape>
                <v:shape id="Freeform 1556" o:spid="_x0000_s1901" style="position:absolute;left:1280;top:1002;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" path="m1,3l1,2,1,1,1,,,e" filled="f" strokecolor="#231f20" strokeweight=".07619mm">
                  <v:path arrowok="t" o:connecttype="custom" o:connectlocs="1,1006;1,1005;1,1004;1,1003;0,1003;0,1003" o:connectangles="0,0,0,0,0,0"/>
                </v:shape>
                <v:shape id="Freeform 1557" o:spid="_x0000_s1902" style="position:absolute;left:554;top:931;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" path="m28,l26,1r-1,l24,1r-2,l20,2,18,3r-2,l2,12r,2l1,15r,1l,17r,2l,20r,1l,22r,1e" filled="f" strokecolor="#231f20" strokeweight=".07619mm">
                  <v:path arrowok="t" o:connecttype="custom" o:connectlocs="28,931;26,932;25,932;24,932;22,932;20,933;18,934;16,934;2,943;2,945;1,946;1,947;0,948;0,950;0,951;0,952;0,953;0,954" o:connectangles="0,0,0,0,0,0,0,0,0,0,0,0,0,0,0,0,0,0"/>
                </v:shape>
                <v:shape id="Freeform 1558" o:spid="_x0000_s1903" style="position:absolute;left:555;top:962;width:12;height:16;visibility:visible;mso-wrap-style:squar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" path="m,l,1,5,12r1,1l7,13r1,1l9,15r2,l12,16e" filled="f" strokecolor="#231f20" strokeweight=".07619mm">
                  <v:path arrowok="t" o:connecttype="custom" o:connectlocs="0,962;0,963;0,963;5,974;6,975;7,975;8,976;9,977;11,977;12,978" o:connectangles="0,0,0,0,0,0,0,0,0,0"/>
                </v:shape>
                <v:shape id="Freeform 1559" o:spid="_x0000_s1904" style="position:absolute;left:909;top:728;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" path="m37,20r,-1l37,18r,-2l36,15r,-1l1,,,e" filled="f" strokecolor="#231f20" strokeweight=".07619mm">
                  <v:path arrowok="t" o:connecttype="custom" o:connectlocs="37,749;37,748;37,748;37,748;37,747;37,745;36,744;36,743;1,729;0,729" o:connectangles="0,0,0,0,0,0,0,0,0,0"/>
                </v:shape>
                <v:shape id="Freeform 1560" o:spid="_x0000_s1905" style="position:absolute;left:671;top:762;width:18;height:258;visibility:visible;mso-wrap-style:square;v-text-anchor:top" coordsize="1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" path="m18,l13,65,9,131,7,153,6,175,5,196,3,216,2,237,,258e" filled="f" strokecolor="#231f20" strokeweight=".07619mm">
                  <v:path arrowok="t" o:connecttype="custom" o:connectlocs="18,763;13,828;9,894;7,916;6,938;5,959;3,979;2,1000;0,1021" o:connectangles="0,0,0,0,0,0,0,0,0"/>
                </v:shape>
                <v:shape id="Freeform 1561" o:spid="_x0000_s1906" style="position:absolute;left:688;top:736;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" path="m18,l12,3,11,4,9,5,8,7,7,8,,22r,1l,25r,1e" filled="f" strokecolor="#231f20" strokeweight=".07619mm">
                  <v:path arrowok="t" o:connecttype="custom" o:connectlocs="18,737;12,740;11,741;9,742;8,744;7,745;0,759;0,760;0,762;0,763" o:connectangles="0,0,0,0,0,0,0,0,0,0"/>
                </v:shape>
                <v:shape id="Freeform 1562" o:spid="_x0000_s1907" style="position:absolute;left:754;top:711;width:14;height:3;visibility:visible;mso-wrap-style:square;v-text-anchor:top" coordsize="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" path="m14,l13,,11,,10,,9,,,2e" filled="f" strokecolor="#231f20" strokeweight=".07619mm">
                  <v:path arrowok="t" o:connecttype="custom" o:connectlocs="14,712;13,712;11,712;10,712;9,712;0,714" o:connectangles="0,0,0,0,0,0"/>
                </v:shape>
                <v:line id="Line 1563" o:spid="_x0000_s1908" style="position:absolute;visibility:visible;mso-wrap-style:square" from="695,748"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" strokecolor="#231f20" strokeweight=".07619mm"/>
                <v:shape id="Freeform 1564" o:spid="_x0000_s1909" style="position:absolute;left:680;top:833;width:4;height:65;visibility:visible;mso-wrap-style:square;v-text-anchor:top" coordsize="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" path="m,65l4,4,4,e" filled="f" strokecolor="#231f20" strokeweight=".07619mm">
                  <v:path arrowok="t" o:connecttype="custom" o:connectlocs="0,898;4,837;4,833" o:connectangles="0,0,0"/>
                </v:shape>
                <v:shape id="Freeform 1565" o:spid="_x0000_s1910" style="position:absolute;left:687;top:902;width:7;height:126;visibility:visible;mso-wrap-style:square;v-text-anchor:top" coordsize="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" path="m,126l2,95,4,63,5,32,7,e" filled="f" strokecolor="#231f20" strokeweight=".07619mm">
                  <v:path arrowok="t" o:connecttype="custom" o:connectlocs="0,1028;2,997;4,965;5,934;7,902" o:connectangles="0,0,0,0,0"/>
                </v:shape>
                <v:line id="Line 1566" o:spid="_x0000_s1911" style="position:absolute;flip:y;visibility:visible;mso-wrap-style:square" from="695,747" to="69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" strokecolor="#231f20" strokeweight=".07619mm"/>
                <v:shape id="Freeform 1567" o:spid="_x0000_s1912" style="position:absolute;left:688;top:762;width:13;height: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" path="m13,3l4,2,,e" filled="f" strokecolor="#231f20" strokeweight=".07619mm">
                  <v:path arrowok="t" o:connecttype="custom" o:connectlocs="13,766;4,765;0,763;0,763" o:connectangles="0,0,0,0"/>
                </v:shape>
                <v:shape id="Freeform 1568" o:spid="_x0000_s1913" style="position:absolute;left:680;top:897;width:15;height:5;visibility:visible;mso-wrap-style:square;v-text-anchor:top" coordsize="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" path="m15,4l1,,,e" filled="f" strokecolor="#231f20" strokeweight=".07619mm">
                  <v:path arrowok="t" o:connecttype="custom" o:connectlocs="15,902;1,898;0,898" o:connectangles="0,0,0"/>
                </v:shape>
                <v:shape id="Freeform 1569" o:spid="_x0000_s1914" style="position:absolute;left:684;top:833;width:13;height:5;visibility:visible;mso-wrap-style:square;v-text-anchor:top"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" path="m,l1,1,2,2r1,l5,3,7,4r3,l11,4r1,l13,5e" filled="f" strokecolor="#231f20" strokeweight=".07619mm">
                  <v:path arrowok="t" o:connecttype="custom" o:connectlocs="0,833;1,834;2,835;3,835;5,836;7,837;10,837;11,837;12,837;13,838" o:connectangles="0,0,0,0,0,0,0,0,0,0"/>
                </v:shape>
                <v:shape id="Freeform 1570" o:spid="_x0000_s1915" style="position:absolute;left:671;top:1020;width:17;height:8;visibility:visible;mso-wrap-style:square;v-text-anchor:top"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" path="m,l,,,1,1,2,3,4,9,6r8,1e" filled="f" strokecolor="#231f20" strokeweight=".07619mm">
                  <v:path arrowok="t" o:connecttype="custom" o:connectlocs="0,1021;0,1021;0,1022;1,1023;3,1025;9,1027;17,1028" o:connectangles="0,0,0,0,0,0,0"/>
                </v:shape>
                <v:shape id="Freeform 1571" o:spid="_x0000_s1916" style="position:absolute;left:697;top:766;width:5;height:7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" path="m,72l1,54,2,36,3,18,5,e" filled="f" strokecolor="#231f20" strokeweight=".07619mm">
                  <v:path arrowok="t" o:connecttype="custom" o:connectlocs="0,838;1,820;2,802;3,784;5,766" o:connectangles="0,0,0,0,0"/>
                </v:shape>
                <v:line id="Line 1572" o:spid="_x0000_s1917" style="position:absolute;visibility:visible;mso-wrap-style:square" from="922,777" to="1566,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" strokecolor="#231f20" strokeweight=".07619mm"/>
                <v:shape id="Picture 1573" o:spid="_x0000_s1918" type="#_x0000_t75" style="position:absolute;left:999;top:241;width:19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">
                  <v:imagedata r:id="rId259" o:title=""/>
                </v:shape>
                <v:line id="Line 1574" o:spid="_x0000_s1919" style="position:absolute;visibility:visible;mso-wrap-style:square" from="919,786" to="9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" strokecolor="#231f20" strokeweight=".07619mm"/>
                <v:shape id="Picture 1575" o:spid="_x0000_s1920" type="#_x0000_t75" style="position:absolute;left:935;top:240;width:319;height: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">
                  <v:imagedata r:id="rId260" o:title=""/>
                </v:shape>
                <v:shape id="Picture 1576" o:spid="_x0000_s1921" type="#_x0000_t75" style="position:absolute;left:581;top:1122;width:21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">
                  <v:imagedata r:id="rId261" o:title=""/>
                </v:shape>
                <v:shape id="Freeform 1577" o:spid="_x0000_s1922" style="position:absolute;left:7;top:7;width:3119;height:1585;visibility:visible;mso-wrap-style:square;v-text-anchor:top" coordsize="311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" path="m,l3118,11r,1572l,1584,,xe" filled="f" strokecolor="#231f20" strokeweight=".7pt">
                  <v:path arrowok="t" o:connecttype="custom" o:connectlocs="0,7;3118,18;3118,1590;0,1591;0,7" o:connectangles="0,0,0,0,0"/>
                </v:shape>
                <v:shape id="Text Box 1578" o:spid="_x0000_s1923" type="#_x0000_t202" style="position:absolute;left:397;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" filled="f" strokecolor="#231f20" strokeweight=".07619mm">
                  <v:textbox inset="0,0,0,0">
                    <w:txbxContent>
                      <w:p w:rsidR="00CC6A49" w:rsidRDefault="00CC6A49">
                        <w:pPr>
                          <w:rPr>
                            <w:sz w:val="26"/>
                          </w:rPr>
                        </w:pPr>
                      </w:p>
                      <w:p w:rsidR="00CC6A49" w:rsidRDefault="00CC6A49">
                        <w:pPr>
                          <w:rPr>
                            <w:sz w:val="26"/>
                          </w:rPr>
                        </w:pPr>
                      </w:p>
                      <w:p w:rsidR="00CC6A49" w:rsidRDefault="00CC6A49">
                        <w:pPr>
                          <w:rPr>
                            <w:sz w:val="26"/>
                          </w:rPr>
                        </w:pPr>
                      </w:p>
                      <w:p w:rsidR="00CC6A49" w:rsidRDefault="00CC6A49">
                        <w:pPr>
                          <w:spacing w:before="174"/>
                          <w:ind w:left="321"/>
                          <w:rPr>
                            <w:sz w:val="20"/>
                          </w:rPr>
                        </w:pPr>
                        <w:r>
                          <w:rPr>
                            <w:color w:val="231F20"/>
                            <w:w w:val="99"/>
                            <w:sz w:val="20"/>
                          </w:rPr>
                          <w:t>1</w:t>
                        </w:r>
                      </w:p>
                    </w:txbxContent>
                  </v:textbox>
                </v:shape>
                <v:shape id="Text Box 1579" o:spid="_x0000_s1924" type="#_x0000_t202" style="position:absolute;left:1852;top:128;width:116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" filled="f" strokecolor="#231f20" strokeweight=".07619mm">
                  <v:textbox inset="0,0,0,0">
                    <w:txbxContent>
                      <w:p w:rsidR="00CC6A49" w:rsidRDefault="00CC6A49">
                        <w:pPr>
                          <w:spacing w:before="7"/>
                          <w:rPr>
                            <w:sz w:val="35"/>
                          </w:rPr>
                        </w:pPr>
                      </w:p>
                      <w:p w:rsidR="00CC6A49" w:rsidRDefault="00CC6A49">
                        <w:pPr>
                          <w:ind w:right="112"/>
                          <w:jc w:val="right"/>
                          <w:rPr>
                            <w:sz w:val="20"/>
                          </w:rPr>
                        </w:pPr>
                        <w:r>
                          <w:rPr>
                            <w:color w:val="231F20"/>
                            <w:w w:val="99"/>
                            <w:sz w:val="20"/>
                          </w:rPr>
                          <w:t>2</w:t>
                        </w:r>
                      </w:p>
                    </w:txbxContent>
                  </v:textbox>
                </v:shape>
                <v:shape id="Text Box 1580" o:spid="_x0000_s1925" type="#_x0000_t202" style="position:absolute;left:14;top:17;width:3105;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" filled="f" stroked="f">
                  <v:textbox inset="0,0,0,0">
                    <w:txbxContent>
                      <w:p w:rsidR="00CC6A49" w:rsidRDefault="00CC6A49">
                        <w:pPr>
                          <w:spacing w:before="142"/>
                          <w:ind w:left="87"/>
                          <w:rPr>
                            <w:sz w:val="20"/>
                          </w:rPr>
                        </w:pPr>
                        <w:r>
                          <w:rPr>
                            <w:color w:val="231F20"/>
                            <w:w w:val="99"/>
                            <w:sz w:val="20"/>
                          </w:rPr>
                          <w:t>b</w:t>
                        </w:r>
                      </w:p>
                    </w:txbxContent>
                  </v:textbox>
                </v:shape>
                <w10:anchorlock/>
              </v:group>
            </w:pict>
          </mc:Fallback>
        </mc:AlternateContent>
      </w:r>
    </w:p>
    <w:p w:rsidR="00500814" w:rsidRDefault="00500814">
      <w:pPr>
        <w:pStyle w:val="a3"/>
        <w:spacing w:before="2"/>
        <w:rPr>
          <w:sz w:val="29"/>
        </w:rPr>
      </w:pPr>
    </w:p>
    <w:p w:rsidR="00500814" w:rsidRPr="00CC6A49" w:rsidRDefault="00C57DED" w:rsidP="00CC6A49">
      <w:pPr>
        <w:pStyle w:val="a5"/>
        <w:numPr>
          <w:ilvl w:val="0"/>
          <w:numId w:val="13"/>
        </w:numPr>
        <w:tabs>
          <w:tab w:val="left" w:pos="472"/>
        </w:tabs>
        <w:spacing w:before="117" w:line="232" w:lineRule="auto"/>
        <w:ind w:right="4355"/>
        <w:rPr>
          <w:sz w:val="20"/>
          <w:lang w:val="ru-RU"/>
        </w:rPr>
      </w:pPr>
      <w:r>
        <w:rPr>
          <w:noProof/>
          <w:lang w:val="ru-RU" w:eastAsia="ru-RU"/>
        </w:rPr>
        <mc:AlternateContent>
          <mc:Choice Requires="wpg">
            <w:drawing>
              <wp:anchor distT="0" distB="0" distL="114300" distR="114300" simplePos="0" relativeHeight="251675136" behindDoc="0" locked="0" layoutInCell="1" allowOverlap="1">
                <wp:simplePos x="0" y="0"/>
                <wp:positionH relativeFrom="page">
                  <wp:posOffset>401955</wp:posOffset>
                </wp:positionH>
                <wp:positionV relativeFrom="paragraph">
                  <wp:posOffset>358775</wp:posOffset>
                </wp:positionV>
                <wp:extent cx="2025015" cy="1262380"/>
                <wp:effectExtent l="1905" t="1905" r="1905" b="2540"/>
                <wp:wrapTopAndBottom/>
                <wp:docPr id="5466"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015" cy="1262380"/>
                          <a:chOff x="633" y="565"/>
                          <a:chExt cx="3189" cy="1988"/>
                        </a:xfrm>
                      </wpg:grpSpPr>
                      <pic:pic xmlns:pic="http://schemas.openxmlformats.org/drawingml/2006/picture">
                        <pic:nvPicPr>
                          <pic:cNvPr id="5467" name="Picture 158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633" y="565"/>
                            <a:ext cx="3189"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8" name="Text Box 1583"/>
                        <wps:cNvSpPr txBox="1">
                          <a:spLocks noChangeArrowheads="1"/>
                        </wps:cNvSpPr>
                        <wps:spPr bwMode="auto">
                          <a:xfrm>
                            <a:off x="927" y="1963"/>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13"/>
                                <w:rPr>
                                  <w:sz w:val="20"/>
                                </w:rPr>
                              </w:pPr>
                              <w:r>
                                <w:rPr>
                                  <w:color w:val="231F20"/>
                                  <w:w w:val="99"/>
                                  <w:sz w:val="20"/>
                                </w:rPr>
                                <w:t>3</w:t>
                              </w:r>
                            </w:p>
                          </w:txbxContent>
                        </wps:txbx>
                        <wps:bodyPr rot="0" vert="horz" wrap="square" lIns="0" tIns="0" rIns="0" bIns="0" anchor="t" anchorCtr="0" upright="1">
                          <a:noAutofit/>
                        </wps:bodyPr>
                      </wps:wsp>
                      <wps:wsp>
                        <wps:cNvPr id="5469" name="Text Box 1584"/>
                        <wps:cNvSpPr txBox="1">
                          <a:spLocks noChangeArrowheads="1"/>
                        </wps:cNvSpPr>
                        <wps:spPr bwMode="auto">
                          <a:xfrm>
                            <a:off x="1712" y="2286"/>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13"/>
                                <w:rPr>
                                  <w:sz w:val="20"/>
                                </w:rPr>
                              </w:pPr>
                              <w:r>
                                <w:rPr>
                                  <w:color w:val="231F20"/>
                                  <w:w w:val="99"/>
                                  <w:sz w:val="2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1" o:spid="_x0000_s1926" style="position:absolute;left:0;text-align:left;margin-left:31.65pt;margin-top:28.25pt;width:159.45pt;height:99.4pt;z-index:251675136;mso-position-horizontal-relative:page;mso-position-vertical-relative:text" coordorigin="633,565" coordsize="3189,1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">
                <v:shape id="Picture 1582" o:spid="_x0000_s1927" type="#_x0000_t75" style="position:absolute;left:633;top:565;width:3189;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">
                  <v:imagedata r:id="rId263" o:title=""/>
                </v:shape>
                <v:shape id="Text Box 1583" o:spid="_x0000_s1928" type="#_x0000_t202" style="position:absolute;left:927;top:1963;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" filled="f" stroked="f">
                  <v:textbox inset="0,0,0,0">
                    <w:txbxContent>
                      <w:p w:rsidR="00CC6A49" w:rsidRDefault="00CC6A49">
                        <w:pPr>
                          <w:spacing w:before="13"/>
                          <w:rPr>
                            <w:sz w:val="20"/>
                          </w:rPr>
                        </w:pPr>
                        <w:r>
                          <w:rPr>
                            <w:color w:val="231F20"/>
                            <w:w w:val="99"/>
                            <w:sz w:val="20"/>
                          </w:rPr>
                          <w:t>3</w:t>
                        </w:r>
                      </w:p>
                    </w:txbxContent>
                  </v:textbox>
                </v:shape>
                <v:shape id="Text Box 1584" o:spid="_x0000_s1929" type="#_x0000_t202" style="position:absolute;left:1712;top:2286;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" filled="f" stroked="f">
                  <v:textbox inset="0,0,0,0">
                    <w:txbxContent>
                      <w:p w:rsidR="00CC6A49" w:rsidRDefault="00CC6A49">
                        <w:pPr>
                          <w:spacing w:before="13"/>
                          <w:rPr>
                            <w:sz w:val="20"/>
                          </w:rPr>
                        </w:pPr>
                        <w:r>
                          <w:rPr>
                            <w:color w:val="231F20"/>
                            <w:w w:val="99"/>
                            <w:sz w:val="20"/>
                          </w:rPr>
                          <w:t>4</w:t>
                        </w:r>
                      </w:p>
                    </w:txbxContent>
                  </v:textbox>
                </v:shape>
                <w10:wrap type="topAndBottom" anchorx="page"/>
              </v:group>
            </w:pict>
          </mc:Fallback>
        </mc:AlternateContent>
      </w:r>
      <w:r w:rsidR="00CC6A49" w:rsidRPr="00CC6A49">
        <w:rPr>
          <w:rFonts w:ascii="Arial"/>
          <w:color w:val="231F20"/>
          <w:spacing w:val="5"/>
          <w:sz w:val="16"/>
          <w:lang w:val="ru-RU"/>
        </w:rPr>
        <w:t>Вставьте</w:t>
      </w:r>
      <w:r w:rsidR="00CC6A49" w:rsidRPr="00CC6A49">
        <w:rPr>
          <w:rFonts w:ascii="Arial"/>
          <w:color w:val="231F20"/>
          <w:spacing w:val="5"/>
          <w:sz w:val="16"/>
          <w:lang w:val="ru-RU"/>
        </w:rPr>
        <w:t xml:space="preserve"> </w:t>
      </w:r>
      <w:r w:rsidR="00CC6A49" w:rsidRPr="00CC6A49">
        <w:rPr>
          <w:rFonts w:ascii="Arial"/>
          <w:color w:val="231F20"/>
          <w:spacing w:val="5"/>
          <w:sz w:val="16"/>
          <w:lang w:val="ru-RU"/>
        </w:rPr>
        <w:t>радиатор</w:t>
      </w:r>
      <w:r w:rsidR="00CC6A49" w:rsidRPr="00CC6A49">
        <w:rPr>
          <w:rFonts w:ascii="Arial"/>
          <w:color w:val="231F20"/>
          <w:spacing w:val="5"/>
          <w:sz w:val="16"/>
          <w:lang w:val="ru-RU"/>
        </w:rPr>
        <w:t xml:space="preserve"> </w:t>
      </w:r>
      <w:r w:rsidR="00CC6A49" w:rsidRPr="00CC6A49">
        <w:rPr>
          <w:rFonts w:ascii="Arial"/>
          <w:color w:val="231F20"/>
          <w:spacing w:val="5"/>
          <w:sz w:val="16"/>
          <w:lang w:val="ru-RU"/>
        </w:rPr>
        <w:t>в</w:t>
      </w:r>
      <w:r w:rsidR="00CC6A49" w:rsidRPr="00CC6A49">
        <w:rPr>
          <w:rFonts w:ascii="Arial"/>
          <w:color w:val="231F20"/>
          <w:spacing w:val="5"/>
          <w:sz w:val="16"/>
          <w:lang w:val="ru-RU"/>
        </w:rPr>
        <w:t xml:space="preserve"> </w:t>
      </w:r>
      <w:r w:rsidR="00CC6A49" w:rsidRPr="00CC6A49">
        <w:rPr>
          <w:rFonts w:ascii="Arial"/>
          <w:color w:val="231F20"/>
          <w:spacing w:val="5"/>
          <w:sz w:val="16"/>
          <w:lang w:val="ru-RU"/>
        </w:rPr>
        <w:t>верхний</w:t>
      </w:r>
      <w:r w:rsidR="00CC6A49" w:rsidRPr="00CC6A49">
        <w:rPr>
          <w:rFonts w:ascii="Arial"/>
          <w:color w:val="231F20"/>
          <w:spacing w:val="5"/>
          <w:sz w:val="16"/>
          <w:lang w:val="ru-RU"/>
        </w:rPr>
        <w:t xml:space="preserve"> </w:t>
      </w:r>
      <w:r w:rsidR="00CC6A49" w:rsidRPr="00CC6A49">
        <w:rPr>
          <w:rFonts w:ascii="Arial"/>
          <w:color w:val="231F20"/>
          <w:spacing w:val="5"/>
          <w:sz w:val="16"/>
          <w:lang w:val="ru-RU"/>
        </w:rPr>
        <w:t>левый</w:t>
      </w:r>
      <w:r w:rsidR="00CC6A49" w:rsidRPr="00CC6A49">
        <w:rPr>
          <w:rFonts w:ascii="Arial"/>
          <w:color w:val="231F20"/>
          <w:spacing w:val="5"/>
          <w:sz w:val="16"/>
          <w:lang w:val="ru-RU"/>
        </w:rPr>
        <w:t xml:space="preserve"> </w:t>
      </w:r>
      <w:r w:rsidR="00CC6A49" w:rsidRPr="00CC6A49">
        <w:rPr>
          <w:rFonts w:ascii="Arial"/>
          <w:color w:val="231F20"/>
          <w:spacing w:val="5"/>
          <w:sz w:val="16"/>
          <w:lang w:val="ru-RU"/>
        </w:rPr>
        <w:t>фиксированный</w:t>
      </w:r>
      <w:r w:rsidR="00CC6A49" w:rsidRPr="00CC6A49">
        <w:rPr>
          <w:rFonts w:ascii="Arial"/>
          <w:color w:val="231F20"/>
          <w:spacing w:val="5"/>
          <w:sz w:val="16"/>
          <w:lang w:val="ru-RU"/>
        </w:rPr>
        <w:t xml:space="preserve"> </w:t>
      </w:r>
      <w:r w:rsidR="00CC6A49" w:rsidRPr="00CC6A49">
        <w:rPr>
          <w:rFonts w:ascii="Arial"/>
          <w:color w:val="231F20"/>
          <w:spacing w:val="5"/>
          <w:sz w:val="16"/>
          <w:lang w:val="ru-RU"/>
        </w:rPr>
        <w:t>блок</w:t>
      </w:r>
      <w:r w:rsidR="00CC6A49" w:rsidRPr="00CC6A49">
        <w:rPr>
          <w:rFonts w:ascii="Arial"/>
          <w:color w:val="231F20"/>
          <w:spacing w:val="5"/>
          <w:sz w:val="16"/>
          <w:lang w:val="ru-RU"/>
        </w:rPr>
        <w:t>,</w:t>
      </w:r>
    </w:p>
    <w:p w:rsidR="00500814" w:rsidRPr="00CC6A49" w:rsidRDefault="00500814">
      <w:pPr>
        <w:pStyle w:val="a3"/>
        <w:spacing w:before="7"/>
        <w:rPr>
          <w:sz w:val="19"/>
          <w:lang w:val="ru-RU"/>
        </w:rPr>
      </w:pPr>
    </w:p>
    <w:p w:rsidR="00A03704" w:rsidRPr="00A03704" w:rsidRDefault="00CC6A49">
      <w:pPr>
        <w:pStyle w:val="a3"/>
        <w:spacing w:line="181" w:lineRule="exact"/>
        <w:ind w:left="270"/>
        <w:rPr>
          <w:rFonts w:eastAsia="Calibri" w:hAnsi="Calibri" w:cs="Calibri"/>
          <w:color w:val="231F20"/>
          <w:spacing w:val="5"/>
          <w:szCs w:val="22"/>
          <w:lang w:val="ru-RU"/>
        </w:rPr>
      </w:pPr>
      <w:r w:rsidRPr="00A03704">
        <w:rPr>
          <w:rFonts w:eastAsia="Calibri" w:hAnsi="Calibri" w:cs="Calibri"/>
          <w:color w:val="231F20"/>
          <w:spacing w:val="5"/>
          <w:szCs w:val="22"/>
          <w:lang w:val="ru-RU"/>
        </w:rPr>
        <w:t>Вставьте</w:t>
      </w:r>
      <w:r w:rsidRPr="00A03704">
        <w:rPr>
          <w:rFonts w:eastAsia="Calibri" w:hAnsi="Calibri" w:cs="Calibri"/>
          <w:color w:val="231F20"/>
          <w:spacing w:val="5"/>
          <w:szCs w:val="22"/>
          <w:lang w:val="ru-RU"/>
        </w:rPr>
        <w:t xml:space="preserve"> </w:t>
      </w:r>
      <w:r w:rsidRPr="00A03704">
        <w:rPr>
          <w:rFonts w:eastAsia="Calibri" w:hAnsi="Calibri" w:cs="Calibri"/>
          <w:color w:val="231F20"/>
          <w:spacing w:val="5"/>
          <w:szCs w:val="22"/>
          <w:lang w:val="ru-RU"/>
        </w:rPr>
        <w:t>правый</w:t>
      </w:r>
      <w:r w:rsidRPr="00A03704">
        <w:rPr>
          <w:rFonts w:eastAsia="Calibri" w:hAnsi="Calibri" w:cs="Calibri"/>
          <w:color w:val="231F20"/>
          <w:spacing w:val="5"/>
          <w:szCs w:val="22"/>
          <w:lang w:val="ru-RU"/>
        </w:rPr>
        <w:t xml:space="preserve"> </w:t>
      </w:r>
      <w:r w:rsidRPr="00A03704">
        <w:rPr>
          <w:rFonts w:eastAsia="Calibri" w:hAnsi="Calibri" w:cs="Calibri"/>
          <w:color w:val="231F20"/>
          <w:spacing w:val="5"/>
          <w:szCs w:val="22"/>
          <w:lang w:val="ru-RU"/>
        </w:rPr>
        <w:t>верхний</w:t>
      </w:r>
      <w:r w:rsidRPr="00A03704">
        <w:rPr>
          <w:rFonts w:eastAsia="Calibri" w:hAnsi="Calibri" w:cs="Calibri"/>
          <w:color w:val="231F20"/>
          <w:spacing w:val="5"/>
          <w:szCs w:val="22"/>
          <w:lang w:val="ru-RU"/>
        </w:rPr>
        <w:t xml:space="preserve"> </w:t>
      </w:r>
      <w:r w:rsidRPr="00A03704">
        <w:rPr>
          <w:rFonts w:eastAsia="Calibri" w:hAnsi="Calibri" w:cs="Calibri"/>
          <w:color w:val="231F20"/>
          <w:spacing w:val="5"/>
          <w:szCs w:val="22"/>
          <w:lang w:val="ru-RU"/>
        </w:rPr>
        <w:t>неподвижный</w:t>
      </w:r>
      <w:r w:rsidRPr="00A03704">
        <w:rPr>
          <w:rFonts w:eastAsia="Calibri" w:hAnsi="Calibri" w:cs="Calibri"/>
          <w:color w:val="231F20"/>
          <w:spacing w:val="5"/>
          <w:szCs w:val="22"/>
          <w:lang w:val="ru-RU"/>
        </w:rPr>
        <w:t xml:space="preserve"> </w:t>
      </w:r>
      <w:r w:rsidRPr="00A03704">
        <w:rPr>
          <w:rFonts w:eastAsia="Calibri" w:hAnsi="Calibri" w:cs="Calibri"/>
          <w:color w:val="231F20"/>
          <w:spacing w:val="5"/>
          <w:szCs w:val="22"/>
          <w:lang w:val="ru-RU"/>
        </w:rPr>
        <w:t>блок</w:t>
      </w:r>
      <w:r w:rsidRPr="00A03704">
        <w:rPr>
          <w:rFonts w:eastAsia="Calibri" w:hAnsi="Calibri" w:cs="Calibri"/>
          <w:color w:val="231F20"/>
          <w:spacing w:val="5"/>
          <w:szCs w:val="22"/>
          <w:lang w:val="ru-RU"/>
        </w:rPr>
        <w:t xml:space="preserve"> </w:t>
      </w:r>
      <w:r w:rsidRPr="00A03704">
        <w:rPr>
          <w:rFonts w:eastAsia="Calibri" w:hAnsi="Calibri" w:cs="Calibri"/>
          <w:color w:val="231F20"/>
          <w:spacing w:val="5"/>
          <w:szCs w:val="22"/>
          <w:lang w:val="ru-RU"/>
        </w:rPr>
        <w:t>в</w:t>
      </w:r>
      <w:r w:rsidRPr="00A03704">
        <w:rPr>
          <w:rFonts w:eastAsia="Calibri" w:hAnsi="Calibri" w:cs="Calibri"/>
          <w:color w:val="231F20"/>
          <w:spacing w:val="5"/>
          <w:szCs w:val="22"/>
          <w:lang w:val="ru-RU"/>
        </w:rPr>
        <w:t xml:space="preserve"> </w:t>
      </w:r>
      <w:r w:rsidRPr="00A03704">
        <w:rPr>
          <w:rFonts w:eastAsia="Calibri" w:hAnsi="Calibri" w:cs="Calibri"/>
          <w:color w:val="231F20"/>
          <w:spacing w:val="5"/>
          <w:szCs w:val="22"/>
          <w:lang w:val="ru-RU"/>
        </w:rPr>
        <w:t>панель</w:t>
      </w:r>
      <w:r w:rsidRPr="00A03704">
        <w:rPr>
          <w:rFonts w:eastAsia="Calibri" w:hAnsi="Calibri" w:cs="Calibri"/>
          <w:color w:val="231F20"/>
          <w:spacing w:val="5"/>
          <w:szCs w:val="22"/>
          <w:lang w:val="ru-RU"/>
        </w:rPr>
        <w:t xml:space="preserve"> </w:t>
      </w:r>
      <w:r w:rsidRPr="00A03704">
        <w:rPr>
          <w:rFonts w:eastAsia="Calibri" w:hAnsi="Calibri" w:cs="Calibri"/>
          <w:color w:val="231F20"/>
          <w:spacing w:val="5"/>
          <w:szCs w:val="22"/>
          <w:lang w:val="ru-RU"/>
        </w:rPr>
        <w:t>радиатора</w:t>
      </w:r>
      <w:r w:rsidRPr="00A03704">
        <w:rPr>
          <w:rFonts w:eastAsia="Calibri" w:hAnsi="Calibri" w:cs="Calibri"/>
          <w:color w:val="231F20"/>
          <w:spacing w:val="5"/>
          <w:szCs w:val="22"/>
          <w:lang w:val="ru-RU"/>
        </w:rPr>
        <w:t>.</w:t>
      </w:r>
    </w:p>
    <w:p w:rsidR="00500814" w:rsidRPr="00A03704" w:rsidRDefault="00C57DED">
      <w:pPr>
        <w:pStyle w:val="a3"/>
        <w:spacing w:line="181" w:lineRule="exact"/>
        <w:ind w:left="270"/>
        <w:rPr>
          <w:lang w:val="ru-RU"/>
        </w:rPr>
      </w:pPr>
      <w:r>
        <w:rPr>
          <w:noProof/>
          <w:lang w:val="ru-RU" w:eastAsia="ru-RU"/>
        </w:rPr>
        <mc:AlternateContent>
          <mc:Choice Requires="wpg">
            <w:drawing>
              <wp:anchor distT="0" distB="0" distL="114300" distR="114300" simplePos="0" relativeHeight="251689472" behindDoc="1" locked="0" layoutInCell="1" allowOverlap="1">
                <wp:simplePos x="0" y="0"/>
                <wp:positionH relativeFrom="page">
                  <wp:posOffset>3808730</wp:posOffset>
                </wp:positionH>
                <wp:positionV relativeFrom="paragraph">
                  <wp:posOffset>302895</wp:posOffset>
                </wp:positionV>
                <wp:extent cx="1021080" cy="885190"/>
                <wp:effectExtent l="8255" t="11430" r="8890" b="8255"/>
                <wp:wrapNone/>
                <wp:docPr id="5269"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080" cy="885190"/>
                          <a:chOff x="5999" y="478"/>
                          <a:chExt cx="1608" cy="1394"/>
                        </a:xfrm>
                      </wpg:grpSpPr>
                      <wps:wsp>
                        <wps:cNvPr id="5270" name="Line 1586"/>
                        <wps:cNvCnPr>
                          <a:cxnSpLocks noChangeShapeType="1"/>
                        </wps:cNvCnPr>
                        <wps:spPr bwMode="auto">
                          <a:xfrm flipV="1">
                            <a:off x="6925" y="1609"/>
                            <a:ext cx="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1" name="Line 1587"/>
                        <wps:cNvCnPr>
                          <a:cxnSpLocks noChangeShapeType="1"/>
                        </wps:cNvCnPr>
                        <wps:spPr bwMode="auto">
                          <a:xfrm flipH="1">
                            <a:off x="6476" y="1521"/>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2" name="Line 1588"/>
                        <wps:cNvCnPr>
                          <a:cxnSpLocks noChangeShapeType="1"/>
                        </wps:cNvCnPr>
                        <wps:spPr bwMode="auto">
                          <a:xfrm flipH="1">
                            <a:off x="6399" y="1571"/>
                            <a:ext cx="19" cy="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3" name="Line 1589"/>
                        <wps:cNvCnPr>
                          <a:cxnSpLocks noChangeShapeType="1"/>
                        </wps:cNvCnPr>
                        <wps:spPr bwMode="auto">
                          <a:xfrm>
                            <a:off x="6391" y="1642"/>
                            <a:ext cx="38" cy="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4" name="Line 1590"/>
                        <wps:cNvCnPr>
                          <a:cxnSpLocks noChangeShapeType="1"/>
                        </wps:cNvCnPr>
                        <wps:spPr bwMode="auto">
                          <a:xfrm>
                            <a:off x="6001" y="1749"/>
                            <a:ext cx="624" cy="5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5" name="Line 1591"/>
                        <wps:cNvCnPr>
                          <a:cxnSpLocks noChangeShapeType="1"/>
                        </wps:cNvCnPr>
                        <wps:spPr bwMode="auto">
                          <a:xfrm>
                            <a:off x="6001" y="1578"/>
                            <a:ext cx="395"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6" name="Line 1592"/>
                        <wps:cNvCnPr>
                          <a:cxnSpLocks noChangeShapeType="1"/>
                        </wps:cNvCnPr>
                        <wps:spPr bwMode="auto">
                          <a:xfrm>
                            <a:off x="6001" y="1631"/>
                            <a:ext cx="410" cy="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7" name="Line 1593"/>
                        <wps:cNvCnPr>
                          <a:cxnSpLocks noChangeShapeType="1"/>
                        </wps:cNvCnPr>
                        <wps:spPr bwMode="auto">
                          <a:xfrm flipV="1">
                            <a:off x="6191" y="1617"/>
                            <a:ext cx="1"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8" name="Line 1594"/>
                        <wps:cNvCnPr>
                          <a:cxnSpLocks noChangeShapeType="1"/>
                        </wps:cNvCnPr>
                        <wps:spPr bwMode="auto">
                          <a:xfrm flipH="1">
                            <a:off x="6375" y="1643"/>
                            <a:ext cx="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79" name="Line 1595"/>
                        <wps:cNvCnPr>
                          <a:cxnSpLocks noChangeShapeType="1"/>
                        </wps:cNvCnPr>
                        <wps:spPr bwMode="auto">
                          <a:xfrm>
                            <a:off x="6362" y="1632"/>
                            <a:ext cx="14"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0" name="Line 1596"/>
                        <wps:cNvCnPr>
                          <a:cxnSpLocks noChangeShapeType="1"/>
                        </wps:cNvCnPr>
                        <wps:spPr bwMode="auto">
                          <a:xfrm flipH="1">
                            <a:off x="6282" y="1642"/>
                            <a:ext cx="1"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1" name="Line 1597"/>
                        <wps:cNvCnPr>
                          <a:cxnSpLocks noChangeShapeType="1"/>
                        </wps:cNvCnPr>
                        <wps:spPr bwMode="auto">
                          <a:xfrm>
                            <a:off x="6016" y="1628"/>
                            <a:ext cx="266" cy="2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2" name="Line 1598"/>
                        <wps:cNvCnPr>
                          <a:cxnSpLocks noChangeShapeType="1"/>
                        </wps:cNvCnPr>
                        <wps:spPr bwMode="auto">
                          <a:xfrm flipH="1" flipV="1">
                            <a:off x="6179" y="1616"/>
                            <a:ext cx="66"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3" name="Line 1599"/>
                        <wps:cNvCnPr>
                          <a:cxnSpLocks noChangeShapeType="1"/>
                        </wps:cNvCnPr>
                        <wps:spPr bwMode="auto">
                          <a:xfrm flipH="1" flipV="1">
                            <a:off x="6001" y="1596"/>
                            <a:ext cx="388"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4" name="Line 1600"/>
                        <wps:cNvCnPr>
                          <a:cxnSpLocks noChangeShapeType="1"/>
                        </wps:cNvCnPr>
                        <wps:spPr bwMode="auto">
                          <a:xfrm>
                            <a:off x="6351" y="1634"/>
                            <a:ext cx="24" cy="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5" name="Line 1601"/>
                        <wps:cNvCnPr>
                          <a:cxnSpLocks noChangeShapeType="1"/>
                        </wps:cNvCnPr>
                        <wps:spPr bwMode="auto">
                          <a:xfrm>
                            <a:off x="6351" y="163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6" name="Line 1602"/>
                        <wps:cNvCnPr>
                          <a:cxnSpLocks noChangeShapeType="1"/>
                        </wps:cNvCnPr>
                        <wps:spPr bwMode="auto">
                          <a:xfrm flipV="1">
                            <a:off x="6258" y="1623"/>
                            <a:ext cx="0"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7" name="Line 1603"/>
                        <wps:cNvCnPr>
                          <a:cxnSpLocks noChangeShapeType="1"/>
                        </wps:cNvCnPr>
                        <wps:spPr bwMode="auto">
                          <a:xfrm>
                            <a:off x="6191" y="1625"/>
                            <a:ext cx="6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8" name="Line 1604"/>
                        <wps:cNvCnPr>
                          <a:cxnSpLocks noChangeShapeType="1"/>
                        </wps:cNvCnPr>
                        <wps:spPr bwMode="auto">
                          <a:xfrm flipH="1" flipV="1">
                            <a:off x="6364" y="1633"/>
                            <a:ext cx="2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89" name="Line 1605"/>
                        <wps:cNvCnPr>
                          <a:cxnSpLocks noChangeShapeType="1"/>
                        </wps:cNvCnPr>
                        <wps:spPr bwMode="auto">
                          <a:xfrm flipH="1" flipV="1">
                            <a:off x="6001" y="1631"/>
                            <a:ext cx="409" cy="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0" name="Line 1606"/>
                        <wps:cNvCnPr>
                          <a:cxnSpLocks noChangeShapeType="1"/>
                        </wps:cNvCnPr>
                        <wps:spPr bwMode="auto">
                          <a:xfrm>
                            <a:off x="6001" y="1609"/>
                            <a:ext cx="57"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1" name="Line 1607"/>
                        <wps:cNvCnPr>
                          <a:cxnSpLocks noChangeShapeType="1"/>
                        </wps:cNvCnPr>
                        <wps:spPr bwMode="auto">
                          <a:xfrm>
                            <a:off x="6004" y="1618"/>
                            <a:ext cx="26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2" name="Line 1608"/>
                        <wps:cNvCnPr>
                          <a:cxnSpLocks noChangeShapeType="1"/>
                        </wps:cNvCnPr>
                        <wps:spPr bwMode="auto">
                          <a:xfrm flipH="1">
                            <a:off x="6016" y="1619"/>
                            <a:ext cx="1"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3" name="Line 1609"/>
                        <wps:cNvCnPr>
                          <a:cxnSpLocks noChangeShapeType="1"/>
                        </wps:cNvCnPr>
                        <wps:spPr bwMode="auto">
                          <a:xfrm flipH="1">
                            <a:off x="6058" y="1606"/>
                            <a:ext cx="1"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4" name="Line 1610"/>
                        <wps:cNvCnPr>
                          <a:cxnSpLocks noChangeShapeType="1"/>
                        </wps:cNvCnPr>
                        <wps:spPr bwMode="auto">
                          <a:xfrm>
                            <a:off x="6814" y="1818"/>
                            <a:ext cx="429"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5" name="Line 1611"/>
                        <wps:cNvCnPr>
                          <a:cxnSpLocks noChangeShapeType="1"/>
                        </wps:cNvCnPr>
                        <wps:spPr bwMode="auto">
                          <a:xfrm flipV="1">
                            <a:off x="6765" y="480"/>
                            <a:ext cx="74" cy="10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6" name="Picture 161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6391" y="1527"/>
                            <a:ext cx="50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97" name="Line 1613"/>
                        <wps:cNvCnPr>
                          <a:cxnSpLocks noChangeShapeType="1"/>
                        </wps:cNvCnPr>
                        <wps:spPr bwMode="auto">
                          <a:xfrm flipH="1">
                            <a:off x="6761" y="480"/>
                            <a:ext cx="75" cy="10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8" name="Line 1614"/>
                        <wps:cNvCnPr>
                          <a:cxnSpLocks noChangeShapeType="1"/>
                        </wps:cNvCnPr>
                        <wps:spPr bwMode="auto">
                          <a:xfrm flipV="1">
                            <a:off x="6737" y="480"/>
                            <a:ext cx="75" cy="10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99" name="Line 1615"/>
                        <wps:cNvCnPr>
                          <a:cxnSpLocks noChangeShapeType="1"/>
                        </wps:cNvCnPr>
                        <wps:spPr bwMode="auto">
                          <a:xfrm flipV="1">
                            <a:off x="6764" y="480"/>
                            <a:ext cx="75" cy="10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0" name="Line 1616"/>
                        <wps:cNvCnPr>
                          <a:cxnSpLocks noChangeShapeType="1"/>
                        </wps:cNvCnPr>
                        <wps:spPr bwMode="auto">
                          <a:xfrm>
                            <a:off x="6001" y="1559"/>
                            <a:ext cx="405" cy="3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1" name="Line 1617"/>
                        <wps:cNvCnPr>
                          <a:cxnSpLocks noChangeShapeType="1"/>
                        </wps:cNvCnPr>
                        <wps:spPr bwMode="auto">
                          <a:xfrm flipV="1">
                            <a:off x="6761" y="1573"/>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2" name="AutoShape 1618"/>
                        <wps:cNvSpPr>
                          <a:spLocks/>
                        </wps:cNvSpPr>
                        <wps:spPr bwMode="auto">
                          <a:xfrm>
                            <a:off x="53" y="4644"/>
                            <a:ext cx="319" cy="27"/>
                          </a:xfrm>
                          <a:custGeom>
                            <a:avLst/>
                            <a:gdLst>
                              <a:gd name="T0" fmla="+- 0 6001 53"/>
                              <a:gd name="T1" fmla="*/ T0 w 319"/>
                              <a:gd name="T2" fmla="+- 0 899 4644"/>
                              <a:gd name="T3" fmla="*/ 899 h 27"/>
                              <a:gd name="T4" fmla="+- 0 6320 53"/>
                              <a:gd name="T5" fmla="*/ T4 w 319"/>
                              <a:gd name="T6" fmla="+- 0 926 4644"/>
                              <a:gd name="T7" fmla="*/ 926 h 27"/>
                              <a:gd name="T8" fmla="+- 0 6001 53"/>
                              <a:gd name="T9" fmla="*/ T8 w 319"/>
                              <a:gd name="T10" fmla="+- 0 899 4644"/>
                              <a:gd name="T11" fmla="*/ 899 h 27"/>
                              <a:gd name="T12" fmla="+- 0 6320 53"/>
                              <a:gd name="T13" fmla="*/ T12 w 319"/>
                              <a:gd name="T14" fmla="+- 0 926 4644"/>
                              <a:gd name="T15" fmla="*/ 926 h 27"/>
                            </a:gdLst>
                            <a:ahLst/>
                            <a:cxnLst>
                              <a:cxn ang="0">
                                <a:pos x="T1" y="T3"/>
                              </a:cxn>
                              <a:cxn ang="0">
                                <a:pos x="T5" y="T7"/>
                              </a:cxn>
                              <a:cxn ang="0">
                                <a:pos x="T9" y="T11"/>
                              </a:cxn>
                              <a:cxn ang="0">
                                <a:pos x="T13" y="T15"/>
                              </a:cxn>
                            </a:cxnLst>
                            <a:rect l="0" t="0" r="r" b="b"/>
                            <a:pathLst>
                              <a:path w="319" h="27">
                                <a:moveTo>
                                  <a:pt x="5948" y="-3745"/>
                                </a:moveTo>
                                <a:lnTo>
                                  <a:pt x="6267" y="-3718"/>
                                </a:lnTo>
                                <a:moveTo>
                                  <a:pt x="5948" y="-3745"/>
                                </a:moveTo>
                                <a:lnTo>
                                  <a:pt x="6267" y="-37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3" name="Line 1619"/>
                        <wps:cNvCnPr>
                          <a:cxnSpLocks noChangeShapeType="1"/>
                        </wps:cNvCnPr>
                        <wps:spPr bwMode="auto">
                          <a:xfrm flipV="1">
                            <a:off x="6320" y="480"/>
                            <a:ext cx="30" cy="4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4" name="Line 1620"/>
                        <wps:cNvCnPr>
                          <a:cxnSpLocks noChangeShapeType="1"/>
                        </wps:cNvCnPr>
                        <wps:spPr bwMode="auto">
                          <a:xfrm flipV="1">
                            <a:off x="6924" y="480"/>
                            <a:ext cx="9" cy="1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5" name="Line 1621"/>
                        <wps:cNvCnPr>
                          <a:cxnSpLocks noChangeShapeType="1"/>
                        </wps:cNvCnPr>
                        <wps:spPr bwMode="auto">
                          <a:xfrm flipH="1">
                            <a:off x="6832" y="1482"/>
                            <a:ext cx="4" cy="4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6" name="Line 1622"/>
                        <wps:cNvCnPr>
                          <a:cxnSpLocks noChangeShapeType="1"/>
                        </wps:cNvCnPr>
                        <wps:spPr bwMode="auto">
                          <a:xfrm>
                            <a:off x="6822" y="1528"/>
                            <a:ext cx="1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7" name="Line 1623"/>
                        <wps:cNvCnPr>
                          <a:cxnSpLocks noChangeShapeType="1"/>
                        </wps:cNvCnPr>
                        <wps:spPr bwMode="auto">
                          <a:xfrm flipV="1">
                            <a:off x="6818" y="1463"/>
                            <a:ext cx="14"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8" name="Line 1624"/>
                        <wps:cNvCnPr>
                          <a:cxnSpLocks noChangeShapeType="1"/>
                        </wps:cNvCnPr>
                        <wps:spPr bwMode="auto">
                          <a:xfrm>
                            <a:off x="6811" y="1555"/>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09" name="Line 1625"/>
                        <wps:cNvCnPr>
                          <a:cxnSpLocks noChangeShapeType="1"/>
                        </wps:cNvCnPr>
                        <wps:spPr bwMode="auto">
                          <a:xfrm flipH="1" flipV="1">
                            <a:off x="6937" y="779"/>
                            <a:ext cx="60"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0" name="Line 1626"/>
                        <wps:cNvCnPr>
                          <a:cxnSpLocks noChangeShapeType="1"/>
                        </wps:cNvCnPr>
                        <wps:spPr bwMode="auto">
                          <a:xfrm flipV="1">
                            <a:off x="6945" y="786"/>
                            <a:ext cx="54" cy="80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1" name="Line 1627"/>
                        <wps:cNvCnPr>
                          <a:cxnSpLocks noChangeShapeType="1"/>
                        </wps:cNvCnPr>
                        <wps:spPr bwMode="auto">
                          <a:xfrm flipV="1">
                            <a:off x="6766" y="480"/>
                            <a:ext cx="78" cy="11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2" name="Line 1628"/>
                        <wps:cNvCnPr>
                          <a:cxnSpLocks noChangeShapeType="1"/>
                        </wps:cNvCnPr>
                        <wps:spPr bwMode="auto">
                          <a:xfrm flipH="1">
                            <a:off x="6880" y="779"/>
                            <a:ext cx="57" cy="83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3" name="Line 1629"/>
                        <wps:cNvCnPr>
                          <a:cxnSpLocks noChangeShapeType="1"/>
                        </wps:cNvCnPr>
                        <wps:spPr bwMode="auto">
                          <a:xfrm flipH="1" flipV="1">
                            <a:off x="6737" y="1623"/>
                            <a:ext cx="29"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4" name="Line 1630"/>
                        <wps:cNvCnPr>
                          <a:cxnSpLocks noChangeShapeType="1"/>
                        </wps:cNvCnPr>
                        <wps:spPr bwMode="auto">
                          <a:xfrm flipV="1">
                            <a:off x="6942" y="785"/>
                            <a:ext cx="55" cy="8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5" name="Line 1631"/>
                        <wps:cNvCnPr>
                          <a:cxnSpLocks noChangeShapeType="1"/>
                        </wps:cNvCnPr>
                        <wps:spPr bwMode="auto">
                          <a:xfrm flipH="1" flipV="1">
                            <a:off x="6880" y="1609"/>
                            <a:ext cx="34"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6" name="Line 1632"/>
                        <wps:cNvCnPr>
                          <a:cxnSpLocks noChangeShapeType="1"/>
                        </wps:cNvCnPr>
                        <wps:spPr bwMode="auto">
                          <a:xfrm flipV="1">
                            <a:off x="6808" y="1489"/>
                            <a:ext cx="4" cy="4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7" name="Line 1633"/>
                        <wps:cNvCnPr>
                          <a:cxnSpLocks noChangeShapeType="1"/>
                        </wps:cNvCnPr>
                        <wps:spPr bwMode="auto">
                          <a:xfrm flipV="1">
                            <a:off x="6822" y="1481"/>
                            <a:ext cx="3" cy="4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8" name="Line 1634"/>
                        <wps:cNvCnPr>
                          <a:cxnSpLocks noChangeShapeType="1"/>
                        </wps:cNvCnPr>
                        <wps:spPr bwMode="auto">
                          <a:xfrm flipH="1">
                            <a:off x="6798" y="480"/>
                            <a:ext cx="78" cy="11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19" name="Line 1635"/>
                        <wps:cNvCnPr>
                          <a:cxnSpLocks noChangeShapeType="1"/>
                        </wps:cNvCnPr>
                        <wps:spPr bwMode="auto">
                          <a:xfrm>
                            <a:off x="6939" y="758"/>
                            <a:ext cx="6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0" name="Line 1636"/>
                        <wps:cNvCnPr>
                          <a:cxnSpLocks noChangeShapeType="1"/>
                        </wps:cNvCnPr>
                        <wps:spPr bwMode="auto">
                          <a:xfrm flipH="1">
                            <a:off x="6948" y="480"/>
                            <a:ext cx="9" cy="1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1" name="Line 1637"/>
                        <wps:cNvCnPr>
                          <a:cxnSpLocks noChangeShapeType="1"/>
                        </wps:cNvCnPr>
                        <wps:spPr bwMode="auto">
                          <a:xfrm flipH="1" flipV="1">
                            <a:off x="6946" y="645"/>
                            <a:ext cx="61"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2" name="Line 1638"/>
                        <wps:cNvCnPr>
                          <a:cxnSpLocks noChangeShapeType="1"/>
                        </wps:cNvCnPr>
                        <wps:spPr bwMode="auto">
                          <a:xfrm>
                            <a:off x="6948" y="624"/>
                            <a:ext cx="60"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3" name="Line 1639"/>
                        <wps:cNvCnPr>
                          <a:cxnSpLocks noChangeShapeType="1"/>
                        </wps:cNvCnPr>
                        <wps:spPr bwMode="auto">
                          <a:xfrm flipV="1">
                            <a:off x="6809" y="1550"/>
                            <a:ext cx="7"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4" name="Line 1640"/>
                        <wps:cNvCnPr>
                          <a:cxnSpLocks noChangeShapeType="1"/>
                        </wps:cNvCnPr>
                        <wps:spPr bwMode="auto">
                          <a:xfrm flipH="1">
                            <a:off x="6798" y="1608"/>
                            <a:ext cx="58"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5" name="Line 1641"/>
                        <wps:cNvCnPr>
                          <a:cxnSpLocks noChangeShapeType="1"/>
                        </wps:cNvCnPr>
                        <wps:spPr bwMode="auto">
                          <a:xfrm flipV="1">
                            <a:off x="7008" y="480"/>
                            <a:ext cx="10" cy="14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6" name="Line 1642"/>
                        <wps:cNvCnPr>
                          <a:cxnSpLocks noChangeShapeType="1"/>
                        </wps:cNvCnPr>
                        <wps:spPr bwMode="auto">
                          <a:xfrm flipH="1" flipV="1">
                            <a:off x="6816" y="1550"/>
                            <a:ext cx="1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7" name="Line 1643"/>
                        <wps:cNvCnPr>
                          <a:cxnSpLocks noChangeShapeType="1"/>
                        </wps:cNvCnPr>
                        <wps:spPr bwMode="auto">
                          <a:xfrm flipV="1">
                            <a:off x="6856" y="779"/>
                            <a:ext cx="57" cy="8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8" name="Line 1644"/>
                        <wps:cNvCnPr>
                          <a:cxnSpLocks noChangeShapeType="1"/>
                        </wps:cNvCnPr>
                        <wps:spPr bwMode="auto">
                          <a:xfrm flipV="1">
                            <a:off x="7010" y="480"/>
                            <a:ext cx="10" cy="1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29" name="Line 1645"/>
                        <wps:cNvCnPr>
                          <a:cxnSpLocks noChangeShapeType="1"/>
                        </wps:cNvCnPr>
                        <wps:spPr bwMode="auto">
                          <a:xfrm flipH="1" flipV="1">
                            <a:off x="6825" y="1481"/>
                            <a:ext cx="1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30" name="Line 1646"/>
                        <wps:cNvCnPr>
                          <a:cxnSpLocks noChangeShapeType="1"/>
                        </wps:cNvCnPr>
                        <wps:spPr bwMode="auto">
                          <a:xfrm flipH="1">
                            <a:off x="6812" y="1551"/>
                            <a:ext cx="14"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31" name="Line 1647"/>
                        <wps:cNvCnPr>
                          <a:cxnSpLocks noChangeShapeType="1"/>
                        </wps:cNvCnPr>
                        <wps:spPr bwMode="auto">
                          <a:xfrm flipV="1">
                            <a:off x="6942" y="1586"/>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32" name="Line 1648"/>
                        <wps:cNvCnPr>
                          <a:cxnSpLocks noChangeShapeType="1"/>
                        </wps:cNvCnPr>
                        <wps:spPr bwMode="auto">
                          <a:xfrm>
                            <a:off x="6001" y="1730"/>
                            <a:ext cx="586" cy="5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33" name="Line 1649"/>
                        <wps:cNvCnPr>
                          <a:cxnSpLocks noChangeShapeType="1"/>
                        </wps:cNvCnPr>
                        <wps:spPr bwMode="auto">
                          <a:xfrm>
                            <a:off x="6824" y="1800"/>
                            <a:ext cx="416" cy="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34" name="Line 1650"/>
                        <wps:cNvCnPr>
                          <a:cxnSpLocks noChangeShapeType="1"/>
                        </wps:cNvCnPr>
                        <wps:spPr bwMode="auto">
                          <a:xfrm flipV="1">
                            <a:off x="7314" y="1791"/>
                            <a:ext cx="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35" name="Freeform 1651"/>
                        <wps:cNvSpPr>
                          <a:spLocks/>
                        </wps:cNvSpPr>
                        <wps:spPr bwMode="auto">
                          <a:xfrm>
                            <a:off x="6375" y="1653"/>
                            <a:ext cx="31" cy="7"/>
                          </a:xfrm>
                          <a:custGeom>
                            <a:avLst/>
                            <a:gdLst>
                              <a:gd name="T0" fmla="+- 0 6375 6375"/>
                              <a:gd name="T1" fmla="*/ T0 w 31"/>
                              <a:gd name="T2" fmla="+- 0 1654 1654"/>
                              <a:gd name="T3" fmla="*/ 1654 h 7"/>
                              <a:gd name="T4" fmla="+- 0 6378 6375"/>
                              <a:gd name="T5" fmla="*/ T4 w 31"/>
                              <a:gd name="T6" fmla="+- 0 1656 1654"/>
                              <a:gd name="T7" fmla="*/ 1656 h 7"/>
                              <a:gd name="T8" fmla="+- 0 6391 6375"/>
                              <a:gd name="T9" fmla="*/ T8 w 31"/>
                              <a:gd name="T10" fmla="+- 0 1658 1654"/>
                              <a:gd name="T11" fmla="*/ 1658 h 7"/>
                              <a:gd name="T12" fmla="+- 0 6406 6375"/>
                              <a:gd name="T13" fmla="*/ T12 w 31"/>
                              <a:gd name="T14" fmla="+- 0 1660 1654"/>
                              <a:gd name="T15" fmla="*/ 1660 h 7"/>
                            </a:gdLst>
                            <a:ahLst/>
                            <a:cxnLst>
                              <a:cxn ang="0">
                                <a:pos x="T1" y="T3"/>
                              </a:cxn>
                              <a:cxn ang="0">
                                <a:pos x="T5" y="T7"/>
                              </a:cxn>
                              <a:cxn ang="0">
                                <a:pos x="T9" y="T11"/>
                              </a:cxn>
                              <a:cxn ang="0">
                                <a:pos x="T13" y="T15"/>
                              </a:cxn>
                            </a:cxnLst>
                            <a:rect l="0" t="0" r="r" b="b"/>
                            <a:pathLst>
                              <a:path w="31" h="7">
                                <a:moveTo>
                                  <a:pt x="0" y="0"/>
                                </a:moveTo>
                                <a:lnTo>
                                  <a:pt x="3" y="2"/>
                                </a:lnTo>
                                <a:lnTo>
                                  <a:pt x="16" y="4"/>
                                </a:lnTo>
                                <a:lnTo>
                                  <a:pt x="31"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6" name="Freeform 1652"/>
                        <wps:cNvSpPr>
                          <a:spLocks/>
                        </wps:cNvSpPr>
                        <wps:spPr bwMode="auto">
                          <a:xfrm>
                            <a:off x="6045" y="1604"/>
                            <a:ext cx="43" cy="11"/>
                          </a:xfrm>
                          <a:custGeom>
                            <a:avLst/>
                            <a:gdLst>
                              <a:gd name="T0" fmla="+- 0 6058 6046"/>
                              <a:gd name="T1" fmla="*/ T0 w 43"/>
                              <a:gd name="T2" fmla="+- 0 1614 1605"/>
                              <a:gd name="T3" fmla="*/ 1614 h 11"/>
                              <a:gd name="T4" fmla="+- 0 6070 6046"/>
                              <a:gd name="T5" fmla="*/ T4 w 43"/>
                              <a:gd name="T6" fmla="+- 0 1615 1605"/>
                              <a:gd name="T7" fmla="*/ 1615 h 11"/>
                              <a:gd name="T8" fmla="+- 0 6080 6046"/>
                              <a:gd name="T9" fmla="*/ T8 w 43"/>
                              <a:gd name="T10" fmla="+- 0 1615 1605"/>
                              <a:gd name="T11" fmla="*/ 1615 h 11"/>
                              <a:gd name="T12" fmla="+- 0 6084 6046"/>
                              <a:gd name="T13" fmla="*/ T12 w 43"/>
                              <a:gd name="T14" fmla="+- 0 1614 1605"/>
                              <a:gd name="T15" fmla="*/ 1614 h 11"/>
                              <a:gd name="T16" fmla="+- 0 6088 6046"/>
                              <a:gd name="T17" fmla="*/ T16 w 43"/>
                              <a:gd name="T18" fmla="+- 0 1613 1605"/>
                              <a:gd name="T19" fmla="*/ 1613 h 11"/>
                              <a:gd name="T20" fmla="+- 0 6085 6046"/>
                              <a:gd name="T21" fmla="*/ T20 w 43"/>
                              <a:gd name="T22" fmla="+- 0 1611 1605"/>
                              <a:gd name="T23" fmla="*/ 1611 h 11"/>
                              <a:gd name="T24" fmla="+- 0 6078 6046"/>
                              <a:gd name="T25" fmla="*/ T24 w 43"/>
                              <a:gd name="T26" fmla="+- 0 1609 1605"/>
                              <a:gd name="T27" fmla="*/ 1609 h 11"/>
                              <a:gd name="T28" fmla="+- 0 6070 6046"/>
                              <a:gd name="T29" fmla="*/ T28 w 43"/>
                              <a:gd name="T30" fmla="+- 0 1607 1605"/>
                              <a:gd name="T31" fmla="*/ 1607 h 11"/>
                              <a:gd name="T32" fmla="+- 0 6058 6046"/>
                              <a:gd name="T33" fmla="*/ T32 w 43"/>
                              <a:gd name="T34" fmla="+- 0 1606 1605"/>
                              <a:gd name="T35" fmla="*/ 1606 h 11"/>
                              <a:gd name="T36" fmla="+- 0 6046 6046"/>
                              <a:gd name="T37" fmla="*/ T36 w 43"/>
                              <a:gd name="T38" fmla="+- 0 1605 1605"/>
                              <a:gd name="T39" fmla="*/ 160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11">
                                <a:moveTo>
                                  <a:pt x="12" y="9"/>
                                </a:moveTo>
                                <a:lnTo>
                                  <a:pt x="24" y="10"/>
                                </a:lnTo>
                                <a:lnTo>
                                  <a:pt x="34" y="10"/>
                                </a:lnTo>
                                <a:lnTo>
                                  <a:pt x="38" y="9"/>
                                </a:lnTo>
                                <a:lnTo>
                                  <a:pt x="42" y="8"/>
                                </a:lnTo>
                                <a:lnTo>
                                  <a:pt x="39" y="6"/>
                                </a:lnTo>
                                <a:lnTo>
                                  <a:pt x="32" y="4"/>
                                </a:lnTo>
                                <a:lnTo>
                                  <a:pt x="24" y="2"/>
                                </a:lnTo>
                                <a:lnTo>
                                  <a:pt x="12"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7" name="Freeform 1653"/>
                        <wps:cNvSpPr>
                          <a:spLocks/>
                        </wps:cNvSpPr>
                        <wps:spPr bwMode="auto">
                          <a:xfrm>
                            <a:off x="6148" y="1614"/>
                            <a:ext cx="43" cy="11"/>
                          </a:xfrm>
                          <a:custGeom>
                            <a:avLst/>
                            <a:gdLst>
                              <a:gd name="T0" fmla="+- 0 6179 6149"/>
                              <a:gd name="T1" fmla="*/ T0 w 43"/>
                              <a:gd name="T2" fmla="+- 0 1616 1615"/>
                              <a:gd name="T3" fmla="*/ 1616 h 11"/>
                              <a:gd name="T4" fmla="+- 0 6167 6149"/>
                              <a:gd name="T5" fmla="*/ T4 w 43"/>
                              <a:gd name="T6" fmla="+- 0 1615 1615"/>
                              <a:gd name="T7" fmla="*/ 1615 h 11"/>
                              <a:gd name="T8" fmla="+- 0 6157 6149"/>
                              <a:gd name="T9" fmla="*/ T8 w 43"/>
                              <a:gd name="T10" fmla="+- 0 1615 1615"/>
                              <a:gd name="T11" fmla="*/ 1615 h 11"/>
                              <a:gd name="T12" fmla="+- 0 6153 6149"/>
                              <a:gd name="T13" fmla="*/ T12 w 43"/>
                              <a:gd name="T14" fmla="+- 0 1616 1615"/>
                              <a:gd name="T15" fmla="*/ 1616 h 11"/>
                              <a:gd name="T16" fmla="+- 0 6149 6149"/>
                              <a:gd name="T17" fmla="*/ T16 w 43"/>
                              <a:gd name="T18" fmla="+- 0 1617 1615"/>
                              <a:gd name="T19" fmla="*/ 1617 h 11"/>
                              <a:gd name="T20" fmla="+- 0 6151 6149"/>
                              <a:gd name="T21" fmla="*/ T20 w 43"/>
                              <a:gd name="T22" fmla="+- 0 1619 1615"/>
                              <a:gd name="T23" fmla="*/ 1619 h 11"/>
                              <a:gd name="T24" fmla="+- 0 6159 6149"/>
                              <a:gd name="T25" fmla="*/ T24 w 43"/>
                              <a:gd name="T26" fmla="+- 0 1621 1615"/>
                              <a:gd name="T27" fmla="*/ 1621 h 11"/>
                              <a:gd name="T28" fmla="+- 0 6167 6149"/>
                              <a:gd name="T29" fmla="*/ T28 w 43"/>
                              <a:gd name="T30" fmla="+- 0 1623 1615"/>
                              <a:gd name="T31" fmla="*/ 1623 h 11"/>
                              <a:gd name="T32" fmla="+- 0 6179 6149"/>
                              <a:gd name="T33" fmla="*/ T32 w 43"/>
                              <a:gd name="T34" fmla="+- 0 1624 1615"/>
                              <a:gd name="T35" fmla="*/ 1624 h 11"/>
                              <a:gd name="T36" fmla="+- 0 6191 6149"/>
                              <a:gd name="T37" fmla="*/ T36 w 43"/>
                              <a:gd name="T38" fmla="+- 0 1625 1615"/>
                              <a:gd name="T39" fmla="*/ 1625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11">
                                <a:moveTo>
                                  <a:pt x="30" y="1"/>
                                </a:moveTo>
                                <a:lnTo>
                                  <a:pt x="18" y="0"/>
                                </a:lnTo>
                                <a:lnTo>
                                  <a:pt x="8" y="0"/>
                                </a:lnTo>
                                <a:lnTo>
                                  <a:pt x="4" y="1"/>
                                </a:lnTo>
                                <a:lnTo>
                                  <a:pt x="0" y="2"/>
                                </a:lnTo>
                                <a:lnTo>
                                  <a:pt x="2" y="4"/>
                                </a:lnTo>
                                <a:lnTo>
                                  <a:pt x="10" y="6"/>
                                </a:lnTo>
                                <a:lnTo>
                                  <a:pt x="18" y="8"/>
                                </a:lnTo>
                                <a:lnTo>
                                  <a:pt x="30" y="9"/>
                                </a:lnTo>
                                <a:lnTo>
                                  <a:pt x="42"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8" name="Freeform 1654"/>
                        <wps:cNvSpPr>
                          <a:spLocks/>
                        </wps:cNvSpPr>
                        <wps:spPr bwMode="auto">
                          <a:xfrm>
                            <a:off x="6376" y="1642"/>
                            <a:ext cx="20" cy="6"/>
                          </a:xfrm>
                          <a:custGeom>
                            <a:avLst/>
                            <a:gdLst>
                              <a:gd name="T0" fmla="+- 0 6376 6376"/>
                              <a:gd name="T1" fmla="*/ T0 w 20"/>
                              <a:gd name="T2" fmla="+- 0 1643 1643"/>
                              <a:gd name="T3" fmla="*/ 1643 h 6"/>
                              <a:gd name="T4" fmla="+- 0 6378 6376"/>
                              <a:gd name="T5" fmla="*/ T4 w 20"/>
                              <a:gd name="T6" fmla="+- 0 1644 1643"/>
                              <a:gd name="T7" fmla="*/ 1644 h 6"/>
                              <a:gd name="T8" fmla="+- 0 6386 6376"/>
                              <a:gd name="T9" fmla="*/ T8 w 20"/>
                              <a:gd name="T10" fmla="+- 0 1646 1643"/>
                              <a:gd name="T11" fmla="*/ 1646 h 6"/>
                              <a:gd name="T12" fmla="+- 0 6396 6376"/>
                              <a:gd name="T13" fmla="*/ T12 w 20"/>
                              <a:gd name="T14" fmla="+- 0 1648 1643"/>
                              <a:gd name="T15" fmla="*/ 1648 h 6"/>
                            </a:gdLst>
                            <a:ahLst/>
                            <a:cxnLst>
                              <a:cxn ang="0">
                                <a:pos x="T1" y="T3"/>
                              </a:cxn>
                              <a:cxn ang="0">
                                <a:pos x="T5" y="T7"/>
                              </a:cxn>
                              <a:cxn ang="0">
                                <a:pos x="T9" y="T11"/>
                              </a:cxn>
                              <a:cxn ang="0">
                                <a:pos x="T13" y="T15"/>
                              </a:cxn>
                            </a:cxnLst>
                            <a:rect l="0" t="0" r="r" b="b"/>
                            <a:pathLst>
                              <a:path w="20" h="6">
                                <a:moveTo>
                                  <a:pt x="0" y="0"/>
                                </a:moveTo>
                                <a:lnTo>
                                  <a:pt x="2" y="1"/>
                                </a:lnTo>
                                <a:lnTo>
                                  <a:pt x="10" y="3"/>
                                </a:lnTo>
                                <a:lnTo>
                                  <a:pt x="2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9" name="Freeform 1655"/>
                        <wps:cNvSpPr>
                          <a:spLocks/>
                        </wps:cNvSpPr>
                        <wps:spPr bwMode="auto">
                          <a:xfrm>
                            <a:off x="6348" y="1631"/>
                            <a:ext cx="40" cy="3"/>
                          </a:xfrm>
                          <a:custGeom>
                            <a:avLst/>
                            <a:gdLst>
                              <a:gd name="T0" fmla="+- 0 6388 6349"/>
                              <a:gd name="T1" fmla="*/ T0 w 40"/>
                              <a:gd name="T2" fmla="+- 0 1634 1632"/>
                              <a:gd name="T3" fmla="*/ 1634 h 3"/>
                              <a:gd name="T4" fmla="+- 0 6378 6349"/>
                              <a:gd name="T5" fmla="*/ T4 w 40"/>
                              <a:gd name="T6" fmla="+- 0 1632 1632"/>
                              <a:gd name="T7" fmla="*/ 1632 h 3"/>
                              <a:gd name="T8" fmla="+- 0 6367 6349"/>
                              <a:gd name="T9" fmla="*/ T8 w 40"/>
                              <a:gd name="T10" fmla="+- 0 1632 1632"/>
                              <a:gd name="T11" fmla="*/ 1632 h 3"/>
                              <a:gd name="T12" fmla="+- 0 6359 6349"/>
                              <a:gd name="T13" fmla="*/ T12 w 40"/>
                              <a:gd name="T14" fmla="+- 0 1632 1632"/>
                              <a:gd name="T15" fmla="*/ 1632 h 3"/>
                              <a:gd name="T16" fmla="+- 0 6352 6349"/>
                              <a:gd name="T17" fmla="*/ T16 w 40"/>
                              <a:gd name="T18" fmla="+- 0 1632 1632"/>
                              <a:gd name="T19" fmla="*/ 1632 h 3"/>
                              <a:gd name="T20" fmla="+- 0 6349 6349"/>
                              <a:gd name="T21" fmla="*/ T20 w 40"/>
                              <a:gd name="T22" fmla="+- 0 1633 1632"/>
                              <a:gd name="T23" fmla="*/ 1633 h 3"/>
                              <a:gd name="T24" fmla="+- 0 6351 6349"/>
                              <a:gd name="T25" fmla="*/ T24 w 40"/>
                              <a:gd name="T26" fmla="+- 0 1634 1632"/>
                              <a:gd name="T27" fmla="*/ 1634 h 3"/>
                            </a:gdLst>
                            <a:ahLst/>
                            <a:cxnLst>
                              <a:cxn ang="0">
                                <a:pos x="T1" y="T3"/>
                              </a:cxn>
                              <a:cxn ang="0">
                                <a:pos x="T5" y="T7"/>
                              </a:cxn>
                              <a:cxn ang="0">
                                <a:pos x="T9" y="T11"/>
                              </a:cxn>
                              <a:cxn ang="0">
                                <a:pos x="T13" y="T15"/>
                              </a:cxn>
                              <a:cxn ang="0">
                                <a:pos x="T17" y="T19"/>
                              </a:cxn>
                              <a:cxn ang="0">
                                <a:pos x="T21" y="T23"/>
                              </a:cxn>
                              <a:cxn ang="0">
                                <a:pos x="T25" y="T27"/>
                              </a:cxn>
                            </a:cxnLst>
                            <a:rect l="0" t="0" r="r" b="b"/>
                            <a:pathLst>
                              <a:path w="40" h="3">
                                <a:moveTo>
                                  <a:pt x="39" y="2"/>
                                </a:moveTo>
                                <a:lnTo>
                                  <a:pt x="29" y="0"/>
                                </a:lnTo>
                                <a:lnTo>
                                  <a:pt x="18" y="0"/>
                                </a:lnTo>
                                <a:lnTo>
                                  <a:pt x="10" y="0"/>
                                </a:lnTo>
                                <a:lnTo>
                                  <a:pt x="3" y="0"/>
                                </a:lnTo>
                                <a:lnTo>
                                  <a:pt x="0" y="1"/>
                                </a:lnTo>
                                <a:lnTo>
                                  <a:pt x="2"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0" name="Freeform 1656"/>
                        <wps:cNvSpPr>
                          <a:spLocks/>
                        </wps:cNvSpPr>
                        <wps:spPr bwMode="auto">
                          <a:xfrm>
                            <a:off x="6245" y="1621"/>
                            <a:ext cx="43" cy="11"/>
                          </a:xfrm>
                          <a:custGeom>
                            <a:avLst/>
                            <a:gdLst>
                              <a:gd name="T0" fmla="+- 0 6258 6245"/>
                              <a:gd name="T1" fmla="*/ T0 w 43"/>
                              <a:gd name="T2" fmla="+- 0 1631 1622"/>
                              <a:gd name="T3" fmla="*/ 1631 h 11"/>
                              <a:gd name="T4" fmla="+- 0 6269 6245"/>
                              <a:gd name="T5" fmla="*/ T4 w 43"/>
                              <a:gd name="T6" fmla="+- 0 1632 1622"/>
                              <a:gd name="T7" fmla="*/ 1632 h 11"/>
                              <a:gd name="T8" fmla="+- 0 6279 6245"/>
                              <a:gd name="T9" fmla="*/ T8 w 43"/>
                              <a:gd name="T10" fmla="+- 0 1632 1622"/>
                              <a:gd name="T11" fmla="*/ 1632 h 11"/>
                              <a:gd name="T12" fmla="+- 0 6283 6245"/>
                              <a:gd name="T13" fmla="*/ T12 w 43"/>
                              <a:gd name="T14" fmla="+- 0 1631 1622"/>
                              <a:gd name="T15" fmla="*/ 1631 h 11"/>
                              <a:gd name="T16" fmla="+- 0 6287 6245"/>
                              <a:gd name="T17" fmla="*/ T16 w 43"/>
                              <a:gd name="T18" fmla="+- 0 1630 1622"/>
                              <a:gd name="T19" fmla="*/ 1630 h 11"/>
                              <a:gd name="T20" fmla="+- 0 6285 6245"/>
                              <a:gd name="T21" fmla="*/ T20 w 43"/>
                              <a:gd name="T22" fmla="+- 0 1628 1622"/>
                              <a:gd name="T23" fmla="*/ 1628 h 11"/>
                              <a:gd name="T24" fmla="+- 0 6277 6245"/>
                              <a:gd name="T25" fmla="*/ T24 w 43"/>
                              <a:gd name="T26" fmla="+- 0 1626 1622"/>
                              <a:gd name="T27" fmla="*/ 1626 h 11"/>
                              <a:gd name="T28" fmla="+- 0 6269 6245"/>
                              <a:gd name="T29" fmla="*/ T28 w 43"/>
                              <a:gd name="T30" fmla="+- 0 1624 1622"/>
                              <a:gd name="T31" fmla="*/ 1624 h 11"/>
                              <a:gd name="T32" fmla="+- 0 6257 6245"/>
                              <a:gd name="T33" fmla="*/ T32 w 43"/>
                              <a:gd name="T34" fmla="+- 0 1623 1622"/>
                              <a:gd name="T35" fmla="*/ 1623 h 11"/>
                              <a:gd name="T36" fmla="+- 0 6245 6245"/>
                              <a:gd name="T37" fmla="*/ T36 w 43"/>
                              <a:gd name="T38" fmla="+- 0 1622 1622"/>
                              <a:gd name="T39" fmla="*/ 162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11">
                                <a:moveTo>
                                  <a:pt x="13" y="9"/>
                                </a:moveTo>
                                <a:lnTo>
                                  <a:pt x="24" y="10"/>
                                </a:lnTo>
                                <a:lnTo>
                                  <a:pt x="34" y="10"/>
                                </a:lnTo>
                                <a:lnTo>
                                  <a:pt x="38" y="9"/>
                                </a:lnTo>
                                <a:lnTo>
                                  <a:pt x="42" y="8"/>
                                </a:lnTo>
                                <a:lnTo>
                                  <a:pt x="40" y="6"/>
                                </a:lnTo>
                                <a:lnTo>
                                  <a:pt x="32" y="4"/>
                                </a:lnTo>
                                <a:lnTo>
                                  <a:pt x="24" y="2"/>
                                </a:lnTo>
                                <a:lnTo>
                                  <a:pt x="12"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1" name="Freeform 1657"/>
                        <wps:cNvSpPr>
                          <a:spLocks/>
                        </wps:cNvSpPr>
                        <wps:spPr bwMode="auto">
                          <a:xfrm>
                            <a:off x="6269" y="1640"/>
                            <a:ext cx="43" cy="11"/>
                          </a:xfrm>
                          <a:custGeom>
                            <a:avLst/>
                            <a:gdLst>
                              <a:gd name="T0" fmla="+- 0 6282 6270"/>
                              <a:gd name="T1" fmla="*/ T0 w 43"/>
                              <a:gd name="T2" fmla="+- 0 1650 1641"/>
                              <a:gd name="T3" fmla="*/ 1650 h 11"/>
                              <a:gd name="T4" fmla="+- 0 6294 6270"/>
                              <a:gd name="T5" fmla="*/ T4 w 43"/>
                              <a:gd name="T6" fmla="+- 0 1651 1641"/>
                              <a:gd name="T7" fmla="*/ 1651 h 11"/>
                              <a:gd name="T8" fmla="+- 0 6304 6270"/>
                              <a:gd name="T9" fmla="*/ T8 w 43"/>
                              <a:gd name="T10" fmla="+- 0 1651 1641"/>
                              <a:gd name="T11" fmla="*/ 1651 h 11"/>
                              <a:gd name="T12" fmla="+- 0 6308 6270"/>
                              <a:gd name="T13" fmla="*/ T12 w 43"/>
                              <a:gd name="T14" fmla="+- 0 1650 1641"/>
                              <a:gd name="T15" fmla="*/ 1650 h 11"/>
                              <a:gd name="T16" fmla="+- 0 6312 6270"/>
                              <a:gd name="T17" fmla="*/ T16 w 43"/>
                              <a:gd name="T18" fmla="+- 0 1649 1641"/>
                              <a:gd name="T19" fmla="*/ 1649 h 11"/>
                              <a:gd name="T20" fmla="+- 0 6309 6270"/>
                              <a:gd name="T21" fmla="*/ T20 w 43"/>
                              <a:gd name="T22" fmla="+- 0 1647 1641"/>
                              <a:gd name="T23" fmla="*/ 1647 h 11"/>
                              <a:gd name="T24" fmla="+- 0 6302 6270"/>
                              <a:gd name="T25" fmla="*/ T24 w 43"/>
                              <a:gd name="T26" fmla="+- 0 1645 1641"/>
                              <a:gd name="T27" fmla="*/ 1645 h 11"/>
                              <a:gd name="T28" fmla="+- 0 6294 6270"/>
                              <a:gd name="T29" fmla="*/ T28 w 43"/>
                              <a:gd name="T30" fmla="+- 0 1643 1641"/>
                              <a:gd name="T31" fmla="*/ 1643 h 11"/>
                              <a:gd name="T32" fmla="+- 0 6282 6270"/>
                              <a:gd name="T33" fmla="*/ T32 w 43"/>
                              <a:gd name="T34" fmla="+- 0 1642 1641"/>
                              <a:gd name="T35" fmla="*/ 1642 h 11"/>
                              <a:gd name="T36" fmla="+- 0 6270 6270"/>
                              <a:gd name="T37" fmla="*/ T36 w 43"/>
                              <a:gd name="T38" fmla="+- 0 1641 1641"/>
                              <a:gd name="T39" fmla="*/ 164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11">
                                <a:moveTo>
                                  <a:pt x="12" y="9"/>
                                </a:moveTo>
                                <a:lnTo>
                                  <a:pt x="24" y="10"/>
                                </a:lnTo>
                                <a:lnTo>
                                  <a:pt x="34" y="10"/>
                                </a:lnTo>
                                <a:lnTo>
                                  <a:pt x="38" y="9"/>
                                </a:lnTo>
                                <a:lnTo>
                                  <a:pt x="42" y="8"/>
                                </a:lnTo>
                                <a:lnTo>
                                  <a:pt x="39" y="6"/>
                                </a:lnTo>
                                <a:lnTo>
                                  <a:pt x="32" y="4"/>
                                </a:lnTo>
                                <a:lnTo>
                                  <a:pt x="24" y="2"/>
                                </a:lnTo>
                                <a:lnTo>
                                  <a:pt x="12"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2" name="Freeform 1658"/>
                        <wps:cNvSpPr>
                          <a:spLocks/>
                        </wps:cNvSpPr>
                        <wps:spPr bwMode="auto">
                          <a:xfrm>
                            <a:off x="6767" y="1645"/>
                            <a:ext cx="36" cy="16"/>
                          </a:xfrm>
                          <a:custGeom>
                            <a:avLst/>
                            <a:gdLst>
                              <a:gd name="T0" fmla="+- 0 6768 6768"/>
                              <a:gd name="T1" fmla="*/ T0 w 36"/>
                              <a:gd name="T2" fmla="+- 0 1646 1646"/>
                              <a:gd name="T3" fmla="*/ 1646 h 16"/>
                              <a:gd name="T4" fmla="+- 0 6784 6768"/>
                              <a:gd name="T5" fmla="*/ T4 w 36"/>
                              <a:gd name="T6" fmla="+- 0 1655 1646"/>
                              <a:gd name="T7" fmla="*/ 1655 h 16"/>
                              <a:gd name="T8" fmla="+- 0 6800 6768"/>
                              <a:gd name="T9" fmla="*/ T8 w 36"/>
                              <a:gd name="T10" fmla="+- 0 1662 1646"/>
                              <a:gd name="T11" fmla="*/ 1662 h 16"/>
                              <a:gd name="T12" fmla="+- 0 6804 6768"/>
                              <a:gd name="T13" fmla="*/ T12 w 36"/>
                              <a:gd name="T14" fmla="+- 0 1661 1646"/>
                              <a:gd name="T15" fmla="*/ 1661 h 16"/>
                            </a:gdLst>
                            <a:ahLst/>
                            <a:cxnLst>
                              <a:cxn ang="0">
                                <a:pos x="T1" y="T3"/>
                              </a:cxn>
                              <a:cxn ang="0">
                                <a:pos x="T5" y="T7"/>
                              </a:cxn>
                              <a:cxn ang="0">
                                <a:pos x="T9" y="T11"/>
                              </a:cxn>
                              <a:cxn ang="0">
                                <a:pos x="T13" y="T15"/>
                              </a:cxn>
                            </a:cxnLst>
                            <a:rect l="0" t="0" r="r" b="b"/>
                            <a:pathLst>
                              <a:path w="36" h="16">
                                <a:moveTo>
                                  <a:pt x="0" y="0"/>
                                </a:moveTo>
                                <a:lnTo>
                                  <a:pt x="16" y="9"/>
                                </a:lnTo>
                                <a:lnTo>
                                  <a:pt x="32" y="16"/>
                                </a:lnTo>
                                <a:lnTo>
                                  <a:pt x="36" y="1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3" name="Line 1659"/>
                        <wps:cNvCnPr>
                          <a:cxnSpLocks noChangeShapeType="1"/>
                        </wps:cNvCnPr>
                        <wps:spPr bwMode="auto">
                          <a:xfrm>
                            <a:off x="6787" y="1626"/>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44" name="Freeform 1660"/>
                        <wps:cNvSpPr>
                          <a:spLocks/>
                        </wps:cNvSpPr>
                        <wps:spPr bwMode="auto">
                          <a:xfrm>
                            <a:off x="6796" y="1625"/>
                            <a:ext cx="4" cy="6"/>
                          </a:xfrm>
                          <a:custGeom>
                            <a:avLst/>
                            <a:gdLst>
                              <a:gd name="T0" fmla="+- 0 6801 6797"/>
                              <a:gd name="T1" fmla="*/ T0 w 4"/>
                              <a:gd name="T2" fmla="+- 0 1625 1625"/>
                              <a:gd name="T3" fmla="*/ 1625 h 6"/>
                              <a:gd name="T4" fmla="+- 0 6799 6797"/>
                              <a:gd name="T5" fmla="*/ T4 w 4"/>
                              <a:gd name="T6" fmla="+- 0 1627 1625"/>
                              <a:gd name="T7" fmla="*/ 1627 h 6"/>
                              <a:gd name="T8" fmla="+- 0 6798 6797"/>
                              <a:gd name="T9" fmla="*/ T8 w 4"/>
                              <a:gd name="T10" fmla="+- 0 1629 1625"/>
                              <a:gd name="T11" fmla="*/ 1629 h 6"/>
                              <a:gd name="T12" fmla="+- 0 6797 6797"/>
                              <a:gd name="T13" fmla="*/ T12 w 4"/>
                              <a:gd name="T14" fmla="+- 0 1631 1625"/>
                              <a:gd name="T15" fmla="*/ 1631 h 6"/>
                            </a:gdLst>
                            <a:ahLst/>
                            <a:cxnLst>
                              <a:cxn ang="0">
                                <a:pos x="T1" y="T3"/>
                              </a:cxn>
                              <a:cxn ang="0">
                                <a:pos x="T5" y="T7"/>
                              </a:cxn>
                              <a:cxn ang="0">
                                <a:pos x="T9" y="T11"/>
                              </a:cxn>
                              <a:cxn ang="0">
                                <a:pos x="T13" y="T15"/>
                              </a:cxn>
                            </a:cxnLst>
                            <a:rect l="0" t="0" r="r" b="b"/>
                            <a:pathLst>
                              <a:path w="4" h="6">
                                <a:moveTo>
                                  <a:pt x="4" y="0"/>
                                </a:moveTo>
                                <a:lnTo>
                                  <a:pt x="2" y="2"/>
                                </a:lnTo>
                                <a:lnTo>
                                  <a:pt x="1" y="4"/>
                                </a:lnTo>
                                <a:lnTo>
                                  <a:pt x="0"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5" name="Freeform 1661"/>
                        <wps:cNvSpPr>
                          <a:spLocks/>
                        </wps:cNvSpPr>
                        <wps:spPr bwMode="auto">
                          <a:xfrm>
                            <a:off x="6768" y="1663"/>
                            <a:ext cx="51" cy="21"/>
                          </a:xfrm>
                          <a:custGeom>
                            <a:avLst/>
                            <a:gdLst>
                              <a:gd name="T0" fmla="+- 0 6769 6769"/>
                              <a:gd name="T1" fmla="*/ T0 w 51"/>
                              <a:gd name="T2" fmla="+- 0 1664 1664"/>
                              <a:gd name="T3" fmla="*/ 1664 h 21"/>
                              <a:gd name="T4" fmla="+- 0 6785 6769"/>
                              <a:gd name="T5" fmla="*/ T4 w 51"/>
                              <a:gd name="T6" fmla="+- 0 1673 1664"/>
                              <a:gd name="T7" fmla="*/ 1673 h 21"/>
                              <a:gd name="T8" fmla="+- 0 6800 6769"/>
                              <a:gd name="T9" fmla="*/ T8 w 51"/>
                              <a:gd name="T10" fmla="+- 0 1679 1664"/>
                              <a:gd name="T11" fmla="*/ 1679 h 21"/>
                              <a:gd name="T12" fmla="+- 0 6812 6769"/>
                              <a:gd name="T13" fmla="*/ T12 w 51"/>
                              <a:gd name="T14" fmla="+- 0 1684 1664"/>
                              <a:gd name="T15" fmla="*/ 1684 h 21"/>
                              <a:gd name="T16" fmla="+- 0 6819 6769"/>
                              <a:gd name="T17" fmla="*/ T16 w 51"/>
                              <a:gd name="T18" fmla="+- 0 1684 1664"/>
                              <a:gd name="T19" fmla="*/ 1684 h 21"/>
                            </a:gdLst>
                            <a:ahLst/>
                            <a:cxnLst>
                              <a:cxn ang="0">
                                <a:pos x="T1" y="T3"/>
                              </a:cxn>
                              <a:cxn ang="0">
                                <a:pos x="T5" y="T7"/>
                              </a:cxn>
                              <a:cxn ang="0">
                                <a:pos x="T9" y="T11"/>
                              </a:cxn>
                              <a:cxn ang="0">
                                <a:pos x="T13" y="T15"/>
                              </a:cxn>
                              <a:cxn ang="0">
                                <a:pos x="T17" y="T19"/>
                              </a:cxn>
                            </a:cxnLst>
                            <a:rect l="0" t="0" r="r" b="b"/>
                            <a:pathLst>
                              <a:path w="51" h="21">
                                <a:moveTo>
                                  <a:pt x="0" y="0"/>
                                </a:moveTo>
                                <a:lnTo>
                                  <a:pt x="16" y="9"/>
                                </a:lnTo>
                                <a:lnTo>
                                  <a:pt x="31" y="15"/>
                                </a:lnTo>
                                <a:lnTo>
                                  <a:pt x="43" y="20"/>
                                </a:lnTo>
                                <a:lnTo>
                                  <a:pt x="50"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6" name="Freeform 1662"/>
                        <wps:cNvSpPr>
                          <a:spLocks/>
                        </wps:cNvSpPr>
                        <wps:spPr bwMode="auto">
                          <a:xfrm>
                            <a:off x="6418" y="1516"/>
                            <a:ext cx="146" cy="55"/>
                          </a:xfrm>
                          <a:custGeom>
                            <a:avLst/>
                            <a:gdLst>
                              <a:gd name="T0" fmla="+- 0 6563 6418"/>
                              <a:gd name="T1" fmla="*/ T0 w 146"/>
                              <a:gd name="T2" fmla="+- 0 1531 1517"/>
                              <a:gd name="T3" fmla="*/ 1531 h 55"/>
                              <a:gd name="T4" fmla="+- 0 6544 6418"/>
                              <a:gd name="T5" fmla="*/ T4 w 146"/>
                              <a:gd name="T6" fmla="+- 0 1522 1517"/>
                              <a:gd name="T7" fmla="*/ 1522 h 55"/>
                              <a:gd name="T8" fmla="+- 0 6524 6418"/>
                              <a:gd name="T9" fmla="*/ T8 w 146"/>
                              <a:gd name="T10" fmla="+- 0 1517 1517"/>
                              <a:gd name="T11" fmla="*/ 1517 h 55"/>
                              <a:gd name="T12" fmla="+- 0 6503 6418"/>
                              <a:gd name="T13" fmla="*/ T12 w 146"/>
                              <a:gd name="T14" fmla="+- 0 1517 1517"/>
                              <a:gd name="T15" fmla="*/ 1517 h 55"/>
                              <a:gd name="T16" fmla="+- 0 6482 6418"/>
                              <a:gd name="T17" fmla="*/ T16 w 146"/>
                              <a:gd name="T18" fmla="+- 0 1520 1517"/>
                              <a:gd name="T19" fmla="*/ 1520 h 55"/>
                              <a:gd name="T20" fmla="+- 0 6463 6418"/>
                              <a:gd name="T21" fmla="*/ T20 w 146"/>
                              <a:gd name="T22" fmla="+- 0 1528 1517"/>
                              <a:gd name="T23" fmla="*/ 1528 h 55"/>
                              <a:gd name="T24" fmla="+- 0 6445 6418"/>
                              <a:gd name="T25" fmla="*/ T24 w 146"/>
                              <a:gd name="T26" fmla="+- 0 1539 1517"/>
                              <a:gd name="T27" fmla="*/ 1539 h 55"/>
                              <a:gd name="T28" fmla="+- 0 6430 6418"/>
                              <a:gd name="T29" fmla="*/ T28 w 146"/>
                              <a:gd name="T30" fmla="+- 0 1554 1517"/>
                              <a:gd name="T31" fmla="*/ 1554 h 55"/>
                              <a:gd name="T32" fmla="+- 0 6418 6418"/>
                              <a:gd name="T33" fmla="*/ T32 w 146"/>
                              <a:gd name="T34" fmla="+- 0 1571 1517"/>
                              <a:gd name="T35" fmla="*/ 157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6" h="55">
                                <a:moveTo>
                                  <a:pt x="145" y="14"/>
                                </a:moveTo>
                                <a:lnTo>
                                  <a:pt x="126" y="5"/>
                                </a:lnTo>
                                <a:lnTo>
                                  <a:pt x="106" y="0"/>
                                </a:lnTo>
                                <a:lnTo>
                                  <a:pt x="85" y="0"/>
                                </a:lnTo>
                                <a:lnTo>
                                  <a:pt x="64" y="3"/>
                                </a:lnTo>
                                <a:lnTo>
                                  <a:pt x="45" y="11"/>
                                </a:lnTo>
                                <a:lnTo>
                                  <a:pt x="27" y="22"/>
                                </a:lnTo>
                                <a:lnTo>
                                  <a:pt x="12" y="37"/>
                                </a:lnTo>
                                <a:lnTo>
                                  <a:pt x="0" y="5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7" name="Freeform 1663"/>
                        <wps:cNvSpPr>
                          <a:spLocks/>
                        </wps:cNvSpPr>
                        <wps:spPr bwMode="auto">
                          <a:xfrm>
                            <a:off x="6775" y="1653"/>
                            <a:ext cx="39" cy="16"/>
                          </a:xfrm>
                          <a:custGeom>
                            <a:avLst/>
                            <a:gdLst>
                              <a:gd name="T0" fmla="+- 0 6776 6776"/>
                              <a:gd name="T1" fmla="*/ T0 w 39"/>
                              <a:gd name="T2" fmla="+- 0 1654 1654"/>
                              <a:gd name="T3" fmla="*/ 1654 h 16"/>
                              <a:gd name="T4" fmla="+- 0 6789 6776"/>
                              <a:gd name="T5" fmla="*/ T4 w 39"/>
                              <a:gd name="T6" fmla="+- 0 1661 1654"/>
                              <a:gd name="T7" fmla="*/ 1661 h 16"/>
                              <a:gd name="T8" fmla="+- 0 6800 6776"/>
                              <a:gd name="T9" fmla="*/ T8 w 39"/>
                              <a:gd name="T10" fmla="+- 0 1666 1654"/>
                              <a:gd name="T11" fmla="*/ 1666 h 16"/>
                              <a:gd name="T12" fmla="+- 0 6809 6776"/>
                              <a:gd name="T13" fmla="*/ T12 w 39"/>
                              <a:gd name="T14" fmla="+- 0 1669 1654"/>
                              <a:gd name="T15" fmla="*/ 1669 h 16"/>
                              <a:gd name="T16" fmla="+- 0 6815 6776"/>
                              <a:gd name="T17" fmla="*/ T16 w 39"/>
                              <a:gd name="T18" fmla="+- 0 1669 1654"/>
                              <a:gd name="T19" fmla="*/ 1669 h 16"/>
                            </a:gdLst>
                            <a:ahLst/>
                            <a:cxnLst>
                              <a:cxn ang="0">
                                <a:pos x="T1" y="T3"/>
                              </a:cxn>
                              <a:cxn ang="0">
                                <a:pos x="T5" y="T7"/>
                              </a:cxn>
                              <a:cxn ang="0">
                                <a:pos x="T9" y="T11"/>
                              </a:cxn>
                              <a:cxn ang="0">
                                <a:pos x="T13" y="T15"/>
                              </a:cxn>
                              <a:cxn ang="0">
                                <a:pos x="T17" y="T19"/>
                              </a:cxn>
                            </a:cxnLst>
                            <a:rect l="0" t="0" r="r" b="b"/>
                            <a:pathLst>
                              <a:path w="39" h="16">
                                <a:moveTo>
                                  <a:pt x="0" y="0"/>
                                </a:moveTo>
                                <a:lnTo>
                                  <a:pt x="13" y="7"/>
                                </a:lnTo>
                                <a:lnTo>
                                  <a:pt x="24" y="12"/>
                                </a:lnTo>
                                <a:lnTo>
                                  <a:pt x="33" y="15"/>
                                </a:lnTo>
                                <a:lnTo>
                                  <a:pt x="39" y="1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8" name="Freeform 1664"/>
                        <wps:cNvSpPr>
                          <a:spLocks/>
                        </wps:cNvSpPr>
                        <wps:spPr bwMode="auto">
                          <a:xfrm>
                            <a:off x="6690" y="1815"/>
                            <a:ext cx="7" cy="5"/>
                          </a:xfrm>
                          <a:custGeom>
                            <a:avLst/>
                            <a:gdLst>
                              <a:gd name="T0" fmla="+- 0 6697 6691"/>
                              <a:gd name="T1" fmla="*/ T0 w 7"/>
                              <a:gd name="T2" fmla="+- 0 1820 1816"/>
                              <a:gd name="T3" fmla="*/ 1820 h 5"/>
                              <a:gd name="T4" fmla="+- 0 6697 6691"/>
                              <a:gd name="T5" fmla="*/ T4 w 7"/>
                              <a:gd name="T6" fmla="+- 0 1820 1816"/>
                              <a:gd name="T7" fmla="*/ 1820 h 5"/>
                              <a:gd name="T8" fmla="+- 0 6694 6691"/>
                              <a:gd name="T9" fmla="*/ T8 w 7"/>
                              <a:gd name="T10" fmla="+- 0 1818 1816"/>
                              <a:gd name="T11" fmla="*/ 1818 h 5"/>
                              <a:gd name="T12" fmla="+- 0 6691 6691"/>
                              <a:gd name="T13" fmla="*/ T12 w 7"/>
                              <a:gd name="T14" fmla="+- 0 1816 1816"/>
                              <a:gd name="T15" fmla="*/ 1816 h 5"/>
                            </a:gdLst>
                            <a:ahLst/>
                            <a:cxnLst>
                              <a:cxn ang="0">
                                <a:pos x="T1" y="T3"/>
                              </a:cxn>
                              <a:cxn ang="0">
                                <a:pos x="T5" y="T7"/>
                              </a:cxn>
                              <a:cxn ang="0">
                                <a:pos x="T9" y="T11"/>
                              </a:cxn>
                              <a:cxn ang="0">
                                <a:pos x="T13" y="T15"/>
                              </a:cxn>
                            </a:cxnLst>
                            <a:rect l="0" t="0" r="r" b="b"/>
                            <a:pathLst>
                              <a:path w="7" h="5">
                                <a:moveTo>
                                  <a:pt x="6" y="4"/>
                                </a:moveTo>
                                <a:lnTo>
                                  <a:pt x="6" y="4"/>
                                </a:lnTo>
                                <a:lnTo>
                                  <a:pt x="3"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9" name="Freeform 1665"/>
                        <wps:cNvSpPr>
                          <a:spLocks/>
                        </wps:cNvSpPr>
                        <wps:spPr bwMode="auto">
                          <a:xfrm>
                            <a:off x="6812" y="1620"/>
                            <a:ext cx="3" cy="5"/>
                          </a:xfrm>
                          <a:custGeom>
                            <a:avLst/>
                            <a:gdLst>
                              <a:gd name="T0" fmla="+- 0 6813 6813"/>
                              <a:gd name="T1" fmla="*/ T0 w 3"/>
                              <a:gd name="T2" fmla="+- 0 1625 1621"/>
                              <a:gd name="T3" fmla="*/ 1625 h 5"/>
                              <a:gd name="T4" fmla="+- 0 6814 6813"/>
                              <a:gd name="T5" fmla="*/ T4 w 3"/>
                              <a:gd name="T6" fmla="+- 0 1624 1621"/>
                              <a:gd name="T7" fmla="*/ 1624 h 5"/>
                              <a:gd name="T8" fmla="+- 0 6815 6813"/>
                              <a:gd name="T9" fmla="*/ T8 w 3"/>
                              <a:gd name="T10" fmla="+- 0 1622 1621"/>
                              <a:gd name="T11" fmla="*/ 1622 h 5"/>
                              <a:gd name="T12" fmla="+- 0 6815 6813"/>
                              <a:gd name="T13" fmla="*/ T12 w 3"/>
                              <a:gd name="T14" fmla="+- 0 1621 1621"/>
                              <a:gd name="T15" fmla="*/ 1621 h 5"/>
                            </a:gdLst>
                            <a:ahLst/>
                            <a:cxnLst>
                              <a:cxn ang="0">
                                <a:pos x="T1" y="T3"/>
                              </a:cxn>
                              <a:cxn ang="0">
                                <a:pos x="T5" y="T7"/>
                              </a:cxn>
                              <a:cxn ang="0">
                                <a:pos x="T9" y="T11"/>
                              </a:cxn>
                              <a:cxn ang="0">
                                <a:pos x="T13" y="T15"/>
                              </a:cxn>
                            </a:cxnLst>
                            <a:rect l="0" t="0" r="r" b="b"/>
                            <a:pathLst>
                              <a:path w="3" h="5">
                                <a:moveTo>
                                  <a:pt x="0" y="4"/>
                                </a:moveTo>
                                <a:lnTo>
                                  <a:pt x="1" y="3"/>
                                </a:lnTo>
                                <a:lnTo>
                                  <a:pt x="2" y="1"/>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0" name="Freeform 1666"/>
                        <wps:cNvSpPr>
                          <a:spLocks/>
                        </wps:cNvSpPr>
                        <wps:spPr bwMode="auto">
                          <a:xfrm>
                            <a:off x="6417" y="1571"/>
                            <a:ext cx="8" cy="7"/>
                          </a:xfrm>
                          <a:custGeom>
                            <a:avLst/>
                            <a:gdLst>
                              <a:gd name="T0" fmla="+- 0 6418 6418"/>
                              <a:gd name="T1" fmla="*/ T0 w 8"/>
                              <a:gd name="T2" fmla="+- 0 1571 1571"/>
                              <a:gd name="T3" fmla="*/ 1571 h 7"/>
                              <a:gd name="T4" fmla="+- 0 6418 6418"/>
                              <a:gd name="T5" fmla="*/ T4 w 8"/>
                              <a:gd name="T6" fmla="+- 0 1572 1571"/>
                              <a:gd name="T7" fmla="*/ 1572 h 7"/>
                              <a:gd name="T8" fmla="+- 0 6418 6418"/>
                              <a:gd name="T9" fmla="*/ T8 w 8"/>
                              <a:gd name="T10" fmla="+- 0 1572 1571"/>
                              <a:gd name="T11" fmla="*/ 1572 h 7"/>
                              <a:gd name="T12" fmla="+- 0 6419 6418"/>
                              <a:gd name="T13" fmla="*/ T12 w 8"/>
                              <a:gd name="T14" fmla="+- 0 1573 1571"/>
                              <a:gd name="T15" fmla="*/ 1573 h 7"/>
                              <a:gd name="T16" fmla="+- 0 6421 6418"/>
                              <a:gd name="T17" fmla="*/ T16 w 8"/>
                              <a:gd name="T18" fmla="+- 0 1575 1571"/>
                              <a:gd name="T19" fmla="*/ 1575 h 7"/>
                              <a:gd name="T20" fmla="+- 0 6423 6418"/>
                              <a:gd name="T21" fmla="*/ T20 w 8"/>
                              <a:gd name="T22" fmla="+- 0 1576 1571"/>
                              <a:gd name="T23" fmla="*/ 1576 h 7"/>
                              <a:gd name="T24" fmla="+- 0 6425 6418"/>
                              <a:gd name="T25" fmla="*/ T24 w 8"/>
                              <a:gd name="T26" fmla="+- 0 1577 1571"/>
                              <a:gd name="T27" fmla="*/ 1577 h 7"/>
                            </a:gdLst>
                            <a:ahLst/>
                            <a:cxnLst>
                              <a:cxn ang="0">
                                <a:pos x="T1" y="T3"/>
                              </a:cxn>
                              <a:cxn ang="0">
                                <a:pos x="T5" y="T7"/>
                              </a:cxn>
                              <a:cxn ang="0">
                                <a:pos x="T9" y="T11"/>
                              </a:cxn>
                              <a:cxn ang="0">
                                <a:pos x="T13" y="T15"/>
                              </a:cxn>
                              <a:cxn ang="0">
                                <a:pos x="T17" y="T19"/>
                              </a:cxn>
                              <a:cxn ang="0">
                                <a:pos x="T21" y="T23"/>
                              </a:cxn>
                              <a:cxn ang="0">
                                <a:pos x="T25" y="T27"/>
                              </a:cxn>
                            </a:cxnLst>
                            <a:rect l="0" t="0" r="r" b="b"/>
                            <a:pathLst>
                              <a:path w="8" h="7">
                                <a:moveTo>
                                  <a:pt x="0" y="0"/>
                                </a:moveTo>
                                <a:lnTo>
                                  <a:pt x="0" y="1"/>
                                </a:lnTo>
                                <a:lnTo>
                                  <a:pt x="1" y="2"/>
                                </a:lnTo>
                                <a:lnTo>
                                  <a:pt x="3" y="4"/>
                                </a:lnTo>
                                <a:lnTo>
                                  <a:pt x="5" y="5"/>
                                </a:lnTo>
                                <a:lnTo>
                                  <a:pt x="7"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1" name="Freeform 1667"/>
                        <wps:cNvSpPr>
                          <a:spLocks/>
                        </wps:cNvSpPr>
                        <wps:spPr bwMode="auto">
                          <a:xfrm>
                            <a:off x="6703" y="1783"/>
                            <a:ext cx="50" cy="22"/>
                          </a:xfrm>
                          <a:custGeom>
                            <a:avLst/>
                            <a:gdLst>
                              <a:gd name="T0" fmla="+- 0 6703 6703"/>
                              <a:gd name="T1" fmla="*/ T0 w 50"/>
                              <a:gd name="T2" fmla="+- 0 1783 1783"/>
                              <a:gd name="T3" fmla="*/ 1783 h 22"/>
                              <a:gd name="T4" fmla="+- 0 6720 6703"/>
                              <a:gd name="T5" fmla="*/ T4 w 50"/>
                              <a:gd name="T6" fmla="+- 0 1792 1783"/>
                              <a:gd name="T7" fmla="*/ 1792 h 22"/>
                              <a:gd name="T8" fmla="+- 0 6734 6703"/>
                              <a:gd name="T9" fmla="*/ T8 w 50"/>
                              <a:gd name="T10" fmla="+- 0 1799 1783"/>
                              <a:gd name="T11" fmla="*/ 1799 h 22"/>
                              <a:gd name="T12" fmla="+- 0 6746 6703"/>
                              <a:gd name="T13" fmla="*/ T12 w 50"/>
                              <a:gd name="T14" fmla="+- 0 1804 1783"/>
                              <a:gd name="T15" fmla="*/ 1804 h 22"/>
                              <a:gd name="T16" fmla="+- 0 6753 6703"/>
                              <a:gd name="T17" fmla="*/ T16 w 50"/>
                              <a:gd name="T18" fmla="+- 0 1805 1783"/>
                              <a:gd name="T19" fmla="*/ 1805 h 22"/>
                            </a:gdLst>
                            <a:ahLst/>
                            <a:cxnLst>
                              <a:cxn ang="0">
                                <a:pos x="T1" y="T3"/>
                              </a:cxn>
                              <a:cxn ang="0">
                                <a:pos x="T5" y="T7"/>
                              </a:cxn>
                              <a:cxn ang="0">
                                <a:pos x="T9" y="T11"/>
                              </a:cxn>
                              <a:cxn ang="0">
                                <a:pos x="T13" y="T15"/>
                              </a:cxn>
                              <a:cxn ang="0">
                                <a:pos x="T17" y="T19"/>
                              </a:cxn>
                            </a:cxnLst>
                            <a:rect l="0" t="0" r="r" b="b"/>
                            <a:pathLst>
                              <a:path w="50" h="22">
                                <a:moveTo>
                                  <a:pt x="0" y="0"/>
                                </a:moveTo>
                                <a:lnTo>
                                  <a:pt x="17" y="9"/>
                                </a:lnTo>
                                <a:lnTo>
                                  <a:pt x="31" y="16"/>
                                </a:lnTo>
                                <a:lnTo>
                                  <a:pt x="43" y="21"/>
                                </a:lnTo>
                                <a:lnTo>
                                  <a:pt x="50" y="2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2" name="Freeform 1668"/>
                        <wps:cNvSpPr>
                          <a:spLocks/>
                        </wps:cNvSpPr>
                        <wps:spPr bwMode="auto">
                          <a:xfrm>
                            <a:off x="6768" y="1653"/>
                            <a:ext cx="8" cy="11"/>
                          </a:xfrm>
                          <a:custGeom>
                            <a:avLst/>
                            <a:gdLst>
                              <a:gd name="T0" fmla="+- 0 6776 6769"/>
                              <a:gd name="T1" fmla="*/ T0 w 8"/>
                              <a:gd name="T2" fmla="+- 0 1654 1654"/>
                              <a:gd name="T3" fmla="*/ 1654 h 11"/>
                              <a:gd name="T4" fmla="+- 0 6775 6769"/>
                              <a:gd name="T5" fmla="*/ T4 w 8"/>
                              <a:gd name="T6" fmla="+- 0 1654 1654"/>
                              <a:gd name="T7" fmla="*/ 1654 h 11"/>
                              <a:gd name="T8" fmla="+- 0 6774 6769"/>
                              <a:gd name="T9" fmla="*/ T8 w 8"/>
                              <a:gd name="T10" fmla="+- 0 1655 1654"/>
                              <a:gd name="T11" fmla="*/ 1655 h 11"/>
                              <a:gd name="T12" fmla="+- 0 6773 6769"/>
                              <a:gd name="T13" fmla="*/ T12 w 8"/>
                              <a:gd name="T14" fmla="+- 0 1657 1654"/>
                              <a:gd name="T15" fmla="*/ 1657 h 11"/>
                              <a:gd name="T16" fmla="+- 0 6772 6769"/>
                              <a:gd name="T17" fmla="*/ T16 w 8"/>
                              <a:gd name="T18" fmla="+- 0 1659 1654"/>
                              <a:gd name="T19" fmla="*/ 1659 h 11"/>
                              <a:gd name="T20" fmla="+- 0 6770 6769"/>
                              <a:gd name="T21" fmla="*/ T20 w 8"/>
                              <a:gd name="T22" fmla="+- 0 1661 1654"/>
                              <a:gd name="T23" fmla="*/ 1661 h 11"/>
                              <a:gd name="T24" fmla="+- 0 6769 6769"/>
                              <a:gd name="T25" fmla="*/ T24 w 8"/>
                              <a:gd name="T26" fmla="+- 0 1664 1654"/>
                              <a:gd name="T27" fmla="*/ 1664 h 11"/>
                            </a:gdLst>
                            <a:ahLst/>
                            <a:cxnLst>
                              <a:cxn ang="0">
                                <a:pos x="T1" y="T3"/>
                              </a:cxn>
                              <a:cxn ang="0">
                                <a:pos x="T5" y="T7"/>
                              </a:cxn>
                              <a:cxn ang="0">
                                <a:pos x="T9" y="T11"/>
                              </a:cxn>
                              <a:cxn ang="0">
                                <a:pos x="T13" y="T15"/>
                              </a:cxn>
                              <a:cxn ang="0">
                                <a:pos x="T17" y="T19"/>
                              </a:cxn>
                              <a:cxn ang="0">
                                <a:pos x="T21" y="T23"/>
                              </a:cxn>
                              <a:cxn ang="0">
                                <a:pos x="T25" y="T27"/>
                              </a:cxn>
                            </a:cxnLst>
                            <a:rect l="0" t="0" r="r" b="b"/>
                            <a:pathLst>
                              <a:path w="8" h="11">
                                <a:moveTo>
                                  <a:pt x="7" y="0"/>
                                </a:moveTo>
                                <a:lnTo>
                                  <a:pt x="6" y="0"/>
                                </a:lnTo>
                                <a:lnTo>
                                  <a:pt x="5" y="1"/>
                                </a:lnTo>
                                <a:lnTo>
                                  <a:pt x="4" y="3"/>
                                </a:lnTo>
                                <a:lnTo>
                                  <a:pt x="3" y="5"/>
                                </a:lnTo>
                                <a:lnTo>
                                  <a:pt x="1"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3" name="Freeform 1669"/>
                        <wps:cNvSpPr>
                          <a:spLocks/>
                        </wps:cNvSpPr>
                        <wps:spPr bwMode="auto">
                          <a:xfrm>
                            <a:off x="6479" y="1516"/>
                            <a:ext cx="88" cy="14"/>
                          </a:xfrm>
                          <a:custGeom>
                            <a:avLst/>
                            <a:gdLst>
                              <a:gd name="T0" fmla="+- 0 6567 6479"/>
                              <a:gd name="T1" fmla="*/ T0 w 88"/>
                              <a:gd name="T2" fmla="+- 0 1530 1516"/>
                              <a:gd name="T3" fmla="*/ 1530 h 14"/>
                              <a:gd name="T4" fmla="+- 0 6546 6479"/>
                              <a:gd name="T5" fmla="*/ T4 w 88"/>
                              <a:gd name="T6" fmla="+- 0 1521 1516"/>
                              <a:gd name="T7" fmla="*/ 1521 h 14"/>
                              <a:gd name="T8" fmla="+- 0 6524 6479"/>
                              <a:gd name="T9" fmla="*/ T8 w 88"/>
                              <a:gd name="T10" fmla="+- 0 1516 1516"/>
                              <a:gd name="T11" fmla="*/ 1516 h 14"/>
                              <a:gd name="T12" fmla="+- 0 6501 6479"/>
                              <a:gd name="T13" fmla="*/ T12 w 88"/>
                              <a:gd name="T14" fmla="+- 0 1516 1516"/>
                              <a:gd name="T15" fmla="*/ 1516 h 14"/>
                              <a:gd name="T16" fmla="+- 0 6479 6479"/>
                              <a:gd name="T17" fmla="*/ T16 w 88"/>
                              <a:gd name="T18" fmla="+- 0 1521 1516"/>
                              <a:gd name="T19" fmla="*/ 1521 h 14"/>
                            </a:gdLst>
                            <a:ahLst/>
                            <a:cxnLst>
                              <a:cxn ang="0">
                                <a:pos x="T1" y="T3"/>
                              </a:cxn>
                              <a:cxn ang="0">
                                <a:pos x="T5" y="T7"/>
                              </a:cxn>
                              <a:cxn ang="0">
                                <a:pos x="T9" y="T11"/>
                              </a:cxn>
                              <a:cxn ang="0">
                                <a:pos x="T13" y="T15"/>
                              </a:cxn>
                              <a:cxn ang="0">
                                <a:pos x="T17" y="T19"/>
                              </a:cxn>
                            </a:cxnLst>
                            <a:rect l="0" t="0" r="r" b="b"/>
                            <a:pathLst>
                              <a:path w="88" h="14">
                                <a:moveTo>
                                  <a:pt x="88" y="14"/>
                                </a:moveTo>
                                <a:lnTo>
                                  <a:pt x="67" y="5"/>
                                </a:lnTo>
                                <a:lnTo>
                                  <a:pt x="45" y="0"/>
                                </a:lnTo>
                                <a:lnTo>
                                  <a:pt x="22" y="0"/>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4" name="Freeform 1670"/>
                        <wps:cNvSpPr>
                          <a:spLocks/>
                        </wps:cNvSpPr>
                        <wps:spPr bwMode="auto">
                          <a:xfrm>
                            <a:off x="6555" y="1530"/>
                            <a:ext cx="8" cy="11"/>
                          </a:xfrm>
                          <a:custGeom>
                            <a:avLst/>
                            <a:gdLst>
                              <a:gd name="T0" fmla="+- 0 6563 6556"/>
                              <a:gd name="T1" fmla="*/ T0 w 8"/>
                              <a:gd name="T2" fmla="+- 0 1531 1531"/>
                              <a:gd name="T3" fmla="*/ 1531 h 11"/>
                              <a:gd name="T4" fmla="+- 0 6563 6556"/>
                              <a:gd name="T5" fmla="*/ T4 w 8"/>
                              <a:gd name="T6" fmla="+- 0 1531 1531"/>
                              <a:gd name="T7" fmla="*/ 1531 h 11"/>
                              <a:gd name="T8" fmla="+- 0 6562 6556"/>
                              <a:gd name="T9" fmla="*/ T8 w 8"/>
                              <a:gd name="T10" fmla="+- 0 1532 1531"/>
                              <a:gd name="T11" fmla="*/ 1532 h 11"/>
                              <a:gd name="T12" fmla="+- 0 6560 6556"/>
                              <a:gd name="T13" fmla="*/ T12 w 8"/>
                              <a:gd name="T14" fmla="+- 0 1534 1531"/>
                              <a:gd name="T15" fmla="*/ 1534 h 11"/>
                              <a:gd name="T16" fmla="+- 0 6559 6556"/>
                              <a:gd name="T17" fmla="*/ T16 w 8"/>
                              <a:gd name="T18" fmla="+- 0 1536 1531"/>
                              <a:gd name="T19" fmla="*/ 1536 h 11"/>
                              <a:gd name="T20" fmla="+- 0 6557 6556"/>
                              <a:gd name="T21" fmla="*/ T20 w 8"/>
                              <a:gd name="T22" fmla="+- 0 1539 1531"/>
                              <a:gd name="T23" fmla="*/ 1539 h 11"/>
                              <a:gd name="T24" fmla="+- 0 6556 6556"/>
                              <a:gd name="T25" fmla="*/ T24 w 8"/>
                              <a:gd name="T26" fmla="+- 0 1541 1531"/>
                              <a:gd name="T27" fmla="*/ 1541 h 11"/>
                            </a:gdLst>
                            <a:ahLst/>
                            <a:cxnLst>
                              <a:cxn ang="0">
                                <a:pos x="T1" y="T3"/>
                              </a:cxn>
                              <a:cxn ang="0">
                                <a:pos x="T5" y="T7"/>
                              </a:cxn>
                              <a:cxn ang="0">
                                <a:pos x="T9" y="T11"/>
                              </a:cxn>
                              <a:cxn ang="0">
                                <a:pos x="T13" y="T15"/>
                              </a:cxn>
                              <a:cxn ang="0">
                                <a:pos x="T17" y="T19"/>
                              </a:cxn>
                              <a:cxn ang="0">
                                <a:pos x="T21" y="T23"/>
                              </a:cxn>
                              <a:cxn ang="0">
                                <a:pos x="T25" y="T27"/>
                              </a:cxn>
                            </a:cxnLst>
                            <a:rect l="0" t="0" r="r" b="b"/>
                            <a:pathLst>
                              <a:path w="8" h="11">
                                <a:moveTo>
                                  <a:pt x="7" y="0"/>
                                </a:moveTo>
                                <a:lnTo>
                                  <a:pt x="7" y="0"/>
                                </a:lnTo>
                                <a:lnTo>
                                  <a:pt x="6" y="1"/>
                                </a:lnTo>
                                <a:lnTo>
                                  <a:pt x="4" y="3"/>
                                </a:lnTo>
                                <a:lnTo>
                                  <a:pt x="3" y="5"/>
                                </a:lnTo>
                                <a:lnTo>
                                  <a:pt x="1" y="8"/>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5" name="Freeform 1671"/>
                        <wps:cNvSpPr>
                          <a:spLocks/>
                        </wps:cNvSpPr>
                        <wps:spPr bwMode="auto">
                          <a:xfrm>
                            <a:off x="6425" y="1528"/>
                            <a:ext cx="131" cy="50"/>
                          </a:xfrm>
                          <a:custGeom>
                            <a:avLst/>
                            <a:gdLst>
                              <a:gd name="T0" fmla="+- 0 6556 6425"/>
                              <a:gd name="T1" fmla="*/ T0 w 131"/>
                              <a:gd name="T2" fmla="+- 0 1541 1528"/>
                              <a:gd name="T3" fmla="*/ 1541 h 50"/>
                              <a:gd name="T4" fmla="+- 0 6539 6425"/>
                              <a:gd name="T5" fmla="*/ T4 w 131"/>
                              <a:gd name="T6" fmla="+- 0 1533 1528"/>
                              <a:gd name="T7" fmla="*/ 1533 h 50"/>
                              <a:gd name="T8" fmla="+- 0 6520 6425"/>
                              <a:gd name="T9" fmla="*/ T8 w 131"/>
                              <a:gd name="T10" fmla="+- 0 1529 1528"/>
                              <a:gd name="T11" fmla="*/ 1529 h 50"/>
                              <a:gd name="T12" fmla="+- 0 6502 6425"/>
                              <a:gd name="T13" fmla="*/ T12 w 131"/>
                              <a:gd name="T14" fmla="+- 0 1528 1528"/>
                              <a:gd name="T15" fmla="*/ 1528 h 50"/>
                              <a:gd name="T16" fmla="+- 0 6483 6425"/>
                              <a:gd name="T17" fmla="*/ T16 w 131"/>
                              <a:gd name="T18" fmla="+- 0 1532 1528"/>
                              <a:gd name="T19" fmla="*/ 1532 h 50"/>
                              <a:gd name="T20" fmla="+- 0 6465 6425"/>
                              <a:gd name="T21" fmla="*/ T20 w 131"/>
                              <a:gd name="T22" fmla="+- 0 1539 1528"/>
                              <a:gd name="T23" fmla="*/ 1539 h 50"/>
                              <a:gd name="T24" fmla="+- 0 6450 6425"/>
                              <a:gd name="T25" fmla="*/ T24 w 131"/>
                              <a:gd name="T26" fmla="+- 0 1549 1528"/>
                              <a:gd name="T27" fmla="*/ 1549 h 50"/>
                              <a:gd name="T28" fmla="+- 0 6436 6425"/>
                              <a:gd name="T29" fmla="*/ T28 w 131"/>
                              <a:gd name="T30" fmla="+- 0 1562 1528"/>
                              <a:gd name="T31" fmla="*/ 1562 h 50"/>
                              <a:gd name="T32" fmla="+- 0 6425 6425"/>
                              <a:gd name="T33" fmla="*/ T32 w 131"/>
                              <a:gd name="T34" fmla="+- 0 1577 1528"/>
                              <a:gd name="T35" fmla="*/ 157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 h="50">
                                <a:moveTo>
                                  <a:pt x="131" y="13"/>
                                </a:moveTo>
                                <a:lnTo>
                                  <a:pt x="114" y="5"/>
                                </a:lnTo>
                                <a:lnTo>
                                  <a:pt x="95" y="1"/>
                                </a:lnTo>
                                <a:lnTo>
                                  <a:pt x="77" y="0"/>
                                </a:lnTo>
                                <a:lnTo>
                                  <a:pt x="58" y="4"/>
                                </a:lnTo>
                                <a:lnTo>
                                  <a:pt x="40" y="11"/>
                                </a:lnTo>
                                <a:lnTo>
                                  <a:pt x="25" y="21"/>
                                </a:lnTo>
                                <a:lnTo>
                                  <a:pt x="11" y="34"/>
                                </a:lnTo>
                                <a:lnTo>
                                  <a:pt x="0" y="4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6" name="Freeform 1672"/>
                        <wps:cNvSpPr>
                          <a:spLocks/>
                        </wps:cNvSpPr>
                        <wps:spPr bwMode="auto">
                          <a:xfrm>
                            <a:off x="6390" y="1642"/>
                            <a:ext cx="3" cy="3"/>
                          </a:xfrm>
                          <a:custGeom>
                            <a:avLst/>
                            <a:gdLst>
                              <a:gd name="T0" fmla="+- 0 6391 6391"/>
                              <a:gd name="T1" fmla="*/ T0 w 3"/>
                              <a:gd name="T2" fmla="+- 0 1642 1642"/>
                              <a:gd name="T3" fmla="*/ 1642 h 3"/>
                              <a:gd name="T4" fmla="+- 0 6392 6391"/>
                              <a:gd name="T5" fmla="*/ T4 w 3"/>
                              <a:gd name="T6" fmla="+- 0 1643 1642"/>
                              <a:gd name="T7" fmla="*/ 1643 h 3"/>
                              <a:gd name="T8" fmla="+- 0 6393 6391"/>
                              <a:gd name="T9" fmla="*/ T8 w 3"/>
                              <a:gd name="T10" fmla="+- 0 1644 1642"/>
                              <a:gd name="T11" fmla="*/ 1644 h 3"/>
                              <a:gd name="T12" fmla="+- 0 6394 6391"/>
                              <a:gd name="T13" fmla="*/ T12 w 3"/>
                              <a:gd name="T14" fmla="+- 0 1644 1642"/>
                              <a:gd name="T15" fmla="*/ 1644 h 3"/>
                            </a:gdLst>
                            <a:ahLst/>
                            <a:cxnLst>
                              <a:cxn ang="0">
                                <a:pos x="T1" y="T3"/>
                              </a:cxn>
                              <a:cxn ang="0">
                                <a:pos x="T5" y="T7"/>
                              </a:cxn>
                              <a:cxn ang="0">
                                <a:pos x="T9" y="T11"/>
                              </a:cxn>
                              <a:cxn ang="0">
                                <a:pos x="T13" y="T15"/>
                              </a:cxn>
                            </a:cxnLst>
                            <a:rect l="0" t="0" r="r" b="b"/>
                            <a:pathLst>
                              <a:path w="3" h="3">
                                <a:moveTo>
                                  <a:pt x="0" y="0"/>
                                </a:moveTo>
                                <a:lnTo>
                                  <a:pt x="1" y="1"/>
                                </a:lnTo>
                                <a:lnTo>
                                  <a:pt x="2" y="2"/>
                                </a:lnTo>
                                <a:lnTo>
                                  <a:pt x="3"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7" name="Freeform 1673"/>
                        <wps:cNvSpPr>
                          <a:spLocks/>
                        </wps:cNvSpPr>
                        <wps:spPr bwMode="auto">
                          <a:xfrm>
                            <a:off x="6428" y="1687"/>
                            <a:ext cx="3" cy="3"/>
                          </a:xfrm>
                          <a:custGeom>
                            <a:avLst/>
                            <a:gdLst>
                              <a:gd name="T0" fmla="+- 0 6429 6429"/>
                              <a:gd name="T1" fmla="*/ T0 w 3"/>
                              <a:gd name="T2" fmla="+- 0 1688 1688"/>
                              <a:gd name="T3" fmla="*/ 1688 h 3"/>
                              <a:gd name="T4" fmla="+- 0 6430 6429"/>
                              <a:gd name="T5" fmla="*/ T4 w 3"/>
                              <a:gd name="T6" fmla="+- 0 1689 1688"/>
                              <a:gd name="T7" fmla="*/ 1689 h 3"/>
                              <a:gd name="T8" fmla="+- 0 6431 6429"/>
                              <a:gd name="T9" fmla="*/ T8 w 3"/>
                              <a:gd name="T10" fmla="+- 0 1689 1688"/>
                              <a:gd name="T11" fmla="*/ 1689 h 3"/>
                              <a:gd name="T12" fmla="+- 0 6432 6429"/>
                              <a:gd name="T13" fmla="*/ T12 w 3"/>
                              <a:gd name="T14" fmla="+- 0 1690 1688"/>
                              <a:gd name="T15" fmla="*/ 1690 h 3"/>
                            </a:gdLst>
                            <a:ahLst/>
                            <a:cxnLst>
                              <a:cxn ang="0">
                                <a:pos x="T1" y="T3"/>
                              </a:cxn>
                              <a:cxn ang="0">
                                <a:pos x="T5" y="T7"/>
                              </a:cxn>
                              <a:cxn ang="0">
                                <a:pos x="T9" y="T11"/>
                              </a:cxn>
                              <a:cxn ang="0">
                                <a:pos x="T13" y="T15"/>
                              </a:cxn>
                            </a:cxnLst>
                            <a:rect l="0" t="0" r="r" b="b"/>
                            <a:pathLst>
                              <a:path w="3" h="3">
                                <a:moveTo>
                                  <a:pt x="0" y="0"/>
                                </a:moveTo>
                                <a:lnTo>
                                  <a:pt x="1" y="1"/>
                                </a:lnTo>
                                <a:lnTo>
                                  <a:pt x="2" y="1"/>
                                </a:lnTo>
                                <a:lnTo>
                                  <a:pt x="3"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 name="Freeform 1674"/>
                        <wps:cNvSpPr>
                          <a:spLocks/>
                        </wps:cNvSpPr>
                        <wps:spPr bwMode="auto">
                          <a:xfrm>
                            <a:off x="6814" y="1669"/>
                            <a:ext cx="6" cy="15"/>
                          </a:xfrm>
                          <a:custGeom>
                            <a:avLst/>
                            <a:gdLst>
                              <a:gd name="T0" fmla="+- 0 6819 6815"/>
                              <a:gd name="T1" fmla="*/ T0 w 6"/>
                              <a:gd name="T2" fmla="+- 0 1684 1669"/>
                              <a:gd name="T3" fmla="*/ 1684 h 15"/>
                              <a:gd name="T4" fmla="+- 0 6820 6815"/>
                              <a:gd name="T5" fmla="*/ T4 w 6"/>
                              <a:gd name="T6" fmla="+- 0 1682 1669"/>
                              <a:gd name="T7" fmla="*/ 1682 h 15"/>
                              <a:gd name="T8" fmla="+- 0 6820 6815"/>
                              <a:gd name="T9" fmla="*/ T8 w 6"/>
                              <a:gd name="T10" fmla="+- 0 1679 1669"/>
                              <a:gd name="T11" fmla="*/ 1679 h 15"/>
                              <a:gd name="T12" fmla="+- 0 6820 6815"/>
                              <a:gd name="T13" fmla="*/ T12 w 6"/>
                              <a:gd name="T14" fmla="+- 0 1676 1669"/>
                              <a:gd name="T15" fmla="*/ 1676 h 15"/>
                              <a:gd name="T16" fmla="+- 0 6819 6815"/>
                              <a:gd name="T17" fmla="*/ T16 w 6"/>
                              <a:gd name="T18" fmla="+- 0 1673 1669"/>
                              <a:gd name="T19" fmla="*/ 1673 h 15"/>
                              <a:gd name="T20" fmla="+- 0 6817 6815"/>
                              <a:gd name="T21" fmla="*/ T20 w 6"/>
                              <a:gd name="T22" fmla="+- 0 1671 1669"/>
                              <a:gd name="T23" fmla="*/ 1671 h 15"/>
                              <a:gd name="T24" fmla="+- 0 6815 6815"/>
                              <a:gd name="T25" fmla="*/ T24 w 6"/>
                              <a:gd name="T26" fmla="+- 0 1669 1669"/>
                              <a:gd name="T27" fmla="*/ 1669 h 15"/>
                            </a:gdLst>
                            <a:ahLst/>
                            <a:cxnLst>
                              <a:cxn ang="0">
                                <a:pos x="T1" y="T3"/>
                              </a:cxn>
                              <a:cxn ang="0">
                                <a:pos x="T5" y="T7"/>
                              </a:cxn>
                              <a:cxn ang="0">
                                <a:pos x="T9" y="T11"/>
                              </a:cxn>
                              <a:cxn ang="0">
                                <a:pos x="T13" y="T15"/>
                              </a:cxn>
                              <a:cxn ang="0">
                                <a:pos x="T17" y="T19"/>
                              </a:cxn>
                              <a:cxn ang="0">
                                <a:pos x="T21" y="T23"/>
                              </a:cxn>
                              <a:cxn ang="0">
                                <a:pos x="T25" y="T27"/>
                              </a:cxn>
                            </a:cxnLst>
                            <a:rect l="0" t="0" r="r" b="b"/>
                            <a:pathLst>
                              <a:path w="6" h="15">
                                <a:moveTo>
                                  <a:pt x="4" y="15"/>
                                </a:moveTo>
                                <a:lnTo>
                                  <a:pt x="5" y="13"/>
                                </a:lnTo>
                                <a:lnTo>
                                  <a:pt x="5" y="10"/>
                                </a:lnTo>
                                <a:lnTo>
                                  <a:pt x="5" y="7"/>
                                </a:lnTo>
                                <a:lnTo>
                                  <a:pt x="4" y="4"/>
                                </a:lnTo>
                                <a:lnTo>
                                  <a:pt x="2"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9" name="Freeform 1675"/>
                        <wps:cNvSpPr>
                          <a:spLocks/>
                        </wps:cNvSpPr>
                        <wps:spPr bwMode="auto">
                          <a:xfrm>
                            <a:off x="6811" y="1626"/>
                            <a:ext cx="2" cy="7"/>
                          </a:xfrm>
                          <a:custGeom>
                            <a:avLst/>
                            <a:gdLst>
                              <a:gd name="T0" fmla="+- 0 6812 6811"/>
                              <a:gd name="T1" fmla="*/ T0 w 2"/>
                              <a:gd name="T2" fmla="+- 0 1627 1627"/>
                              <a:gd name="T3" fmla="*/ 1627 h 7"/>
                              <a:gd name="T4" fmla="+- 0 6812 6811"/>
                              <a:gd name="T5" fmla="*/ T4 w 2"/>
                              <a:gd name="T6" fmla="+- 0 1629 1627"/>
                              <a:gd name="T7" fmla="*/ 1629 h 7"/>
                              <a:gd name="T8" fmla="+- 0 6811 6811"/>
                              <a:gd name="T9" fmla="*/ T8 w 2"/>
                              <a:gd name="T10" fmla="+- 0 1631 1627"/>
                              <a:gd name="T11" fmla="*/ 1631 h 7"/>
                              <a:gd name="T12" fmla="+- 0 6811 6811"/>
                              <a:gd name="T13" fmla="*/ T12 w 2"/>
                              <a:gd name="T14" fmla="+- 0 1633 1627"/>
                              <a:gd name="T15" fmla="*/ 1633 h 7"/>
                            </a:gdLst>
                            <a:ahLst/>
                            <a:cxnLst>
                              <a:cxn ang="0">
                                <a:pos x="T1" y="T3"/>
                              </a:cxn>
                              <a:cxn ang="0">
                                <a:pos x="T5" y="T7"/>
                              </a:cxn>
                              <a:cxn ang="0">
                                <a:pos x="T9" y="T11"/>
                              </a:cxn>
                              <a:cxn ang="0">
                                <a:pos x="T13" y="T15"/>
                              </a:cxn>
                            </a:cxnLst>
                            <a:rect l="0" t="0" r="r" b="b"/>
                            <a:pathLst>
                              <a:path w="2" h="7">
                                <a:moveTo>
                                  <a:pt x="1" y="0"/>
                                </a:moveTo>
                                <a:lnTo>
                                  <a:pt x="1" y="2"/>
                                </a:lnTo>
                                <a:lnTo>
                                  <a:pt x="0" y="4"/>
                                </a:lnTo>
                                <a:lnTo>
                                  <a:pt x="0"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0" name="Freeform 1676"/>
                        <wps:cNvSpPr>
                          <a:spLocks/>
                        </wps:cNvSpPr>
                        <wps:spPr bwMode="auto">
                          <a:xfrm>
                            <a:off x="6889" y="1648"/>
                            <a:ext cx="6" cy="15"/>
                          </a:xfrm>
                          <a:custGeom>
                            <a:avLst/>
                            <a:gdLst>
                              <a:gd name="T0" fmla="+- 0 6894 6890"/>
                              <a:gd name="T1" fmla="*/ T0 w 6"/>
                              <a:gd name="T2" fmla="+- 0 1663 1648"/>
                              <a:gd name="T3" fmla="*/ 1663 h 15"/>
                              <a:gd name="T4" fmla="+- 0 6895 6890"/>
                              <a:gd name="T5" fmla="*/ T4 w 6"/>
                              <a:gd name="T6" fmla="+- 0 1661 1648"/>
                              <a:gd name="T7" fmla="*/ 1661 h 15"/>
                              <a:gd name="T8" fmla="+- 0 6896 6890"/>
                              <a:gd name="T9" fmla="*/ T8 w 6"/>
                              <a:gd name="T10" fmla="+- 0 1658 1648"/>
                              <a:gd name="T11" fmla="*/ 1658 h 15"/>
                              <a:gd name="T12" fmla="+- 0 6895 6890"/>
                              <a:gd name="T13" fmla="*/ T12 w 6"/>
                              <a:gd name="T14" fmla="+- 0 1655 1648"/>
                              <a:gd name="T15" fmla="*/ 1655 h 15"/>
                              <a:gd name="T16" fmla="+- 0 6894 6890"/>
                              <a:gd name="T17" fmla="*/ T16 w 6"/>
                              <a:gd name="T18" fmla="+- 0 1652 1648"/>
                              <a:gd name="T19" fmla="*/ 1652 h 15"/>
                              <a:gd name="T20" fmla="+- 0 6892 6890"/>
                              <a:gd name="T21" fmla="*/ T20 w 6"/>
                              <a:gd name="T22" fmla="+- 0 1650 1648"/>
                              <a:gd name="T23" fmla="*/ 1650 h 15"/>
                              <a:gd name="T24" fmla="+- 0 6890 6890"/>
                              <a:gd name="T25" fmla="*/ T24 w 6"/>
                              <a:gd name="T26" fmla="+- 0 1648 1648"/>
                              <a:gd name="T27" fmla="*/ 1648 h 15"/>
                            </a:gdLst>
                            <a:ahLst/>
                            <a:cxnLst>
                              <a:cxn ang="0">
                                <a:pos x="T1" y="T3"/>
                              </a:cxn>
                              <a:cxn ang="0">
                                <a:pos x="T5" y="T7"/>
                              </a:cxn>
                              <a:cxn ang="0">
                                <a:pos x="T9" y="T11"/>
                              </a:cxn>
                              <a:cxn ang="0">
                                <a:pos x="T13" y="T15"/>
                              </a:cxn>
                              <a:cxn ang="0">
                                <a:pos x="T17" y="T19"/>
                              </a:cxn>
                              <a:cxn ang="0">
                                <a:pos x="T21" y="T23"/>
                              </a:cxn>
                              <a:cxn ang="0">
                                <a:pos x="T25" y="T27"/>
                              </a:cxn>
                            </a:cxnLst>
                            <a:rect l="0" t="0" r="r" b="b"/>
                            <a:pathLst>
                              <a:path w="6" h="15">
                                <a:moveTo>
                                  <a:pt x="4" y="15"/>
                                </a:moveTo>
                                <a:lnTo>
                                  <a:pt x="5" y="13"/>
                                </a:lnTo>
                                <a:lnTo>
                                  <a:pt x="6" y="10"/>
                                </a:lnTo>
                                <a:lnTo>
                                  <a:pt x="5" y="7"/>
                                </a:lnTo>
                                <a:lnTo>
                                  <a:pt x="4" y="4"/>
                                </a:lnTo>
                                <a:lnTo>
                                  <a:pt x="2"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 name="Freeform 1677"/>
                        <wps:cNvSpPr>
                          <a:spLocks/>
                        </wps:cNvSpPr>
                        <wps:spPr bwMode="auto">
                          <a:xfrm>
                            <a:off x="6688" y="1783"/>
                            <a:ext cx="15" cy="33"/>
                          </a:xfrm>
                          <a:custGeom>
                            <a:avLst/>
                            <a:gdLst>
                              <a:gd name="T0" fmla="+- 0 6703 6689"/>
                              <a:gd name="T1" fmla="*/ T0 w 15"/>
                              <a:gd name="T2" fmla="+- 0 1783 1783"/>
                              <a:gd name="T3" fmla="*/ 1783 h 33"/>
                              <a:gd name="T4" fmla="+- 0 6694 6689"/>
                              <a:gd name="T5" fmla="*/ T4 w 15"/>
                              <a:gd name="T6" fmla="+- 0 1800 1783"/>
                              <a:gd name="T7" fmla="*/ 1800 h 33"/>
                              <a:gd name="T8" fmla="+- 0 6689 6689"/>
                              <a:gd name="T9" fmla="*/ T8 w 15"/>
                              <a:gd name="T10" fmla="+- 0 1814 1783"/>
                              <a:gd name="T11" fmla="*/ 1814 h 33"/>
                              <a:gd name="T12" fmla="+- 0 6691 6689"/>
                              <a:gd name="T13" fmla="*/ T12 w 15"/>
                              <a:gd name="T14" fmla="+- 0 1816 1783"/>
                              <a:gd name="T15" fmla="*/ 1816 h 33"/>
                            </a:gdLst>
                            <a:ahLst/>
                            <a:cxnLst>
                              <a:cxn ang="0">
                                <a:pos x="T1" y="T3"/>
                              </a:cxn>
                              <a:cxn ang="0">
                                <a:pos x="T5" y="T7"/>
                              </a:cxn>
                              <a:cxn ang="0">
                                <a:pos x="T9" y="T11"/>
                              </a:cxn>
                              <a:cxn ang="0">
                                <a:pos x="T13" y="T15"/>
                              </a:cxn>
                            </a:cxnLst>
                            <a:rect l="0" t="0" r="r" b="b"/>
                            <a:pathLst>
                              <a:path w="15" h="33">
                                <a:moveTo>
                                  <a:pt x="14" y="0"/>
                                </a:moveTo>
                                <a:lnTo>
                                  <a:pt x="5" y="17"/>
                                </a:lnTo>
                                <a:lnTo>
                                  <a:pt x="0" y="31"/>
                                </a:lnTo>
                                <a:lnTo>
                                  <a:pt x="2" y="3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2" name="Freeform 1678"/>
                        <wps:cNvSpPr>
                          <a:spLocks/>
                        </wps:cNvSpPr>
                        <wps:spPr bwMode="auto">
                          <a:xfrm>
                            <a:off x="6392" y="1612"/>
                            <a:ext cx="15" cy="33"/>
                          </a:xfrm>
                          <a:custGeom>
                            <a:avLst/>
                            <a:gdLst>
                              <a:gd name="T0" fmla="+- 0 6406 6392"/>
                              <a:gd name="T1" fmla="*/ T0 w 15"/>
                              <a:gd name="T2" fmla="+- 0 1612 1612"/>
                              <a:gd name="T3" fmla="*/ 1612 h 33"/>
                              <a:gd name="T4" fmla="+- 0 6397 6392"/>
                              <a:gd name="T5" fmla="*/ T4 w 15"/>
                              <a:gd name="T6" fmla="+- 0 1629 1612"/>
                              <a:gd name="T7" fmla="*/ 1629 h 33"/>
                              <a:gd name="T8" fmla="+- 0 6392 6392"/>
                              <a:gd name="T9" fmla="*/ T8 w 15"/>
                              <a:gd name="T10" fmla="+- 0 1642 1612"/>
                              <a:gd name="T11" fmla="*/ 1642 h 33"/>
                              <a:gd name="T12" fmla="+- 0 6394 6392"/>
                              <a:gd name="T13" fmla="*/ T12 w 15"/>
                              <a:gd name="T14" fmla="+- 0 1644 1612"/>
                              <a:gd name="T15" fmla="*/ 1644 h 33"/>
                            </a:gdLst>
                            <a:ahLst/>
                            <a:cxnLst>
                              <a:cxn ang="0">
                                <a:pos x="T1" y="T3"/>
                              </a:cxn>
                              <a:cxn ang="0">
                                <a:pos x="T5" y="T7"/>
                              </a:cxn>
                              <a:cxn ang="0">
                                <a:pos x="T9" y="T11"/>
                              </a:cxn>
                              <a:cxn ang="0">
                                <a:pos x="T13" y="T15"/>
                              </a:cxn>
                            </a:cxnLst>
                            <a:rect l="0" t="0" r="r" b="b"/>
                            <a:pathLst>
                              <a:path w="15" h="33">
                                <a:moveTo>
                                  <a:pt x="14" y="0"/>
                                </a:moveTo>
                                <a:lnTo>
                                  <a:pt x="5" y="17"/>
                                </a:lnTo>
                                <a:lnTo>
                                  <a:pt x="0" y="30"/>
                                </a:lnTo>
                                <a:lnTo>
                                  <a:pt x="2" y="3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3" name="Freeform 1679"/>
                        <wps:cNvSpPr>
                          <a:spLocks/>
                        </wps:cNvSpPr>
                        <wps:spPr bwMode="auto">
                          <a:xfrm>
                            <a:off x="6398" y="1606"/>
                            <a:ext cx="8" cy="6"/>
                          </a:xfrm>
                          <a:custGeom>
                            <a:avLst/>
                            <a:gdLst>
                              <a:gd name="T0" fmla="+- 0 6399 6399"/>
                              <a:gd name="T1" fmla="*/ T0 w 8"/>
                              <a:gd name="T2" fmla="+- 0 1606 1606"/>
                              <a:gd name="T3" fmla="*/ 1606 h 6"/>
                              <a:gd name="T4" fmla="+- 0 6399 6399"/>
                              <a:gd name="T5" fmla="*/ T4 w 8"/>
                              <a:gd name="T6" fmla="+- 0 1607 1606"/>
                              <a:gd name="T7" fmla="*/ 1607 h 6"/>
                              <a:gd name="T8" fmla="+- 0 6402 6399"/>
                              <a:gd name="T9" fmla="*/ T8 w 8"/>
                              <a:gd name="T10" fmla="+- 0 1609 1606"/>
                              <a:gd name="T11" fmla="*/ 1609 h 6"/>
                              <a:gd name="T12" fmla="+- 0 6406 6399"/>
                              <a:gd name="T13" fmla="*/ T12 w 8"/>
                              <a:gd name="T14" fmla="+- 0 1612 1606"/>
                              <a:gd name="T15" fmla="*/ 1612 h 6"/>
                            </a:gdLst>
                            <a:ahLst/>
                            <a:cxnLst>
                              <a:cxn ang="0">
                                <a:pos x="T1" y="T3"/>
                              </a:cxn>
                              <a:cxn ang="0">
                                <a:pos x="T5" y="T7"/>
                              </a:cxn>
                              <a:cxn ang="0">
                                <a:pos x="T9" y="T11"/>
                              </a:cxn>
                              <a:cxn ang="0">
                                <a:pos x="T13" y="T15"/>
                              </a:cxn>
                            </a:cxnLst>
                            <a:rect l="0" t="0" r="r" b="b"/>
                            <a:pathLst>
                              <a:path w="8" h="6">
                                <a:moveTo>
                                  <a:pt x="0" y="0"/>
                                </a:moveTo>
                                <a:lnTo>
                                  <a:pt x="0" y="1"/>
                                </a:lnTo>
                                <a:lnTo>
                                  <a:pt x="3" y="3"/>
                                </a:lnTo>
                                <a:lnTo>
                                  <a:pt x="7"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4" name="Freeform 1680"/>
                        <wps:cNvSpPr>
                          <a:spLocks/>
                        </wps:cNvSpPr>
                        <wps:spPr bwMode="auto">
                          <a:xfrm>
                            <a:off x="6795" y="1632"/>
                            <a:ext cx="2" cy="7"/>
                          </a:xfrm>
                          <a:custGeom>
                            <a:avLst/>
                            <a:gdLst>
                              <a:gd name="T0" fmla="+- 0 6796 6795"/>
                              <a:gd name="T1" fmla="*/ T0 w 2"/>
                              <a:gd name="T2" fmla="+- 0 1632 1632"/>
                              <a:gd name="T3" fmla="*/ 1632 h 7"/>
                              <a:gd name="T4" fmla="+- 0 6795 6795"/>
                              <a:gd name="T5" fmla="*/ T4 w 2"/>
                              <a:gd name="T6" fmla="+- 0 1634 1632"/>
                              <a:gd name="T7" fmla="*/ 1634 h 7"/>
                              <a:gd name="T8" fmla="+- 0 6795 6795"/>
                              <a:gd name="T9" fmla="*/ T8 w 2"/>
                              <a:gd name="T10" fmla="+- 0 1636 1632"/>
                              <a:gd name="T11" fmla="*/ 1636 h 7"/>
                              <a:gd name="T12" fmla="+- 0 6795 6795"/>
                              <a:gd name="T13" fmla="*/ T12 w 2"/>
                              <a:gd name="T14" fmla="+- 0 1638 1632"/>
                              <a:gd name="T15" fmla="*/ 1638 h 7"/>
                            </a:gdLst>
                            <a:ahLst/>
                            <a:cxnLst>
                              <a:cxn ang="0">
                                <a:pos x="T1" y="T3"/>
                              </a:cxn>
                              <a:cxn ang="0">
                                <a:pos x="T5" y="T7"/>
                              </a:cxn>
                              <a:cxn ang="0">
                                <a:pos x="T9" y="T11"/>
                              </a:cxn>
                              <a:cxn ang="0">
                                <a:pos x="T13" y="T15"/>
                              </a:cxn>
                            </a:cxnLst>
                            <a:rect l="0" t="0" r="r" b="b"/>
                            <a:pathLst>
                              <a:path w="2" h="7">
                                <a:moveTo>
                                  <a:pt x="1" y="0"/>
                                </a:moveTo>
                                <a:lnTo>
                                  <a:pt x="0" y="2"/>
                                </a:lnTo>
                                <a:lnTo>
                                  <a:pt x="0" y="4"/>
                                </a:lnTo>
                                <a:lnTo>
                                  <a:pt x="0"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5" name="Freeform 1681"/>
                        <wps:cNvSpPr>
                          <a:spLocks/>
                        </wps:cNvSpPr>
                        <wps:spPr bwMode="auto">
                          <a:xfrm>
                            <a:off x="6731" y="1573"/>
                            <a:ext cx="30" cy="52"/>
                          </a:xfrm>
                          <a:custGeom>
                            <a:avLst/>
                            <a:gdLst>
                              <a:gd name="T0" fmla="+- 0 6732 6732"/>
                              <a:gd name="T1" fmla="*/ T0 w 30"/>
                              <a:gd name="T2" fmla="+- 0 1625 1574"/>
                              <a:gd name="T3" fmla="*/ 1625 h 52"/>
                              <a:gd name="T4" fmla="+- 0 6744 6732"/>
                              <a:gd name="T5" fmla="*/ T4 w 30"/>
                              <a:gd name="T6" fmla="+- 0 1615 1574"/>
                              <a:gd name="T7" fmla="*/ 1615 h 52"/>
                              <a:gd name="T8" fmla="+- 0 6753 6732"/>
                              <a:gd name="T9" fmla="*/ T8 w 30"/>
                              <a:gd name="T10" fmla="+- 0 1603 1574"/>
                              <a:gd name="T11" fmla="*/ 1603 h 52"/>
                              <a:gd name="T12" fmla="+- 0 6759 6732"/>
                              <a:gd name="T13" fmla="*/ T12 w 30"/>
                              <a:gd name="T14" fmla="+- 0 1589 1574"/>
                              <a:gd name="T15" fmla="*/ 1589 h 52"/>
                              <a:gd name="T16" fmla="+- 0 6761 6732"/>
                              <a:gd name="T17" fmla="*/ T16 w 30"/>
                              <a:gd name="T18" fmla="+- 0 1574 1574"/>
                              <a:gd name="T19" fmla="*/ 1574 h 52"/>
                            </a:gdLst>
                            <a:ahLst/>
                            <a:cxnLst>
                              <a:cxn ang="0">
                                <a:pos x="T1" y="T3"/>
                              </a:cxn>
                              <a:cxn ang="0">
                                <a:pos x="T5" y="T7"/>
                              </a:cxn>
                              <a:cxn ang="0">
                                <a:pos x="T9" y="T11"/>
                              </a:cxn>
                              <a:cxn ang="0">
                                <a:pos x="T13" y="T15"/>
                              </a:cxn>
                              <a:cxn ang="0">
                                <a:pos x="T17" y="T19"/>
                              </a:cxn>
                            </a:cxnLst>
                            <a:rect l="0" t="0" r="r" b="b"/>
                            <a:pathLst>
                              <a:path w="30" h="52">
                                <a:moveTo>
                                  <a:pt x="0" y="51"/>
                                </a:moveTo>
                                <a:lnTo>
                                  <a:pt x="12" y="41"/>
                                </a:lnTo>
                                <a:lnTo>
                                  <a:pt x="21" y="29"/>
                                </a:lnTo>
                                <a:lnTo>
                                  <a:pt x="27" y="15"/>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6" name="Freeform 1682"/>
                        <wps:cNvSpPr>
                          <a:spLocks/>
                        </wps:cNvSpPr>
                        <wps:spPr bwMode="auto">
                          <a:xfrm>
                            <a:off x="6710" y="1573"/>
                            <a:ext cx="27" cy="40"/>
                          </a:xfrm>
                          <a:custGeom>
                            <a:avLst/>
                            <a:gdLst>
                              <a:gd name="T0" fmla="+- 0 6711 6711"/>
                              <a:gd name="T1" fmla="*/ T0 w 27"/>
                              <a:gd name="T2" fmla="+- 0 1613 1574"/>
                              <a:gd name="T3" fmla="*/ 1613 h 40"/>
                              <a:gd name="T4" fmla="+- 0 6721 6711"/>
                              <a:gd name="T5" fmla="*/ T4 w 27"/>
                              <a:gd name="T6" fmla="+- 0 1606 1574"/>
                              <a:gd name="T7" fmla="*/ 1606 h 40"/>
                              <a:gd name="T8" fmla="+- 0 6729 6711"/>
                              <a:gd name="T9" fmla="*/ T8 w 27"/>
                              <a:gd name="T10" fmla="+- 0 1597 1574"/>
                              <a:gd name="T11" fmla="*/ 1597 h 40"/>
                              <a:gd name="T12" fmla="+- 0 6735 6711"/>
                              <a:gd name="T13" fmla="*/ T12 w 27"/>
                              <a:gd name="T14" fmla="+- 0 1586 1574"/>
                              <a:gd name="T15" fmla="*/ 1586 h 40"/>
                              <a:gd name="T16" fmla="+- 0 6737 6711"/>
                              <a:gd name="T17" fmla="*/ T16 w 27"/>
                              <a:gd name="T18" fmla="+- 0 1574 1574"/>
                              <a:gd name="T19" fmla="*/ 1574 h 40"/>
                            </a:gdLst>
                            <a:ahLst/>
                            <a:cxnLst>
                              <a:cxn ang="0">
                                <a:pos x="T1" y="T3"/>
                              </a:cxn>
                              <a:cxn ang="0">
                                <a:pos x="T5" y="T7"/>
                              </a:cxn>
                              <a:cxn ang="0">
                                <a:pos x="T9" y="T11"/>
                              </a:cxn>
                              <a:cxn ang="0">
                                <a:pos x="T13" y="T15"/>
                              </a:cxn>
                              <a:cxn ang="0">
                                <a:pos x="T17" y="T19"/>
                              </a:cxn>
                            </a:cxnLst>
                            <a:rect l="0" t="0" r="r" b="b"/>
                            <a:pathLst>
                              <a:path w="27" h="40">
                                <a:moveTo>
                                  <a:pt x="0" y="39"/>
                                </a:moveTo>
                                <a:lnTo>
                                  <a:pt x="10" y="32"/>
                                </a:lnTo>
                                <a:lnTo>
                                  <a:pt x="18" y="23"/>
                                </a:lnTo>
                                <a:lnTo>
                                  <a:pt x="24" y="12"/>
                                </a:lnTo>
                                <a:lnTo>
                                  <a:pt x="2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7" name="Freeform 1683"/>
                        <wps:cNvSpPr>
                          <a:spLocks/>
                        </wps:cNvSpPr>
                        <wps:spPr bwMode="auto">
                          <a:xfrm>
                            <a:off x="6732" y="1572"/>
                            <a:ext cx="32" cy="53"/>
                          </a:xfrm>
                          <a:custGeom>
                            <a:avLst/>
                            <a:gdLst>
                              <a:gd name="T0" fmla="+- 0 6732 6732"/>
                              <a:gd name="T1" fmla="*/ T0 w 32"/>
                              <a:gd name="T2" fmla="+- 0 1626 1573"/>
                              <a:gd name="T3" fmla="*/ 1626 h 53"/>
                              <a:gd name="T4" fmla="+- 0 6745 6732"/>
                              <a:gd name="T5" fmla="*/ T4 w 32"/>
                              <a:gd name="T6" fmla="+- 0 1616 1573"/>
                              <a:gd name="T7" fmla="*/ 1616 h 53"/>
                              <a:gd name="T8" fmla="+- 0 6755 6732"/>
                              <a:gd name="T9" fmla="*/ T8 w 32"/>
                              <a:gd name="T10" fmla="+- 0 1603 1573"/>
                              <a:gd name="T11" fmla="*/ 1603 h 53"/>
                              <a:gd name="T12" fmla="+- 0 6761 6732"/>
                              <a:gd name="T13" fmla="*/ T12 w 32"/>
                              <a:gd name="T14" fmla="+- 0 1589 1573"/>
                              <a:gd name="T15" fmla="*/ 1589 h 53"/>
                              <a:gd name="T16" fmla="+- 0 6764 6732"/>
                              <a:gd name="T17" fmla="*/ T16 w 32"/>
                              <a:gd name="T18" fmla="+- 0 1573 1573"/>
                              <a:gd name="T19" fmla="*/ 1573 h 53"/>
                            </a:gdLst>
                            <a:ahLst/>
                            <a:cxnLst>
                              <a:cxn ang="0">
                                <a:pos x="T1" y="T3"/>
                              </a:cxn>
                              <a:cxn ang="0">
                                <a:pos x="T5" y="T7"/>
                              </a:cxn>
                              <a:cxn ang="0">
                                <a:pos x="T9" y="T11"/>
                              </a:cxn>
                              <a:cxn ang="0">
                                <a:pos x="T13" y="T15"/>
                              </a:cxn>
                              <a:cxn ang="0">
                                <a:pos x="T17" y="T19"/>
                              </a:cxn>
                            </a:cxnLst>
                            <a:rect l="0" t="0" r="r" b="b"/>
                            <a:pathLst>
                              <a:path w="32" h="53">
                                <a:moveTo>
                                  <a:pt x="0" y="53"/>
                                </a:moveTo>
                                <a:lnTo>
                                  <a:pt x="13" y="43"/>
                                </a:lnTo>
                                <a:lnTo>
                                  <a:pt x="23" y="30"/>
                                </a:lnTo>
                                <a:lnTo>
                                  <a:pt x="29" y="16"/>
                                </a:lnTo>
                                <a:lnTo>
                                  <a:pt x="3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8" name="Freeform 1684"/>
                        <wps:cNvSpPr>
                          <a:spLocks/>
                        </wps:cNvSpPr>
                        <wps:spPr bwMode="auto">
                          <a:xfrm>
                            <a:off x="6737" y="1573"/>
                            <a:ext cx="24" cy="2"/>
                          </a:xfrm>
                          <a:custGeom>
                            <a:avLst/>
                            <a:gdLst>
                              <a:gd name="T0" fmla="+- 0 6737 6737"/>
                              <a:gd name="T1" fmla="*/ T0 w 24"/>
                              <a:gd name="T2" fmla="+- 0 1574 1574"/>
                              <a:gd name="T3" fmla="*/ 1574 h 1"/>
                              <a:gd name="T4" fmla="+- 0 6743 6737"/>
                              <a:gd name="T5" fmla="*/ T4 w 24"/>
                              <a:gd name="T6" fmla="+- 0 1574 1574"/>
                              <a:gd name="T7" fmla="*/ 1574 h 1"/>
                              <a:gd name="T8" fmla="+- 0 6748 6737"/>
                              <a:gd name="T9" fmla="*/ T8 w 24"/>
                              <a:gd name="T10" fmla="+- 0 1574 1574"/>
                              <a:gd name="T11" fmla="*/ 1574 h 1"/>
                              <a:gd name="T12" fmla="+- 0 6753 6737"/>
                              <a:gd name="T13" fmla="*/ T12 w 24"/>
                              <a:gd name="T14" fmla="+- 0 1574 1574"/>
                              <a:gd name="T15" fmla="*/ 1574 h 1"/>
                              <a:gd name="T16" fmla="+- 0 6757 6737"/>
                              <a:gd name="T17" fmla="*/ T16 w 24"/>
                              <a:gd name="T18" fmla="+- 0 1574 1574"/>
                              <a:gd name="T19" fmla="*/ 1574 h 1"/>
                              <a:gd name="T20" fmla="+- 0 6760 6737"/>
                              <a:gd name="T21" fmla="*/ T20 w 24"/>
                              <a:gd name="T22" fmla="+- 0 1574 1574"/>
                              <a:gd name="T23" fmla="*/ 1574 h 1"/>
                              <a:gd name="T24" fmla="+- 0 6761 6737"/>
                              <a:gd name="T25" fmla="*/ T24 w 24"/>
                              <a:gd name="T26" fmla="+- 0 1574 1574"/>
                              <a:gd name="T27" fmla="*/ 1574 h 1"/>
                            </a:gdLst>
                            <a:ahLst/>
                            <a:cxnLst>
                              <a:cxn ang="0">
                                <a:pos x="T1" y="T3"/>
                              </a:cxn>
                              <a:cxn ang="0">
                                <a:pos x="T5" y="T7"/>
                              </a:cxn>
                              <a:cxn ang="0">
                                <a:pos x="T9" y="T11"/>
                              </a:cxn>
                              <a:cxn ang="0">
                                <a:pos x="T13" y="T15"/>
                              </a:cxn>
                              <a:cxn ang="0">
                                <a:pos x="T17" y="T19"/>
                              </a:cxn>
                              <a:cxn ang="0">
                                <a:pos x="T21" y="T23"/>
                              </a:cxn>
                              <a:cxn ang="0">
                                <a:pos x="T25" y="T27"/>
                              </a:cxn>
                            </a:cxnLst>
                            <a:rect l="0" t="0" r="r" b="b"/>
                            <a:pathLst>
                              <a:path w="24" h="1">
                                <a:moveTo>
                                  <a:pt x="0" y="0"/>
                                </a:moveTo>
                                <a:lnTo>
                                  <a:pt x="6" y="0"/>
                                </a:lnTo>
                                <a:lnTo>
                                  <a:pt x="11" y="0"/>
                                </a:lnTo>
                                <a:lnTo>
                                  <a:pt x="16" y="0"/>
                                </a:lnTo>
                                <a:lnTo>
                                  <a:pt x="20" y="0"/>
                                </a:lnTo>
                                <a:lnTo>
                                  <a:pt x="23" y="0"/>
                                </a:lnTo>
                                <a:lnTo>
                                  <a:pt x="2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9" name="Line 1685"/>
                        <wps:cNvCnPr>
                          <a:cxnSpLocks noChangeShapeType="1"/>
                        </wps:cNvCnPr>
                        <wps:spPr bwMode="auto">
                          <a:xfrm>
                            <a:off x="6764" y="157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70" name="Freeform 1686"/>
                        <wps:cNvSpPr>
                          <a:spLocks/>
                        </wps:cNvSpPr>
                        <wps:spPr bwMode="auto">
                          <a:xfrm>
                            <a:off x="6922" y="623"/>
                            <a:ext cx="2" cy="25"/>
                          </a:xfrm>
                          <a:custGeom>
                            <a:avLst/>
                            <a:gdLst>
                              <a:gd name="T0" fmla="+- 0 6924 6922"/>
                              <a:gd name="T1" fmla="*/ T0 w 2"/>
                              <a:gd name="T2" fmla="+- 0 624 624"/>
                              <a:gd name="T3" fmla="*/ 624 h 25"/>
                              <a:gd name="T4" fmla="+- 0 6923 6922"/>
                              <a:gd name="T5" fmla="*/ T4 w 2"/>
                              <a:gd name="T6" fmla="+- 0 632 624"/>
                              <a:gd name="T7" fmla="*/ 632 h 25"/>
                              <a:gd name="T8" fmla="+- 0 6923 6922"/>
                              <a:gd name="T9" fmla="*/ T8 w 2"/>
                              <a:gd name="T10" fmla="+- 0 640 624"/>
                              <a:gd name="T11" fmla="*/ 640 h 25"/>
                              <a:gd name="T12" fmla="+- 0 6922 6922"/>
                              <a:gd name="T13" fmla="*/ T12 w 2"/>
                              <a:gd name="T14" fmla="+- 0 648 624"/>
                              <a:gd name="T15" fmla="*/ 648 h 25"/>
                            </a:gdLst>
                            <a:ahLst/>
                            <a:cxnLst>
                              <a:cxn ang="0">
                                <a:pos x="T1" y="T3"/>
                              </a:cxn>
                              <a:cxn ang="0">
                                <a:pos x="T5" y="T7"/>
                              </a:cxn>
                              <a:cxn ang="0">
                                <a:pos x="T9" y="T11"/>
                              </a:cxn>
                              <a:cxn ang="0">
                                <a:pos x="T13" y="T15"/>
                              </a:cxn>
                            </a:cxnLst>
                            <a:rect l="0" t="0" r="r" b="b"/>
                            <a:pathLst>
                              <a:path w="2" h="25">
                                <a:moveTo>
                                  <a:pt x="2" y="0"/>
                                </a:moveTo>
                                <a:lnTo>
                                  <a:pt x="1" y="8"/>
                                </a:lnTo>
                                <a:lnTo>
                                  <a:pt x="1" y="16"/>
                                </a:lnTo>
                                <a:lnTo>
                                  <a:pt x="0" y="2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1" name="Freeform 1687"/>
                        <wps:cNvSpPr>
                          <a:spLocks/>
                        </wps:cNvSpPr>
                        <wps:spPr bwMode="auto">
                          <a:xfrm>
                            <a:off x="6923" y="622"/>
                            <a:ext cx="24" cy="2"/>
                          </a:xfrm>
                          <a:custGeom>
                            <a:avLst/>
                            <a:gdLst>
                              <a:gd name="T0" fmla="+- 0 6948 6924"/>
                              <a:gd name="T1" fmla="*/ T0 w 24"/>
                              <a:gd name="T2" fmla="+- 0 624 623"/>
                              <a:gd name="T3" fmla="*/ 624 h 2"/>
                              <a:gd name="T4" fmla="+- 0 6937 6924"/>
                              <a:gd name="T5" fmla="*/ T4 w 24"/>
                              <a:gd name="T6" fmla="+- 0 623 623"/>
                              <a:gd name="T7" fmla="*/ 623 h 2"/>
                              <a:gd name="T8" fmla="+- 0 6926 6924"/>
                              <a:gd name="T9" fmla="*/ T8 w 24"/>
                              <a:gd name="T10" fmla="+- 0 623 623"/>
                              <a:gd name="T11" fmla="*/ 623 h 2"/>
                              <a:gd name="T12" fmla="+- 0 6924 6924"/>
                              <a:gd name="T13" fmla="*/ T12 w 24"/>
                              <a:gd name="T14" fmla="+- 0 624 623"/>
                              <a:gd name="T15" fmla="*/ 624 h 2"/>
                            </a:gdLst>
                            <a:ahLst/>
                            <a:cxnLst>
                              <a:cxn ang="0">
                                <a:pos x="T1" y="T3"/>
                              </a:cxn>
                              <a:cxn ang="0">
                                <a:pos x="T5" y="T7"/>
                              </a:cxn>
                              <a:cxn ang="0">
                                <a:pos x="T9" y="T11"/>
                              </a:cxn>
                              <a:cxn ang="0">
                                <a:pos x="T13" y="T15"/>
                              </a:cxn>
                            </a:cxnLst>
                            <a:rect l="0" t="0" r="r" b="b"/>
                            <a:pathLst>
                              <a:path w="24" h="2">
                                <a:moveTo>
                                  <a:pt x="24" y="1"/>
                                </a:moveTo>
                                <a:lnTo>
                                  <a:pt x="13" y="0"/>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2" name="Freeform 1688"/>
                        <wps:cNvSpPr>
                          <a:spLocks/>
                        </wps:cNvSpPr>
                        <wps:spPr bwMode="auto">
                          <a:xfrm>
                            <a:off x="6826" y="1529"/>
                            <a:ext cx="6" cy="22"/>
                          </a:xfrm>
                          <a:custGeom>
                            <a:avLst/>
                            <a:gdLst>
                              <a:gd name="T0" fmla="+- 0 6826 6826"/>
                              <a:gd name="T1" fmla="*/ T0 w 6"/>
                              <a:gd name="T2" fmla="+- 0 1551 1529"/>
                              <a:gd name="T3" fmla="*/ 1551 h 22"/>
                              <a:gd name="T4" fmla="+- 0 6828 6826"/>
                              <a:gd name="T5" fmla="*/ T4 w 6"/>
                              <a:gd name="T6" fmla="+- 0 1551 1529"/>
                              <a:gd name="T7" fmla="*/ 1551 h 22"/>
                              <a:gd name="T8" fmla="+- 0 6829 6826"/>
                              <a:gd name="T9" fmla="*/ T8 w 6"/>
                              <a:gd name="T10" fmla="+- 0 1548 1529"/>
                              <a:gd name="T11" fmla="*/ 1548 h 22"/>
                              <a:gd name="T12" fmla="+- 0 6830 6826"/>
                              <a:gd name="T13" fmla="*/ T12 w 6"/>
                              <a:gd name="T14" fmla="+- 0 1544 1529"/>
                              <a:gd name="T15" fmla="*/ 1544 h 22"/>
                              <a:gd name="T16" fmla="+- 0 6831 6826"/>
                              <a:gd name="T17" fmla="*/ T16 w 6"/>
                              <a:gd name="T18" fmla="+- 0 1540 1529"/>
                              <a:gd name="T19" fmla="*/ 1540 h 22"/>
                              <a:gd name="T20" fmla="+- 0 6832 6826"/>
                              <a:gd name="T21" fmla="*/ T20 w 6"/>
                              <a:gd name="T22" fmla="+- 0 1535 1529"/>
                              <a:gd name="T23" fmla="*/ 1535 h 22"/>
                              <a:gd name="T24" fmla="+- 0 6832 6826"/>
                              <a:gd name="T25" fmla="*/ T24 w 6"/>
                              <a:gd name="T26" fmla="+- 0 1529 1529"/>
                              <a:gd name="T27" fmla="*/ 1529 h 22"/>
                            </a:gdLst>
                            <a:ahLst/>
                            <a:cxnLst>
                              <a:cxn ang="0">
                                <a:pos x="T1" y="T3"/>
                              </a:cxn>
                              <a:cxn ang="0">
                                <a:pos x="T5" y="T7"/>
                              </a:cxn>
                              <a:cxn ang="0">
                                <a:pos x="T9" y="T11"/>
                              </a:cxn>
                              <a:cxn ang="0">
                                <a:pos x="T13" y="T15"/>
                              </a:cxn>
                              <a:cxn ang="0">
                                <a:pos x="T17" y="T19"/>
                              </a:cxn>
                              <a:cxn ang="0">
                                <a:pos x="T21" y="T23"/>
                              </a:cxn>
                              <a:cxn ang="0">
                                <a:pos x="T25" y="T27"/>
                              </a:cxn>
                            </a:cxnLst>
                            <a:rect l="0" t="0" r="r" b="b"/>
                            <a:pathLst>
                              <a:path w="6" h="22">
                                <a:moveTo>
                                  <a:pt x="0" y="22"/>
                                </a:moveTo>
                                <a:lnTo>
                                  <a:pt x="2" y="22"/>
                                </a:lnTo>
                                <a:lnTo>
                                  <a:pt x="3" y="19"/>
                                </a:lnTo>
                                <a:lnTo>
                                  <a:pt x="4" y="15"/>
                                </a:lnTo>
                                <a:lnTo>
                                  <a:pt x="5" y="11"/>
                                </a:lnTo>
                                <a:lnTo>
                                  <a:pt x="6" y="6"/>
                                </a:lnTo>
                                <a:lnTo>
                                  <a:pt x="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3" name="Freeform 1689"/>
                        <wps:cNvSpPr>
                          <a:spLocks/>
                        </wps:cNvSpPr>
                        <wps:spPr bwMode="auto">
                          <a:xfrm>
                            <a:off x="6842" y="1514"/>
                            <a:ext cx="8" cy="28"/>
                          </a:xfrm>
                          <a:custGeom>
                            <a:avLst/>
                            <a:gdLst>
                              <a:gd name="T0" fmla="+- 0 6844 6842"/>
                              <a:gd name="T1" fmla="*/ T0 w 8"/>
                              <a:gd name="T2" fmla="+- 0 1541 1514"/>
                              <a:gd name="T3" fmla="*/ 1541 h 28"/>
                              <a:gd name="T4" fmla="+- 0 6846 6842"/>
                              <a:gd name="T5" fmla="*/ T4 w 8"/>
                              <a:gd name="T6" fmla="+- 0 1542 1514"/>
                              <a:gd name="T7" fmla="*/ 1542 h 28"/>
                              <a:gd name="T8" fmla="+- 0 6848 6842"/>
                              <a:gd name="T9" fmla="*/ T8 w 8"/>
                              <a:gd name="T10" fmla="+- 0 1536 1514"/>
                              <a:gd name="T11" fmla="*/ 1536 h 28"/>
                              <a:gd name="T12" fmla="+- 0 6848 6842"/>
                              <a:gd name="T13" fmla="*/ T12 w 8"/>
                              <a:gd name="T14" fmla="+- 0 1528 1514"/>
                              <a:gd name="T15" fmla="*/ 1528 h 28"/>
                              <a:gd name="T16" fmla="+- 0 6849 6842"/>
                              <a:gd name="T17" fmla="*/ T16 w 8"/>
                              <a:gd name="T18" fmla="+- 0 1521 1514"/>
                              <a:gd name="T19" fmla="*/ 1521 h 28"/>
                              <a:gd name="T20" fmla="+- 0 6848 6842"/>
                              <a:gd name="T21" fmla="*/ T20 w 8"/>
                              <a:gd name="T22" fmla="+- 0 1515 1514"/>
                              <a:gd name="T23" fmla="*/ 1515 h 28"/>
                              <a:gd name="T24" fmla="+- 0 6847 6842"/>
                              <a:gd name="T25" fmla="*/ T24 w 8"/>
                              <a:gd name="T26" fmla="+- 0 1514 1514"/>
                              <a:gd name="T27" fmla="*/ 1514 h 28"/>
                              <a:gd name="T28" fmla="+- 0 6845 6842"/>
                              <a:gd name="T29" fmla="*/ T28 w 8"/>
                              <a:gd name="T30" fmla="+- 0 1514 1514"/>
                              <a:gd name="T31" fmla="*/ 1514 h 28"/>
                              <a:gd name="T32" fmla="+- 0 6843 6842"/>
                              <a:gd name="T33" fmla="*/ T32 w 8"/>
                              <a:gd name="T34" fmla="+- 0 1520 1514"/>
                              <a:gd name="T35" fmla="*/ 1520 h 28"/>
                              <a:gd name="T36" fmla="+- 0 6843 6842"/>
                              <a:gd name="T37" fmla="*/ T36 w 8"/>
                              <a:gd name="T38" fmla="+- 0 1528 1514"/>
                              <a:gd name="T39" fmla="*/ 1528 h 28"/>
                              <a:gd name="T40" fmla="+- 0 6842 6842"/>
                              <a:gd name="T41" fmla="*/ T40 w 8"/>
                              <a:gd name="T42" fmla="+- 0 1535 1514"/>
                              <a:gd name="T43" fmla="*/ 1535 h 28"/>
                              <a:gd name="T44" fmla="+- 0 6843 6842"/>
                              <a:gd name="T45" fmla="*/ T44 w 8"/>
                              <a:gd name="T46" fmla="+- 0 1541 1514"/>
                              <a:gd name="T47" fmla="*/ 1541 h 28"/>
                              <a:gd name="T48" fmla="+- 0 6844 6842"/>
                              <a:gd name="T49" fmla="*/ T48 w 8"/>
                              <a:gd name="T50" fmla="+- 0 1541 1514"/>
                              <a:gd name="T51" fmla="*/ 154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28">
                                <a:moveTo>
                                  <a:pt x="2" y="27"/>
                                </a:moveTo>
                                <a:lnTo>
                                  <a:pt x="4" y="28"/>
                                </a:lnTo>
                                <a:lnTo>
                                  <a:pt x="6" y="22"/>
                                </a:lnTo>
                                <a:lnTo>
                                  <a:pt x="6" y="14"/>
                                </a:lnTo>
                                <a:lnTo>
                                  <a:pt x="7" y="7"/>
                                </a:lnTo>
                                <a:lnTo>
                                  <a:pt x="6" y="1"/>
                                </a:lnTo>
                                <a:lnTo>
                                  <a:pt x="5" y="0"/>
                                </a:lnTo>
                                <a:lnTo>
                                  <a:pt x="3" y="0"/>
                                </a:lnTo>
                                <a:lnTo>
                                  <a:pt x="1" y="6"/>
                                </a:lnTo>
                                <a:lnTo>
                                  <a:pt x="1" y="14"/>
                                </a:lnTo>
                                <a:lnTo>
                                  <a:pt x="0" y="21"/>
                                </a:lnTo>
                                <a:lnTo>
                                  <a:pt x="1" y="27"/>
                                </a:lnTo>
                                <a:lnTo>
                                  <a:pt x="2" y="27"/>
                                </a:lnTo>
                                <a:close/>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4" name="Freeform 1690"/>
                        <wps:cNvSpPr>
                          <a:spLocks/>
                        </wps:cNvSpPr>
                        <wps:spPr bwMode="auto">
                          <a:xfrm>
                            <a:off x="6922" y="644"/>
                            <a:ext cx="25" cy="5"/>
                          </a:xfrm>
                          <a:custGeom>
                            <a:avLst/>
                            <a:gdLst>
                              <a:gd name="T0" fmla="+- 0 6946 6922"/>
                              <a:gd name="T1" fmla="*/ T0 w 25"/>
                              <a:gd name="T2" fmla="+- 0 645 644"/>
                              <a:gd name="T3" fmla="*/ 645 h 5"/>
                              <a:gd name="T4" fmla="+- 0 6936 6922"/>
                              <a:gd name="T5" fmla="*/ T4 w 25"/>
                              <a:gd name="T6" fmla="+- 0 644 644"/>
                              <a:gd name="T7" fmla="*/ 644 h 5"/>
                              <a:gd name="T8" fmla="+- 0 6925 6922"/>
                              <a:gd name="T9" fmla="*/ T8 w 25"/>
                              <a:gd name="T10" fmla="+- 0 645 644"/>
                              <a:gd name="T11" fmla="*/ 645 h 5"/>
                              <a:gd name="T12" fmla="+- 0 6922 6922"/>
                              <a:gd name="T13" fmla="*/ T12 w 25"/>
                              <a:gd name="T14" fmla="+- 0 648 644"/>
                              <a:gd name="T15" fmla="*/ 648 h 5"/>
                            </a:gdLst>
                            <a:ahLst/>
                            <a:cxnLst>
                              <a:cxn ang="0">
                                <a:pos x="T1" y="T3"/>
                              </a:cxn>
                              <a:cxn ang="0">
                                <a:pos x="T5" y="T7"/>
                              </a:cxn>
                              <a:cxn ang="0">
                                <a:pos x="T9" y="T11"/>
                              </a:cxn>
                              <a:cxn ang="0">
                                <a:pos x="T13" y="T15"/>
                              </a:cxn>
                            </a:cxnLst>
                            <a:rect l="0" t="0" r="r" b="b"/>
                            <a:pathLst>
                              <a:path w="25" h="5">
                                <a:moveTo>
                                  <a:pt x="24" y="1"/>
                                </a:moveTo>
                                <a:lnTo>
                                  <a:pt x="14" y="0"/>
                                </a:lnTo>
                                <a:lnTo>
                                  <a:pt x="3" y="1"/>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5" name="Freeform 1691"/>
                        <wps:cNvSpPr>
                          <a:spLocks/>
                        </wps:cNvSpPr>
                        <wps:spPr bwMode="auto">
                          <a:xfrm>
                            <a:off x="6811" y="1467"/>
                            <a:ext cx="6" cy="22"/>
                          </a:xfrm>
                          <a:custGeom>
                            <a:avLst/>
                            <a:gdLst>
                              <a:gd name="T0" fmla="+- 0 6818 6812"/>
                              <a:gd name="T1" fmla="*/ T0 w 6"/>
                              <a:gd name="T2" fmla="+- 0 1467 1467"/>
                              <a:gd name="T3" fmla="*/ 1467 h 22"/>
                              <a:gd name="T4" fmla="+- 0 6816 6812"/>
                              <a:gd name="T5" fmla="*/ T4 w 6"/>
                              <a:gd name="T6" fmla="+- 0 1468 1467"/>
                              <a:gd name="T7" fmla="*/ 1468 h 22"/>
                              <a:gd name="T8" fmla="+- 0 6815 6812"/>
                              <a:gd name="T9" fmla="*/ T8 w 6"/>
                              <a:gd name="T10" fmla="+- 0 1470 1467"/>
                              <a:gd name="T11" fmla="*/ 1470 h 22"/>
                              <a:gd name="T12" fmla="+- 0 6814 6812"/>
                              <a:gd name="T13" fmla="*/ T12 w 6"/>
                              <a:gd name="T14" fmla="+- 0 1474 1467"/>
                              <a:gd name="T15" fmla="*/ 1474 h 22"/>
                              <a:gd name="T16" fmla="+- 0 6813 6812"/>
                              <a:gd name="T17" fmla="*/ T16 w 6"/>
                              <a:gd name="T18" fmla="+- 0 1478 1467"/>
                              <a:gd name="T19" fmla="*/ 1478 h 22"/>
                              <a:gd name="T20" fmla="+- 0 6812 6812"/>
                              <a:gd name="T21" fmla="*/ T20 w 6"/>
                              <a:gd name="T22" fmla="+- 0 1484 1467"/>
                              <a:gd name="T23" fmla="*/ 1484 h 22"/>
                              <a:gd name="T24" fmla="+- 0 6812 6812"/>
                              <a:gd name="T25" fmla="*/ T24 w 6"/>
                              <a:gd name="T26" fmla="+- 0 1489 1467"/>
                              <a:gd name="T27" fmla="*/ 1489 h 22"/>
                            </a:gdLst>
                            <a:ahLst/>
                            <a:cxnLst>
                              <a:cxn ang="0">
                                <a:pos x="T1" y="T3"/>
                              </a:cxn>
                              <a:cxn ang="0">
                                <a:pos x="T5" y="T7"/>
                              </a:cxn>
                              <a:cxn ang="0">
                                <a:pos x="T9" y="T11"/>
                              </a:cxn>
                              <a:cxn ang="0">
                                <a:pos x="T13" y="T15"/>
                              </a:cxn>
                              <a:cxn ang="0">
                                <a:pos x="T17" y="T19"/>
                              </a:cxn>
                              <a:cxn ang="0">
                                <a:pos x="T21" y="T23"/>
                              </a:cxn>
                              <a:cxn ang="0">
                                <a:pos x="T25" y="T27"/>
                              </a:cxn>
                            </a:cxnLst>
                            <a:rect l="0" t="0" r="r" b="b"/>
                            <a:pathLst>
                              <a:path w="6" h="22">
                                <a:moveTo>
                                  <a:pt x="6" y="0"/>
                                </a:moveTo>
                                <a:lnTo>
                                  <a:pt x="4" y="1"/>
                                </a:lnTo>
                                <a:lnTo>
                                  <a:pt x="3" y="3"/>
                                </a:lnTo>
                                <a:lnTo>
                                  <a:pt x="2" y="7"/>
                                </a:lnTo>
                                <a:lnTo>
                                  <a:pt x="1" y="11"/>
                                </a:lnTo>
                                <a:lnTo>
                                  <a:pt x="0" y="17"/>
                                </a:lnTo>
                                <a:lnTo>
                                  <a:pt x="0" y="2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6" name="AutoShape 1692"/>
                        <wps:cNvSpPr>
                          <a:spLocks/>
                        </wps:cNvSpPr>
                        <wps:spPr bwMode="auto">
                          <a:xfrm>
                            <a:off x="51" y="4644"/>
                            <a:ext cx="26" cy="25"/>
                          </a:xfrm>
                          <a:custGeom>
                            <a:avLst/>
                            <a:gdLst>
                              <a:gd name="T0" fmla="+- 0 6915 51"/>
                              <a:gd name="T1" fmla="*/ T0 w 26"/>
                              <a:gd name="T2" fmla="+- 0 754 4644"/>
                              <a:gd name="T3" fmla="*/ 754 h 25"/>
                              <a:gd name="T4" fmla="+- 0 6914 51"/>
                              <a:gd name="T5" fmla="*/ T4 w 26"/>
                              <a:gd name="T6" fmla="+- 0 763 4644"/>
                              <a:gd name="T7" fmla="*/ 763 h 25"/>
                              <a:gd name="T8" fmla="+- 0 6914 51"/>
                              <a:gd name="T9" fmla="*/ T8 w 26"/>
                              <a:gd name="T10" fmla="+- 0 771 4644"/>
                              <a:gd name="T11" fmla="*/ 771 h 25"/>
                              <a:gd name="T12" fmla="+- 0 6913 51"/>
                              <a:gd name="T13" fmla="*/ T12 w 26"/>
                              <a:gd name="T14" fmla="+- 0 779 4644"/>
                              <a:gd name="T15" fmla="*/ 779 h 25"/>
                              <a:gd name="T16" fmla="+- 0 6915 51"/>
                              <a:gd name="T17" fmla="*/ T16 w 26"/>
                              <a:gd name="T18" fmla="+- 0 754 4644"/>
                              <a:gd name="T19" fmla="*/ 754 h 25"/>
                              <a:gd name="T20" fmla="+- 0 6917 51"/>
                              <a:gd name="T21" fmla="*/ T20 w 26"/>
                              <a:gd name="T22" fmla="+- 0 756 4644"/>
                              <a:gd name="T23" fmla="*/ 756 h 25"/>
                              <a:gd name="T24" fmla="+- 0 6928 51"/>
                              <a:gd name="T25" fmla="*/ T24 w 26"/>
                              <a:gd name="T26" fmla="+- 0 757 4644"/>
                              <a:gd name="T27" fmla="*/ 757 h 25"/>
                              <a:gd name="T28" fmla="+- 0 6939 51"/>
                              <a:gd name="T29" fmla="*/ T28 w 26"/>
                              <a:gd name="T30" fmla="+- 0 758 4644"/>
                              <a:gd name="T31" fmla="*/ 758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25">
                                <a:moveTo>
                                  <a:pt x="6864" y="-3890"/>
                                </a:moveTo>
                                <a:lnTo>
                                  <a:pt x="6863" y="-3881"/>
                                </a:lnTo>
                                <a:lnTo>
                                  <a:pt x="6863" y="-3873"/>
                                </a:lnTo>
                                <a:lnTo>
                                  <a:pt x="6862" y="-3865"/>
                                </a:lnTo>
                                <a:moveTo>
                                  <a:pt x="6864" y="-3890"/>
                                </a:moveTo>
                                <a:lnTo>
                                  <a:pt x="6866" y="-3888"/>
                                </a:lnTo>
                                <a:lnTo>
                                  <a:pt x="6877" y="-3887"/>
                                </a:lnTo>
                                <a:lnTo>
                                  <a:pt x="6888" y="-388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7" name="Freeform 1693"/>
                        <wps:cNvSpPr>
                          <a:spLocks/>
                        </wps:cNvSpPr>
                        <wps:spPr bwMode="auto">
                          <a:xfrm>
                            <a:off x="6912" y="778"/>
                            <a:ext cx="24" cy="2"/>
                          </a:xfrm>
                          <a:custGeom>
                            <a:avLst/>
                            <a:gdLst>
                              <a:gd name="T0" fmla="+- 0 6937 6913"/>
                              <a:gd name="T1" fmla="*/ T0 w 24"/>
                              <a:gd name="T2" fmla="+- 0 779 778"/>
                              <a:gd name="T3" fmla="*/ 779 h 2"/>
                              <a:gd name="T4" fmla="+- 0 6926 6913"/>
                              <a:gd name="T5" fmla="*/ T4 w 24"/>
                              <a:gd name="T6" fmla="+- 0 779 778"/>
                              <a:gd name="T7" fmla="*/ 779 h 2"/>
                              <a:gd name="T8" fmla="+- 0 6915 6913"/>
                              <a:gd name="T9" fmla="*/ T8 w 24"/>
                              <a:gd name="T10" fmla="+- 0 778 778"/>
                              <a:gd name="T11" fmla="*/ 778 h 2"/>
                              <a:gd name="T12" fmla="+- 0 6913 6913"/>
                              <a:gd name="T13" fmla="*/ T12 w 24"/>
                              <a:gd name="T14" fmla="+- 0 779 778"/>
                              <a:gd name="T15" fmla="*/ 779 h 2"/>
                            </a:gdLst>
                            <a:ahLst/>
                            <a:cxnLst>
                              <a:cxn ang="0">
                                <a:pos x="T1" y="T3"/>
                              </a:cxn>
                              <a:cxn ang="0">
                                <a:pos x="T5" y="T7"/>
                              </a:cxn>
                              <a:cxn ang="0">
                                <a:pos x="T9" y="T11"/>
                              </a:cxn>
                              <a:cxn ang="0">
                                <a:pos x="T13" y="T15"/>
                              </a:cxn>
                            </a:cxnLst>
                            <a:rect l="0" t="0" r="r" b="b"/>
                            <a:pathLst>
                              <a:path w="24" h="2">
                                <a:moveTo>
                                  <a:pt x="24" y="1"/>
                                </a:moveTo>
                                <a:lnTo>
                                  <a:pt x="13" y="1"/>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8" name="Freeform 1694"/>
                        <wps:cNvSpPr>
                          <a:spLocks/>
                        </wps:cNvSpPr>
                        <wps:spPr bwMode="auto">
                          <a:xfrm>
                            <a:off x="6832" y="1462"/>
                            <a:ext cx="4" cy="20"/>
                          </a:xfrm>
                          <a:custGeom>
                            <a:avLst/>
                            <a:gdLst>
                              <a:gd name="T0" fmla="+- 0 6836 6832"/>
                              <a:gd name="T1" fmla="*/ T0 w 4"/>
                              <a:gd name="T2" fmla="+- 0 1482 1463"/>
                              <a:gd name="T3" fmla="*/ 1482 h 20"/>
                              <a:gd name="T4" fmla="+- 0 6836 6832"/>
                              <a:gd name="T5" fmla="*/ T4 w 4"/>
                              <a:gd name="T6" fmla="+- 0 1477 1463"/>
                              <a:gd name="T7" fmla="*/ 1477 h 20"/>
                              <a:gd name="T8" fmla="+- 0 6836 6832"/>
                              <a:gd name="T9" fmla="*/ T8 w 4"/>
                              <a:gd name="T10" fmla="+- 0 1471 1463"/>
                              <a:gd name="T11" fmla="*/ 1471 h 20"/>
                              <a:gd name="T12" fmla="+- 0 6835 6832"/>
                              <a:gd name="T13" fmla="*/ T12 w 4"/>
                              <a:gd name="T14" fmla="+- 0 1468 1463"/>
                              <a:gd name="T15" fmla="*/ 1468 h 20"/>
                              <a:gd name="T16" fmla="+- 0 6835 6832"/>
                              <a:gd name="T17" fmla="*/ T16 w 4"/>
                              <a:gd name="T18" fmla="+- 0 1464 1463"/>
                              <a:gd name="T19" fmla="*/ 1464 h 20"/>
                              <a:gd name="T20" fmla="+- 0 6834 6832"/>
                              <a:gd name="T21" fmla="*/ T20 w 4"/>
                              <a:gd name="T22" fmla="+- 0 1463 1463"/>
                              <a:gd name="T23" fmla="*/ 1463 h 20"/>
                              <a:gd name="T24" fmla="+- 0 6832 6832"/>
                              <a:gd name="T25" fmla="*/ T24 w 4"/>
                              <a:gd name="T26" fmla="+- 0 1463 1463"/>
                              <a:gd name="T27" fmla="*/ 1463 h 20"/>
                            </a:gdLst>
                            <a:ahLst/>
                            <a:cxnLst>
                              <a:cxn ang="0">
                                <a:pos x="T1" y="T3"/>
                              </a:cxn>
                              <a:cxn ang="0">
                                <a:pos x="T5" y="T7"/>
                              </a:cxn>
                              <a:cxn ang="0">
                                <a:pos x="T9" y="T11"/>
                              </a:cxn>
                              <a:cxn ang="0">
                                <a:pos x="T13" y="T15"/>
                              </a:cxn>
                              <a:cxn ang="0">
                                <a:pos x="T17" y="T19"/>
                              </a:cxn>
                              <a:cxn ang="0">
                                <a:pos x="T21" y="T23"/>
                              </a:cxn>
                              <a:cxn ang="0">
                                <a:pos x="T25" y="T27"/>
                              </a:cxn>
                            </a:cxnLst>
                            <a:rect l="0" t="0" r="r" b="b"/>
                            <a:pathLst>
                              <a:path w="4" h="20">
                                <a:moveTo>
                                  <a:pt x="4" y="19"/>
                                </a:moveTo>
                                <a:lnTo>
                                  <a:pt x="4" y="14"/>
                                </a:lnTo>
                                <a:lnTo>
                                  <a:pt x="4" y="8"/>
                                </a:lnTo>
                                <a:lnTo>
                                  <a:pt x="3" y="5"/>
                                </a:lnTo>
                                <a:lnTo>
                                  <a:pt x="3" y="1"/>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9" name="Freeform 1695"/>
                        <wps:cNvSpPr>
                          <a:spLocks/>
                        </wps:cNvSpPr>
                        <wps:spPr bwMode="auto">
                          <a:xfrm>
                            <a:off x="6824" y="1465"/>
                            <a:ext cx="2" cy="16"/>
                          </a:xfrm>
                          <a:custGeom>
                            <a:avLst/>
                            <a:gdLst>
                              <a:gd name="T0" fmla="+- 0 6825 6824"/>
                              <a:gd name="T1" fmla="*/ T0 w 2"/>
                              <a:gd name="T2" fmla="+- 0 1481 1465"/>
                              <a:gd name="T3" fmla="*/ 1481 h 16"/>
                              <a:gd name="T4" fmla="+- 0 6825 6824"/>
                              <a:gd name="T5" fmla="*/ T4 w 2"/>
                              <a:gd name="T6" fmla="+- 0 1475 1465"/>
                              <a:gd name="T7" fmla="*/ 1475 h 16"/>
                              <a:gd name="T8" fmla="+- 0 6825 6824"/>
                              <a:gd name="T9" fmla="*/ T8 w 2"/>
                              <a:gd name="T10" fmla="+- 0 1469 1465"/>
                              <a:gd name="T11" fmla="*/ 1469 h 16"/>
                              <a:gd name="T12" fmla="+- 0 6824 6824"/>
                              <a:gd name="T13" fmla="*/ T12 w 2"/>
                              <a:gd name="T14" fmla="+- 0 1465 1465"/>
                              <a:gd name="T15" fmla="*/ 1465 h 16"/>
                            </a:gdLst>
                            <a:ahLst/>
                            <a:cxnLst>
                              <a:cxn ang="0">
                                <a:pos x="T1" y="T3"/>
                              </a:cxn>
                              <a:cxn ang="0">
                                <a:pos x="T5" y="T7"/>
                              </a:cxn>
                              <a:cxn ang="0">
                                <a:pos x="T9" y="T11"/>
                              </a:cxn>
                              <a:cxn ang="0">
                                <a:pos x="T13" y="T15"/>
                              </a:cxn>
                            </a:cxnLst>
                            <a:rect l="0" t="0" r="r" b="b"/>
                            <a:pathLst>
                              <a:path w="2" h="16">
                                <a:moveTo>
                                  <a:pt x="1" y="16"/>
                                </a:moveTo>
                                <a:lnTo>
                                  <a:pt x="1" y="10"/>
                                </a:lnTo>
                                <a:lnTo>
                                  <a:pt x="1" y="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0" name="Freeform 1696"/>
                        <wps:cNvSpPr>
                          <a:spLocks/>
                        </wps:cNvSpPr>
                        <wps:spPr bwMode="auto">
                          <a:xfrm>
                            <a:off x="6999" y="762"/>
                            <a:ext cx="2" cy="24"/>
                          </a:xfrm>
                          <a:custGeom>
                            <a:avLst/>
                            <a:gdLst>
                              <a:gd name="T0" fmla="+- 0 7001 6999"/>
                              <a:gd name="T1" fmla="*/ T0 w 2"/>
                              <a:gd name="T2" fmla="+- 0 763 763"/>
                              <a:gd name="T3" fmla="*/ 763 h 24"/>
                              <a:gd name="T4" fmla="+- 0 7000 6999"/>
                              <a:gd name="T5" fmla="*/ T4 w 2"/>
                              <a:gd name="T6" fmla="+- 0 771 763"/>
                              <a:gd name="T7" fmla="*/ 771 h 24"/>
                              <a:gd name="T8" fmla="+- 0 7000 6999"/>
                              <a:gd name="T9" fmla="*/ T8 w 2"/>
                              <a:gd name="T10" fmla="+- 0 778 763"/>
                              <a:gd name="T11" fmla="*/ 778 h 24"/>
                              <a:gd name="T12" fmla="+- 0 6999 6999"/>
                              <a:gd name="T13" fmla="*/ T12 w 2"/>
                              <a:gd name="T14" fmla="+- 0 786 763"/>
                              <a:gd name="T15" fmla="*/ 786 h 24"/>
                            </a:gdLst>
                            <a:ahLst/>
                            <a:cxnLst>
                              <a:cxn ang="0">
                                <a:pos x="T1" y="T3"/>
                              </a:cxn>
                              <a:cxn ang="0">
                                <a:pos x="T5" y="T7"/>
                              </a:cxn>
                              <a:cxn ang="0">
                                <a:pos x="T9" y="T11"/>
                              </a:cxn>
                              <a:cxn ang="0">
                                <a:pos x="T13" y="T15"/>
                              </a:cxn>
                            </a:cxnLst>
                            <a:rect l="0" t="0" r="r" b="b"/>
                            <a:pathLst>
                              <a:path w="2" h="24">
                                <a:moveTo>
                                  <a:pt x="2" y="0"/>
                                </a:moveTo>
                                <a:lnTo>
                                  <a:pt x="1" y="8"/>
                                </a:lnTo>
                                <a:lnTo>
                                  <a:pt x="1" y="15"/>
                                </a:lnTo>
                                <a:lnTo>
                                  <a:pt x="0" y="2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1" name="Freeform 1697"/>
                        <wps:cNvSpPr>
                          <a:spLocks/>
                        </wps:cNvSpPr>
                        <wps:spPr bwMode="auto">
                          <a:xfrm>
                            <a:off x="6856" y="1607"/>
                            <a:ext cx="24" cy="2"/>
                          </a:xfrm>
                          <a:custGeom>
                            <a:avLst/>
                            <a:gdLst>
                              <a:gd name="T0" fmla="+- 0 6880 6856"/>
                              <a:gd name="T1" fmla="*/ T0 w 24"/>
                              <a:gd name="T2" fmla="+- 0 1609 1607"/>
                              <a:gd name="T3" fmla="*/ 1609 h 2"/>
                              <a:gd name="T4" fmla="+- 0 6869 6856"/>
                              <a:gd name="T5" fmla="*/ T4 w 24"/>
                              <a:gd name="T6" fmla="+- 0 1608 1607"/>
                              <a:gd name="T7" fmla="*/ 1608 h 2"/>
                              <a:gd name="T8" fmla="+- 0 6859 6856"/>
                              <a:gd name="T9" fmla="*/ T8 w 24"/>
                              <a:gd name="T10" fmla="+- 0 1607 1607"/>
                              <a:gd name="T11" fmla="*/ 1607 h 2"/>
                              <a:gd name="T12" fmla="+- 0 6856 6856"/>
                              <a:gd name="T13" fmla="*/ T12 w 24"/>
                              <a:gd name="T14" fmla="+- 0 1608 1607"/>
                              <a:gd name="T15" fmla="*/ 1608 h 2"/>
                            </a:gdLst>
                            <a:ahLst/>
                            <a:cxnLst>
                              <a:cxn ang="0">
                                <a:pos x="T1" y="T3"/>
                              </a:cxn>
                              <a:cxn ang="0">
                                <a:pos x="T5" y="T7"/>
                              </a:cxn>
                              <a:cxn ang="0">
                                <a:pos x="T9" y="T11"/>
                              </a:cxn>
                              <a:cxn ang="0">
                                <a:pos x="T13" y="T15"/>
                              </a:cxn>
                            </a:cxnLst>
                            <a:rect l="0" t="0" r="r" b="b"/>
                            <a:pathLst>
                              <a:path w="24" h="2">
                                <a:moveTo>
                                  <a:pt x="24" y="2"/>
                                </a:moveTo>
                                <a:lnTo>
                                  <a:pt x="13" y="1"/>
                                </a:lnTo>
                                <a:lnTo>
                                  <a:pt x="3"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2" name="Freeform 1698"/>
                        <wps:cNvSpPr>
                          <a:spLocks/>
                        </wps:cNvSpPr>
                        <wps:spPr bwMode="auto">
                          <a:xfrm>
                            <a:off x="6815" y="1528"/>
                            <a:ext cx="6" cy="22"/>
                          </a:xfrm>
                          <a:custGeom>
                            <a:avLst/>
                            <a:gdLst>
                              <a:gd name="T0" fmla="+- 0 6816 6816"/>
                              <a:gd name="T1" fmla="*/ T0 w 6"/>
                              <a:gd name="T2" fmla="+- 0 1550 1528"/>
                              <a:gd name="T3" fmla="*/ 1550 h 22"/>
                              <a:gd name="T4" fmla="+- 0 6817 6816"/>
                              <a:gd name="T5" fmla="*/ T4 w 6"/>
                              <a:gd name="T6" fmla="+- 0 1550 1528"/>
                              <a:gd name="T7" fmla="*/ 1550 h 22"/>
                              <a:gd name="T8" fmla="+- 0 6818 6816"/>
                              <a:gd name="T9" fmla="*/ T8 w 6"/>
                              <a:gd name="T10" fmla="+- 0 1547 1528"/>
                              <a:gd name="T11" fmla="*/ 1547 h 22"/>
                              <a:gd name="T12" fmla="+- 0 6819 6816"/>
                              <a:gd name="T13" fmla="*/ T12 w 6"/>
                              <a:gd name="T14" fmla="+- 0 1543 1528"/>
                              <a:gd name="T15" fmla="*/ 1543 h 22"/>
                              <a:gd name="T16" fmla="+- 0 6821 6816"/>
                              <a:gd name="T17" fmla="*/ T16 w 6"/>
                              <a:gd name="T18" fmla="+- 0 1539 1528"/>
                              <a:gd name="T19" fmla="*/ 1539 h 22"/>
                              <a:gd name="T20" fmla="+- 0 6821 6816"/>
                              <a:gd name="T21" fmla="*/ T20 w 6"/>
                              <a:gd name="T22" fmla="+- 0 1534 1528"/>
                              <a:gd name="T23" fmla="*/ 1534 h 22"/>
                              <a:gd name="T24" fmla="+- 0 6822 6816"/>
                              <a:gd name="T25" fmla="*/ T24 w 6"/>
                              <a:gd name="T26" fmla="+- 0 1528 1528"/>
                              <a:gd name="T27" fmla="*/ 1528 h 22"/>
                            </a:gdLst>
                            <a:ahLst/>
                            <a:cxnLst>
                              <a:cxn ang="0">
                                <a:pos x="T1" y="T3"/>
                              </a:cxn>
                              <a:cxn ang="0">
                                <a:pos x="T5" y="T7"/>
                              </a:cxn>
                              <a:cxn ang="0">
                                <a:pos x="T9" y="T11"/>
                              </a:cxn>
                              <a:cxn ang="0">
                                <a:pos x="T13" y="T15"/>
                              </a:cxn>
                              <a:cxn ang="0">
                                <a:pos x="T17" y="T19"/>
                              </a:cxn>
                              <a:cxn ang="0">
                                <a:pos x="T21" y="T23"/>
                              </a:cxn>
                              <a:cxn ang="0">
                                <a:pos x="T25" y="T27"/>
                              </a:cxn>
                            </a:cxnLst>
                            <a:rect l="0" t="0" r="r" b="b"/>
                            <a:pathLst>
                              <a:path w="6" h="22">
                                <a:moveTo>
                                  <a:pt x="0" y="22"/>
                                </a:moveTo>
                                <a:lnTo>
                                  <a:pt x="1" y="22"/>
                                </a:lnTo>
                                <a:lnTo>
                                  <a:pt x="2" y="19"/>
                                </a:lnTo>
                                <a:lnTo>
                                  <a:pt x="3" y="15"/>
                                </a:lnTo>
                                <a:lnTo>
                                  <a:pt x="5" y="11"/>
                                </a:lnTo>
                                <a:lnTo>
                                  <a:pt x="5" y="6"/>
                                </a:lnTo>
                                <a:lnTo>
                                  <a:pt x="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3" name="Freeform 1699"/>
                        <wps:cNvSpPr>
                          <a:spLocks/>
                        </wps:cNvSpPr>
                        <wps:spPr bwMode="auto">
                          <a:xfrm>
                            <a:off x="6766" y="1625"/>
                            <a:ext cx="32" cy="2"/>
                          </a:xfrm>
                          <a:custGeom>
                            <a:avLst/>
                            <a:gdLst>
                              <a:gd name="T0" fmla="+- 0 6766 6766"/>
                              <a:gd name="T1" fmla="*/ T0 w 32"/>
                              <a:gd name="T2" fmla="+- 0 1625 1625"/>
                              <a:gd name="T3" fmla="*/ 1625 h 2"/>
                              <a:gd name="T4" fmla="+- 0 6781 6766"/>
                              <a:gd name="T5" fmla="*/ T4 w 32"/>
                              <a:gd name="T6" fmla="+- 0 1627 1625"/>
                              <a:gd name="T7" fmla="*/ 1627 h 2"/>
                              <a:gd name="T8" fmla="+- 0 6795 6766"/>
                              <a:gd name="T9" fmla="*/ T8 w 32"/>
                              <a:gd name="T10" fmla="+- 0 1627 1625"/>
                              <a:gd name="T11" fmla="*/ 1627 h 2"/>
                              <a:gd name="T12" fmla="+- 0 6798 6766"/>
                              <a:gd name="T13" fmla="*/ T12 w 32"/>
                              <a:gd name="T14" fmla="+- 0 1626 1625"/>
                              <a:gd name="T15" fmla="*/ 1626 h 2"/>
                            </a:gdLst>
                            <a:ahLst/>
                            <a:cxnLst>
                              <a:cxn ang="0">
                                <a:pos x="T1" y="T3"/>
                              </a:cxn>
                              <a:cxn ang="0">
                                <a:pos x="T5" y="T7"/>
                              </a:cxn>
                              <a:cxn ang="0">
                                <a:pos x="T9" y="T11"/>
                              </a:cxn>
                              <a:cxn ang="0">
                                <a:pos x="T13" y="T15"/>
                              </a:cxn>
                            </a:cxnLst>
                            <a:rect l="0" t="0" r="r" b="b"/>
                            <a:pathLst>
                              <a:path w="32" h="2">
                                <a:moveTo>
                                  <a:pt x="0" y="0"/>
                                </a:moveTo>
                                <a:lnTo>
                                  <a:pt x="15" y="2"/>
                                </a:lnTo>
                                <a:lnTo>
                                  <a:pt x="29" y="2"/>
                                </a:lnTo>
                                <a:lnTo>
                                  <a:pt x="32"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4" name="Freeform 1700"/>
                        <wps:cNvSpPr>
                          <a:spLocks/>
                        </wps:cNvSpPr>
                        <wps:spPr bwMode="auto">
                          <a:xfrm>
                            <a:off x="7008" y="626"/>
                            <a:ext cx="2" cy="24"/>
                          </a:xfrm>
                          <a:custGeom>
                            <a:avLst/>
                            <a:gdLst>
                              <a:gd name="T0" fmla="+- 0 7010 7009"/>
                              <a:gd name="T1" fmla="*/ T0 w 2"/>
                              <a:gd name="T2" fmla="+- 0 626 626"/>
                              <a:gd name="T3" fmla="*/ 626 h 24"/>
                              <a:gd name="T4" fmla="+- 0 7010 7009"/>
                              <a:gd name="T5" fmla="*/ T4 w 2"/>
                              <a:gd name="T6" fmla="+- 0 634 626"/>
                              <a:gd name="T7" fmla="*/ 634 h 24"/>
                              <a:gd name="T8" fmla="+- 0 7009 7009"/>
                              <a:gd name="T9" fmla="*/ T8 w 2"/>
                              <a:gd name="T10" fmla="+- 0 641 626"/>
                              <a:gd name="T11" fmla="*/ 641 h 24"/>
                              <a:gd name="T12" fmla="+- 0 7009 7009"/>
                              <a:gd name="T13" fmla="*/ T12 w 2"/>
                              <a:gd name="T14" fmla="+- 0 649 626"/>
                              <a:gd name="T15" fmla="*/ 649 h 24"/>
                            </a:gdLst>
                            <a:ahLst/>
                            <a:cxnLst>
                              <a:cxn ang="0">
                                <a:pos x="T1" y="T3"/>
                              </a:cxn>
                              <a:cxn ang="0">
                                <a:pos x="T5" y="T7"/>
                              </a:cxn>
                              <a:cxn ang="0">
                                <a:pos x="T9" y="T11"/>
                              </a:cxn>
                              <a:cxn ang="0">
                                <a:pos x="T13" y="T15"/>
                              </a:cxn>
                            </a:cxnLst>
                            <a:rect l="0" t="0" r="r" b="b"/>
                            <a:pathLst>
                              <a:path w="2" h="24">
                                <a:moveTo>
                                  <a:pt x="1" y="0"/>
                                </a:moveTo>
                                <a:lnTo>
                                  <a:pt x="1" y="8"/>
                                </a:lnTo>
                                <a:lnTo>
                                  <a:pt x="0" y="15"/>
                                </a:lnTo>
                                <a:lnTo>
                                  <a:pt x="0" y="2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5" name="AutoShape 1701"/>
                        <wps:cNvSpPr>
                          <a:spLocks/>
                        </wps:cNvSpPr>
                        <wps:spPr bwMode="auto">
                          <a:xfrm>
                            <a:off x="51" y="4530"/>
                            <a:ext cx="10" cy="135"/>
                          </a:xfrm>
                          <a:custGeom>
                            <a:avLst/>
                            <a:gdLst>
                              <a:gd name="T0" fmla="+- 0 6999 52"/>
                              <a:gd name="T1" fmla="*/ T0 w 10"/>
                              <a:gd name="T2" fmla="+- 0 763 4531"/>
                              <a:gd name="T3" fmla="*/ 763 h 135"/>
                              <a:gd name="T4" fmla="+- 0 6998 52"/>
                              <a:gd name="T5" fmla="*/ T4 w 10"/>
                              <a:gd name="T6" fmla="+- 0 770 4531"/>
                              <a:gd name="T7" fmla="*/ 770 h 135"/>
                              <a:gd name="T8" fmla="+- 0 6998 52"/>
                              <a:gd name="T9" fmla="*/ T8 w 10"/>
                              <a:gd name="T10" fmla="+- 0 778 4531"/>
                              <a:gd name="T11" fmla="*/ 778 h 135"/>
                              <a:gd name="T12" fmla="+- 0 6997 52"/>
                              <a:gd name="T13" fmla="*/ T12 w 10"/>
                              <a:gd name="T14" fmla="+- 0 785 4531"/>
                              <a:gd name="T15" fmla="*/ 785 h 135"/>
                              <a:gd name="T16" fmla="+- 0 6999 52"/>
                              <a:gd name="T17" fmla="*/ T16 w 10"/>
                              <a:gd name="T18" fmla="+- 0 763 4531"/>
                              <a:gd name="T19" fmla="*/ 763 h 135"/>
                              <a:gd name="T20" fmla="+- 0 7002 52"/>
                              <a:gd name="T21" fmla="*/ T20 w 10"/>
                              <a:gd name="T22" fmla="+- 0 735 4531"/>
                              <a:gd name="T23" fmla="*/ 735 h 135"/>
                              <a:gd name="T24" fmla="+- 0 7004 52"/>
                              <a:gd name="T25" fmla="*/ T24 w 10"/>
                              <a:gd name="T26" fmla="+- 0 706 4531"/>
                              <a:gd name="T27" fmla="*/ 706 h 135"/>
                              <a:gd name="T28" fmla="+- 0 7006 52"/>
                              <a:gd name="T29" fmla="*/ T28 w 10"/>
                              <a:gd name="T30" fmla="+- 0 678 4531"/>
                              <a:gd name="T31" fmla="*/ 678 h 135"/>
                              <a:gd name="T32" fmla="+- 0 7007 52"/>
                              <a:gd name="T33" fmla="*/ T32 w 10"/>
                              <a:gd name="T34" fmla="+- 0 650 4531"/>
                              <a:gd name="T35" fmla="*/ 6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35">
                                <a:moveTo>
                                  <a:pt x="6947" y="-3768"/>
                                </a:moveTo>
                                <a:lnTo>
                                  <a:pt x="6946" y="-3761"/>
                                </a:lnTo>
                                <a:lnTo>
                                  <a:pt x="6946" y="-3753"/>
                                </a:lnTo>
                                <a:lnTo>
                                  <a:pt x="6945" y="-3746"/>
                                </a:lnTo>
                                <a:moveTo>
                                  <a:pt x="6947" y="-3768"/>
                                </a:moveTo>
                                <a:lnTo>
                                  <a:pt x="6950" y="-3796"/>
                                </a:lnTo>
                                <a:lnTo>
                                  <a:pt x="6952" y="-3825"/>
                                </a:lnTo>
                                <a:lnTo>
                                  <a:pt x="6954" y="-3853"/>
                                </a:lnTo>
                                <a:lnTo>
                                  <a:pt x="6955" y="-388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6" name="Freeform 1702"/>
                        <wps:cNvSpPr>
                          <a:spLocks/>
                        </wps:cNvSpPr>
                        <wps:spPr bwMode="auto">
                          <a:xfrm>
                            <a:off x="7006" y="629"/>
                            <a:ext cx="2" cy="21"/>
                          </a:xfrm>
                          <a:custGeom>
                            <a:avLst/>
                            <a:gdLst>
                              <a:gd name="T0" fmla="+- 0 7008 7007"/>
                              <a:gd name="T1" fmla="*/ T0 w 2"/>
                              <a:gd name="T2" fmla="+- 0 629 629"/>
                              <a:gd name="T3" fmla="*/ 629 h 21"/>
                              <a:gd name="T4" fmla="+- 0 7007 7007"/>
                              <a:gd name="T5" fmla="*/ T4 w 2"/>
                              <a:gd name="T6" fmla="+- 0 636 629"/>
                              <a:gd name="T7" fmla="*/ 636 h 21"/>
                              <a:gd name="T8" fmla="+- 0 7007 7007"/>
                              <a:gd name="T9" fmla="*/ T8 w 2"/>
                              <a:gd name="T10" fmla="+- 0 643 629"/>
                              <a:gd name="T11" fmla="*/ 643 h 21"/>
                              <a:gd name="T12" fmla="+- 0 7007 7007"/>
                              <a:gd name="T13" fmla="*/ T12 w 2"/>
                              <a:gd name="T14" fmla="+- 0 650 629"/>
                              <a:gd name="T15" fmla="*/ 650 h 21"/>
                            </a:gdLst>
                            <a:ahLst/>
                            <a:cxnLst>
                              <a:cxn ang="0">
                                <a:pos x="T1" y="T3"/>
                              </a:cxn>
                              <a:cxn ang="0">
                                <a:pos x="T5" y="T7"/>
                              </a:cxn>
                              <a:cxn ang="0">
                                <a:pos x="T9" y="T11"/>
                              </a:cxn>
                              <a:cxn ang="0">
                                <a:pos x="T13" y="T15"/>
                              </a:cxn>
                            </a:cxnLst>
                            <a:rect l="0" t="0" r="r" b="b"/>
                            <a:pathLst>
                              <a:path w="2" h="21">
                                <a:moveTo>
                                  <a:pt x="1" y="0"/>
                                </a:moveTo>
                                <a:lnTo>
                                  <a:pt x="0" y="7"/>
                                </a:lnTo>
                                <a:lnTo>
                                  <a:pt x="0" y="14"/>
                                </a:lnTo>
                                <a:lnTo>
                                  <a:pt x="0" y="2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7" name="Freeform 1703"/>
                        <wps:cNvSpPr>
                          <a:spLocks/>
                        </wps:cNvSpPr>
                        <wps:spPr bwMode="auto">
                          <a:xfrm>
                            <a:off x="6926" y="1585"/>
                            <a:ext cx="18" cy="24"/>
                          </a:xfrm>
                          <a:custGeom>
                            <a:avLst/>
                            <a:gdLst>
                              <a:gd name="T0" fmla="+- 0 6927 6927"/>
                              <a:gd name="T1" fmla="*/ T0 w 18"/>
                              <a:gd name="T2" fmla="+- 0 1609 1586"/>
                              <a:gd name="T3" fmla="*/ 1609 h 24"/>
                              <a:gd name="T4" fmla="+- 0 6937 6927"/>
                              <a:gd name="T5" fmla="*/ T4 w 18"/>
                              <a:gd name="T6" fmla="+- 0 1606 1586"/>
                              <a:gd name="T7" fmla="*/ 1606 h 24"/>
                              <a:gd name="T8" fmla="+- 0 6944 6927"/>
                              <a:gd name="T9" fmla="*/ T8 w 18"/>
                              <a:gd name="T10" fmla="+- 0 1597 1586"/>
                              <a:gd name="T11" fmla="*/ 1597 h 24"/>
                              <a:gd name="T12" fmla="+- 0 6945 6927"/>
                              <a:gd name="T13" fmla="*/ T12 w 18"/>
                              <a:gd name="T14" fmla="+- 0 1586 1586"/>
                              <a:gd name="T15" fmla="*/ 1586 h 24"/>
                            </a:gdLst>
                            <a:ahLst/>
                            <a:cxnLst>
                              <a:cxn ang="0">
                                <a:pos x="T1" y="T3"/>
                              </a:cxn>
                              <a:cxn ang="0">
                                <a:pos x="T5" y="T7"/>
                              </a:cxn>
                              <a:cxn ang="0">
                                <a:pos x="T9" y="T11"/>
                              </a:cxn>
                              <a:cxn ang="0">
                                <a:pos x="T13" y="T15"/>
                              </a:cxn>
                            </a:cxnLst>
                            <a:rect l="0" t="0" r="r" b="b"/>
                            <a:pathLst>
                              <a:path w="18" h="24">
                                <a:moveTo>
                                  <a:pt x="0" y="23"/>
                                </a:moveTo>
                                <a:lnTo>
                                  <a:pt x="10" y="20"/>
                                </a:lnTo>
                                <a:lnTo>
                                  <a:pt x="17" y="11"/>
                                </a:lnTo>
                                <a:lnTo>
                                  <a:pt x="1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8" name="Freeform 1704"/>
                        <wps:cNvSpPr>
                          <a:spLocks/>
                        </wps:cNvSpPr>
                        <wps:spPr bwMode="auto">
                          <a:xfrm>
                            <a:off x="6914" y="1586"/>
                            <a:ext cx="29" cy="26"/>
                          </a:xfrm>
                          <a:custGeom>
                            <a:avLst/>
                            <a:gdLst>
                              <a:gd name="T0" fmla="+- 0 6914 6914"/>
                              <a:gd name="T1" fmla="*/ T0 w 29"/>
                              <a:gd name="T2" fmla="+- 0 1611 1587"/>
                              <a:gd name="T3" fmla="*/ 1611 h 26"/>
                              <a:gd name="T4" fmla="+- 0 6921 6914"/>
                              <a:gd name="T5" fmla="*/ T4 w 29"/>
                              <a:gd name="T6" fmla="+- 0 1612 1587"/>
                              <a:gd name="T7" fmla="*/ 1612 h 26"/>
                              <a:gd name="T8" fmla="+- 0 6928 6914"/>
                              <a:gd name="T9" fmla="*/ T8 w 29"/>
                              <a:gd name="T10" fmla="+- 0 1610 1587"/>
                              <a:gd name="T11" fmla="*/ 1610 h 26"/>
                              <a:gd name="T12" fmla="+- 0 6933 6914"/>
                              <a:gd name="T13" fmla="*/ T12 w 29"/>
                              <a:gd name="T14" fmla="+- 0 1605 1587"/>
                              <a:gd name="T15" fmla="*/ 1605 h 26"/>
                              <a:gd name="T16" fmla="+- 0 6939 6914"/>
                              <a:gd name="T17" fmla="*/ T16 w 29"/>
                              <a:gd name="T18" fmla="+- 0 1600 1587"/>
                              <a:gd name="T19" fmla="*/ 1600 h 26"/>
                              <a:gd name="T20" fmla="+- 0 6942 6914"/>
                              <a:gd name="T21" fmla="*/ T20 w 29"/>
                              <a:gd name="T22" fmla="+- 0 1594 1587"/>
                              <a:gd name="T23" fmla="*/ 1594 h 26"/>
                              <a:gd name="T24" fmla="+- 0 6942 6914"/>
                              <a:gd name="T25" fmla="*/ T24 w 29"/>
                              <a:gd name="T26" fmla="+- 0 1587 1587"/>
                              <a:gd name="T27" fmla="*/ 1587 h 26"/>
                            </a:gdLst>
                            <a:ahLst/>
                            <a:cxnLst>
                              <a:cxn ang="0">
                                <a:pos x="T1" y="T3"/>
                              </a:cxn>
                              <a:cxn ang="0">
                                <a:pos x="T5" y="T7"/>
                              </a:cxn>
                              <a:cxn ang="0">
                                <a:pos x="T9" y="T11"/>
                              </a:cxn>
                              <a:cxn ang="0">
                                <a:pos x="T13" y="T15"/>
                              </a:cxn>
                              <a:cxn ang="0">
                                <a:pos x="T17" y="T19"/>
                              </a:cxn>
                              <a:cxn ang="0">
                                <a:pos x="T21" y="T23"/>
                              </a:cxn>
                              <a:cxn ang="0">
                                <a:pos x="T25" y="T27"/>
                              </a:cxn>
                            </a:cxnLst>
                            <a:rect l="0" t="0" r="r" b="b"/>
                            <a:pathLst>
                              <a:path w="29" h="26">
                                <a:moveTo>
                                  <a:pt x="0" y="24"/>
                                </a:moveTo>
                                <a:lnTo>
                                  <a:pt x="7" y="25"/>
                                </a:lnTo>
                                <a:lnTo>
                                  <a:pt x="14" y="23"/>
                                </a:lnTo>
                                <a:lnTo>
                                  <a:pt x="19" y="18"/>
                                </a:lnTo>
                                <a:lnTo>
                                  <a:pt x="25" y="13"/>
                                </a:lnTo>
                                <a:lnTo>
                                  <a:pt x="28" y="7"/>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9" name="Freeform 1705"/>
                        <wps:cNvSpPr>
                          <a:spLocks/>
                        </wps:cNvSpPr>
                        <wps:spPr bwMode="auto">
                          <a:xfrm>
                            <a:off x="7001" y="649"/>
                            <a:ext cx="8" cy="114"/>
                          </a:xfrm>
                          <a:custGeom>
                            <a:avLst/>
                            <a:gdLst>
                              <a:gd name="T0" fmla="+- 0 7001 7001"/>
                              <a:gd name="T1" fmla="*/ T0 w 8"/>
                              <a:gd name="T2" fmla="+- 0 763 649"/>
                              <a:gd name="T3" fmla="*/ 763 h 114"/>
                              <a:gd name="T4" fmla="+- 0 7004 7001"/>
                              <a:gd name="T5" fmla="*/ T4 w 8"/>
                              <a:gd name="T6" fmla="+- 0 734 649"/>
                              <a:gd name="T7" fmla="*/ 734 h 114"/>
                              <a:gd name="T8" fmla="+- 0 7006 7001"/>
                              <a:gd name="T9" fmla="*/ T8 w 8"/>
                              <a:gd name="T10" fmla="+- 0 706 649"/>
                              <a:gd name="T11" fmla="*/ 706 h 114"/>
                              <a:gd name="T12" fmla="+- 0 7008 7001"/>
                              <a:gd name="T13" fmla="*/ T12 w 8"/>
                              <a:gd name="T14" fmla="+- 0 677 649"/>
                              <a:gd name="T15" fmla="*/ 677 h 114"/>
                              <a:gd name="T16" fmla="+- 0 7009 7001"/>
                              <a:gd name="T17" fmla="*/ T16 w 8"/>
                              <a:gd name="T18" fmla="+- 0 649 649"/>
                              <a:gd name="T19" fmla="*/ 649 h 114"/>
                            </a:gdLst>
                            <a:ahLst/>
                            <a:cxnLst>
                              <a:cxn ang="0">
                                <a:pos x="T1" y="T3"/>
                              </a:cxn>
                              <a:cxn ang="0">
                                <a:pos x="T5" y="T7"/>
                              </a:cxn>
                              <a:cxn ang="0">
                                <a:pos x="T9" y="T11"/>
                              </a:cxn>
                              <a:cxn ang="0">
                                <a:pos x="T13" y="T15"/>
                              </a:cxn>
                              <a:cxn ang="0">
                                <a:pos x="T17" y="T19"/>
                              </a:cxn>
                            </a:cxnLst>
                            <a:rect l="0" t="0" r="r" b="b"/>
                            <a:pathLst>
                              <a:path w="8" h="114">
                                <a:moveTo>
                                  <a:pt x="0" y="114"/>
                                </a:moveTo>
                                <a:lnTo>
                                  <a:pt x="3" y="85"/>
                                </a:lnTo>
                                <a:lnTo>
                                  <a:pt x="5" y="57"/>
                                </a:lnTo>
                                <a:lnTo>
                                  <a:pt x="7" y="28"/>
                                </a:lnTo>
                                <a:lnTo>
                                  <a:pt x="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0" name="Freeform 1706"/>
                        <wps:cNvSpPr>
                          <a:spLocks/>
                        </wps:cNvSpPr>
                        <wps:spPr bwMode="auto">
                          <a:xfrm>
                            <a:off x="6808" y="1536"/>
                            <a:ext cx="4" cy="20"/>
                          </a:xfrm>
                          <a:custGeom>
                            <a:avLst/>
                            <a:gdLst>
                              <a:gd name="T0" fmla="+- 0 6808 6808"/>
                              <a:gd name="T1" fmla="*/ T0 w 4"/>
                              <a:gd name="T2" fmla="+- 0 1536 1536"/>
                              <a:gd name="T3" fmla="*/ 1536 h 20"/>
                              <a:gd name="T4" fmla="+- 0 6808 6808"/>
                              <a:gd name="T5" fmla="*/ T4 w 4"/>
                              <a:gd name="T6" fmla="+- 0 1542 1536"/>
                              <a:gd name="T7" fmla="*/ 1542 h 20"/>
                              <a:gd name="T8" fmla="+- 0 6808 6808"/>
                              <a:gd name="T9" fmla="*/ T8 w 4"/>
                              <a:gd name="T10" fmla="+- 0 1547 1536"/>
                              <a:gd name="T11" fmla="*/ 1547 h 20"/>
                              <a:gd name="T12" fmla="+- 0 6809 6808"/>
                              <a:gd name="T13" fmla="*/ T12 w 4"/>
                              <a:gd name="T14" fmla="+- 0 1550 1536"/>
                              <a:gd name="T15" fmla="*/ 1550 h 20"/>
                              <a:gd name="T16" fmla="+- 0 6809 6808"/>
                              <a:gd name="T17" fmla="*/ T16 w 4"/>
                              <a:gd name="T18" fmla="+- 0 1554 1536"/>
                              <a:gd name="T19" fmla="*/ 1554 h 20"/>
                              <a:gd name="T20" fmla="+- 0 6810 6808"/>
                              <a:gd name="T21" fmla="*/ T20 w 4"/>
                              <a:gd name="T22" fmla="+- 0 1556 1536"/>
                              <a:gd name="T23" fmla="*/ 1556 h 20"/>
                              <a:gd name="T24" fmla="+- 0 6812 6808"/>
                              <a:gd name="T25" fmla="*/ T24 w 4"/>
                              <a:gd name="T26" fmla="+- 0 1555 1536"/>
                              <a:gd name="T27" fmla="*/ 1555 h 20"/>
                            </a:gdLst>
                            <a:ahLst/>
                            <a:cxnLst>
                              <a:cxn ang="0">
                                <a:pos x="T1" y="T3"/>
                              </a:cxn>
                              <a:cxn ang="0">
                                <a:pos x="T5" y="T7"/>
                              </a:cxn>
                              <a:cxn ang="0">
                                <a:pos x="T9" y="T11"/>
                              </a:cxn>
                              <a:cxn ang="0">
                                <a:pos x="T13" y="T15"/>
                              </a:cxn>
                              <a:cxn ang="0">
                                <a:pos x="T17" y="T19"/>
                              </a:cxn>
                              <a:cxn ang="0">
                                <a:pos x="T21" y="T23"/>
                              </a:cxn>
                              <a:cxn ang="0">
                                <a:pos x="T25" y="T27"/>
                              </a:cxn>
                            </a:cxnLst>
                            <a:rect l="0" t="0" r="r" b="b"/>
                            <a:pathLst>
                              <a:path w="4" h="20">
                                <a:moveTo>
                                  <a:pt x="0" y="0"/>
                                </a:moveTo>
                                <a:lnTo>
                                  <a:pt x="0" y="6"/>
                                </a:lnTo>
                                <a:lnTo>
                                  <a:pt x="0" y="11"/>
                                </a:lnTo>
                                <a:lnTo>
                                  <a:pt x="1" y="14"/>
                                </a:lnTo>
                                <a:lnTo>
                                  <a:pt x="1" y="18"/>
                                </a:lnTo>
                                <a:lnTo>
                                  <a:pt x="2" y="20"/>
                                </a:lnTo>
                                <a:lnTo>
                                  <a:pt x="4"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1" name="Freeform 1707"/>
                        <wps:cNvSpPr>
                          <a:spLocks/>
                        </wps:cNvSpPr>
                        <wps:spPr bwMode="auto">
                          <a:xfrm>
                            <a:off x="6915" y="648"/>
                            <a:ext cx="8" cy="107"/>
                          </a:xfrm>
                          <a:custGeom>
                            <a:avLst/>
                            <a:gdLst>
                              <a:gd name="T0" fmla="+- 0 6915 6915"/>
                              <a:gd name="T1" fmla="*/ T0 w 8"/>
                              <a:gd name="T2" fmla="+- 0 754 648"/>
                              <a:gd name="T3" fmla="*/ 754 h 107"/>
                              <a:gd name="T4" fmla="+- 0 6918 6915"/>
                              <a:gd name="T5" fmla="*/ T4 w 8"/>
                              <a:gd name="T6" fmla="+- 0 728 648"/>
                              <a:gd name="T7" fmla="*/ 728 h 107"/>
                              <a:gd name="T8" fmla="+- 0 6920 6915"/>
                              <a:gd name="T9" fmla="*/ T8 w 8"/>
                              <a:gd name="T10" fmla="+- 0 701 648"/>
                              <a:gd name="T11" fmla="*/ 701 h 107"/>
                              <a:gd name="T12" fmla="+- 0 6921 6915"/>
                              <a:gd name="T13" fmla="*/ T12 w 8"/>
                              <a:gd name="T14" fmla="+- 0 674 648"/>
                              <a:gd name="T15" fmla="*/ 674 h 107"/>
                              <a:gd name="T16" fmla="+- 0 6922 6915"/>
                              <a:gd name="T17" fmla="*/ T16 w 8"/>
                              <a:gd name="T18" fmla="+- 0 648 648"/>
                              <a:gd name="T19" fmla="*/ 648 h 107"/>
                            </a:gdLst>
                            <a:ahLst/>
                            <a:cxnLst>
                              <a:cxn ang="0">
                                <a:pos x="T1" y="T3"/>
                              </a:cxn>
                              <a:cxn ang="0">
                                <a:pos x="T5" y="T7"/>
                              </a:cxn>
                              <a:cxn ang="0">
                                <a:pos x="T9" y="T11"/>
                              </a:cxn>
                              <a:cxn ang="0">
                                <a:pos x="T13" y="T15"/>
                              </a:cxn>
                              <a:cxn ang="0">
                                <a:pos x="T17" y="T19"/>
                              </a:cxn>
                            </a:cxnLst>
                            <a:rect l="0" t="0" r="r" b="b"/>
                            <a:pathLst>
                              <a:path w="8" h="107">
                                <a:moveTo>
                                  <a:pt x="0" y="106"/>
                                </a:moveTo>
                                <a:lnTo>
                                  <a:pt x="3" y="80"/>
                                </a:lnTo>
                                <a:lnTo>
                                  <a:pt x="5" y="53"/>
                                </a:lnTo>
                                <a:lnTo>
                                  <a:pt x="6" y="26"/>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2" name="Freeform 1708"/>
                        <wps:cNvSpPr>
                          <a:spLocks/>
                        </wps:cNvSpPr>
                        <wps:spPr bwMode="auto">
                          <a:xfrm>
                            <a:off x="7290" y="1791"/>
                            <a:ext cx="25" cy="2"/>
                          </a:xfrm>
                          <a:custGeom>
                            <a:avLst/>
                            <a:gdLst>
                              <a:gd name="T0" fmla="+- 0 7290 7290"/>
                              <a:gd name="T1" fmla="*/ T0 w 25"/>
                              <a:gd name="T2" fmla="+- 0 1791 1791"/>
                              <a:gd name="T3" fmla="*/ 1791 h 1"/>
                              <a:gd name="T4" fmla="+- 0 7295 7290"/>
                              <a:gd name="T5" fmla="*/ T4 w 25"/>
                              <a:gd name="T6" fmla="+- 0 1792 1791"/>
                              <a:gd name="T7" fmla="*/ 1792 h 1"/>
                              <a:gd name="T8" fmla="+- 0 7301 7290"/>
                              <a:gd name="T9" fmla="*/ T8 w 25"/>
                              <a:gd name="T10" fmla="+- 0 1792 1791"/>
                              <a:gd name="T11" fmla="*/ 1792 h 1"/>
                              <a:gd name="T12" fmla="+- 0 7305 7290"/>
                              <a:gd name="T13" fmla="*/ T12 w 25"/>
                              <a:gd name="T14" fmla="+- 0 1792 1791"/>
                              <a:gd name="T15" fmla="*/ 1792 h 1"/>
                              <a:gd name="T16" fmla="+- 0 7310 7290"/>
                              <a:gd name="T17" fmla="*/ T16 w 25"/>
                              <a:gd name="T18" fmla="+- 0 1792 1791"/>
                              <a:gd name="T19" fmla="*/ 1792 h 1"/>
                              <a:gd name="T20" fmla="+- 0 7313 7290"/>
                              <a:gd name="T21" fmla="*/ T20 w 25"/>
                              <a:gd name="T22" fmla="+- 0 1792 1791"/>
                              <a:gd name="T23" fmla="*/ 1792 h 1"/>
                              <a:gd name="T24" fmla="+- 0 7314 7290"/>
                              <a:gd name="T25" fmla="*/ T24 w 25"/>
                              <a:gd name="T26" fmla="+- 0 1792 1791"/>
                              <a:gd name="T27" fmla="*/ 1792 h 1"/>
                            </a:gdLst>
                            <a:ahLst/>
                            <a:cxnLst>
                              <a:cxn ang="0">
                                <a:pos x="T1" y="T3"/>
                              </a:cxn>
                              <a:cxn ang="0">
                                <a:pos x="T5" y="T7"/>
                              </a:cxn>
                              <a:cxn ang="0">
                                <a:pos x="T9" y="T11"/>
                              </a:cxn>
                              <a:cxn ang="0">
                                <a:pos x="T13" y="T15"/>
                              </a:cxn>
                              <a:cxn ang="0">
                                <a:pos x="T17" y="T19"/>
                              </a:cxn>
                              <a:cxn ang="0">
                                <a:pos x="T21" y="T23"/>
                              </a:cxn>
                              <a:cxn ang="0">
                                <a:pos x="T25" y="T27"/>
                              </a:cxn>
                            </a:cxnLst>
                            <a:rect l="0" t="0" r="r" b="b"/>
                            <a:pathLst>
                              <a:path w="25" h="1">
                                <a:moveTo>
                                  <a:pt x="0" y="0"/>
                                </a:moveTo>
                                <a:lnTo>
                                  <a:pt x="5" y="1"/>
                                </a:lnTo>
                                <a:lnTo>
                                  <a:pt x="11" y="1"/>
                                </a:lnTo>
                                <a:lnTo>
                                  <a:pt x="15" y="1"/>
                                </a:lnTo>
                                <a:lnTo>
                                  <a:pt x="20" y="1"/>
                                </a:lnTo>
                                <a:lnTo>
                                  <a:pt x="23" y="1"/>
                                </a:lnTo>
                                <a:lnTo>
                                  <a:pt x="24"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 name="Freeform 1709"/>
                        <wps:cNvSpPr>
                          <a:spLocks/>
                        </wps:cNvSpPr>
                        <wps:spPr bwMode="auto">
                          <a:xfrm>
                            <a:off x="7240" y="1791"/>
                            <a:ext cx="50" cy="45"/>
                          </a:xfrm>
                          <a:custGeom>
                            <a:avLst/>
                            <a:gdLst>
                              <a:gd name="T0" fmla="+- 0 7240 7240"/>
                              <a:gd name="T1" fmla="*/ T0 w 50"/>
                              <a:gd name="T2" fmla="+- 0 1835 1791"/>
                              <a:gd name="T3" fmla="*/ 1835 h 45"/>
                              <a:gd name="T4" fmla="+- 0 7289 7240"/>
                              <a:gd name="T5" fmla="*/ T4 w 50"/>
                              <a:gd name="T6" fmla="+- 0 1804 1791"/>
                              <a:gd name="T7" fmla="*/ 1804 h 45"/>
                              <a:gd name="T8" fmla="+- 0 7290 7240"/>
                              <a:gd name="T9" fmla="*/ T8 w 50"/>
                              <a:gd name="T10" fmla="+- 0 1791 1791"/>
                              <a:gd name="T11" fmla="*/ 1791 h 45"/>
                            </a:gdLst>
                            <a:ahLst/>
                            <a:cxnLst>
                              <a:cxn ang="0">
                                <a:pos x="T1" y="T3"/>
                              </a:cxn>
                              <a:cxn ang="0">
                                <a:pos x="T5" y="T7"/>
                              </a:cxn>
                              <a:cxn ang="0">
                                <a:pos x="T9" y="T11"/>
                              </a:cxn>
                            </a:cxnLst>
                            <a:rect l="0" t="0" r="r" b="b"/>
                            <a:pathLst>
                              <a:path w="50" h="45">
                                <a:moveTo>
                                  <a:pt x="0" y="44"/>
                                </a:moveTo>
                                <a:lnTo>
                                  <a:pt x="49" y="13"/>
                                </a:lnTo>
                                <a:lnTo>
                                  <a:pt x="5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4" name="Line 1710"/>
                        <wps:cNvCnPr>
                          <a:cxnSpLocks noChangeShapeType="1"/>
                        </wps:cNvCnPr>
                        <wps:spPr bwMode="auto">
                          <a:xfrm>
                            <a:off x="7317" y="1791"/>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395" name="Freeform 1711"/>
                        <wps:cNvSpPr>
                          <a:spLocks/>
                        </wps:cNvSpPr>
                        <wps:spPr bwMode="auto">
                          <a:xfrm>
                            <a:off x="7242" y="1791"/>
                            <a:ext cx="72" cy="63"/>
                          </a:xfrm>
                          <a:custGeom>
                            <a:avLst/>
                            <a:gdLst>
                              <a:gd name="T0" fmla="+- 0 7243 7243"/>
                              <a:gd name="T1" fmla="*/ T0 w 72"/>
                              <a:gd name="T2" fmla="+- 0 1854 1792"/>
                              <a:gd name="T3" fmla="*/ 1854 h 63"/>
                              <a:gd name="T4" fmla="+- 0 7300 7243"/>
                              <a:gd name="T5" fmla="*/ T4 w 72"/>
                              <a:gd name="T6" fmla="+- 0 1828 1792"/>
                              <a:gd name="T7" fmla="*/ 1828 h 63"/>
                              <a:gd name="T8" fmla="+- 0 7312 7243"/>
                              <a:gd name="T9" fmla="*/ T8 w 72"/>
                              <a:gd name="T10" fmla="+- 0 1805 1792"/>
                              <a:gd name="T11" fmla="*/ 1805 h 63"/>
                              <a:gd name="T12" fmla="+- 0 7314 7243"/>
                              <a:gd name="T13" fmla="*/ T12 w 72"/>
                              <a:gd name="T14" fmla="+- 0 1792 1792"/>
                              <a:gd name="T15" fmla="*/ 1792 h 63"/>
                            </a:gdLst>
                            <a:ahLst/>
                            <a:cxnLst>
                              <a:cxn ang="0">
                                <a:pos x="T1" y="T3"/>
                              </a:cxn>
                              <a:cxn ang="0">
                                <a:pos x="T5" y="T7"/>
                              </a:cxn>
                              <a:cxn ang="0">
                                <a:pos x="T9" y="T11"/>
                              </a:cxn>
                              <a:cxn ang="0">
                                <a:pos x="T13" y="T15"/>
                              </a:cxn>
                            </a:cxnLst>
                            <a:rect l="0" t="0" r="r" b="b"/>
                            <a:pathLst>
                              <a:path w="72" h="63">
                                <a:moveTo>
                                  <a:pt x="0" y="62"/>
                                </a:moveTo>
                                <a:lnTo>
                                  <a:pt x="57" y="36"/>
                                </a:lnTo>
                                <a:lnTo>
                                  <a:pt x="69" y="13"/>
                                </a:lnTo>
                                <a:lnTo>
                                  <a:pt x="7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Freeform 1712"/>
                        <wps:cNvSpPr>
                          <a:spLocks/>
                        </wps:cNvSpPr>
                        <wps:spPr bwMode="auto">
                          <a:xfrm>
                            <a:off x="7239" y="1834"/>
                            <a:ext cx="4" cy="20"/>
                          </a:xfrm>
                          <a:custGeom>
                            <a:avLst/>
                            <a:gdLst>
                              <a:gd name="T0" fmla="+- 0 7240 7240"/>
                              <a:gd name="T1" fmla="*/ T0 w 4"/>
                              <a:gd name="T2" fmla="+- 0 1835 1835"/>
                              <a:gd name="T3" fmla="*/ 1835 h 20"/>
                              <a:gd name="T4" fmla="+- 0 7240 7240"/>
                              <a:gd name="T5" fmla="*/ T4 w 4"/>
                              <a:gd name="T6" fmla="+- 0 1840 1835"/>
                              <a:gd name="T7" fmla="*/ 1840 h 20"/>
                              <a:gd name="T8" fmla="+- 0 7240 7240"/>
                              <a:gd name="T9" fmla="*/ T8 w 4"/>
                              <a:gd name="T10" fmla="+- 0 1845 1835"/>
                              <a:gd name="T11" fmla="*/ 1845 h 20"/>
                              <a:gd name="T12" fmla="+- 0 7240 7240"/>
                              <a:gd name="T13" fmla="*/ T12 w 4"/>
                              <a:gd name="T14" fmla="+- 0 1849 1835"/>
                              <a:gd name="T15" fmla="*/ 1849 h 20"/>
                              <a:gd name="T16" fmla="+- 0 7241 7240"/>
                              <a:gd name="T17" fmla="*/ T16 w 4"/>
                              <a:gd name="T18" fmla="+- 0 1852 1835"/>
                              <a:gd name="T19" fmla="*/ 1852 h 20"/>
                              <a:gd name="T20" fmla="+- 0 7242 7240"/>
                              <a:gd name="T21" fmla="*/ T20 w 4"/>
                              <a:gd name="T22" fmla="+- 0 1854 1835"/>
                              <a:gd name="T23" fmla="*/ 1854 h 20"/>
                              <a:gd name="T24" fmla="+- 0 7243 7240"/>
                              <a:gd name="T25" fmla="*/ T24 w 4"/>
                              <a:gd name="T26" fmla="+- 0 1854 1835"/>
                              <a:gd name="T27" fmla="*/ 1854 h 20"/>
                            </a:gdLst>
                            <a:ahLst/>
                            <a:cxnLst>
                              <a:cxn ang="0">
                                <a:pos x="T1" y="T3"/>
                              </a:cxn>
                              <a:cxn ang="0">
                                <a:pos x="T5" y="T7"/>
                              </a:cxn>
                              <a:cxn ang="0">
                                <a:pos x="T9" y="T11"/>
                              </a:cxn>
                              <a:cxn ang="0">
                                <a:pos x="T13" y="T15"/>
                              </a:cxn>
                              <a:cxn ang="0">
                                <a:pos x="T17" y="T19"/>
                              </a:cxn>
                              <a:cxn ang="0">
                                <a:pos x="T21" y="T23"/>
                              </a:cxn>
                              <a:cxn ang="0">
                                <a:pos x="T25" y="T27"/>
                              </a:cxn>
                            </a:cxnLst>
                            <a:rect l="0" t="0" r="r" b="b"/>
                            <a:pathLst>
                              <a:path w="4" h="20">
                                <a:moveTo>
                                  <a:pt x="0" y="0"/>
                                </a:moveTo>
                                <a:lnTo>
                                  <a:pt x="0" y="5"/>
                                </a:lnTo>
                                <a:lnTo>
                                  <a:pt x="0" y="10"/>
                                </a:lnTo>
                                <a:lnTo>
                                  <a:pt x="0" y="14"/>
                                </a:lnTo>
                                <a:lnTo>
                                  <a:pt x="1" y="17"/>
                                </a:lnTo>
                                <a:lnTo>
                                  <a:pt x="2" y="19"/>
                                </a:lnTo>
                                <a:lnTo>
                                  <a:pt x="3"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7" name="Freeform 1713"/>
                        <wps:cNvSpPr>
                          <a:spLocks/>
                        </wps:cNvSpPr>
                        <wps:spPr bwMode="auto">
                          <a:xfrm>
                            <a:off x="6388" y="1606"/>
                            <a:ext cx="11" cy="36"/>
                          </a:xfrm>
                          <a:custGeom>
                            <a:avLst/>
                            <a:gdLst>
                              <a:gd name="T0" fmla="+- 0 6399 6388"/>
                              <a:gd name="T1" fmla="*/ T0 w 11"/>
                              <a:gd name="T2" fmla="+- 0 1606 1606"/>
                              <a:gd name="T3" fmla="*/ 1606 h 36"/>
                              <a:gd name="T4" fmla="+- 0 6392 6388"/>
                              <a:gd name="T5" fmla="*/ T4 w 11"/>
                              <a:gd name="T6" fmla="+- 0 1621 1606"/>
                              <a:gd name="T7" fmla="*/ 1621 h 36"/>
                              <a:gd name="T8" fmla="+- 0 6390 6388"/>
                              <a:gd name="T9" fmla="*/ T8 w 11"/>
                              <a:gd name="T10" fmla="+- 0 1624 1606"/>
                              <a:gd name="T11" fmla="*/ 1624 h 36"/>
                              <a:gd name="T12" fmla="+- 0 6388 6388"/>
                              <a:gd name="T13" fmla="*/ T12 w 11"/>
                              <a:gd name="T14" fmla="+- 0 1635 1606"/>
                              <a:gd name="T15" fmla="*/ 1635 h 36"/>
                              <a:gd name="T16" fmla="+- 0 6388 6388"/>
                              <a:gd name="T17" fmla="*/ T16 w 11"/>
                              <a:gd name="T18" fmla="+- 0 1636 1606"/>
                              <a:gd name="T19" fmla="*/ 1636 h 36"/>
                              <a:gd name="T20" fmla="+- 0 6389 6388"/>
                              <a:gd name="T21" fmla="*/ T20 w 11"/>
                              <a:gd name="T22" fmla="+- 0 1637 1606"/>
                              <a:gd name="T23" fmla="*/ 1637 h 36"/>
                              <a:gd name="T24" fmla="+- 0 6389 6388"/>
                              <a:gd name="T25" fmla="*/ T24 w 11"/>
                              <a:gd name="T26" fmla="+- 0 1638 1606"/>
                              <a:gd name="T27" fmla="*/ 1638 h 36"/>
                              <a:gd name="T28" fmla="+- 0 6389 6388"/>
                              <a:gd name="T29" fmla="*/ T28 w 11"/>
                              <a:gd name="T30" fmla="+- 0 1640 1606"/>
                              <a:gd name="T31" fmla="*/ 1640 h 36"/>
                              <a:gd name="T32" fmla="+- 0 6390 6388"/>
                              <a:gd name="T33" fmla="*/ T32 w 11"/>
                              <a:gd name="T34" fmla="+- 0 1641 1606"/>
                              <a:gd name="T35" fmla="*/ 1641 h 36"/>
                              <a:gd name="T36" fmla="+- 0 6390 6388"/>
                              <a:gd name="T37" fmla="*/ T36 w 11"/>
                              <a:gd name="T38" fmla="+- 0 1641 1606"/>
                              <a:gd name="T39" fmla="*/ 1641 h 36"/>
                              <a:gd name="T40" fmla="+- 0 6391 6388"/>
                              <a:gd name="T41" fmla="*/ T40 w 11"/>
                              <a:gd name="T42" fmla="+- 0 1642 1606"/>
                              <a:gd name="T43" fmla="*/ 1642 h 36"/>
                              <a:gd name="T44" fmla="+- 0 6391 6388"/>
                              <a:gd name="T45" fmla="*/ T44 w 11"/>
                              <a:gd name="T46" fmla="+- 0 1642 1606"/>
                              <a:gd name="T47" fmla="*/ 164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36">
                                <a:moveTo>
                                  <a:pt x="11" y="0"/>
                                </a:moveTo>
                                <a:lnTo>
                                  <a:pt x="4" y="15"/>
                                </a:lnTo>
                                <a:lnTo>
                                  <a:pt x="2" y="18"/>
                                </a:lnTo>
                                <a:lnTo>
                                  <a:pt x="0" y="29"/>
                                </a:lnTo>
                                <a:lnTo>
                                  <a:pt x="0" y="30"/>
                                </a:lnTo>
                                <a:lnTo>
                                  <a:pt x="1" y="31"/>
                                </a:lnTo>
                                <a:lnTo>
                                  <a:pt x="1" y="32"/>
                                </a:lnTo>
                                <a:lnTo>
                                  <a:pt x="1" y="34"/>
                                </a:lnTo>
                                <a:lnTo>
                                  <a:pt x="2" y="35"/>
                                </a:lnTo>
                                <a:lnTo>
                                  <a:pt x="3"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8" name="Freeform 1714"/>
                        <wps:cNvSpPr>
                          <a:spLocks/>
                        </wps:cNvSpPr>
                        <wps:spPr bwMode="auto">
                          <a:xfrm>
                            <a:off x="7290" y="1790"/>
                            <a:ext cx="27" cy="49"/>
                          </a:xfrm>
                          <a:custGeom>
                            <a:avLst/>
                            <a:gdLst>
                              <a:gd name="T0" fmla="+- 0 7291 7291"/>
                              <a:gd name="T1" fmla="*/ T0 w 27"/>
                              <a:gd name="T2" fmla="+- 0 1839 1791"/>
                              <a:gd name="T3" fmla="*/ 1839 h 49"/>
                              <a:gd name="T4" fmla="+- 0 7310 7291"/>
                              <a:gd name="T5" fmla="*/ T4 w 27"/>
                              <a:gd name="T6" fmla="+- 0 1817 1791"/>
                              <a:gd name="T7" fmla="*/ 1817 h 49"/>
                              <a:gd name="T8" fmla="+- 0 7312 7291"/>
                              <a:gd name="T9" fmla="*/ T8 w 27"/>
                              <a:gd name="T10" fmla="+- 0 1812 1791"/>
                              <a:gd name="T11" fmla="*/ 1812 h 49"/>
                              <a:gd name="T12" fmla="+- 0 7314 7291"/>
                              <a:gd name="T13" fmla="*/ T12 w 27"/>
                              <a:gd name="T14" fmla="+- 0 1807 1791"/>
                              <a:gd name="T15" fmla="*/ 1807 h 49"/>
                              <a:gd name="T16" fmla="+- 0 7316 7291"/>
                              <a:gd name="T17" fmla="*/ T16 w 27"/>
                              <a:gd name="T18" fmla="+- 0 1801 1791"/>
                              <a:gd name="T19" fmla="*/ 1801 h 49"/>
                              <a:gd name="T20" fmla="+- 0 7316 7291"/>
                              <a:gd name="T21" fmla="*/ T20 w 27"/>
                              <a:gd name="T22" fmla="+- 0 1798 1791"/>
                              <a:gd name="T23" fmla="*/ 1798 h 49"/>
                              <a:gd name="T24" fmla="+- 0 7317 7291"/>
                              <a:gd name="T25" fmla="*/ T24 w 27"/>
                              <a:gd name="T26" fmla="+- 0 1794 1791"/>
                              <a:gd name="T27" fmla="*/ 1794 h 49"/>
                              <a:gd name="T28" fmla="+- 0 7317 7291"/>
                              <a:gd name="T29" fmla="*/ T28 w 27"/>
                              <a:gd name="T30" fmla="+- 0 1791 1791"/>
                              <a:gd name="T31" fmla="*/ 1791 h 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49">
                                <a:moveTo>
                                  <a:pt x="0" y="48"/>
                                </a:moveTo>
                                <a:lnTo>
                                  <a:pt x="19" y="26"/>
                                </a:lnTo>
                                <a:lnTo>
                                  <a:pt x="21" y="21"/>
                                </a:lnTo>
                                <a:lnTo>
                                  <a:pt x="23" y="16"/>
                                </a:lnTo>
                                <a:lnTo>
                                  <a:pt x="25" y="10"/>
                                </a:lnTo>
                                <a:lnTo>
                                  <a:pt x="25" y="7"/>
                                </a:lnTo>
                                <a:lnTo>
                                  <a:pt x="26" y="3"/>
                                </a:lnTo>
                                <a:lnTo>
                                  <a:pt x="2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9" name="Freeform 1715"/>
                        <wps:cNvSpPr>
                          <a:spLocks/>
                        </wps:cNvSpPr>
                        <wps:spPr bwMode="auto">
                          <a:xfrm>
                            <a:off x="6738" y="1572"/>
                            <a:ext cx="27" cy="49"/>
                          </a:xfrm>
                          <a:custGeom>
                            <a:avLst/>
                            <a:gdLst>
                              <a:gd name="T0" fmla="+- 0 6738 6738"/>
                              <a:gd name="T1" fmla="*/ T0 w 27"/>
                              <a:gd name="T2" fmla="+- 0 1621 1573"/>
                              <a:gd name="T3" fmla="*/ 1621 h 49"/>
                              <a:gd name="T4" fmla="+- 0 6763 6738"/>
                              <a:gd name="T5" fmla="*/ T4 w 27"/>
                              <a:gd name="T6" fmla="+- 0 1583 1573"/>
                              <a:gd name="T7" fmla="*/ 1583 h 49"/>
                              <a:gd name="T8" fmla="+- 0 6764 6738"/>
                              <a:gd name="T9" fmla="*/ T8 w 27"/>
                              <a:gd name="T10" fmla="+- 0 1580 1573"/>
                              <a:gd name="T11" fmla="*/ 1580 h 49"/>
                              <a:gd name="T12" fmla="+- 0 6764 6738"/>
                              <a:gd name="T13" fmla="*/ T12 w 27"/>
                              <a:gd name="T14" fmla="+- 0 1576 1573"/>
                              <a:gd name="T15" fmla="*/ 1576 h 49"/>
                              <a:gd name="T16" fmla="+- 0 6765 6738"/>
                              <a:gd name="T17" fmla="*/ T16 w 27"/>
                              <a:gd name="T18" fmla="+- 0 1573 1573"/>
                              <a:gd name="T19" fmla="*/ 1573 h 49"/>
                            </a:gdLst>
                            <a:ahLst/>
                            <a:cxnLst>
                              <a:cxn ang="0">
                                <a:pos x="T1" y="T3"/>
                              </a:cxn>
                              <a:cxn ang="0">
                                <a:pos x="T5" y="T7"/>
                              </a:cxn>
                              <a:cxn ang="0">
                                <a:pos x="T9" y="T11"/>
                              </a:cxn>
                              <a:cxn ang="0">
                                <a:pos x="T13" y="T15"/>
                              </a:cxn>
                              <a:cxn ang="0">
                                <a:pos x="T17" y="T19"/>
                              </a:cxn>
                            </a:cxnLst>
                            <a:rect l="0" t="0" r="r" b="b"/>
                            <a:pathLst>
                              <a:path w="27" h="49">
                                <a:moveTo>
                                  <a:pt x="0" y="48"/>
                                </a:moveTo>
                                <a:lnTo>
                                  <a:pt x="25" y="10"/>
                                </a:lnTo>
                                <a:lnTo>
                                  <a:pt x="26" y="7"/>
                                </a:lnTo>
                                <a:lnTo>
                                  <a:pt x="26" y="3"/>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0" name="Freeform 1716"/>
                        <wps:cNvSpPr>
                          <a:spLocks/>
                        </wps:cNvSpPr>
                        <wps:spPr bwMode="auto">
                          <a:xfrm>
                            <a:off x="6796" y="1631"/>
                            <a:ext cx="2" cy="2"/>
                          </a:xfrm>
                          <a:custGeom>
                            <a:avLst/>
                            <a:gdLst>
                              <a:gd name="T0" fmla="+- 0 6796 6796"/>
                              <a:gd name="T1" fmla="*/ T0 w 1"/>
                              <a:gd name="T2" fmla="+- 0 1632 1631"/>
                              <a:gd name="T3" fmla="*/ 1632 h 2"/>
                              <a:gd name="T4" fmla="+- 0 6796 6796"/>
                              <a:gd name="T5" fmla="*/ T4 w 1"/>
                              <a:gd name="T6" fmla="+- 0 1632 1631"/>
                              <a:gd name="T7" fmla="*/ 1632 h 2"/>
                              <a:gd name="T8" fmla="+- 0 6797 6796"/>
                              <a:gd name="T9" fmla="*/ T8 w 1"/>
                              <a:gd name="T10" fmla="+- 0 1631 1631"/>
                              <a:gd name="T11" fmla="*/ 1631 h 2"/>
                              <a:gd name="T12" fmla="+- 0 6797 6796"/>
                              <a:gd name="T13" fmla="*/ T12 w 1"/>
                              <a:gd name="T14" fmla="+- 0 1631 1631"/>
                              <a:gd name="T15" fmla="*/ 1631 h 2"/>
                            </a:gdLst>
                            <a:ahLst/>
                            <a:cxnLst>
                              <a:cxn ang="0">
                                <a:pos x="T1" y="T3"/>
                              </a:cxn>
                              <a:cxn ang="0">
                                <a:pos x="T5" y="T7"/>
                              </a:cxn>
                              <a:cxn ang="0">
                                <a:pos x="T9" y="T11"/>
                              </a:cxn>
                              <a:cxn ang="0">
                                <a:pos x="T13" y="T15"/>
                              </a:cxn>
                            </a:cxnLst>
                            <a:rect l="0" t="0" r="r" b="b"/>
                            <a:pathLst>
                              <a:path w="1" h="2">
                                <a:moveTo>
                                  <a:pt x="0" y="1"/>
                                </a:moveTo>
                                <a:lnTo>
                                  <a:pt x="0"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 name="Line 1717"/>
                        <wps:cNvCnPr>
                          <a:cxnSpLocks noChangeShapeType="1"/>
                        </wps:cNvCnPr>
                        <wps:spPr bwMode="auto">
                          <a:xfrm>
                            <a:off x="6722" y="181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02" name="Line 1718"/>
                        <wps:cNvCnPr>
                          <a:cxnSpLocks noChangeShapeType="1"/>
                        </wps:cNvCnPr>
                        <wps:spPr bwMode="auto">
                          <a:xfrm>
                            <a:off x="6722" y="1815"/>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03" name="Freeform 1719"/>
                        <wps:cNvSpPr>
                          <a:spLocks/>
                        </wps:cNvSpPr>
                        <wps:spPr bwMode="auto">
                          <a:xfrm>
                            <a:off x="6697" y="1805"/>
                            <a:ext cx="56" cy="20"/>
                          </a:xfrm>
                          <a:custGeom>
                            <a:avLst/>
                            <a:gdLst>
                              <a:gd name="T0" fmla="+- 0 6697 6697"/>
                              <a:gd name="T1" fmla="*/ T0 w 56"/>
                              <a:gd name="T2" fmla="+- 0 1820 1805"/>
                              <a:gd name="T3" fmla="*/ 1820 h 20"/>
                              <a:gd name="T4" fmla="+- 0 6715 6697"/>
                              <a:gd name="T5" fmla="*/ T4 w 56"/>
                              <a:gd name="T6" fmla="+- 0 1825 1805"/>
                              <a:gd name="T7" fmla="*/ 1825 h 20"/>
                              <a:gd name="T8" fmla="+- 0 6731 6697"/>
                              <a:gd name="T9" fmla="*/ T8 w 56"/>
                              <a:gd name="T10" fmla="+- 0 1822 1805"/>
                              <a:gd name="T11" fmla="*/ 1822 h 20"/>
                              <a:gd name="T12" fmla="+- 0 6744 6697"/>
                              <a:gd name="T13" fmla="*/ T12 w 56"/>
                              <a:gd name="T14" fmla="+- 0 1814 1805"/>
                              <a:gd name="T15" fmla="*/ 1814 h 20"/>
                              <a:gd name="T16" fmla="+- 0 6753 6697"/>
                              <a:gd name="T17" fmla="*/ T16 w 56"/>
                              <a:gd name="T18" fmla="+- 0 1805 1805"/>
                              <a:gd name="T19" fmla="*/ 1805 h 20"/>
                            </a:gdLst>
                            <a:ahLst/>
                            <a:cxnLst>
                              <a:cxn ang="0">
                                <a:pos x="T1" y="T3"/>
                              </a:cxn>
                              <a:cxn ang="0">
                                <a:pos x="T5" y="T7"/>
                              </a:cxn>
                              <a:cxn ang="0">
                                <a:pos x="T9" y="T11"/>
                              </a:cxn>
                              <a:cxn ang="0">
                                <a:pos x="T13" y="T15"/>
                              </a:cxn>
                              <a:cxn ang="0">
                                <a:pos x="T17" y="T19"/>
                              </a:cxn>
                            </a:cxnLst>
                            <a:rect l="0" t="0" r="r" b="b"/>
                            <a:pathLst>
                              <a:path w="56" h="20">
                                <a:moveTo>
                                  <a:pt x="0" y="15"/>
                                </a:moveTo>
                                <a:lnTo>
                                  <a:pt x="18" y="20"/>
                                </a:lnTo>
                                <a:lnTo>
                                  <a:pt x="34" y="17"/>
                                </a:lnTo>
                                <a:lnTo>
                                  <a:pt x="47" y="9"/>
                                </a:lnTo>
                                <a:lnTo>
                                  <a:pt x="5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4" name="Freeform 1720"/>
                        <wps:cNvSpPr>
                          <a:spLocks/>
                        </wps:cNvSpPr>
                        <wps:spPr bwMode="auto">
                          <a:xfrm>
                            <a:off x="6706" y="1831"/>
                            <a:ext cx="34" cy="6"/>
                          </a:xfrm>
                          <a:custGeom>
                            <a:avLst/>
                            <a:gdLst>
                              <a:gd name="T0" fmla="+- 0 6741 6707"/>
                              <a:gd name="T1" fmla="*/ T0 w 34"/>
                              <a:gd name="T2" fmla="+- 0 1835 1832"/>
                              <a:gd name="T3" fmla="*/ 1835 h 6"/>
                              <a:gd name="T4" fmla="+- 0 6736 6707"/>
                              <a:gd name="T5" fmla="*/ T4 w 34"/>
                              <a:gd name="T6" fmla="+- 0 1837 1832"/>
                              <a:gd name="T7" fmla="*/ 1837 h 6"/>
                              <a:gd name="T8" fmla="+- 0 6731 6707"/>
                              <a:gd name="T9" fmla="*/ T8 w 34"/>
                              <a:gd name="T10" fmla="+- 0 1838 1832"/>
                              <a:gd name="T11" fmla="*/ 1838 h 6"/>
                              <a:gd name="T12" fmla="+- 0 6727 6707"/>
                              <a:gd name="T13" fmla="*/ T12 w 34"/>
                              <a:gd name="T14" fmla="+- 0 1837 1832"/>
                              <a:gd name="T15" fmla="*/ 1837 h 6"/>
                              <a:gd name="T16" fmla="+- 0 6722 6707"/>
                              <a:gd name="T17" fmla="*/ T16 w 34"/>
                              <a:gd name="T18" fmla="+- 0 1837 1832"/>
                              <a:gd name="T19" fmla="*/ 1837 h 6"/>
                              <a:gd name="T20" fmla="+- 0 6717 6707"/>
                              <a:gd name="T21" fmla="*/ T20 w 34"/>
                              <a:gd name="T22" fmla="+- 0 1836 1832"/>
                              <a:gd name="T23" fmla="*/ 1836 h 6"/>
                              <a:gd name="T24" fmla="+- 0 6713 6707"/>
                              <a:gd name="T25" fmla="*/ T24 w 34"/>
                              <a:gd name="T26" fmla="+- 0 1835 1832"/>
                              <a:gd name="T27" fmla="*/ 1835 h 6"/>
                              <a:gd name="T28" fmla="+- 0 6711 6707"/>
                              <a:gd name="T29" fmla="*/ T28 w 34"/>
                              <a:gd name="T30" fmla="+- 0 1834 1832"/>
                              <a:gd name="T31" fmla="*/ 1834 h 6"/>
                              <a:gd name="T32" fmla="+- 0 6709 6707"/>
                              <a:gd name="T33" fmla="*/ T32 w 34"/>
                              <a:gd name="T34" fmla="+- 0 1833 1832"/>
                              <a:gd name="T35" fmla="*/ 1833 h 6"/>
                              <a:gd name="T36" fmla="+- 0 6707 6707"/>
                              <a:gd name="T37" fmla="*/ T36 w 34"/>
                              <a:gd name="T38" fmla="+- 0 1832 1832"/>
                              <a:gd name="T39" fmla="*/ 1832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6">
                                <a:moveTo>
                                  <a:pt x="34" y="3"/>
                                </a:moveTo>
                                <a:lnTo>
                                  <a:pt x="29" y="5"/>
                                </a:lnTo>
                                <a:lnTo>
                                  <a:pt x="24" y="6"/>
                                </a:lnTo>
                                <a:lnTo>
                                  <a:pt x="20" y="5"/>
                                </a:lnTo>
                                <a:lnTo>
                                  <a:pt x="15" y="5"/>
                                </a:lnTo>
                                <a:lnTo>
                                  <a:pt x="10" y="4"/>
                                </a:lnTo>
                                <a:lnTo>
                                  <a:pt x="6" y="3"/>
                                </a:lnTo>
                                <a:lnTo>
                                  <a:pt x="4" y="2"/>
                                </a:lnTo>
                                <a:lnTo>
                                  <a:pt x="2"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5" name="Freeform 1721"/>
                        <wps:cNvSpPr>
                          <a:spLocks/>
                        </wps:cNvSpPr>
                        <wps:spPr bwMode="auto">
                          <a:xfrm>
                            <a:off x="6713" y="1841"/>
                            <a:ext cx="38" cy="7"/>
                          </a:xfrm>
                          <a:custGeom>
                            <a:avLst/>
                            <a:gdLst>
                              <a:gd name="T0" fmla="+- 0 6713 6713"/>
                              <a:gd name="T1" fmla="*/ T0 w 38"/>
                              <a:gd name="T2" fmla="+- 0 1841 1841"/>
                              <a:gd name="T3" fmla="*/ 1841 h 7"/>
                              <a:gd name="T4" fmla="+- 0 6718 6713"/>
                              <a:gd name="T5" fmla="*/ T4 w 38"/>
                              <a:gd name="T6" fmla="+- 0 1844 1841"/>
                              <a:gd name="T7" fmla="*/ 1844 h 7"/>
                              <a:gd name="T8" fmla="+- 0 6723 6713"/>
                              <a:gd name="T9" fmla="*/ T8 w 38"/>
                              <a:gd name="T10" fmla="+- 0 1846 1841"/>
                              <a:gd name="T11" fmla="*/ 1846 h 7"/>
                              <a:gd name="T12" fmla="+- 0 6728 6713"/>
                              <a:gd name="T13" fmla="*/ T12 w 38"/>
                              <a:gd name="T14" fmla="+- 0 1847 1841"/>
                              <a:gd name="T15" fmla="*/ 1847 h 7"/>
                              <a:gd name="T16" fmla="+- 0 6733 6713"/>
                              <a:gd name="T17" fmla="*/ T16 w 38"/>
                              <a:gd name="T18" fmla="+- 0 1848 1841"/>
                              <a:gd name="T19" fmla="*/ 1848 h 7"/>
                              <a:gd name="T20" fmla="+- 0 6738 6713"/>
                              <a:gd name="T21" fmla="*/ T20 w 38"/>
                              <a:gd name="T22" fmla="+- 0 1848 1841"/>
                              <a:gd name="T23" fmla="*/ 1848 h 7"/>
                              <a:gd name="T24" fmla="+- 0 6744 6713"/>
                              <a:gd name="T25" fmla="*/ T24 w 38"/>
                              <a:gd name="T26" fmla="+- 0 1847 1841"/>
                              <a:gd name="T27" fmla="*/ 1847 h 7"/>
                              <a:gd name="T28" fmla="+- 0 6746 6713"/>
                              <a:gd name="T29" fmla="*/ T28 w 38"/>
                              <a:gd name="T30" fmla="+- 0 1847 1841"/>
                              <a:gd name="T31" fmla="*/ 1847 h 7"/>
                              <a:gd name="T32" fmla="+- 0 6748 6713"/>
                              <a:gd name="T33" fmla="*/ T32 w 38"/>
                              <a:gd name="T34" fmla="+- 0 1846 1841"/>
                              <a:gd name="T35" fmla="*/ 1846 h 7"/>
                              <a:gd name="T36" fmla="+- 0 6750 6713"/>
                              <a:gd name="T37" fmla="*/ T36 w 38"/>
                              <a:gd name="T38" fmla="+- 0 1846 1841"/>
                              <a:gd name="T39" fmla="*/ 184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7">
                                <a:moveTo>
                                  <a:pt x="0" y="0"/>
                                </a:moveTo>
                                <a:lnTo>
                                  <a:pt x="5" y="3"/>
                                </a:lnTo>
                                <a:lnTo>
                                  <a:pt x="10" y="5"/>
                                </a:lnTo>
                                <a:lnTo>
                                  <a:pt x="15" y="6"/>
                                </a:lnTo>
                                <a:lnTo>
                                  <a:pt x="20" y="7"/>
                                </a:lnTo>
                                <a:lnTo>
                                  <a:pt x="25" y="7"/>
                                </a:lnTo>
                                <a:lnTo>
                                  <a:pt x="31" y="6"/>
                                </a:lnTo>
                                <a:lnTo>
                                  <a:pt x="33" y="6"/>
                                </a:lnTo>
                                <a:lnTo>
                                  <a:pt x="35" y="5"/>
                                </a:lnTo>
                                <a:lnTo>
                                  <a:pt x="37"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6" name="Freeform 1722"/>
                        <wps:cNvSpPr>
                          <a:spLocks/>
                        </wps:cNvSpPr>
                        <wps:spPr bwMode="auto">
                          <a:xfrm>
                            <a:off x="6740" y="1835"/>
                            <a:ext cx="10" cy="11"/>
                          </a:xfrm>
                          <a:custGeom>
                            <a:avLst/>
                            <a:gdLst>
                              <a:gd name="T0" fmla="+- 0 6750 6741"/>
                              <a:gd name="T1" fmla="*/ T0 w 10"/>
                              <a:gd name="T2" fmla="+- 0 1846 1835"/>
                              <a:gd name="T3" fmla="*/ 1846 h 11"/>
                              <a:gd name="T4" fmla="+- 0 6748 6741"/>
                              <a:gd name="T5" fmla="*/ T4 w 10"/>
                              <a:gd name="T6" fmla="+- 0 1843 1835"/>
                              <a:gd name="T7" fmla="*/ 1843 h 11"/>
                              <a:gd name="T8" fmla="+- 0 6745 6741"/>
                              <a:gd name="T9" fmla="*/ T8 w 10"/>
                              <a:gd name="T10" fmla="+- 0 1840 1835"/>
                              <a:gd name="T11" fmla="*/ 1840 h 11"/>
                              <a:gd name="T12" fmla="+- 0 6742 6741"/>
                              <a:gd name="T13" fmla="*/ T12 w 10"/>
                              <a:gd name="T14" fmla="+- 0 1837 1835"/>
                              <a:gd name="T15" fmla="*/ 1837 h 11"/>
                              <a:gd name="T16" fmla="+- 0 6742 6741"/>
                              <a:gd name="T17" fmla="*/ T16 w 10"/>
                              <a:gd name="T18" fmla="+- 0 1836 1835"/>
                              <a:gd name="T19" fmla="*/ 1836 h 11"/>
                              <a:gd name="T20" fmla="+- 0 6741 6741"/>
                              <a:gd name="T21" fmla="*/ T20 w 10"/>
                              <a:gd name="T22" fmla="+- 0 1836 1835"/>
                              <a:gd name="T23" fmla="*/ 1836 h 11"/>
                              <a:gd name="T24" fmla="+- 0 6741 6741"/>
                              <a:gd name="T25" fmla="*/ T24 w 10"/>
                              <a:gd name="T26" fmla="+- 0 1835 1835"/>
                              <a:gd name="T27" fmla="*/ 1835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9" y="11"/>
                                </a:moveTo>
                                <a:lnTo>
                                  <a:pt x="7" y="8"/>
                                </a:lnTo>
                                <a:lnTo>
                                  <a:pt x="4" y="5"/>
                                </a:lnTo>
                                <a:lnTo>
                                  <a:pt x="1" y="2"/>
                                </a:lnTo>
                                <a:lnTo>
                                  <a:pt x="1" y="1"/>
                                </a:ln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7" name="Freeform 1723"/>
                        <wps:cNvSpPr>
                          <a:spLocks/>
                        </wps:cNvSpPr>
                        <wps:spPr bwMode="auto">
                          <a:xfrm>
                            <a:off x="6728" y="1840"/>
                            <a:ext cx="73" cy="28"/>
                          </a:xfrm>
                          <a:custGeom>
                            <a:avLst/>
                            <a:gdLst>
                              <a:gd name="T0" fmla="+- 0 6801 6729"/>
                              <a:gd name="T1" fmla="*/ T0 w 73"/>
                              <a:gd name="T2" fmla="+- 0 1840 1840"/>
                              <a:gd name="T3" fmla="*/ 1840 h 28"/>
                              <a:gd name="T4" fmla="+- 0 6759 6729"/>
                              <a:gd name="T5" fmla="*/ T4 w 73"/>
                              <a:gd name="T6" fmla="+- 0 1868 1840"/>
                              <a:gd name="T7" fmla="*/ 1868 h 28"/>
                              <a:gd name="T8" fmla="+- 0 6749 6729"/>
                              <a:gd name="T9" fmla="*/ T8 w 73"/>
                              <a:gd name="T10" fmla="+- 0 1868 1840"/>
                              <a:gd name="T11" fmla="*/ 1868 h 28"/>
                              <a:gd name="T12" fmla="+- 0 6738 6729"/>
                              <a:gd name="T13" fmla="*/ T12 w 73"/>
                              <a:gd name="T14" fmla="+- 0 1866 1840"/>
                              <a:gd name="T15" fmla="*/ 1866 h 28"/>
                              <a:gd name="T16" fmla="+- 0 6729 6729"/>
                              <a:gd name="T17" fmla="*/ T16 w 73"/>
                              <a:gd name="T18" fmla="+- 0 1861 1840"/>
                              <a:gd name="T19" fmla="*/ 1861 h 28"/>
                            </a:gdLst>
                            <a:ahLst/>
                            <a:cxnLst>
                              <a:cxn ang="0">
                                <a:pos x="T1" y="T3"/>
                              </a:cxn>
                              <a:cxn ang="0">
                                <a:pos x="T5" y="T7"/>
                              </a:cxn>
                              <a:cxn ang="0">
                                <a:pos x="T9" y="T11"/>
                              </a:cxn>
                              <a:cxn ang="0">
                                <a:pos x="T13" y="T15"/>
                              </a:cxn>
                              <a:cxn ang="0">
                                <a:pos x="T17" y="T19"/>
                              </a:cxn>
                            </a:cxnLst>
                            <a:rect l="0" t="0" r="r" b="b"/>
                            <a:pathLst>
                              <a:path w="73" h="28">
                                <a:moveTo>
                                  <a:pt x="72" y="0"/>
                                </a:moveTo>
                                <a:lnTo>
                                  <a:pt x="30" y="28"/>
                                </a:lnTo>
                                <a:lnTo>
                                  <a:pt x="20" y="28"/>
                                </a:lnTo>
                                <a:lnTo>
                                  <a:pt x="9" y="26"/>
                                </a:lnTo>
                                <a:lnTo>
                                  <a:pt x="0" y="2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8" name="Freeform 1724"/>
                        <wps:cNvSpPr>
                          <a:spLocks/>
                        </wps:cNvSpPr>
                        <wps:spPr bwMode="auto">
                          <a:xfrm>
                            <a:off x="6812" y="1625"/>
                            <a:ext cx="2" cy="2"/>
                          </a:xfrm>
                          <a:custGeom>
                            <a:avLst/>
                            <a:gdLst>
                              <a:gd name="T0" fmla="+- 0 6813 6812"/>
                              <a:gd name="T1" fmla="*/ T0 w 1"/>
                              <a:gd name="T2" fmla="+- 0 1625 1625"/>
                              <a:gd name="T3" fmla="*/ 1625 h 2"/>
                              <a:gd name="T4" fmla="+- 0 6813 6812"/>
                              <a:gd name="T5" fmla="*/ T4 w 1"/>
                              <a:gd name="T6" fmla="+- 0 1626 1625"/>
                              <a:gd name="T7" fmla="*/ 1626 h 2"/>
                              <a:gd name="T8" fmla="+- 0 6813 6812"/>
                              <a:gd name="T9" fmla="*/ T8 w 1"/>
                              <a:gd name="T10" fmla="+- 0 1626 1625"/>
                              <a:gd name="T11" fmla="*/ 1626 h 2"/>
                              <a:gd name="T12" fmla="+- 0 6812 6812"/>
                              <a:gd name="T13" fmla="*/ T12 w 1"/>
                              <a:gd name="T14" fmla="+- 0 1627 1625"/>
                              <a:gd name="T15" fmla="*/ 1627 h 2"/>
                            </a:gdLst>
                            <a:ahLst/>
                            <a:cxnLst>
                              <a:cxn ang="0">
                                <a:pos x="T1" y="T3"/>
                              </a:cxn>
                              <a:cxn ang="0">
                                <a:pos x="T5" y="T7"/>
                              </a:cxn>
                              <a:cxn ang="0">
                                <a:pos x="T9" y="T11"/>
                              </a:cxn>
                              <a:cxn ang="0">
                                <a:pos x="T13" y="T15"/>
                              </a:cxn>
                            </a:cxnLst>
                            <a:rect l="0" t="0" r="r" b="b"/>
                            <a:pathLst>
                              <a:path w="1" h="2">
                                <a:moveTo>
                                  <a:pt x="1" y="0"/>
                                </a:moveTo>
                                <a:lnTo>
                                  <a:pt x="1"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9" name="Freeform 1725"/>
                        <wps:cNvSpPr>
                          <a:spLocks/>
                        </wps:cNvSpPr>
                        <wps:spPr bwMode="auto">
                          <a:xfrm>
                            <a:off x="6713" y="1841"/>
                            <a:ext cx="16" cy="20"/>
                          </a:xfrm>
                          <a:custGeom>
                            <a:avLst/>
                            <a:gdLst>
                              <a:gd name="T0" fmla="+- 0 6729 6713"/>
                              <a:gd name="T1" fmla="*/ T0 w 16"/>
                              <a:gd name="T2" fmla="+- 0 1861 1841"/>
                              <a:gd name="T3" fmla="*/ 1861 h 20"/>
                              <a:gd name="T4" fmla="+- 0 6722 6713"/>
                              <a:gd name="T5" fmla="*/ T4 w 16"/>
                              <a:gd name="T6" fmla="+- 0 1854 1841"/>
                              <a:gd name="T7" fmla="*/ 1854 h 20"/>
                              <a:gd name="T8" fmla="+- 0 6717 6713"/>
                              <a:gd name="T9" fmla="*/ T8 w 16"/>
                              <a:gd name="T10" fmla="+- 0 1848 1841"/>
                              <a:gd name="T11" fmla="*/ 1848 h 20"/>
                              <a:gd name="T12" fmla="+- 0 6713 6713"/>
                              <a:gd name="T13" fmla="*/ T12 w 16"/>
                              <a:gd name="T14" fmla="+- 0 1841 1841"/>
                              <a:gd name="T15" fmla="*/ 1841 h 20"/>
                            </a:gdLst>
                            <a:ahLst/>
                            <a:cxnLst>
                              <a:cxn ang="0">
                                <a:pos x="T1" y="T3"/>
                              </a:cxn>
                              <a:cxn ang="0">
                                <a:pos x="T5" y="T7"/>
                              </a:cxn>
                              <a:cxn ang="0">
                                <a:pos x="T9" y="T11"/>
                              </a:cxn>
                              <a:cxn ang="0">
                                <a:pos x="T13" y="T15"/>
                              </a:cxn>
                            </a:cxnLst>
                            <a:rect l="0" t="0" r="r" b="b"/>
                            <a:pathLst>
                              <a:path w="16" h="20">
                                <a:moveTo>
                                  <a:pt x="16" y="20"/>
                                </a:moveTo>
                                <a:lnTo>
                                  <a:pt x="9" y="13"/>
                                </a:lnTo>
                                <a:lnTo>
                                  <a:pt x="4" y="7"/>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0" name="Freeform 1726"/>
                        <wps:cNvSpPr>
                          <a:spLocks/>
                        </wps:cNvSpPr>
                        <wps:spPr bwMode="auto">
                          <a:xfrm>
                            <a:off x="6697" y="1819"/>
                            <a:ext cx="10" cy="12"/>
                          </a:xfrm>
                          <a:custGeom>
                            <a:avLst/>
                            <a:gdLst>
                              <a:gd name="T0" fmla="+- 0 6707 6697"/>
                              <a:gd name="T1" fmla="*/ T0 w 10"/>
                              <a:gd name="T2" fmla="+- 0 1832 1820"/>
                              <a:gd name="T3" fmla="*/ 1832 h 12"/>
                              <a:gd name="T4" fmla="+- 0 6704 6697"/>
                              <a:gd name="T5" fmla="*/ T4 w 10"/>
                              <a:gd name="T6" fmla="+- 0 1828 1820"/>
                              <a:gd name="T7" fmla="*/ 1828 h 12"/>
                              <a:gd name="T8" fmla="+- 0 6701 6697"/>
                              <a:gd name="T9" fmla="*/ T8 w 10"/>
                              <a:gd name="T10" fmla="+- 0 1824 1820"/>
                              <a:gd name="T11" fmla="*/ 1824 h 12"/>
                              <a:gd name="T12" fmla="+- 0 6697 6697"/>
                              <a:gd name="T13" fmla="*/ T12 w 10"/>
                              <a:gd name="T14" fmla="+- 0 1820 1820"/>
                              <a:gd name="T15" fmla="*/ 1820 h 12"/>
                            </a:gdLst>
                            <a:ahLst/>
                            <a:cxnLst>
                              <a:cxn ang="0">
                                <a:pos x="T1" y="T3"/>
                              </a:cxn>
                              <a:cxn ang="0">
                                <a:pos x="T5" y="T7"/>
                              </a:cxn>
                              <a:cxn ang="0">
                                <a:pos x="T9" y="T11"/>
                              </a:cxn>
                              <a:cxn ang="0">
                                <a:pos x="T13" y="T15"/>
                              </a:cxn>
                            </a:cxnLst>
                            <a:rect l="0" t="0" r="r" b="b"/>
                            <a:pathLst>
                              <a:path w="10" h="12">
                                <a:moveTo>
                                  <a:pt x="10" y="12"/>
                                </a:moveTo>
                                <a:lnTo>
                                  <a:pt x="7" y="8"/>
                                </a:lnTo>
                                <a:lnTo>
                                  <a:pt x="4" y="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1" name="Freeform 1727"/>
                        <wps:cNvSpPr>
                          <a:spLocks/>
                        </wps:cNvSpPr>
                        <wps:spPr bwMode="auto">
                          <a:xfrm>
                            <a:off x="6752" y="1805"/>
                            <a:ext cx="49" cy="36"/>
                          </a:xfrm>
                          <a:custGeom>
                            <a:avLst/>
                            <a:gdLst>
                              <a:gd name="T0" fmla="+- 0 6753 6753"/>
                              <a:gd name="T1" fmla="*/ T0 w 49"/>
                              <a:gd name="T2" fmla="+- 0 1805 1805"/>
                              <a:gd name="T3" fmla="*/ 1805 h 36"/>
                              <a:gd name="T4" fmla="+- 0 6764 6753"/>
                              <a:gd name="T5" fmla="*/ T4 w 49"/>
                              <a:gd name="T6" fmla="+- 0 1815 1805"/>
                              <a:gd name="T7" fmla="*/ 1815 h 36"/>
                              <a:gd name="T8" fmla="+- 0 6777 6753"/>
                              <a:gd name="T9" fmla="*/ T8 w 49"/>
                              <a:gd name="T10" fmla="+- 0 1823 1805"/>
                              <a:gd name="T11" fmla="*/ 1823 h 36"/>
                              <a:gd name="T12" fmla="+- 0 6790 6753"/>
                              <a:gd name="T13" fmla="*/ T12 w 49"/>
                              <a:gd name="T14" fmla="+- 0 1831 1805"/>
                              <a:gd name="T15" fmla="*/ 1831 h 36"/>
                              <a:gd name="T16" fmla="+- 0 6801 6753"/>
                              <a:gd name="T17" fmla="*/ T16 w 49"/>
                              <a:gd name="T18" fmla="+- 0 1840 1805"/>
                              <a:gd name="T19" fmla="*/ 1840 h 36"/>
                            </a:gdLst>
                            <a:ahLst/>
                            <a:cxnLst>
                              <a:cxn ang="0">
                                <a:pos x="T1" y="T3"/>
                              </a:cxn>
                              <a:cxn ang="0">
                                <a:pos x="T5" y="T7"/>
                              </a:cxn>
                              <a:cxn ang="0">
                                <a:pos x="T9" y="T11"/>
                              </a:cxn>
                              <a:cxn ang="0">
                                <a:pos x="T13" y="T15"/>
                              </a:cxn>
                              <a:cxn ang="0">
                                <a:pos x="T17" y="T19"/>
                              </a:cxn>
                            </a:cxnLst>
                            <a:rect l="0" t="0" r="r" b="b"/>
                            <a:pathLst>
                              <a:path w="49" h="36">
                                <a:moveTo>
                                  <a:pt x="0" y="0"/>
                                </a:moveTo>
                                <a:lnTo>
                                  <a:pt x="11" y="10"/>
                                </a:lnTo>
                                <a:lnTo>
                                  <a:pt x="24" y="18"/>
                                </a:lnTo>
                                <a:lnTo>
                                  <a:pt x="37" y="26"/>
                                </a:lnTo>
                                <a:lnTo>
                                  <a:pt x="48"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2" name="Freeform 1728"/>
                        <wps:cNvSpPr>
                          <a:spLocks/>
                        </wps:cNvSpPr>
                        <wps:spPr bwMode="auto">
                          <a:xfrm>
                            <a:off x="6938" y="644"/>
                            <a:ext cx="8" cy="114"/>
                          </a:xfrm>
                          <a:custGeom>
                            <a:avLst/>
                            <a:gdLst>
                              <a:gd name="T0" fmla="+- 0 6946 6939"/>
                              <a:gd name="T1" fmla="*/ T0 w 8"/>
                              <a:gd name="T2" fmla="+- 0 645 645"/>
                              <a:gd name="T3" fmla="*/ 645 h 114"/>
                              <a:gd name="T4" fmla="+- 0 6946 6939"/>
                              <a:gd name="T5" fmla="*/ T4 w 8"/>
                              <a:gd name="T6" fmla="+- 0 654 645"/>
                              <a:gd name="T7" fmla="*/ 654 h 114"/>
                              <a:gd name="T8" fmla="+- 0 6946 6939"/>
                              <a:gd name="T9" fmla="*/ T8 w 8"/>
                              <a:gd name="T10" fmla="+- 0 663 645"/>
                              <a:gd name="T11" fmla="*/ 663 h 114"/>
                              <a:gd name="T12" fmla="+- 0 6945 6939"/>
                              <a:gd name="T13" fmla="*/ T12 w 8"/>
                              <a:gd name="T14" fmla="+- 0 673 645"/>
                              <a:gd name="T15" fmla="*/ 673 h 114"/>
                              <a:gd name="T16" fmla="+- 0 6945 6939"/>
                              <a:gd name="T17" fmla="*/ T16 w 8"/>
                              <a:gd name="T18" fmla="+- 0 682 645"/>
                              <a:gd name="T19" fmla="*/ 682 h 114"/>
                              <a:gd name="T20" fmla="+- 0 6941 6939"/>
                              <a:gd name="T21" fmla="*/ T20 w 8"/>
                              <a:gd name="T22" fmla="+- 0 730 645"/>
                              <a:gd name="T23" fmla="*/ 730 h 114"/>
                              <a:gd name="T24" fmla="+- 0 6941 6939"/>
                              <a:gd name="T25" fmla="*/ T24 w 8"/>
                              <a:gd name="T26" fmla="+- 0 739 645"/>
                              <a:gd name="T27" fmla="*/ 739 h 114"/>
                              <a:gd name="T28" fmla="+- 0 6940 6939"/>
                              <a:gd name="T29" fmla="*/ T28 w 8"/>
                              <a:gd name="T30" fmla="+- 0 749 645"/>
                              <a:gd name="T31" fmla="*/ 749 h 114"/>
                              <a:gd name="T32" fmla="+- 0 6939 6939"/>
                              <a:gd name="T33" fmla="*/ T32 w 8"/>
                              <a:gd name="T34" fmla="+- 0 758 645"/>
                              <a:gd name="T35" fmla="*/ 75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14">
                                <a:moveTo>
                                  <a:pt x="7" y="0"/>
                                </a:moveTo>
                                <a:lnTo>
                                  <a:pt x="7" y="9"/>
                                </a:lnTo>
                                <a:lnTo>
                                  <a:pt x="7" y="18"/>
                                </a:lnTo>
                                <a:lnTo>
                                  <a:pt x="6" y="28"/>
                                </a:lnTo>
                                <a:lnTo>
                                  <a:pt x="6" y="37"/>
                                </a:lnTo>
                                <a:lnTo>
                                  <a:pt x="2" y="85"/>
                                </a:lnTo>
                                <a:lnTo>
                                  <a:pt x="2" y="94"/>
                                </a:lnTo>
                                <a:lnTo>
                                  <a:pt x="1" y="104"/>
                                </a:lnTo>
                                <a:lnTo>
                                  <a:pt x="0" y="1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 name="Freeform 1729"/>
                        <wps:cNvSpPr>
                          <a:spLocks/>
                        </wps:cNvSpPr>
                        <wps:spPr bwMode="auto">
                          <a:xfrm>
                            <a:off x="6946" y="623"/>
                            <a:ext cx="2" cy="21"/>
                          </a:xfrm>
                          <a:custGeom>
                            <a:avLst/>
                            <a:gdLst>
                              <a:gd name="T0" fmla="+- 0 6948 6946"/>
                              <a:gd name="T1" fmla="*/ T0 w 2"/>
                              <a:gd name="T2" fmla="+- 0 624 624"/>
                              <a:gd name="T3" fmla="*/ 624 h 21"/>
                              <a:gd name="T4" fmla="+- 0 6947 6946"/>
                              <a:gd name="T5" fmla="*/ T4 w 2"/>
                              <a:gd name="T6" fmla="+- 0 627 624"/>
                              <a:gd name="T7" fmla="*/ 627 h 21"/>
                              <a:gd name="T8" fmla="+- 0 6947 6946"/>
                              <a:gd name="T9" fmla="*/ T8 w 2"/>
                              <a:gd name="T10" fmla="+- 0 631 624"/>
                              <a:gd name="T11" fmla="*/ 631 h 21"/>
                              <a:gd name="T12" fmla="+- 0 6947 6946"/>
                              <a:gd name="T13" fmla="*/ T12 w 2"/>
                              <a:gd name="T14" fmla="+- 0 634 624"/>
                              <a:gd name="T15" fmla="*/ 634 h 21"/>
                              <a:gd name="T16" fmla="+- 0 6947 6946"/>
                              <a:gd name="T17" fmla="*/ T16 w 2"/>
                              <a:gd name="T18" fmla="+- 0 638 624"/>
                              <a:gd name="T19" fmla="*/ 638 h 21"/>
                              <a:gd name="T20" fmla="+- 0 6947 6946"/>
                              <a:gd name="T21" fmla="*/ T20 w 2"/>
                              <a:gd name="T22" fmla="+- 0 641 624"/>
                              <a:gd name="T23" fmla="*/ 641 h 21"/>
                              <a:gd name="T24" fmla="+- 0 6946 6946"/>
                              <a:gd name="T25" fmla="*/ T24 w 2"/>
                              <a:gd name="T26" fmla="+- 0 645 624"/>
                              <a:gd name="T27" fmla="*/ 645 h 21"/>
                            </a:gdLst>
                            <a:ahLst/>
                            <a:cxnLst>
                              <a:cxn ang="0">
                                <a:pos x="T1" y="T3"/>
                              </a:cxn>
                              <a:cxn ang="0">
                                <a:pos x="T5" y="T7"/>
                              </a:cxn>
                              <a:cxn ang="0">
                                <a:pos x="T9" y="T11"/>
                              </a:cxn>
                              <a:cxn ang="0">
                                <a:pos x="T13" y="T15"/>
                              </a:cxn>
                              <a:cxn ang="0">
                                <a:pos x="T17" y="T19"/>
                              </a:cxn>
                              <a:cxn ang="0">
                                <a:pos x="T21" y="T23"/>
                              </a:cxn>
                              <a:cxn ang="0">
                                <a:pos x="T25" y="T27"/>
                              </a:cxn>
                            </a:cxnLst>
                            <a:rect l="0" t="0" r="r" b="b"/>
                            <a:pathLst>
                              <a:path w="2" h="21">
                                <a:moveTo>
                                  <a:pt x="2" y="0"/>
                                </a:moveTo>
                                <a:lnTo>
                                  <a:pt x="1" y="3"/>
                                </a:lnTo>
                                <a:lnTo>
                                  <a:pt x="1" y="7"/>
                                </a:lnTo>
                                <a:lnTo>
                                  <a:pt x="1" y="10"/>
                                </a:lnTo>
                                <a:lnTo>
                                  <a:pt x="1" y="14"/>
                                </a:lnTo>
                                <a:lnTo>
                                  <a:pt x="1" y="17"/>
                                </a:lnTo>
                                <a:lnTo>
                                  <a:pt x="0" y="2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4" name="Freeform 1730"/>
                        <wps:cNvSpPr>
                          <a:spLocks/>
                        </wps:cNvSpPr>
                        <wps:spPr bwMode="auto">
                          <a:xfrm>
                            <a:off x="6936" y="758"/>
                            <a:ext cx="2" cy="22"/>
                          </a:xfrm>
                          <a:custGeom>
                            <a:avLst/>
                            <a:gdLst>
                              <a:gd name="T0" fmla="+- 0 6939 6937"/>
                              <a:gd name="T1" fmla="*/ T0 w 2"/>
                              <a:gd name="T2" fmla="+- 0 758 758"/>
                              <a:gd name="T3" fmla="*/ 758 h 22"/>
                              <a:gd name="T4" fmla="+- 0 6938 6937"/>
                              <a:gd name="T5" fmla="*/ T4 w 2"/>
                              <a:gd name="T6" fmla="+- 0 762 758"/>
                              <a:gd name="T7" fmla="*/ 762 h 22"/>
                              <a:gd name="T8" fmla="+- 0 6938 6937"/>
                              <a:gd name="T9" fmla="*/ T8 w 2"/>
                              <a:gd name="T10" fmla="+- 0 765 758"/>
                              <a:gd name="T11" fmla="*/ 765 h 22"/>
                              <a:gd name="T12" fmla="+- 0 6938 6937"/>
                              <a:gd name="T13" fmla="*/ T12 w 2"/>
                              <a:gd name="T14" fmla="+- 0 769 758"/>
                              <a:gd name="T15" fmla="*/ 769 h 22"/>
                              <a:gd name="T16" fmla="+- 0 6937 6937"/>
                              <a:gd name="T17" fmla="*/ T16 w 2"/>
                              <a:gd name="T18" fmla="+- 0 772 758"/>
                              <a:gd name="T19" fmla="*/ 772 h 22"/>
                              <a:gd name="T20" fmla="+- 0 6937 6937"/>
                              <a:gd name="T21" fmla="*/ T20 w 2"/>
                              <a:gd name="T22" fmla="+- 0 776 758"/>
                              <a:gd name="T23" fmla="*/ 776 h 22"/>
                              <a:gd name="T24" fmla="+- 0 6937 6937"/>
                              <a:gd name="T25" fmla="*/ T24 w 2"/>
                              <a:gd name="T26" fmla="+- 0 779 758"/>
                              <a:gd name="T27" fmla="*/ 779 h 22"/>
                            </a:gdLst>
                            <a:ahLst/>
                            <a:cxnLst>
                              <a:cxn ang="0">
                                <a:pos x="T1" y="T3"/>
                              </a:cxn>
                              <a:cxn ang="0">
                                <a:pos x="T5" y="T7"/>
                              </a:cxn>
                              <a:cxn ang="0">
                                <a:pos x="T9" y="T11"/>
                              </a:cxn>
                              <a:cxn ang="0">
                                <a:pos x="T13" y="T15"/>
                              </a:cxn>
                              <a:cxn ang="0">
                                <a:pos x="T17" y="T19"/>
                              </a:cxn>
                              <a:cxn ang="0">
                                <a:pos x="T21" y="T23"/>
                              </a:cxn>
                              <a:cxn ang="0">
                                <a:pos x="T25" y="T27"/>
                              </a:cxn>
                            </a:cxnLst>
                            <a:rect l="0" t="0" r="r" b="b"/>
                            <a:pathLst>
                              <a:path w="2" h="22">
                                <a:moveTo>
                                  <a:pt x="2" y="0"/>
                                </a:moveTo>
                                <a:lnTo>
                                  <a:pt x="1" y="4"/>
                                </a:lnTo>
                                <a:lnTo>
                                  <a:pt x="1" y="7"/>
                                </a:lnTo>
                                <a:lnTo>
                                  <a:pt x="1" y="11"/>
                                </a:lnTo>
                                <a:lnTo>
                                  <a:pt x="0" y="14"/>
                                </a:lnTo>
                                <a:lnTo>
                                  <a:pt x="0" y="18"/>
                                </a:lnTo>
                                <a:lnTo>
                                  <a:pt x="0" y="2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5" name="Line 1731"/>
                        <wps:cNvCnPr>
                          <a:cxnSpLocks noChangeShapeType="1"/>
                        </wps:cNvCnPr>
                        <wps:spPr bwMode="auto">
                          <a:xfrm>
                            <a:off x="6001" y="1601"/>
                            <a:ext cx="45"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16" name="Freeform 1732"/>
                        <wps:cNvSpPr>
                          <a:spLocks/>
                        </wps:cNvSpPr>
                        <wps:spPr bwMode="auto">
                          <a:xfrm>
                            <a:off x="6001" y="1617"/>
                            <a:ext cx="3" cy="2"/>
                          </a:xfrm>
                          <a:custGeom>
                            <a:avLst/>
                            <a:gdLst>
                              <a:gd name="T0" fmla="+- 0 6004 6001"/>
                              <a:gd name="T1" fmla="*/ T0 w 3"/>
                              <a:gd name="T2" fmla="+- 0 1618 1618"/>
                              <a:gd name="T3" fmla="*/ 1618 h 1"/>
                              <a:gd name="T4" fmla="+- 0 6003 6001"/>
                              <a:gd name="T5" fmla="*/ T4 w 3"/>
                              <a:gd name="T6" fmla="+- 0 1618 1618"/>
                              <a:gd name="T7" fmla="*/ 1618 h 1"/>
                              <a:gd name="T8" fmla="+- 0 6002 6001"/>
                              <a:gd name="T9" fmla="*/ T8 w 3"/>
                              <a:gd name="T10" fmla="+- 0 1618 1618"/>
                              <a:gd name="T11" fmla="*/ 1618 h 1"/>
                              <a:gd name="T12" fmla="+- 0 6001 6001"/>
                              <a:gd name="T13" fmla="*/ T12 w 3"/>
                              <a:gd name="T14" fmla="+- 0 1618 1618"/>
                              <a:gd name="T15" fmla="*/ 1618 h 1"/>
                            </a:gdLst>
                            <a:ahLst/>
                            <a:cxnLst>
                              <a:cxn ang="0">
                                <a:pos x="T1" y="T3"/>
                              </a:cxn>
                              <a:cxn ang="0">
                                <a:pos x="T5" y="T7"/>
                              </a:cxn>
                              <a:cxn ang="0">
                                <a:pos x="T9" y="T11"/>
                              </a:cxn>
                              <a:cxn ang="0">
                                <a:pos x="T13" y="T15"/>
                              </a:cxn>
                            </a:cxnLst>
                            <a:rect l="0" t="0" r="r" b="b"/>
                            <a:pathLst>
                              <a:path w="3" h="1">
                                <a:moveTo>
                                  <a:pt x="3" y="0"/>
                                </a:moveTo>
                                <a:lnTo>
                                  <a:pt x="2"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7" name="Freeform 1733"/>
                        <wps:cNvSpPr>
                          <a:spLocks/>
                        </wps:cNvSpPr>
                        <wps:spPr bwMode="auto">
                          <a:xfrm>
                            <a:off x="6001" y="1626"/>
                            <a:ext cx="15" cy="2"/>
                          </a:xfrm>
                          <a:custGeom>
                            <a:avLst/>
                            <a:gdLst>
                              <a:gd name="T0" fmla="+- 0 6001 6001"/>
                              <a:gd name="T1" fmla="*/ T0 w 15"/>
                              <a:gd name="T2" fmla="+- 0 1626 1626"/>
                              <a:gd name="T3" fmla="*/ 1626 h 2"/>
                              <a:gd name="T4" fmla="+- 0 6006 6001"/>
                              <a:gd name="T5" fmla="*/ T4 w 15"/>
                              <a:gd name="T6" fmla="+- 0 1627 1626"/>
                              <a:gd name="T7" fmla="*/ 1627 h 2"/>
                              <a:gd name="T8" fmla="+- 0 6011 6001"/>
                              <a:gd name="T9" fmla="*/ T8 w 15"/>
                              <a:gd name="T10" fmla="+- 0 1627 1626"/>
                              <a:gd name="T11" fmla="*/ 1627 h 2"/>
                              <a:gd name="T12" fmla="+- 0 6016 6001"/>
                              <a:gd name="T13" fmla="*/ T12 w 15"/>
                              <a:gd name="T14" fmla="+- 0 1628 1626"/>
                              <a:gd name="T15" fmla="*/ 1628 h 2"/>
                            </a:gdLst>
                            <a:ahLst/>
                            <a:cxnLst>
                              <a:cxn ang="0">
                                <a:pos x="T1" y="T3"/>
                              </a:cxn>
                              <a:cxn ang="0">
                                <a:pos x="T5" y="T7"/>
                              </a:cxn>
                              <a:cxn ang="0">
                                <a:pos x="T9" y="T11"/>
                              </a:cxn>
                              <a:cxn ang="0">
                                <a:pos x="T13" y="T15"/>
                              </a:cxn>
                            </a:cxnLst>
                            <a:rect l="0" t="0" r="r" b="b"/>
                            <a:pathLst>
                              <a:path w="15" h="2">
                                <a:moveTo>
                                  <a:pt x="0" y="0"/>
                                </a:moveTo>
                                <a:lnTo>
                                  <a:pt x="5" y="1"/>
                                </a:lnTo>
                                <a:lnTo>
                                  <a:pt x="10" y="1"/>
                                </a:lnTo>
                                <a:lnTo>
                                  <a:pt x="15"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 name="Line 1734"/>
                        <wps:cNvCnPr>
                          <a:cxnSpLocks noChangeShapeType="1"/>
                        </wps:cNvCnPr>
                        <wps:spPr bwMode="auto">
                          <a:xfrm flipH="1" flipV="1">
                            <a:off x="7439" y="1110"/>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19" name="Line 1735"/>
                        <wps:cNvCnPr>
                          <a:cxnSpLocks noChangeShapeType="1"/>
                        </wps:cNvCnPr>
                        <wps:spPr bwMode="auto">
                          <a:xfrm flipH="1">
                            <a:off x="7384" y="1116"/>
                            <a:ext cx="5" cy="1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0" name="Line 1736"/>
                        <wps:cNvCnPr>
                          <a:cxnSpLocks noChangeShapeType="1"/>
                        </wps:cNvCnPr>
                        <wps:spPr bwMode="auto">
                          <a:xfrm flipH="1">
                            <a:off x="7370" y="1279"/>
                            <a:ext cx="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1" name="Line 1737"/>
                        <wps:cNvCnPr>
                          <a:cxnSpLocks noChangeShapeType="1"/>
                        </wps:cNvCnPr>
                        <wps:spPr bwMode="auto">
                          <a:xfrm flipH="1" flipV="1">
                            <a:off x="7351" y="1277"/>
                            <a:ext cx="19"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2" name="Line 1738"/>
                        <wps:cNvCnPr>
                          <a:cxnSpLocks noChangeShapeType="1"/>
                        </wps:cNvCnPr>
                        <wps:spPr bwMode="auto">
                          <a:xfrm flipV="1">
                            <a:off x="7468" y="1138"/>
                            <a:ext cx="4" cy="10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3" name="Line 1739"/>
                        <wps:cNvCnPr>
                          <a:cxnSpLocks noChangeShapeType="1"/>
                        </wps:cNvCnPr>
                        <wps:spPr bwMode="auto">
                          <a:xfrm flipH="1" flipV="1">
                            <a:off x="7438" y="1110"/>
                            <a:ext cx="12"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4" name="Line 1740"/>
                        <wps:cNvCnPr>
                          <a:cxnSpLocks noChangeShapeType="1"/>
                        </wps:cNvCnPr>
                        <wps:spPr bwMode="auto">
                          <a:xfrm flipH="1">
                            <a:off x="7389" y="1111"/>
                            <a:ext cx="54"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5" name="Line 1741"/>
                        <wps:cNvCnPr>
                          <a:cxnSpLocks noChangeShapeType="1"/>
                        </wps:cNvCnPr>
                        <wps:spPr bwMode="auto">
                          <a:xfrm flipV="1">
                            <a:off x="7374" y="1116"/>
                            <a:ext cx="5" cy="1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6" name="Line 1742"/>
                        <wps:cNvCnPr>
                          <a:cxnSpLocks noChangeShapeType="1"/>
                        </wps:cNvCnPr>
                        <wps:spPr bwMode="auto">
                          <a:xfrm flipV="1">
                            <a:off x="7384" y="1274"/>
                            <a:ext cx="54"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7" name="AutoShape 1743"/>
                        <wps:cNvSpPr>
                          <a:spLocks/>
                        </wps:cNvSpPr>
                        <wps:spPr bwMode="auto">
                          <a:xfrm>
                            <a:off x="37" y="4642"/>
                            <a:ext cx="21" cy="2"/>
                          </a:xfrm>
                          <a:custGeom>
                            <a:avLst/>
                            <a:gdLst>
                              <a:gd name="T0" fmla="+- 0 7375 37"/>
                              <a:gd name="T1" fmla="*/ T0 w 21"/>
                              <a:gd name="T2" fmla="+- 0 1116 4643"/>
                              <a:gd name="T3" fmla="*/ 1116 h 2"/>
                              <a:gd name="T4" fmla="+- 0 7359 37"/>
                              <a:gd name="T5" fmla="*/ T4 w 21"/>
                              <a:gd name="T6" fmla="+- 0 1114 4643"/>
                              <a:gd name="T7" fmla="*/ 1114 h 2"/>
                              <a:gd name="T8" fmla="+- 0 7375 37"/>
                              <a:gd name="T9" fmla="*/ T8 w 21"/>
                              <a:gd name="T10" fmla="+- 0 1116 4643"/>
                              <a:gd name="T11" fmla="*/ 1116 h 2"/>
                              <a:gd name="T12" fmla="+- 0 7379 37"/>
                              <a:gd name="T13" fmla="*/ T12 w 21"/>
                              <a:gd name="T14" fmla="+- 0 1116 4643"/>
                              <a:gd name="T15" fmla="*/ 1116 h 2"/>
                            </a:gdLst>
                            <a:ahLst/>
                            <a:cxnLst>
                              <a:cxn ang="0">
                                <a:pos x="T1" y="T3"/>
                              </a:cxn>
                              <a:cxn ang="0">
                                <a:pos x="T5" y="T7"/>
                              </a:cxn>
                              <a:cxn ang="0">
                                <a:pos x="T9" y="T11"/>
                              </a:cxn>
                              <a:cxn ang="0">
                                <a:pos x="T13" y="T15"/>
                              </a:cxn>
                            </a:cxnLst>
                            <a:rect l="0" t="0" r="r" b="b"/>
                            <a:pathLst>
                              <a:path w="21" h="2">
                                <a:moveTo>
                                  <a:pt x="7338" y="-3527"/>
                                </a:moveTo>
                                <a:lnTo>
                                  <a:pt x="7322" y="-3529"/>
                                </a:lnTo>
                                <a:moveTo>
                                  <a:pt x="7338" y="-3527"/>
                                </a:moveTo>
                                <a:lnTo>
                                  <a:pt x="7342" y="-352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8" name="Line 1744"/>
                        <wps:cNvCnPr>
                          <a:cxnSpLocks noChangeShapeType="1"/>
                        </wps:cNvCnPr>
                        <wps:spPr bwMode="auto">
                          <a:xfrm flipV="1">
                            <a:off x="7438" y="1111"/>
                            <a:ext cx="5" cy="1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29" name="Line 1745"/>
                        <wps:cNvCnPr>
                          <a:cxnSpLocks noChangeShapeType="1"/>
                        </wps:cNvCnPr>
                        <wps:spPr bwMode="auto">
                          <a:xfrm flipV="1">
                            <a:off x="7370" y="1116"/>
                            <a:ext cx="5" cy="1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0" name="Line 1746"/>
                        <wps:cNvCnPr>
                          <a:cxnSpLocks noChangeShapeType="1"/>
                        </wps:cNvCnPr>
                        <wps:spPr bwMode="auto">
                          <a:xfrm flipH="1">
                            <a:off x="7447" y="1111"/>
                            <a:ext cx="5" cy="16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1" name="Line 1747"/>
                        <wps:cNvCnPr>
                          <a:cxnSpLocks noChangeShapeType="1"/>
                        </wps:cNvCnPr>
                        <wps:spPr bwMode="auto">
                          <a:xfrm flipH="1" flipV="1">
                            <a:off x="7485" y="1134"/>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2" name="Line 1748"/>
                        <wps:cNvCnPr>
                          <a:cxnSpLocks noChangeShapeType="1"/>
                        </wps:cNvCnPr>
                        <wps:spPr bwMode="auto">
                          <a:xfrm>
                            <a:off x="7482" y="1270"/>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3" name="Line 1749"/>
                        <wps:cNvCnPr>
                          <a:cxnSpLocks noChangeShapeType="1"/>
                        </wps:cNvCnPr>
                        <wps:spPr bwMode="auto">
                          <a:xfrm flipH="1" flipV="1">
                            <a:off x="7448" y="1311"/>
                            <a:ext cx="13"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4" name="Line 1750"/>
                        <wps:cNvCnPr>
                          <a:cxnSpLocks noChangeShapeType="1"/>
                        </wps:cNvCnPr>
                        <wps:spPr bwMode="auto">
                          <a:xfrm flipV="1">
                            <a:off x="7351" y="1135"/>
                            <a:ext cx="3" cy="1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5" name="Line 1751"/>
                        <wps:cNvCnPr>
                          <a:cxnSpLocks noChangeShapeType="1"/>
                        </wps:cNvCnPr>
                        <wps:spPr bwMode="auto">
                          <a:xfrm flipV="1">
                            <a:off x="7482" y="1134"/>
                            <a:ext cx="3" cy="1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6" name="Line 1752"/>
                        <wps:cNvCnPr>
                          <a:cxnSpLocks noChangeShapeType="1"/>
                        </wps:cNvCnPr>
                        <wps:spPr bwMode="auto">
                          <a:xfrm flipH="1">
                            <a:off x="7384" y="1312"/>
                            <a:ext cx="7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7" name="Line 1753"/>
                        <wps:cNvCnPr>
                          <a:cxnSpLocks noChangeShapeType="1"/>
                        </wps:cNvCnPr>
                        <wps:spPr bwMode="auto">
                          <a:xfrm flipH="1">
                            <a:off x="7504" y="1053"/>
                            <a:ext cx="3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8" name="Line 1754"/>
                        <wps:cNvCnPr>
                          <a:cxnSpLocks noChangeShapeType="1"/>
                        </wps:cNvCnPr>
                        <wps:spPr bwMode="auto">
                          <a:xfrm flipH="1">
                            <a:off x="7254" y="1053"/>
                            <a:ext cx="25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39" name="Line 1755"/>
                        <wps:cNvCnPr>
                          <a:cxnSpLocks noChangeShapeType="1"/>
                        </wps:cNvCnPr>
                        <wps:spPr bwMode="auto">
                          <a:xfrm flipH="1">
                            <a:off x="7495" y="1135"/>
                            <a:ext cx="3" cy="1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40" name="Line 1756"/>
                        <wps:cNvCnPr>
                          <a:cxnSpLocks noChangeShapeType="1"/>
                        </wps:cNvCnPr>
                        <wps:spPr bwMode="auto">
                          <a:xfrm>
                            <a:off x="7374" y="997"/>
                            <a:ext cx="4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41" name="Line 1757"/>
                        <wps:cNvCnPr>
                          <a:cxnSpLocks noChangeShapeType="1"/>
                        </wps:cNvCnPr>
                        <wps:spPr bwMode="auto">
                          <a:xfrm>
                            <a:off x="7377" y="1311"/>
                            <a:ext cx="7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42" name="Line 1758"/>
                        <wps:cNvCnPr>
                          <a:cxnSpLocks noChangeShapeType="1"/>
                        </wps:cNvCnPr>
                        <wps:spPr bwMode="auto">
                          <a:xfrm>
                            <a:off x="7388" y="1094"/>
                            <a:ext cx="7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43" name="Freeform 1759"/>
                        <wps:cNvSpPr>
                          <a:spLocks/>
                        </wps:cNvSpPr>
                        <wps:spPr bwMode="auto">
                          <a:xfrm>
                            <a:off x="7437" y="1274"/>
                            <a:ext cx="8" cy="2"/>
                          </a:xfrm>
                          <a:custGeom>
                            <a:avLst/>
                            <a:gdLst>
                              <a:gd name="T0" fmla="+- 0 7445 7438"/>
                              <a:gd name="T1" fmla="*/ T0 w 8"/>
                              <a:gd name="T2" fmla="+- 0 1274 1274"/>
                              <a:gd name="T3" fmla="*/ 1274 h 1"/>
                              <a:gd name="T4" fmla="+- 0 7442 7438"/>
                              <a:gd name="T5" fmla="*/ T4 w 8"/>
                              <a:gd name="T6" fmla="+- 0 1274 1274"/>
                              <a:gd name="T7" fmla="*/ 1274 h 1"/>
                              <a:gd name="T8" fmla="+- 0 7439 7438"/>
                              <a:gd name="T9" fmla="*/ T8 w 8"/>
                              <a:gd name="T10" fmla="+- 0 1274 1274"/>
                              <a:gd name="T11" fmla="*/ 1274 h 1"/>
                              <a:gd name="T12" fmla="+- 0 7438 7438"/>
                              <a:gd name="T13" fmla="*/ T12 w 8"/>
                              <a:gd name="T14" fmla="+- 0 1274 1274"/>
                              <a:gd name="T15" fmla="*/ 1274 h 1"/>
                            </a:gdLst>
                            <a:ahLst/>
                            <a:cxnLst>
                              <a:cxn ang="0">
                                <a:pos x="T1" y="T3"/>
                              </a:cxn>
                              <a:cxn ang="0">
                                <a:pos x="T5" y="T7"/>
                              </a:cxn>
                              <a:cxn ang="0">
                                <a:pos x="T9" y="T11"/>
                              </a:cxn>
                              <a:cxn ang="0">
                                <a:pos x="T13" y="T15"/>
                              </a:cxn>
                            </a:cxnLst>
                            <a:rect l="0" t="0" r="r" b="b"/>
                            <a:pathLst>
                              <a:path w="8" h="1">
                                <a:moveTo>
                                  <a:pt x="7" y="0"/>
                                </a:moveTo>
                                <a:lnTo>
                                  <a:pt x="4"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4" name="Freeform 1760"/>
                        <wps:cNvSpPr>
                          <a:spLocks/>
                        </wps:cNvSpPr>
                        <wps:spPr bwMode="auto">
                          <a:xfrm>
                            <a:off x="7443" y="1111"/>
                            <a:ext cx="8" cy="2"/>
                          </a:xfrm>
                          <a:custGeom>
                            <a:avLst/>
                            <a:gdLst>
                              <a:gd name="T0" fmla="+- 0 7450 7443"/>
                              <a:gd name="T1" fmla="*/ T0 w 8"/>
                              <a:gd name="T2" fmla="+- 0 1111 1111"/>
                              <a:gd name="T3" fmla="*/ 1111 h 1"/>
                              <a:gd name="T4" fmla="+- 0 7447 7443"/>
                              <a:gd name="T5" fmla="*/ T4 w 8"/>
                              <a:gd name="T6" fmla="+- 0 1111 1111"/>
                              <a:gd name="T7" fmla="*/ 1111 h 1"/>
                              <a:gd name="T8" fmla="+- 0 7445 7443"/>
                              <a:gd name="T9" fmla="*/ T8 w 8"/>
                              <a:gd name="T10" fmla="+- 0 1111 1111"/>
                              <a:gd name="T11" fmla="*/ 1111 h 1"/>
                              <a:gd name="T12" fmla="+- 0 7443 7443"/>
                              <a:gd name="T13" fmla="*/ T12 w 8"/>
                              <a:gd name="T14" fmla="+- 0 1111 1111"/>
                              <a:gd name="T15" fmla="*/ 1111 h 1"/>
                            </a:gdLst>
                            <a:ahLst/>
                            <a:cxnLst>
                              <a:cxn ang="0">
                                <a:pos x="T1" y="T3"/>
                              </a:cxn>
                              <a:cxn ang="0">
                                <a:pos x="T5" y="T7"/>
                              </a:cxn>
                              <a:cxn ang="0">
                                <a:pos x="T9" y="T11"/>
                              </a:cxn>
                              <a:cxn ang="0">
                                <a:pos x="T13" y="T15"/>
                              </a:cxn>
                            </a:cxnLst>
                            <a:rect l="0" t="0" r="r" b="b"/>
                            <a:pathLst>
                              <a:path w="8" h="1">
                                <a:moveTo>
                                  <a:pt x="7" y="0"/>
                                </a:moveTo>
                                <a:lnTo>
                                  <a:pt x="4" y="0"/>
                                </a:lnTo>
                                <a:lnTo>
                                  <a:pt x="2"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5" name="Freeform 1761"/>
                        <wps:cNvSpPr>
                          <a:spLocks/>
                        </wps:cNvSpPr>
                        <wps:spPr bwMode="auto">
                          <a:xfrm>
                            <a:off x="7379" y="1115"/>
                            <a:ext cx="10" cy="2"/>
                          </a:xfrm>
                          <a:custGeom>
                            <a:avLst/>
                            <a:gdLst>
                              <a:gd name="T0" fmla="+- 0 7379 7379"/>
                              <a:gd name="T1" fmla="*/ T0 w 10"/>
                              <a:gd name="T2" fmla="+- 0 1116 1116"/>
                              <a:gd name="T3" fmla="*/ 1116 h 1"/>
                              <a:gd name="T4" fmla="+- 0 7384 7379"/>
                              <a:gd name="T5" fmla="*/ T4 w 10"/>
                              <a:gd name="T6" fmla="+- 0 1116 1116"/>
                              <a:gd name="T7" fmla="*/ 1116 h 1"/>
                              <a:gd name="T8" fmla="+- 0 7387 7379"/>
                              <a:gd name="T9" fmla="*/ T8 w 10"/>
                              <a:gd name="T10" fmla="+- 0 1116 1116"/>
                              <a:gd name="T11" fmla="*/ 1116 h 1"/>
                              <a:gd name="T12" fmla="+- 0 7389 7379"/>
                              <a:gd name="T13" fmla="*/ T12 w 10"/>
                              <a:gd name="T14" fmla="+- 0 1116 1116"/>
                              <a:gd name="T15" fmla="*/ 1116 h 1"/>
                            </a:gdLst>
                            <a:ahLst/>
                            <a:cxnLst>
                              <a:cxn ang="0">
                                <a:pos x="T1" y="T3"/>
                              </a:cxn>
                              <a:cxn ang="0">
                                <a:pos x="T5" y="T7"/>
                              </a:cxn>
                              <a:cxn ang="0">
                                <a:pos x="T9" y="T11"/>
                              </a:cxn>
                              <a:cxn ang="0">
                                <a:pos x="T13" y="T15"/>
                              </a:cxn>
                            </a:cxnLst>
                            <a:rect l="0" t="0" r="r" b="b"/>
                            <a:pathLst>
                              <a:path w="10" h="1">
                                <a:moveTo>
                                  <a:pt x="0" y="0"/>
                                </a:moveTo>
                                <a:lnTo>
                                  <a:pt x="5" y="0"/>
                                </a:lnTo>
                                <a:lnTo>
                                  <a:pt x="8" y="0"/>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Freeform 1762"/>
                        <wps:cNvSpPr>
                          <a:spLocks/>
                        </wps:cNvSpPr>
                        <wps:spPr bwMode="auto">
                          <a:xfrm>
                            <a:off x="7374" y="1278"/>
                            <a:ext cx="10" cy="2"/>
                          </a:xfrm>
                          <a:custGeom>
                            <a:avLst/>
                            <a:gdLst>
                              <a:gd name="T0" fmla="+- 0 7374 7374"/>
                              <a:gd name="T1" fmla="*/ T0 w 10"/>
                              <a:gd name="T2" fmla="+- 0 1279 1279"/>
                              <a:gd name="T3" fmla="*/ 1279 h 1"/>
                              <a:gd name="T4" fmla="+- 0 7379 7374"/>
                              <a:gd name="T5" fmla="*/ T4 w 10"/>
                              <a:gd name="T6" fmla="+- 0 1279 1279"/>
                              <a:gd name="T7" fmla="*/ 1279 h 1"/>
                              <a:gd name="T8" fmla="+- 0 7382 7374"/>
                              <a:gd name="T9" fmla="*/ T8 w 10"/>
                              <a:gd name="T10" fmla="+- 0 1279 1279"/>
                              <a:gd name="T11" fmla="*/ 1279 h 1"/>
                              <a:gd name="T12" fmla="+- 0 7384 7374"/>
                              <a:gd name="T13" fmla="*/ T12 w 10"/>
                              <a:gd name="T14" fmla="+- 0 1279 1279"/>
                              <a:gd name="T15" fmla="*/ 1279 h 1"/>
                            </a:gdLst>
                            <a:ahLst/>
                            <a:cxnLst>
                              <a:cxn ang="0">
                                <a:pos x="T1" y="T3"/>
                              </a:cxn>
                              <a:cxn ang="0">
                                <a:pos x="T5" y="T7"/>
                              </a:cxn>
                              <a:cxn ang="0">
                                <a:pos x="T9" y="T11"/>
                              </a:cxn>
                              <a:cxn ang="0">
                                <a:pos x="T13" y="T15"/>
                              </a:cxn>
                            </a:cxnLst>
                            <a:rect l="0" t="0" r="r" b="b"/>
                            <a:pathLst>
                              <a:path w="10" h="1">
                                <a:moveTo>
                                  <a:pt x="0" y="0"/>
                                </a:moveTo>
                                <a:lnTo>
                                  <a:pt x="5" y="0"/>
                                </a:lnTo>
                                <a:lnTo>
                                  <a:pt x="8" y="0"/>
                                </a:lnTo>
                                <a:lnTo>
                                  <a:pt x="1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7" name="Freeform 1763"/>
                        <wps:cNvSpPr>
                          <a:spLocks/>
                        </wps:cNvSpPr>
                        <wps:spPr bwMode="auto">
                          <a:xfrm>
                            <a:off x="7452" y="1111"/>
                            <a:ext cx="20" cy="28"/>
                          </a:xfrm>
                          <a:custGeom>
                            <a:avLst/>
                            <a:gdLst>
                              <a:gd name="T0" fmla="+- 0 7472 7452"/>
                              <a:gd name="T1" fmla="*/ T0 w 20"/>
                              <a:gd name="T2" fmla="+- 0 1138 1111"/>
                              <a:gd name="T3" fmla="*/ 1138 h 28"/>
                              <a:gd name="T4" fmla="+- 0 7472 7452"/>
                              <a:gd name="T5" fmla="*/ T4 w 20"/>
                              <a:gd name="T6" fmla="+- 0 1124 1111"/>
                              <a:gd name="T7" fmla="*/ 1124 h 28"/>
                              <a:gd name="T8" fmla="+- 0 7464 7452"/>
                              <a:gd name="T9" fmla="*/ T8 w 20"/>
                              <a:gd name="T10" fmla="+- 0 1112 1111"/>
                              <a:gd name="T11" fmla="*/ 1112 h 28"/>
                              <a:gd name="T12" fmla="+- 0 7452 7452"/>
                              <a:gd name="T13" fmla="*/ T12 w 20"/>
                              <a:gd name="T14" fmla="+- 0 1111 1111"/>
                              <a:gd name="T15" fmla="*/ 1111 h 28"/>
                            </a:gdLst>
                            <a:ahLst/>
                            <a:cxnLst>
                              <a:cxn ang="0">
                                <a:pos x="T1" y="T3"/>
                              </a:cxn>
                              <a:cxn ang="0">
                                <a:pos x="T5" y="T7"/>
                              </a:cxn>
                              <a:cxn ang="0">
                                <a:pos x="T9" y="T11"/>
                              </a:cxn>
                              <a:cxn ang="0">
                                <a:pos x="T13" y="T15"/>
                              </a:cxn>
                            </a:cxnLst>
                            <a:rect l="0" t="0" r="r" b="b"/>
                            <a:pathLst>
                              <a:path w="20" h="28">
                                <a:moveTo>
                                  <a:pt x="20" y="27"/>
                                </a:moveTo>
                                <a:lnTo>
                                  <a:pt x="20" y="13"/>
                                </a:lnTo>
                                <a:lnTo>
                                  <a:pt x="12"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8" name="Freeform 1764"/>
                        <wps:cNvSpPr>
                          <a:spLocks/>
                        </wps:cNvSpPr>
                        <wps:spPr bwMode="auto">
                          <a:xfrm>
                            <a:off x="7447" y="1246"/>
                            <a:ext cx="21" cy="28"/>
                          </a:xfrm>
                          <a:custGeom>
                            <a:avLst/>
                            <a:gdLst>
                              <a:gd name="T0" fmla="+- 0 7447 7447"/>
                              <a:gd name="T1" fmla="*/ T0 w 21"/>
                              <a:gd name="T2" fmla="+- 0 1274 1247"/>
                              <a:gd name="T3" fmla="*/ 1274 h 28"/>
                              <a:gd name="T4" fmla="+- 0 7459 7447"/>
                              <a:gd name="T5" fmla="*/ T4 w 21"/>
                              <a:gd name="T6" fmla="+- 0 1273 1247"/>
                              <a:gd name="T7" fmla="*/ 1273 h 28"/>
                              <a:gd name="T8" fmla="+- 0 7468 7447"/>
                              <a:gd name="T9" fmla="*/ T8 w 21"/>
                              <a:gd name="T10" fmla="+- 0 1261 1247"/>
                              <a:gd name="T11" fmla="*/ 1261 h 28"/>
                              <a:gd name="T12" fmla="+- 0 7468 7447"/>
                              <a:gd name="T13" fmla="*/ T12 w 21"/>
                              <a:gd name="T14" fmla="+- 0 1247 1247"/>
                              <a:gd name="T15" fmla="*/ 1247 h 28"/>
                            </a:gdLst>
                            <a:ahLst/>
                            <a:cxnLst>
                              <a:cxn ang="0">
                                <a:pos x="T1" y="T3"/>
                              </a:cxn>
                              <a:cxn ang="0">
                                <a:pos x="T5" y="T7"/>
                              </a:cxn>
                              <a:cxn ang="0">
                                <a:pos x="T9" y="T11"/>
                              </a:cxn>
                              <a:cxn ang="0">
                                <a:pos x="T13" y="T15"/>
                              </a:cxn>
                            </a:cxnLst>
                            <a:rect l="0" t="0" r="r" b="b"/>
                            <a:pathLst>
                              <a:path w="21" h="28">
                                <a:moveTo>
                                  <a:pt x="0" y="27"/>
                                </a:moveTo>
                                <a:lnTo>
                                  <a:pt x="12" y="26"/>
                                </a:lnTo>
                                <a:lnTo>
                                  <a:pt x="21" y="14"/>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9" name="Freeform 1765"/>
                        <wps:cNvSpPr>
                          <a:spLocks/>
                        </wps:cNvSpPr>
                        <wps:spPr bwMode="auto">
                          <a:xfrm>
                            <a:off x="7353" y="1094"/>
                            <a:ext cx="34" cy="41"/>
                          </a:xfrm>
                          <a:custGeom>
                            <a:avLst/>
                            <a:gdLst>
                              <a:gd name="T0" fmla="+- 0 7388 7354"/>
                              <a:gd name="T1" fmla="*/ T0 w 34"/>
                              <a:gd name="T2" fmla="+- 0 1094 1094"/>
                              <a:gd name="T3" fmla="*/ 1094 h 41"/>
                              <a:gd name="T4" fmla="+- 0 7379 7354"/>
                              <a:gd name="T5" fmla="*/ T4 w 34"/>
                              <a:gd name="T6" fmla="+- 0 1094 1094"/>
                              <a:gd name="T7" fmla="*/ 1094 h 41"/>
                              <a:gd name="T8" fmla="+- 0 7370 7354"/>
                              <a:gd name="T9" fmla="*/ T8 w 34"/>
                              <a:gd name="T10" fmla="+- 0 1099 1094"/>
                              <a:gd name="T11" fmla="*/ 1099 h 41"/>
                              <a:gd name="T12" fmla="+- 0 7364 7354"/>
                              <a:gd name="T13" fmla="*/ T12 w 34"/>
                              <a:gd name="T14" fmla="+- 0 1106 1094"/>
                              <a:gd name="T15" fmla="*/ 1106 h 41"/>
                              <a:gd name="T16" fmla="+- 0 7358 7354"/>
                              <a:gd name="T17" fmla="*/ T16 w 34"/>
                              <a:gd name="T18" fmla="+- 0 1114 1094"/>
                              <a:gd name="T19" fmla="*/ 1114 h 41"/>
                              <a:gd name="T20" fmla="+- 0 7354 7354"/>
                              <a:gd name="T21" fmla="*/ T20 w 34"/>
                              <a:gd name="T22" fmla="+- 0 1124 1094"/>
                              <a:gd name="T23" fmla="*/ 1124 h 41"/>
                              <a:gd name="T24" fmla="+- 0 7354 7354"/>
                              <a:gd name="T25" fmla="*/ T24 w 34"/>
                              <a:gd name="T26" fmla="+- 0 1135 1094"/>
                              <a:gd name="T27" fmla="*/ 1135 h 41"/>
                            </a:gdLst>
                            <a:ahLst/>
                            <a:cxnLst>
                              <a:cxn ang="0">
                                <a:pos x="T1" y="T3"/>
                              </a:cxn>
                              <a:cxn ang="0">
                                <a:pos x="T5" y="T7"/>
                              </a:cxn>
                              <a:cxn ang="0">
                                <a:pos x="T9" y="T11"/>
                              </a:cxn>
                              <a:cxn ang="0">
                                <a:pos x="T13" y="T15"/>
                              </a:cxn>
                              <a:cxn ang="0">
                                <a:pos x="T17" y="T19"/>
                              </a:cxn>
                              <a:cxn ang="0">
                                <a:pos x="T21" y="T23"/>
                              </a:cxn>
                              <a:cxn ang="0">
                                <a:pos x="T25" y="T27"/>
                              </a:cxn>
                            </a:cxnLst>
                            <a:rect l="0" t="0" r="r" b="b"/>
                            <a:pathLst>
                              <a:path w="34" h="41">
                                <a:moveTo>
                                  <a:pt x="34" y="0"/>
                                </a:moveTo>
                                <a:lnTo>
                                  <a:pt x="25" y="0"/>
                                </a:lnTo>
                                <a:lnTo>
                                  <a:pt x="16" y="5"/>
                                </a:lnTo>
                                <a:lnTo>
                                  <a:pt x="10" y="12"/>
                                </a:lnTo>
                                <a:lnTo>
                                  <a:pt x="4" y="20"/>
                                </a:lnTo>
                                <a:lnTo>
                                  <a:pt x="0" y="30"/>
                                </a:lnTo>
                                <a:lnTo>
                                  <a:pt x="0" y="4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0" name="Freeform 1766"/>
                        <wps:cNvSpPr>
                          <a:spLocks/>
                        </wps:cNvSpPr>
                        <wps:spPr bwMode="auto">
                          <a:xfrm>
                            <a:off x="7350" y="1271"/>
                            <a:ext cx="33" cy="41"/>
                          </a:xfrm>
                          <a:custGeom>
                            <a:avLst/>
                            <a:gdLst>
                              <a:gd name="T0" fmla="+- 0 7351 7351"/>
                              <a:gd name="T1" fmla="*/ T0 w 33"/>
                              <a:gd name="T2" fmla="+- 0 1271 1271"/>
                              <a:gd name="T3" fmla="*/ 1271 h 41"/>
                              <a:gd name="T4" fmla="+- 0 7375 7351"/>
                              <a:gd name="T5" fmla="*/ T4 w 33"/>
                              <a:gd name="T6" fmla="+- 0 1312 1271"/>
                              <a:gd name="T7" fmla="*/ 1312 h 41"/>
                              <a:gd name="T8" fmla="+- 0 7384 7351"/>
                              <a:gd name="T9" fmla="*/ T8 w 33"/>
                              <a:gd name="T10" fmla="+- 0 1312 1271"/>
                              <a:gd name="T11" fmla="*/ 1312 h 41"/>
                            </a:gdLst>
                            <a:ahLst/>
                            <a:cxnLst>
                              <a:cxn ang="0">
                                <a:pos x="T1" y="T3"/>
                              </a:cxn>
                              <a:cxn ang="0">
                                <a:pos x="T5" y="T7"/>
                              </a:cxn>
                              <a:cxn ang="0">
                                <a:pos x="T9" y="T11"/>
                              </a:cxn>
                            </a:cxnLst>
                            <a:rect l="0" t="0" r="r" b="b"/>
                            <a:pathLst>
                              <a:path w="33" h="41">
                                <a:moveTo>
                                  <a:pt x="0" y="0"/>
                                </a:moveTo>
                                <a:lnTo>
                                  <a:pt x="24" y="41"/>
                                </a:lnTo>
                                <a:lnTo>
                                  <a:pt x="33" y="4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1" name="Freeform 1767"/>
                        <wps:cNvSpPr>
                          <a:spLocks/>
                        </wps:cNvSpPr>
                        <wps:spPr bwMode="auto">
                          <a:xfrm>
                            <a:off x="7465" y="1094"/>
                            <a:ext cx="33" cy="41"/>
                          </a:xfrm>
                          <a:custGeom>
                            <a:avLst/>
                            <a:gdLst>
                              <a:gd name="T0" fmla="+- 0 7498 7465"/>
                              <a:gd name="T1" fmla="*/ T0 w 33"/>
                              <a:gd name="T2" fmla="+- 0 1135 1094"/>
                              <a:gd name="T3" fmla="*/ 1135 h 41"/>
                              <a:gd name="T4" fmla="+- 0 7498 7465"/>
                              <a:gd name="T5" fmla="*/ T4 w 33"/>
                              <a:gd name="T6" fmla="+- 0 1124 1094"/>
                              <a:gd name="T7" fmla="*/ 1124 h 41"/>
                              <a:gd name="T8" fmla="+- 0 7495 7465"/>
                              <a:gd name="T9" fmla="*/ T8 w 33"/>
                              <a:gd name="T10" fmla="+- 0 1114 1094"/>
                              <a:gd name="T11" fmla="*/ 1114 h 41"/>
                              <a:gd name="T12" fmla="+- 0 7488 7465"/>
                              <a:gd name="T13" fmla="*/ T12 w 33"/>
                              <a:gd name="T14" fmla="+- 0 1106 1094"/>
                              <a:gd name="T15" fmla="*/ 1106 h 41"/>
                              <a:gd name="T16" fmla="+- 0 7482 7465"/>
                              <a:gd name="T17" fmla="*/ T16 w 33"/>
                              <a:gd name="T18" fmla="+- 0 1099 1094"/>
                              <a:gd name="T19" fmla="*/ 1099 h 41"/>
                              <a:gd name="T20" fmla="+- 0 7474 7465"/>
                              <a:gd name="T21" fmla="*/ T20 w 33"/>
                              <a:gd name="T22" fmla="+- 0 1094 1094"/>
                              <a:gd name="T23" fmla="*/ 1094 h 41"/>
                              <a:gd name="T24" fmla="+- 0 7465 7465"/>
                              <a:gd name="T25" fmla="*/ T24 w 33"/>
                              <a:gd name="T26" fmla="+- 0 1094 1094"/>
                              <a:gd name="T27" fmla="*/ 1094 h 41"/>
                            </a:gdLst>
                            <a:ahLst/>
                            <a:cxnLst>
                              <a:cxn ang="0">
                                <a:pos x="T1" y="T3"/>
                              </a:cxn>
                              <a:cxn ang="0">
                                <a:pos x="T5" y="T7"/>
                              </a:cxn>
                              <a:cxn ang="0">
                                <a:pos x="T9" y="T11"/>
                              </a:cxn>
                              <a:cxn ang="0">
                                <a:pos x="T13" y="T15"/>
                              </a:cxn>
                              <a:cxn ang="0">
                                <a:pos x="T17" y="T19"/>
                              </a:cxn>
                              <a:cxn ang="0">
                                <a:pos x="T21" y="T23"/>
                              </a:cxn>
                              <a:cxn ang="0">
                                <a:pos x="T25" y="T27"/>
                              </a:cxn>
                            </a:cxnLst>
                            <a:rect l="0" t="0" r="r" b="b"/>
                            <a:pathLst>
                              <a:path w="33" h="41">
                                <a:moveTo>
                                  <a:pt x="33" y="41"/>
                                </a:moveTo>
                                <a:lnTo>
                                  <a:pt x="33" y="30"/>
                                </a:lnTo>
                                <a:lnTo>
                                  <a:pt x="30" y="20"/>
                                </a:lnTo>
                                <a:lnTo>
                                  <a:pt x="23" y="12"/>
                                </a:lnTo>
                                <a:lnTo>
                                  <a:pt x="17" y="5"/>
                                </a:lnTo>
                                <a:lnTo>
                                  <a:pt x="9"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Freeform 1768"/>
                        <wps:cNvSpPr>
                          <a:spLocks/>
                        </wps:cNvSpPr>
                        <wps:spPr bwMode="auto">
                          <a:xfrm>
                            <a:off x="7461" y="1271"/>
                            <a:ext cx="34" cy="41"/>
                          </a:xfrm>
                          <a:custGeom>
                            <a:avLst/>
                            <a:gdLst>
                              <a:gd name="T0" fmla="+- 0 7461 7461"/>
                              <a:gd name="T1" fmla="*/ T0 w 34"/>
                              <a:gd name="T2" fmla="+- 0 1312 1271"/>
                              <a:gd name="T3" fmla="*/ 1312 h 41"/>
                              <a:gd name="T4" fmla="+- 0 7470 7461"/>
                              <a:gd name="T5" fmla="*/ T4 w 34"/>
                              <a:gd name="T6" fmla="+- 0 1312 1271"/>
                              <a:gd name="T7" fmla="*/ 1312 h 41"/>
                              <a:gd name="T8" fmla="+- 0 7478 7461"/>
                              <a:gd name="T9" fmla="*/ T8 w 34"/>
                              <a:gd name="T10" fmla="+- 0 1308 1271"/>
                              <a:gd name="T11" fmla="*/ 1308 h 41"/>
                              <a:gd name="T12" fmla="+- 0 7485 7461"/>
                              <a:gd name="T13" fmla="*/ T12 w 34"/>
                              <a:gd name="T14" fmla="+- 0 1300 1271"/>
                              <a:gd name="T15" fmla="*/ 1300 h 41"/>
                              <a:gd name="T16" fmla="+- 0 7491 7461"/>
                              <a:gd name="T17" fmla="*/ T16 w 34"/>
                              <a:gd name="T18" fmla="+- 0 1292 1271"/>
                              <a:gd name="T19" fmla="*/ 1292 h 41"/>
                              <a:gd name="T20" fmla="+- 0 7495 7461"/>
                              <a:gd name="T21" fmla="*/ T20 w 34"/>
                              <a:gd name="T22" fmla="+- 0 1282 1271"/>
                              <a:gd name="T23" fmla="*/ 1282 h 41"/>
                              <a:gd name="T24" fmla="+- 0 7495 7461"/>
                              <a:gd name="T25" fmla="*/ T24 w 34"/>
                              <a:gd name="T26" fmla="+- 0 1271 1271"/>
                              <a:gd name="T27" fmla="*/ 1271 h 41"/>
                            </a:gdLst>
                            <a:ahLst/>
                            <a:cxnLst>
                              <a:cxn ang="0">
                                <a:pos x="T1" y="T3"/>
                              </a:cxn>
                              <a:cxn ang="0">
                                <a:pos x="T5" y="T7"/>
                              </a:cxn>
                              <a:cxn ang="0">
                                <a:pos x="T9" y="T11"/>
                              </a:cxn>
                              <a:cxn ang="0">
                                <a:pos x="T13" y="T15"/>
                              </a:cxn>
                              <a:cxn ang="0">
                                <a:pos x="T17" y="T19"/>
                              </a:cxn>
                              <a:cxn ang="0">
                                <a:pos x="T21" y="T23"/>
                              </a:cxn>
                              <a:cxn ang="0">
                                <a:pos x="T25" y="T27"/>
                              </a:cxn>
                            </a:cxnLst>
                            <a:rect l="0" t="0" r="r" b="b"/>
                            <a:pathLst>
                              <a:path w="34" h="41">
                                <a:moveTo>
                                  <a:pt x="0" y="41"/>
                                </a:moveTo>
                                <a:lnTo>
                                  <a:pt x="9" y="41"/>
                                </a:lnTo>
                                <a:lnTo>
                                  <a:pt x="17" y="37"/>
                                </a:lnTo>
                                <a:lnTo>
                                  <a:pt x="24" y="29"/>
                                </a:lnTo>
                                <a:lnTo>
                                  <a:pt x="30" y="21"/>
                                </a:lnTo>
                                <a:lnTo>
                                  <a:pt x="34" y="11"/>
                                </a:lnTo>
                                <a:lnTo>
                                  <a:pt x="3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3" name="Freeform 1769"/>
                        <wps:cNvSpPr>
                          <a:spLocks/>
                        </wps:cNvSpPr>
                        <wps:spPr bwMode="auto">
                          <a:xfrm>
                            <a:off x="7448" y="1270"/>
                            <a:ext cx="34" cy="41"/>
                          </a:xfrm>
                          <a:custGeom>
                            <a:avLst/>
                            <a:gdLst>
                              <a:gd name="T0" fmla="+- 0 7448 7448"/>
                              <a:gd name="T1" fmla="*/ T0 w 34"/>
                              <a:gd name="T2" fmla="+- 0 1311 1270"/>
                              <a:gd name="T3" fmla="*/ 1311 h 41"/>
                              <a:gd name="T4" fmla="+- 0 7457 7448"/>
                              <a:gd name="T5" fmla="*/ T4 w 34"/>
                              <a:gd name="T6" fmla="+- 0 1311 1270"/>
                              <a:gd name="T7" fmla="*/ 1311 h 41"/>
                              <a:gd name="T8" fmla="+- 0 7466 7448"/>
                              <a:gd name="T9" fmla="*/ T8 w 34"/>
                              <a:gd name="T10" fmla="+- 0 1307 1270"/>
                              <a:gd name="T11" fmla="*/ 1307 h 41"/>
                              <a:gd name="T12" fmla="+- 0 7472 7448"/>
                              <a:gd name="T13" fmla="*/ T12 w 34"/>
                              <a:gd name="T14" fmla="+- 0 1299 1270"/>
                              <a:gd name="T15" fmla="*/ 1299 h 41"/>
                              <a:gd name="T16" fmla="+- 0 7478 7448"/>
                              <a:gd name="T17" fmla="*/ T16 w 34"/>
                              <a:gd name="T18" fmla="+- 0 1292 1270"/>
                              <a:gd name="T19" fmla="*/ 1292 h 41"/>
                              <a:gd name="T20" fmla="+- 0 7482 7448"/>
                              <a:gd name="T21" fmla="*/ T20 w 34"/>
                              <a:gd name="T22" fmla="+- 0 1281 1270"/>
                              <a:gd name="T23" fmla="*/ 1281 h 41"/>
                              <a:gd name="T24" fmla="+- 0 7482 7448"/>
                              <a:gd name="T25" fmla="*/ T24 w 34"/>
                              <a:gd name="T26" fmla="+- 0 1270 1270"/>
                              <a:gd name="T27" fmla="*/ 1270 h 41"/>
                            </a:gdLst>
                            <a:ahLst/>
                            <a:cxnLst>
                              <a:cxn ang="0">
                                <a:pos x="T1" y="T3"/>
                              </a:cxn>
                              <a:cxn ang="0">
                                <a:pos x="T5" y="T7"/>
                              </a:cxn>
                              <a:cxn ang="0">
                                <a:pos x="T9" y="T11"/>
                              </a:cxn>
                              <a:cxn ang="0">
                                <a:pos x="T13" y="T15"/>
                              </a:cxn>
                              <a:cxn ang="0">
                                <a:pos x="T17" y="T19"/>
                              </a:cxn>
                              <a:cxn ang="0">
                                <a:pos x="T21" y="T23"/>
                              </a:cxn>
                              <a:cxn ang="0">
                                <a:pos x="T25" y="T27"/>
                              </a:cxn>
                            </a:cxnLst>
                            <a:rect l="0" t="0" r="r" b="b"/>
                            <a:pathLst>
                              <a:path w="34" h="41">
                                <a:moveTo>
                                  <a:pt x="0" y="41"/>
                                </a:moveTo>
                                <a:lnTo>
                                  <a:pt x="9" y="41"/>
                                </a:lnTo>
                                <a:lnTo>
                                  <a:pt x="18" y="37"/>
                                </a:lnTo>
                                <a:lnTo>
                                  <a:pt x="24" y="29"/>
                                </a:lnTo>
                                <a:lnTo>
                                  <a:pt x="30" y="22"/>
                                </a:lnTo>
                                <a:lnTo>
                                  <a:pt x="34" y="11"/>
                                </a:lnTo>
                                <a:lnTo>
                                  <a:pt x="3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 name="Freeform 1770"/>
                        <wps:cNvSpPr>
                          <a:spLocks/>
                        </wps:cNvSpPr>
                        <wps:spPr bwMode="auto">
                          <a:xfrm>
                            <a:off x="7452" y="1093"/>
                            <a:ext cx="33" cy="41"/>
                          </a:xfrm>
                          <a:custGeom>
                            <a:avLst/>
                            <a:gdLst>
                              <a:gd name="T0" fmla="+- 0 7485 7453"/>
                              <a:gd name="T1" fmla="*/ T0 w 33"/>
                              <a:gd name="T2" fmla="+- 0 1134 1094"/>
                              <a:gd name="T3" fmla="*/ 1134 h 41"/>
                              <a:gd name="T4" fmla="+- 0 7461 7453"/>
                              <a:gd name="T5" fmla="*/ T4 w 33"/>
                              <a:gd name="T6" fmla="+- 0 1094 1094"/>
                              <a:gd name="T7" fmla="*/ 1094 h 41"/>
                              <a:gd name="T8" fmla="+- 0 7453 7453"/>
                              <a:gd name="T9" fmla="*/ T8 w 33"/>
                              <a:gd name="T10" fmla="+- 0 1094 1094"/>
                              <a:gd name="T11" fmla="*/ 1094 h 41"/>
                            </a:gdLst>
                            <a:ahLst/>
                            <a:cxnLst>
                              <a:cxn ang="0">
                                <a:pos x="T1" y="T3"/>
                              </a:cxn>
                              <a:cxn ang="0">
                                <a:pos x="T5" y="T7"/>
                              </a:cxn>
                              <a:cxn ang="0">
                                <a:pos x="T9" y="T11"/>
                              </a:cxn>
                            </a:cxnLst>
                            <a:rect l="0" t="0" r="r" b="b"/>
                            <a:pathLst>
                              <a:path w="33" h="41">
                                <a:moveTo>
                                  <a:pt x="32" y="40"/>
                                </a:moveTo>
                                <a:lnTo>
                                  <a:pt x="8"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5" name="Freeform 1771"/>
                        <wps:cNvSpPr>
                          <a:spLocks/>
                        </wps:cNvSpPr>
                        <wps:spPr bwMode="auto">
                          <a:xfrm>
                            <a:off x="7445" y="1274"/>
                            <a:ext cx="2" cy="2"/>
                          </a:xfrm>
                          <a:custGeom>
                            <a:avLst/>
                            <a:gdLst>
                              <a:gd name="T0" fmla="+- 0 7447 7445"/>
                              <a:gd name="T1" fmla="*/ T0 w 2"/>
                              <a:gd name="T2" fmla="+- 0 1274 1274"/>
                              <a:gd name="T3" fmla="*/ 1274 h 1"/>
                              <a:gd name="T4" fmla="+- 0 7447 7445"/>
                              <a:gd name="T5" fmla="*/ T4 w 2"/>
                              <a:gd name="T6" fmla="+- 0 1274 1274"/>
                              <a:gd name="T7" fmla="*/ 1274 h 1"/>
                              <a:gd name="T8" fmla="+- 0 7446 7445"/>
                              <a:gd name="T9" fmla="*/ T8 w 2"/>
                              <a:gd name="T10" fmla="+- 0 1274 1274"/>
                              <a:gd name="T11" fmla="*/ 1274 h 1"/>
                              <a:gd name="T12" fmla="+- 0 7445 7445"/>
                              <a:gd name="T13" fmla="*/ T12 w 2"/>
                              <a:gd name="T14" fmla="+- 0 1274 1274"/>
                              <a:gd name="T15" fmla="*/ 1274 h 1"/>
                            </a:gdLst>
                            <a:ahLst/>
                            <a:cxnLst>
                              <a:cxn ang="0">
                                <a:pos x="T1" y="T3"/>
                              </a:cxn>
                              <a:cxn ang="0">
                                <a:pos x="T5" y="T7"/>
                              </a:cxn>
                              <a:cxn ang="0">
                                <a:pos x="T9" y="T11"/>
                              </a:cxn>
                              <a:cxn ang="0">
                                <a:pos x="T13" y="T15"/>
                              </a:cxn>
                            </a:cxnLst>
                            <a:rect l="0" t="0" r="r" b="b"/>
                            <a:pathLst>
                              <a:path w="2" h="1">
                                <a:moveTo>
                                  <a:pt x="2" y="0"/>
                                </a:moveTo>
                                <a:lnTo>
                                  <a:pt x="2"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Freeform 1772"/>
                        <wps:cNvSpPr>
                          <a:spLocks/>
                        </wps:cNvSpPr>
                        <wps:spPr bwMode="auto">
                          <a:xfrm>
                            <a:off x="7450" y="1111"/>
                            <a:ext cx="2" cy="2"/>
                          </a:xfrm>
                          <a:custGeom>
                            <a:avLst/>
                            <a:gdLst>
                              <a:gd name="T0" fmla="+- 0 7450 7450"/>
                              <a:gd name="T1" fmla="*/ T0 w 2"/>
                              <a:gd name="T2" fmla="+- 0 1111 1111"/>
                              <a:gd name="T3" fmla="*/ 1111 h 1"/>
                              <a:gd name="T4" fmla="+- 0 7451 7450"/>
                              <a:gd name="T5" fmla="*/ T4 w 2"/>
                              <a:gd name="T6" fmla="+- 0 1111 1111"/>
                              <a:gd name="T7" fmla="*/ 1111 h 1"/>
                              <a:gd name="T8" fmla="+- 0 7452 7450"/>
                              <a:gd name="T9" fmla="*/ T8 w 2"/>
                              <a:gd name="T10" fmla="+- 0 1111 1111"/>
                              <a:gd name="T11" fmla="*/ 1111 h 1"/>
                              <a:gd name="T12" fmla="+- 0 7452 7450"/>
                              <a:gd name="T13" fmla="*/ T12 w 2"/>
                              <a:gd name="T14" fmla="+- 0 1111 1111"/>
                              <a:gd name="T15" fmla="*/ 1111 h 1"/>
                            </a:gdLst>
                            <a:ahLst/>
                            <a:cxnLst>
                              <a:cxn ang="0">
                                <a:pos x="T1" y="T3"/>
                              </a:cxn>
                              <a:cxn ang="0">
                                <a:pos x="T5" y="T7"/>
                              </a:cxn>
                              <a:cxn ang="0">
                                <a:pos x="T9" y="T11"/>
                              </a:cxn>
                              <a:cxn ang="0">
                                <a:pos x="T13" y="T15"/>
                              </a:cxn>
                            </a:cxnLst>
                            <a:rect l="0" t="0" r="r" b="b"/>
                            <a:pathLst>
                              <a:path w="2" h="1">
                                <a:moveTo>
                                  <a:pt x="0" y="0"/>
                                </a:moveTo>
                                <a:lnTo>
                                  <a:pt x="1" y="0"/>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 name="Line 1773"/>
                        <wps:cNvCnPr>
                          <a:cxnSpLocks noChangeShapeType="1"/>
                        </wps:cNvCnPr>
                        <wps:spPr bwMode="auto">
                          <a:xfrm flipH="1">
                            <a:off x="7361" y="1110"/>
                            <a:ext cx="7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58" name="Line 1774"/>
                        <wps:cNvCnPr>
                          <a:cxnSpLocks noChangeShapeType="1"/>
                        </wps:cNvCnPr>
                        <wps:spPr bwMode="auto">
                          <a:xfrm flipV="1">
                            <a:off x="7227" y="1079"/>
                            <a:ext cx="4" cy="24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59" name="Line 1775"/>
                        <wps:cNvCnPr>
                          <a:cxnSpLocks noChangeShapeType="1"/>
                        </wps:cNvCnPr>
                        <wps:spPr bwMode="auto">
                          <a:xfrm flipV="1">
                            <a:off x="7239" y="1064"/>
                            <a:ext cx="5" cy="27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60" name="Line 1776"/>
                        <wps:cNvCnPr>
                          <a:cxnSpLocks noChangeShapeType="1"/>
                        </wps:cNvCnPr>
                        <wps:spPr bwMode="auto">
                          <a:xfrm flipV="1">
                            <a:off x="7290" y="1397"/>
                            <a:ext cx="27" cy="39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61" name="Line 1777"/>
                        <wps:cNvCnPr>
                          <a:cxnSpLocks noChangeShapeType="1"/>
                        </wps:cNvCnPr>
                        <wps:spPr bwMode="auto">
                          <a:xfrm flipV="1">
                            <a:off x="7371" y="480"/>
                            <a:ext cx="36" cy="5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62" name="Line 1778"/>
                        <wps:cNvCnPr>
                          <a:cxnSpLocks noChangeShapeType="1"/>
                        </wps:cNvCnPr>
                        <wps:spPr bwMode="auto">
                          <a:xfrm flipV="1">
                            <a:off x="7344" y="480"/>
                            <a:ext cx="36" cy="5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63" name="Line 1779"/>
                        <wps:cNvCnPr>
                          <a:cxnSpLocks noChangeShapeType="1"/>
                        </wps:cNvCnPr>
                        <wps:spPr bwMode="auto">
                          <a:xfrm flipV="1">
                            <a:off x="7317" y="1406"/>
                            <a:ext cx="26" cy="38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464" name="AutoShape 1780"/>
                        <wps:cNvSpPr>
                          <a:spLocks/>
                        </wps:cNvSpPr>
                        <wps:spPr bwMode="auto">
                          <a:xfrm>
                            <a:off x="53" y="4479"/>
                            <a:ext cx="489" cy="166"/>
                          </a:xfrm>
                          <a:custGeom>
                            <a:avLst/>
                            <a:gdLst>
                              <a:gd name="T0" fmla="+- 0 6823 53"/>
                              <a:gd name="T1" fmla="*/ T0 w 489"/>
                              <a:gd name="T2" fmla="+- 0 1505 4479"/>
                              <a:gd name="T3" fmla="*/ 1505 h 166"/>
                              <a:gd name="T4" fmla="+- 0 7239 53"/>
                              <a:gd name="T5" fmla="*/ T4 w 489"/>
                              <a:gd name="T6" fmla="+- 0 1340 4479"/>
                              <a:gd name="T7" fmla="*/ 1340 h 166"/>
                              <a:gd name="T8" fmla="+- 0 6823 53"/>
                              <a:gd name="T9" fmla="*/ T8 w 489"/>
                              <a:gd name="T10" fmla="+- 0 1505 4479"/>
                              <a:gd name="T11" fmla="*/ 1505 h 166"/>
                              <a:gd name="T12" fmla="+- 0 7312 53"/>
                              <a:gd name="T13" fmla="*/ T12 w 489"/>
                              <a:gd name="T14" fmla="+- 0 1395 4479"/>
                              <a:gd name="T15" fmla="*/ 1395 h 166"/>
                            </a:gdLst>
                            <a:ahLst/>
                            <a:cxnLst>
                              <a:cxn ang="0">
                                <a:pos x="T1" y="T3"/>
                              </a:cxn>
                              <a:cxn ang="0">
                                <a:pos x="T5" y="T7"/>
                              </a:cxn>
                              <a:cxn ang="0">
                                <a:pos x="T9" y="T11"/>
                              </a:cxn>
                              <a:cxn ang="0">
                                <a:pos x="T13" y="T15"/>
                              </a:cxn>
                            </a:cxnLst>
                            <a:rect l="0" t="0" r="r" b="b"/>
                            <a:pathLst>
                              <a:path w="489" h="166">
                                <a:moveTo>
                                  <a:pt x="6770" y="-2974"/>
                                </a:moveTo>
                                <a:lnTo>
                                  <a:pt x="7186" y="-3139"/>
                                </a:lnTo>
                                <a:moveTo>
                                  <a:pt x="6770" y="-2974"/>
                                </a:moveTo>
                                <a:lnTo>
                                  <a:pt x="7259" y="-308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5" name="Freeform 1781"/>
                        <wps:cNvSpPr>
                          <a:spLocks/>
                        </wps:cNvSpPr>
                        <wps:spPr bwMode="auto">
                          <a:xfrm>
                            <a:off x="7189" y="996"/>
                            <a:ext cx="415" cy="417"/>
                          </a:xfrm>
                          <a:custGeom>
                            <a:avLst/>
                            <a:gdLst>
                              <a:gd name="T0" fmla="+- 0 7312 7190"/>
                              <a:gd name="T1" fmla="*/ T0 w 415"/>
                              <a:gd name="T2" fmla="+- 0 1395 997"/>
                              <a:gd name="T3" fmla="*/ 1395 h 417"/>
                              <a:gd name="T4" fmla="+- 0 7387 7190"/>
                              <a:gd name="T5" fmla="*/ T4 w 415"/>
                              <a:gd name="T6" fmla="+- 0 1413 997"/>
                              <a:gd name="T7" fmla="*/ 1413 h 417"/>
                              <a:gd name="T8" fmla="+- 0 7461 7190"/>
                              <a:gd name="T9" fmla="*/ T8 w 415"/>
                              <a:gd name="T10" fmla="+- 0 1404 997"/>
                              <a:gd name="T11" fmla="*/ 1404 h 417"/>
                              <a:gd name="T12" fmla="+- 0 7527 7190"/>
                              <a:gd name="T13" fmla="*/ T12 w 415"/>
                              <a:gd name="T14" fmla="+- 0 1369 997"/>
                              <a:gd name="T15" fmla="*/ 1369 h 417"/>
                              <a:gd name="T16" fmla="+- 0 7578 7190"/>
                              <a:gd name="T17" fmla="*/ T16 w 415"/>
                              <a:gd name="T18" fmla="+- 0 1311 997"/>
                              <a:gd name="T19" fmla="*/ 1311 h 417"/>
                              <a:gd name="T20" fmla="+- 0 7604 7190"/>
                              <a:gd name="T21" fmla="*/ T20 w 415"/>
                              <a:gd name="T22" fmla="+- 0 1239 997"/>
                              <a:gd name="T23" fmla="*/ 1239 h 417"/>
                              <a:gd name="T24" fmla="+- 0 7603 7190"/>
                              <a:gd name="T25" fmla="*/ T24 w 415"/>
                              <a:gd name="T26" fmla="+- 0 1164 997"/>
                              <a:gd name="T27" fmla="*/ 1164 h 417"/>
                              <a:gd name="T28" fmla="+- 0 7576 7190"/>
                              <a:gd name="T29" fmla="*/ T28 w 415"/>
                              <a:gd name="T30" fmla="+- 0 1095 997"/>
                              <a:gd name="T31" fmla="*/ 1095 h 417"/>
                              <a:gd name="T32" fmla="+- 0 7524 7190"/>
                              <a:gd name="T33" fmla="*/ T32 w 415"/>
                              <a:gd name="T34" fmla="+- 0 1038 997"/>
                              <a:gd name="T35" fmla="*/ 1038 h 417"/>
                              <a:gd name="T36" fmla="+- 0 7455 7190"/>
                              <a:gd name="T37" fmla="*/ T36 w 415"/>
                              <a:gd name="T38" fmla="+- 0 1004 997"/>
                              <a:gd name="T39" fmla="*/ 1004 h 417"/>
                              <a:gd name="T40" fmla="+- 0 7381 7190"/>
                              <a:gd name="T41" fmla="*/ T40 w 415"/>
                              <a:gd name="T42" fmla="+- 0 997 997"/>
                              <a:gd name="T43" fmla="*/ 997 h 417"/>
                              <a:gd name="T44" fmla="+- 0 7309 7190"/>
                              <a:gd name="T45" fmla="*/ T44 w 415"/>
                              <a:gd name="T46" fmla="+- 0 1016 997"/>
                              <a:gd name="T47" fmla="*/ 1016 h 417"/>
                              <a:gd name="T48" fmla="+- 0 7247 7190"/>
                              <a:gd name="T49" fmla="*/ T48 w 415"/>
                              <a:gd name="T50" fmla="+- 0 1061 997"/>
                              <a:gd name="T51" fmla="*/ 1061 h 417"/>
                              <a:gd name="T52" fmla="+- 0 7205 7190"/>
                              <a:gd name="T53" fmla="*/ T52 w 415"/>
                              <a:gd name="T54" fmla="+- 0 1126 997"/>
                              <a:gd name="T55" fmla="*/ 1126 h 417"/>
                              <a:gd name="T56" fmla="+- 0 7190 7190"/>
                              <a:gd name="T57" fmla="*/ T56 w 415"/>
                              <a:gd name="T58" fmla="+- 0 1199 997"/>
                              <a:gd name="T59" fmla="*/ 1199 h 417"/>
                              <a:gd name="T60" fmla="+- 0 7201 7190"/>
                              <a:gd name="T61" fmla="*/ T60 w 415"/>
                              <a:gd name="T62" fmla="+- 0 1273 997"/>
                              <a:gd name="T63" fmla="*/ 1273 h 417"/>
                              <a:gd name="T64" fmla="+- 0 7239 7190"/>
                              <a:gd name="T65" fmla="*/ T64 w 415"/>
                              <a:gd name="T66" fmla="+- 0 1340 997"/>
                              <a:gd name="T67" fmla="*/ 1340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5" h="417">
                                <a:moveTo>
                                  <a:pt x="122" y="398"/>
                                </a:moveTo>
                                <a:lnTo>
                                  <a:pt x="197" y="416"/>
                                </a:lnTo>
                                <a:lnTo>
                                  <a:pt x="271" y="407"/>
                                </a:lnTo>
                                <a:lnTo>
                                  <a:pt x="337" y="372"/>
                                </a:lnTo>
                                <a:lnTo>
                                  <a:pt x="388" y="314"/>
                                </a:lnTo>
                                <a:lnTo>
                                  <a:pt x="414" y="242"/>
                                </a:lnTo>
                                <a:lnTo>
                                  <a:pt x="413" y="167"/>
                                </a:lnTo>
                                <a:lnTo>
                                  <a:pt x="386" y="98"/>
                                </a:lnTo>
                                <a:lnTo>
                                  <a:pt x="334" y="41"/>
                                </a:lnTo>
                                <a:lnTo>
                                  <a:pt x="265" y="7"/>
                                </a:lnTo>
                                <a:lnTo>
                                  <a:pt x="191" y="0"/>
                                </a:lnTo>
                                <a:lnTo>
                                  <a:pt x="119" y="19"/>
                                </a:lnTo>
                                <a:lnTo>
                                  <a:pt x="57" y="64"/>
                                </a:lnTo>
                                <a:lnTo>
                                  <a:pt x="15" y="129"/>
                                </a:lnTo>
                                <a:lnTo>
                                  <a:pt x="0" y="202"/>
                                </a:lnTo>
                                <a:lnTo>
                                  <a:pt x="11" y="276"/>
                                </a:lnTo>
                                <a:lnTo>
                                  <a:pt x="49" y="34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1ACEF" id="Group 1585" o:spid="_x0000_s1026" style="position:absolute;margin-left:299.9pt;margin-top:23.85pt;width:80.4pt;height:69.7pt;z-index:-251627008;mso-position-horizontal-relative:page" coordorigin="5999,478" coordsize="1608,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">
                <v:line id="Line 1586" o:spid="_x0000_s1027" style="position:absolute;flip:y;visibility:visible;mso-wrap-style:square" from="6925,1609" to="6927,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" strokecolor="#231f20" strokeweight=".07619mm"/>
                <v:line id="Line 1587" o:spid="_x0000_s1028" style="position:absolute;flip:x;visibility:visible;mso-wrap-style:square" from="6476,1521" to="6479,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" strokecolor="#231f20" strokeweight=".07619mm"/>
                <v:line id="Line 1588" o:spid="_x0000_s1029" style="position:absolute;flip:x;visibility:visible;mso-wrap-style:square" from="6399,1571" to="6418,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" strokecolor="#231f20" strokeweight=".07619mm"/>
                <v:line id="Line 1589" o:spid="_x0000_s1030" style="position:absolute;visibility:visible;mso-wrap-style:square" from="6391,1642" to="6429,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" strokecolor="#231f20" strokeweight=".07619mm"/>
                <v:line id="Line 1590" o:spid="_x0000_s1031" style="position:absolute;visibility:visible;mso-wrap-style:square" from="6001,1749" to="6625,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" strokecolor="#231f20" strokeweight=".07619mm"/>
                <v:line id="Line 1591" o:spid="_x0000_s1032" style="position:absolute;visibility:visible;mso-wrap-style:square" from="6001,1578" to="6396,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" strokecolor="#231f20" strokeweight=".07619mm"/>
                <v:line id="Line 1592" o:spid="_x0000_s1033" style="position:absolute;visibility:visible;mso-wrap-style:square" from="6001,1631" to="6411,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" strokecolor="#231f20" strokeweight=".07619mm"/>
                <v:line id="Line 1593" o:spid="_x0000_s1034" style="position:absolute;flip:y;visibility:visible;mso-wrap-style:square" from="6191,1617" to="619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" strokecolor="#231f20" strokeweight=".07619mm"/>
                <v:line id="Line 1594" o:spid="_x0000_s1035" style="position:absolute;flip:x;visibility:visible;mso-wrap-style:square" from="6375,1643" to="6376,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" strokecolor="#231f20" strokeweight=".07619mm"/>
                <v:line id="Line 1595" o:spid="_x0000_s1036" style="position:absolute;visibility:visible;mso-wrap-style:square" from="6362,1632" to="6376,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" strokecolor="#231f20" strokeweight=".07619mm"/>
                <v:line id="Line 1596" o:spid="_x0000_s1037" style="position:absolute;flip:x;visibility:visible;mso-wrap-style:square" from="6282,1642" to="6283,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" strokecolor="#231f20" strokeweight=".07619mm"/>
                <v:line id="Line 1597" o:spid="_x0000_s1038" style="position:absolute;visibility:visible;mso-wrap-style:square" from="6016,1628" to="6282,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" strokecolor="#231f20" strokeweight=".07619mm"/>
                <v:line id="Line 1598" o:spid="_x0000_s1039" style="position:absolute;flip:x y;visibility:visible;mso-wrap-style:square" from="6179,1616" to="624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" strokecolor="#231f20" strokeweight=".07619mm"/>
                <v:line id="Line 1599" o:spid="_x0000_s1040" style="position:absolute;flip:x y;visibility:visible;mso-wrap-style:square" from="6001,1596" to="6389,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" strokecolor="#231f20" strokeweight=".07619mm"/>
                <v:line id="Line 1600" o:spid="_x0000_s1041" style="position:absolute;visibility:visible;mso-wrap-style:square" from="6351,1634" to="6375,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" strokecolor="#231f20" strokeweight=".07619mm"/>
                <v:line id="Line 1601" o:spid="_x0000_s1042" style="position:absolute;visibility:visible;mso-wrap-style:square" from="6351,1633" to="635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" strokecolor="#231f20" strokeweight=".07619mm"/>
                <v:line id="Line 1602" o:spid="_x0000_s1043" style="position:absolute;flip:y;visibility:visible;mso-wrap-style:square" from="6258,1623" to="6258,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" strokecolor="#231f20" strokeweight=".07619mm"/>
                <v:line id="Line 1603" o:spid="_x0000_s1044" style="position:absolute;visibility:visible;mso-wrap-style:square" from="6191,1625" to="6258,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" strokecolor="#231f20" strokeweight=".07619mm"/>
                <v:line id="Line 1604" o:spid="_x0000_s1045" style="position:absolute;flip:x y;visibility:visible;mso-wrap-style:square" from="6364,1633" to="6388,1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" strokecolor="#231f20" strokeweight=".07619mm"/>
                <v:line id="Line 1605" o:spid="_x0000_s1046" style="position:absolute;flip:x y;visibility:visible;mso-wrap-style:square" from="6001,1631" to="6410,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" strokecolor="#231f20" strokeweight=".07619mm"/>
                <v:line id="Line 1606" o:spid="_x0000_s1047" style="position:absolute;visibility:visible;mso-wrap-style:square" from="6001,1609" to="6058,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" strokecolor="#231f20" strokeweight=".07619mm"/>
                <v:line id="Line 1607" o:spid="_x0000_s1048" style="position:absolute;visibility:visible;mso-wrap-style:square" from="6004,1618" to="6270,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" strokecolor="#231f20" strokeweight=".07619mm"/>
                <v:line id="Line 1608" o:spid="_x0000_s1049" style="position:absolute;flip:x;visibility:visible;mso-wrap-style:square" from="6016,1619" to="6017,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" strokecolor="#231f20" strokeweight=".07619mm"/>
                <v:line id="Line 1609" o:spid="_x0000_s1050" style="position:absolute;flip:x;visibility:visible;mso-wrap-style:square" from="6058,1606" to="6059,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" strokecolor="#231f20" strokeweight=".07619mm"/>
                <v:line id="Line 1610" o:spid="_x0000_s1051" style="position:absolute;visibility:visible;mso-wrap-style:square" from="6814,1818" to="724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" strokecolor="#231f20" strokeweight=".07619mm"/>
                <v:line id="Line 1611" o:spid="_x0000_s1052" style="position:absolute;flip:y;visibility:visible;mso-wrap-style:square" from="6765,480" to="6839,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" strokecolor="#231f20" strokeweight=".07619mm"/>
                <v:shape id="Picture 1612" o:spid="_x0000_s1053" type="#_x0000_t75" style="position:absolute;left:6391;top:1527;width:505;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">
                  <v:imagedata r:id="rId266" o:title=""/>
                </v:shape>
                <v:line id="Line 1613" o:spid="_x0000_s1054" style="position:absolute;flip:x;visibility:visible;mso-wrap-style:square" from="6761,480" to="683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" strokecolor="#231f20" strokeweight=".07619mm"/>
                <v:line id="Line 1614" o:spid="_x0000_s1055" style="position:absolute;flip:y;visibility:visible;mso-wrap-style:square" from="6737,480" to="6812,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" strokecolor="#231f20" strokeweight=".07619mm"/>
                <v:line id="Line 1615" o:spid="_x0000_s1056" style="position:absolute;flip:y;visibility:visible;mso-wrap-style:square" from="6764,480" to="6839,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" strokecolor="#231f20" strokeweight=".07619mm"/>
                <v:line id="Line 1616" o:spid="_x0000_s1057" style="position:absolute;visibility:visible;mso-wrap-style:square" from="6001,1559" to="6406,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" strokecolor="#231f20" strokeweight=".07619mm"/>
                <v:line id="Line 1617" o:spid="_x0000_s1058" style="position:absolute;flip:y;visibility:visible;mso-wrap-style:square" from="6761,1573" to="676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" strokecolor="#231f20" strokeweight=".07619mm"/>
                <v:shape id="AutoShape 1618" o:spid="_x0000_s1059" style="position:absolute;left:53;top:4644;width:319;height:27;visibility:visible;mso-wrap-style:square;v-text-anchor:top" coordsize="3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" path="m5948,-3745r319,27m5948,-3745r319,27e" filled="f" strokecolor="#231f20" strokeweight=".07619mm">
                  <v:path arrowok="t" o:connecttype="custom" o:connectlocs="5948,899;6267,926;5948,899;6267,926" o:connectangles="0,0,0,0"/>
                </v:shape>
                <v:line id="Line 1619" o:spid="_x0000_s1060" style="position:absolute;flip:y;visibility:visible;mso-wrap-style:square" from="6320,480" to="635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" strokecolor="#231f20" strokeweight=".07619mm"/>
                <v:line id="Line 1620" o:spid="_x0000_s1061" style="position:absolute;flip:y;visibility:visible;mso-wrap-style:square" from="6924,480" to="6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" strokecolor="#231f20" strokeweight=".07619mm"/>
                <v:line id="Line 1621" o:spid="_x0000_s1062" style="position:absolute;flip:x;visibility:visible;mso-wrap-style:square" from="6832,1482" to="6836,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" strokecolor="#231f20" strokeweight=".07619mm"/>
                <v:line id="Line 1622" o:spid="_x0000_s1063" style="position:absolute;visibility:visible;mso-wrap-style:square" from="6822,1528" to="683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" strokecolor="#231f20" strokeweight=".07619mm"/>
                <v:line id="Line 1623" o:spid="_x0000_s1064" style="position:absolute;flip:y;visibility:visible;mso-wrap-style:square" from="6818,1463" to="6832,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" strokecolor="#231f20" strokeweight=".07619mm"/>
                <v:line id="Line 1624" o:spid="_x0000_s1065" style="position:absolute;visibility:visible;mso-wrap-style:square" from="6811,1555" to="6812,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" strokecolor="#231f20" strokeweight=".07619mm"/>
                <v:line id="Line 1625" o:spid="_x0000_s1066" style="position:absolute;flip:x y;visibility:visible;mso-wrap-style:square" from="6937,779" to="6997,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" strokecolor="#231f20" strokeweight=".07619mm"/>
                <v:line id="Line 1626" o:spid="_x0000_s1067" style="position:absolute;flip:y;visibility:visible;mso-wrap-style:square" from="6945,786" to="6999,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" strokecolor="#231f20" strokeweight=".07619mm"/>
                <v:line id="Line 1627" o:spid="_x0000_s1068" style="position:absolute;flip:y;visibility:visible;mso-wrap-style:square" from="6766,480" to="6844,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" strokecolor="#231f20" strokeweight=".07619mm"/>
                <v:line id="Line 1628" o:spid="_x0000_s1069" style="position:absolute;flip:x;visibility:visible;mso-wrap-style:square" from="6880,779" to="6937,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" strokecolor="#231f20" strokeweight=".07619mm"/>
                <v:line id="Line 1629" o:spid="_x0000_s1070" style="position:absolute;flip:x y;visibility:visible;mso-wrap-style:square" from="6737,1623" to="6766,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" strokecolor="#231f20" strokeweight=".07619mm"/>
                <v:line id="Line 1630" o:spid="_x0000_s1071" style="position:absolute;flip:y;visibility:visible;mso-wrap-style:square" from="6942,785" to="699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" strokecolor="#231f20" strokeweight=".07619mm"/>
                <v:line id="Line 1631" o:spid="_x0000_s1072" style="position:absolute;flip:x y;visibility:visible;mso-wrap-style:square" from="6880,1609" to="6914,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" strokecolor="#231f20" strokeweight=".07619mm"/>
                <v:line id="Line 1632" o:spid="_x0000_s1073" style="position:absolute;flip:y;visibility:visible;mso-wrap-style:square" from="6808,1489" to="6812,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" strokecolor="#231f20" strokeweight=".07619mm"/>
                <v:line id="Line 1633" o:spid="_x0000_s1074" style="position:absolute;flip:y;visibility:visible;mso-wrap-style:square" from="6822,1481" to="6825,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" strokecolor="#231f20" strokeweight=".07619mm"/>
                <v:line id="Line 1634" o:spid="_x0000_s1075" style="position:absolute;flip:x;visibility:visible;mso-wrap-style:square" from="6798,480" to="6876,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" strokecolor="#231f20" strokeweight=".07619mm"/>
                <v:line id="Line 1635" o:spid="_x0000_s1076" style="position:absolute;visibility:visible;mso-wrap-style:square" from="6939,758" to="699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" strokecolor="#231f20" strokeweight=".07619mm"/>
                <v:line id="Line 1636" o:spid="_x0000_s1077" style="position:absolute;flip:x;visibility:visible;mso-wrap-style:square" from="6948,480" to="695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" strokecolor="#231f20" strokeweight=".07619mm"/>
                <v:line id="Line 1637" o:spid="_x0000_s1078" style="position:absolute;flip:x y;visibility:visible;mso-wrap-style:square" from="6946,645" to="700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" strokecolor="#231f20" strokeweight=".07619mm"/>
                <v:line id="Line 1638" o:spid="_x0000_s1079" style="position:absolute;visibility:visible;mso-wrap-style:square" from="6948,624" to="700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" strokecolor="#231f20" strokeweight=".07619mm"/>
                <v:line id="Line 1639" o:spid="_x0000_s1080" style="position:absolute;flip:y;visibility:visible;mso-wrap-style:square" from="6809,1550" to="6816,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" strokecolor="#231f20" strokeweight=".07619mm"/>
                <v:line id="Line 1640" o:spid="_x0000_s1081" style="position:absolute;flip:x;visibility:visible;mso-wrap-style:square" from="6798,1608" to="6856,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" strokecolor="#231f20" strokeweight=".07619mm"/>
                <v:line id="Line 1641" o:spid="_x0000_s1082" style="position:absolute;flip:y;visibility:visible;mso-wrap-style:square" from="7008,480" to="701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" strokecolor="#231f20" strokeweight=".07619mm"/>
                <v:line id="Line 1642" o:spid="_x0000_s1083" style="position:absolute;flip:x y;visibility:visible;mso-wrap-style:square" from="6816,1550" to="6826,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" strokecolor="#231f20" strokeweight=".07619mm"/>
                <v:line id="Line 1643" o:spid="_x0000_s1084" style="position:absolute;flip:y;visibility:visible;mso-wrap-style:square" from="6856,779" to="6913,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" strokecolor="#231f20" strokeweight=".07619mm"/>
                <v:line id="Line 1644" o:spid="_x0000_s1085" style="position:absolute;flip:y;visibility:visible;mso-wrap-style:square" from="7010,480" to="702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" strokecolor="#231f20" strokeweight=".07619mm"/>
                <v:line id="Line 1645" o:spid="_x0000_s1086" style="position:absolute;flip:x y;visibility:visible;mso-wrap-style:square" from="6825,1481" to="6836,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" strokecolor="#231f20" strokeweight=".07619mm"/>
                <v:line id="Line 1646" o:spid="_x0000_s1087" style="position:absolute;flip:x;visibility:visible;mso-wrap-style:square" from="6812,1551" to="6826,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" strokecolor="#231f20" strokeweight=".07619mm"/>
                <v:line id="Line 1647" o:spid="_x0000_s1088" style="position:absolute;flip:y;visibility:visible;mso-wrap-style:square" from="6942,1586" to="694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" strokecolor="#231f20" strokeweight=".07619mm"/>
                <v:line id="Line 1648" o:spid="_x0000_s1089" style="position:absolute;visibility:visible;mso-wrap-style:square" from="6001,1730" to="6587,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" strokecolor="#231f20" strokeweight=".07619mm"/>
                <v:line id="Line 1649" o:spid="_x0000_s1090" style="position:absolute;visibility:visible;mso-wrap-style:square" from="6824,1800" to="7240,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" strokecolor="#231f20" strokeweight=".07619mm"/>
                <v:line id="Line 1650" o:spid="_x0000_s1091" style="position:absolute;flip:y;visibility:visible;mso-wrap-style:square" from="7314,1791" to="7317,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" strokecolor="#231f20" strokeweight=".07619mm"/>
                <v:shape id="Freeform 1651" o:spid="_x0000_s1092" style="position:absolute;left:6375;top:1653;width:31;height: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" path="m,l3,2,16,4,31,6e" filled="f" strokecolor="#231f20" strokeweight=".07619mm">
                  <v:path arrowok="t" o:connecttype="custom" o:connectlocs="0,1654;3,1656;16,1658;31,1660" o:connectangles="0,0,0,0"/>
                </v:shape>
                <v:shape id="Freeform 1652" o:spid="_x0000_s1093" style="position:absolute;left:6045;top:1604;width:43;height:11;visibility:visible;mso-wrap-style:square;v-text-anchor:top" coordsize="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" path="m12,9r12,1l34,10,38,9,42,8,39,6,32,4,24,2,12,1,,e" filled="f" strokecolor="#231f20" strokeweight=".07619mm">
                  <v:path arrowok="t" o:connecttype="custom" o:connectlocs="12,1614;24,1615;34,1615;38,1614;42,1613;39,1611;32,1609;24,1607;12,1606;0,1605" o:connectangles="0,0,0,0,0,0,0,0,0,0"/>
                </v:shape>
                <v:shape id="Freeform 1653" o:spid="_x0000_s1094" style="position:absolute;left:6148;top:1614;width:43;height:11;visibility:visible;mso-wrap-style:square;v-text-anchor:top" coordsize="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" path="m30,1l18,,8,,4,1,,2,2,4r8,2l18,8,30,9r12,1e" filled="f" strokecolor="#231f20" strokeweight=".07619mm">
                  <v:path arrowok="t" o:connecttype="custom" o:connectlocs="30,1616;18,1615;8,1615;4,1616;0,1617;2,1619;10,1621;18,1623;30,1624;42,1625" o:connectangles="0,0,0,0,0,0,0,0,0,0"/>
                </v:shape>
                <v:shape id="Freeform 1654" o:spid="_x0000_s1095" style="position:absolute;left:6376;top:1642;width:20;height:6;visibility:visible;mso-wrap-style:square;v-text-anchor:top" coordsize="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" path="m,l2,1r8,2l20,5e" filled="f" strokecolor="#231f20" strokeweight=".07619mm">
                  <v:path arrowok="t" o:connecttype="custom" o:connectlocs="0,1643;2,1644;10,1646;20,1648" o:connectangles="0,0,0,0"/>
                </v:shape>
                <v:shape id="Freeform 1655" o:spid="_x0000_s1096" style="position:absolute;left:6348;top:1631;width:40;height:3;visibility:visible;mso-wrap-style:square;v-text-anchor:top"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" path="m39,2l29,,18,,10,,3,,,1,2,2e" filled="f" strokecolor="#231f20" strokeweight=".07619mm">
                  <v:path arrowok="t" o:connecttype="custom" o:connectlocs="39,1634;29,1632;18,1632;10,1632;3,1632;0,1633;2,1634" o:connectangles="0,0,0,0,0,0,0"/>
                </v:shape>
                <v:shape id="Freeform 1656" o:spid="_x0000_s1097" style="position:absolute;left:6245;top:1621;width:43;height:11;visibility:visible;mso-wrap-style:square;v-text-anchor:top" coordsize="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" path="m13,9r11,1l34,10,38,9,42,8,40,6,32,4,24,2,12,1,,e" filled="f" strokecolor="#231f20" strokeweight=".07619mm">
                  <v:path arrowok="t" o:connecttype="custom" o:connectlocs="13,1631;24,1632;34,1632;38,1631;42,1630;40,1628;32,1626;24,1624;12,1623;0,1622" o:connectangles="0,0,0,0,0,0,0,0,0,0"/>
                </v:shape>
                <v:shape id="Freeform 1657" o:spid="_x0000_s1098" style="position:absolute;left:6269;top:1640;width:43;height:11;visibility:visible;mso-wrap-style:square;v-text-anchor:top" coordsize="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" path="m12,9r12,1l34,10,38,9,42,8,39,6,32,4,24,2,12,1,,e" filled="f" strokecolor="#231f20" strokeweight=".07619mm">
                  <v:path arrowok="t" o:connecttype="custom" o:connectlocs="12,1650;24,1651;34,1651;38,1650;42,1649;39,1647;32,1645;24,1643;12,1642;0,1641" o:connectangles="0,0,0,0,0,0,0,0,0,0"/>
                </v:shape>
                <v:shape id="Freeform 1658" o:spid="_x0000_s1099" style="position:absolute;left:6767;top:1645;width:36;height:16;visibility:visible;mso-wrap-style:square;v-text-anchor:top" coordsize="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" path="m,l16,9r16,7l36,15e" filled="f" strokecolor="#231f20" strokeweight=".07619mm">
                  <v:path arrowok="t" o:connecttype="custom" o:connectlocs="0,1646;16,1655;32,1662;36,1661" o:connectangles="0,0,0,0"/>
                </v:shape>
                <v:line id="Line 1659" o:spid="_x0000_s1100" style="position:absolute;visibility:visible;mso-wrap-style:square" from="6787,1626" to="678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" strokecolor="#231f20" strokeweight=".07619mm"/>
                <v:shape id="Freeform 1660" o:spid="_x0000_s1101" style="position:absolute;left:6796;top:1625;width:4;height:6;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" path="m4,l2,2,1,4,,6e" filled="f" strokecolor="#231f20" strokeweight=".07619mm">
                  <v:path arrowok="t" o:connecttype="custom" o:connectlocs="4,1625;2,1627;1,1629;0,1631" o:connectangles="0,0,0,0"/>
                </v:shape>
                <v:shape id="Freeform 1661" o:spid="_x0000_s1102" style="position:absolute;left:6768;top:1663;width:51;height:2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" path="m,l16,9r15,6l43,20r7,e" filled="f" strokecolor="#231f20" strokeweight=".07619mm">
                  <v:path arrowok="t" o:connecttype="custom" o:connectlocs="0,1664;16,1673;31,1679;43,1684;50,1684" o:connectangles="0,0,0,0,0"/>
                </v:shape>
                <v:shape id="Freeform 1662" o:spid="_x0000_s1103" style="position:absolute;left:6418;top:1516;width:146;height:55;visibility:visible;mso-wrap-style:square;v-text-anchor:top" coordsize="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" path="m145,14l126,5,106,,85,,64,3,45,11,27,22,12,37,,54e" filled="f" strokecolor="#231f20" strokeweight=".07619mm">
                  <v:path arrowok="t" o:connecttype="custom" o:connectlocs="145,1531;126,1522;106,1517;85,1517;64,1520;45,1528;27,1539;12,1554;0,1571" o:connectangles="0,0,0,0,0,0,0,0,0"/>
                </v:shape>
                <v:shape id="Freeform 1663" o:spid="_x0000_s1104" style="position:absolute;left:6775;top:1653;width:39;height:16;visibility:visible;mso-wrap-style:square;v-text-anchor:top" coordsize="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" path="m,l13,7r11,5l33,15r6,e" filled="f" strokecolor="#231f20" strokeweight=".07619mm">
                  <v:path arrowok="t" o:connecttype="custom" o:connectlocs="0,1654;13,1661;24,1666;33,1669;39,1669" o:connectangles="0,0,0,0,0"/>
                </v:shape>
                <v:shape id="Freeform 1664" o:spid="_x0000_s1105" style="position:absolute;left:6690;top:1815;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" path="m6,4r,l3,2,,e" filled="f" strokecolor="#231f20" strokeweight=".07619mm">
                  <v:path arrowok="t" o:connecttype="custom" o:connectlocs="6,1820;6,1820;3,1818;0,1816" o:connectangles="0,0,0,0"/>
                </v:shape>
                <v:shape id="Freeform 1665" o:spid="_x0000_s1106" style="position:absolute;left:6812;top:1620;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" path="m,4l1,3,2,1,2,e" filled="f" strokecolor="#231f20" strokeweight=".07619mm">
                  <v:path arrowok="t" o:connecttype="custom" o:connectlocs="0,1625;1,1624;2,1622;2,1621" o:connectangles="0,0,0,0"/>
                </v:shape>
                <v:shape id="Freeform 1666" o:spid="_x0000_s1107" style="position:absolute;left:6417;top:1571;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" path="m,l,1,1,2,3,4,5,5,7,6e" filled="f" strokecolor="#231f20" strokeweight=".07619mm">
                  <v:path arrowok="t" o:connecttype="custom" o:connectlocs="0,1571;0,1572;0,1572;1,1573;3,1575;5,1576;7,1577" o:connectangles="0,0,0,0,0,0,0"/>
                </v:shape>
                <v:shape id="Freeform 1667" o:spid="_x0000_s1108" style="position:absolute;left:6703;top:1783;width:50;height:22;visibility:visible;mso-wrap-style:square;v-text-anchor:top" coordsize="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" path="m,l17,9r14,7l43,21r7,1e" filled="f" strokecolor="#231f20" strokeweight=".07619mm">
                  <v:path arrowok="t" o:connecttype="custom" o:connectlocs="0,1783;17,1792;31,1799;43,1804;50,1805" o:connectangles="0,0,0,0,0"/>
                </v:shape>
                <v:shape id="Freeform 1668" o:spid="_x0000_s1109" style="position:absolute;left:6768;top:1653;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" path="m7,l6,,5,1,4,3,3,5,1,7,,10e" filled="f" strokecolor="#231f20" strokeweight=".07619mm">
                  <v:path arrowok="t" o:connecttype="custom" o:connectlocs="7,1654;6,1654;5,1655;4,1657;3,1659;1,1661;0,1664" o:connectangles="0,0,0,0,0,0,0"/>
                </v:shape>
                <v:shape id="Freeform 1669" o:spid="_x0000_s1110" style="position:absolute;left:6479;top:1516;width:88;height:14;visibility:visible;mso-wrap-style:square;v-text-anchor:top" coordsize="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" path="m88,14l67,5,45,,22,,,5e" filled="f" strokecolor="#231f20" strokeweight=".07619mm">
                  <v:path arrowok="t" o:connecttype="custom" o:connectlocs="88,1530;67,1521;45,1516;22,1516;0,1521" o:connectangles="0,0,0,0,0"/>
                </v:shape>
                <v:shape id="Freeform 1670" o:spid="_x0000_s1111" style="position:absolute;left:6555;top:1530;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" path="m7,r,l6,1,4,3,3,5,1,8,,10e" filled="f" strokecolor="#231f20" strokeweight=".07619mm">
                  <v:path arrowok="t" o:connecttype="custom" o:connectlocs="7,1531;7,1531;6,1532;4,1534;3,1536;1,1539;0,1541" o:connectangles="0,0,0,0,0,0,0"/>
                </v:shape>
                <v:shape id="Freeform 1671" o:spid="_x0000_s1112" style="position:absolute;left:6425;top:1528;width:131;height:50;visibility:visible;mso-wrap-style:square;v-text-anchor:top" coordsize="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" path="m131,13l114,5,95,1,77,,58,4,40,11,25,21,11,34,,49e" filled="f" strokecolor="#231f20" strokeweight=".07619mm">
                  <v:path arrowok="t" o:connecttype="custom" o:connectlocs="131,1541;114,1533;95,1529;77,1528;58,1532;40,1539;25,1549;11,1562;0,1577" o:connectangles="0,0,0,0,0,0,0,0,0"/>
                </v:shape>
                <v:shape id="Freeform 1672" o:spid="_x0000_s1113" style="position:absolute;left:6390;top:164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" path="m,l1,1,2,2r1,e" filled="f" strokecolor="#231f20" strokeweight=".07619mm">
                  <v:path arrowok="t" o:connecttype="custom" o:connectlocs="0,1642;1,1643;2,1644;3,1644" o:connectangles="0,0,0,0"/>
                </v:shape>
                <v:shape id="Freeform 1673" o:spid="_x0000_s1114" style="position:absolute;left:6428;top:1687;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" path="m,l1,1r1,l3,2e" filled="f" strokecolor="#231f20" strokeweight=".07619mm">
                  <v:path arrowok="t" o:connecttype="custom" o:connectlocs="0,1688;1,1689;2,1689;3,1690" o:connectangles="0,0,0,0"/>
                </v:shape>
                <v:shape id="Freeform 1674" o:spid="_x0000_s1115" style="position:absolute;left:6814;top:1669;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" path="m4,15l5,13r,-3l5,7,4,4,2,2,,e" filled="f" strokecolor="#231f20" strokeweight=".07619mm">
                  <v:path arrowok="t" o:connecttype="custom" o:connectlocs="4,1684;5,1682;5,1679;5,1676;4,1673;2,1671;0,1669" o:connectangles="0,0,0,0,0,0,0"/>
                </v:shape>
                <v:shape id="Freeform 1675" o:spid="_x0000_s1116" style="position:absolute;left:6811;top:1626;width:2;height:7;visibility:visible;mso-wrap-style:square;v-text-anchor:top"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" path="m1,r,2l,4,,6e" filled="f" strokecolor="#231f20" strokeweight=".07619mm">
                  <v:path arrowok="t" o:connecttype="custom" o:connectlocs="1,1627;1,1629;0,1631;0,1633" o:connectangles="0,0,0,0"/>
                </v:shape>
                <v:shape id="Freeform 1676" o:spid="_x0000_s1117" style="position:absolute;left:6889;top:1648;width:6;height:15;visibility:visible;mso-wrap-style:square;v-text-anchor:top" coordsize="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" path="m4,15l5,13,6,10,5,7,4,4,2,2,,e" filled="f" strokecolor="#231f20" strokeweight=".07619mm">
                  <v:path arrowok="t" o:connecttype="custom" o:connectlocs="4,1663;5,1661;6,1658;5,1655;4,1652;2,1650;0,1648" o:connectangles="0,0,0,0,0,0,0"/>
                </v:shape>
                <v:shape id="Freeform 1677" o:spid="_x0000_s1118" style="position:absolute;left:6688;top:1783;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" path="m14,l5,17,,31r2,2e" filled="f" strokecolor="#231f20" strokeweight=".07619mm">
                  <v:path arrowok="t" o:connecttype="custom" o:connectlocs="14,1783;5,1800;0,1814;2,1816" o:connectangles="0,0,0,0"/>
                </v:shape>
                <v:shape id="Freeform 1678" o:spid="_x0000_s1119" style="position:absolute;left:6392;top:1612;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" path="m14,l5,17,,30r2,2e" filled="f" strokecolor="#231f20" strokeweight=".07619mm">
                  <v:path arrowok="t" o:connecttype="custom" o:connectlocs="14,1612;5,1629;0,1642;2,1644" o:connectangles="0,0,0,0"/>
                </v:shape>
                <v:shape id="Freeform 1679" o:spid="_x0000_s1120" style="position:absolute;left:6398;top:1606;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" path="m,l,1,3,3,7,6e" filled="f" strokecolor="#231f20" strokeweight=".07619mm">
                  <v:path arrowok="t" o:connecttype="custom" o:connectlocs="0,1606;0,1607;3,1609;7,1612" o:connectangles="0,0,0,0"/>
                </v:shape>
                <v:shape id="Freeform 1680" o:spid="_x0000_s1121" style="position:absolute;left:6795;top:1632;width:2;height:7;visibility:visible;mso-wrap-style:square;v-text-anchor:top"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" path="m1,l,2,,4,,6e" filled="f" strokecolor="#231f20" strokeweight=".07619mm">
                  <v:path arrowok="t" o:connecttype="custom" o:connectlocs="1,1632;0,1634;0,1636;0,1638" o:connectangles="0,0,0,0"/>
                </v:shape>
                <v:shape id="Freeform 1681" o:spid="_x0000_s1122" style="position:absolute;left:6731;top:157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" path="m,51l12,41,21,29,27,15,29,e" filled="f" strokecolor="#231f20" strokeweight=".07619mm">
                  <v:path arrowok="t" o:connecttype="custom" o:connectlocs="0,1625;12,1615;21,1603;27,1589;29,1574" o:connectangles="0,0,0,0,0"/>
                </v:shape>
                <v:shape id="Freeform 1682" o:spid="_x0000_s1123" style="position:absolute;left:6710;top:1573;width:27;height:40;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" path="m,39l10,32r8,-9l24,12,26,e" filled="f" strokecolor="#231f20" strokeweight=".07619mm">
                  <v:path arrowok="t" o:connecttype="custom" o:connectlocs="0,1613;10,1606;18,1597;24,1586;26,1574" o:connectangles="0,0,0,0,0"/>
                </v:shape>
                <v:shape id="Freeform 1683" o:spid="_x0000_s1124" style="position:absolute;left:6732;top:1572;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" path="m,53l13,43,23,30,29,16,32,e" filled="f" strokecolor="#231f20" strokeweight=".07619mm">
                  <v:path arrowok="t" o:connecttype="custom" o:connectlocs="0,1626;13,1616;23,1603;29,1589;32,1573" o:connectangles="0,0,0,0,0"/>
                </v:shape>
                <v:shape id="Freeform 1684" o:spid="_x0000_s1125" style="position:absolute;left:6737;top:1573;width:24;height:2;visibility:visible;mso-wrap-style:square;v-text-anchor:top" coordsize="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" path="m,l6,r5,l16,r4,l23,r1,e" filled="f" strokecolor="#231f20" strokeweight=".07619mm">
                  <v:path arrowok="t" o:connecttype="custom" o:connectlocs="0,3148;6,3148;11,3148;16,3148;20,3148;23,3148;24,3148" o:connectangles="0,0,0,0,0,0,0"/>
                </v:shape>
                <v:line id="Line 1685" o:spid="_x0000_s1126" style="position:absolute;visibility:visible;mso-wrap-style:square" from="6764,1573" to="6764,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" strokecolor="#231f20" strokeweight=".07619mm"/>
                <v:shape id="Freeform 1686" o:spid="_x0000_s1127" style="position:absolute;left:6922;top:623;width:2;height:2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" path="m2,l1,8r,8l,24e" filled="f" strokecolor="#231f20" strokeweight=".07619mm">
                  <v:path arrowok="t" o:connecttype="custom" o:connectlocs="2,624;1,632;1,640;0,648" o:connectangles="0,0,0,0"/>
                </v:shape>
                <v:shape id="Freeform 1687" o:spid="_x0000_s1128" style="position:absolute;left:6923;top:622;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" path="m24,1l13,,2,,,1e" filled="f" strokecolor="#231f20" strokeweight=".07619mm">
                  <v:path arrowok="t" o:connecttype="custom" o:connectlocs="24,624;13,623;2,623;0,624" o:connectangles="0,0,0,0"/>
                </v:shape>
                <v:shape id="Freeform 1688" o:spid="_x0000_s1129" style="position:absolute;left:6826;top:1529;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" path="m,22r2,l3,19,4,15,5,11,6,6,6,e" filled="f" strokecolor="#231f20" strokeweight=".07619mm">
                  <v:path arrowok="t" o:connecttype="custom" o:connectlocs="0,1551;2,1551;3,1548;4,1544;5,1540;6,1535;6,1529" o:connectangles="0,0,0,0,0,0,0"/>
                </v:shape>
                <v:shape id="Freeform 1689" o:spid="_x0000_s1130" style="position:absolute;left:6842;top:1514;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" path="m2,27r2,1l6,22r,-8l7,7,6,1,5,,3,,1,6r,8l,21r1,6l2,27xe" filled="f" strokecolor="#231f20" strokeweight=".07619mm">
                  <v:path arrowok="t" o:connecttype="custom" o:connectlocs="2,1541;4,1542;6,1536;6,1528;7,1521;6,1515;5,1514;3,1514;1,1520;1,1528;0,1535;1,1541;2,1541" o:connectangles="0,0,0,0,0,0,0,0,0,0,0,0,0"/>
                </v:shape>
                <v:shape id="Freeform 1690" o:spid="_x0000_s1131" style="position:absolute;left:6922;top:644;width:25;height:5;visibility:visible;mso-wrap-style:square;v-text-anchor:top" coordsize="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" path="m24,1l14,,3,1,,4e" filled="f" strokecolor="#231f20" strokeweight=".07619mm">
                  <v:path arrowok="t" o:connecttype="custom" o:connectlocs="24,645;14,644;3,645;0,648" o:connectangles="0,0,0,0"/>
                </v:shape>
                <v:shape id="Freeform 1691" o:spid="_x0000_s1132" style="position:absolute;left:6811;top:1467;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" path="m6,l4,1,3,3,2,7,1,11,,17r,5e" filled="f" strokecolor="#231f20" strokeweight=".07619mm">
                  <v:path arrowok="t" o:connecttype="custom" o:connectlocs="6,1467;4,1468;3,1470;2,1474;1,1478;0,1484;0,1489" o:connectangles="0,0,0,0,0,0,0"/>
                </v:shape>
                <v:shape id="AutoShape 1692" o:spid="_x0000_s1133" style="position:absolute;left:51;top:4644;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" path="m6864,-3890r-1,9l6863,-3873r-1,8m6864,-3890r2,2l6877,-3887r11,1e" filled="f" strokecolor="#231f20" strokeweight=".07619mm">
                  <v:path arrowok="t" o:connecttype="custom" o:connectlocs="6864,754;6863,763;6863,771;6862,779;6864,754;6866,756;6877,757;6888,758" o:connectangles="0,0,0,0,0,0,0,0"/>
                </v:shape>
                <v:shape id="Freeform 1693" o:spid="_x0000_s1134" style="position:absolute;left:6912;top:778;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" path="m24,1l13,1,2,,,1e" filled="f" strokecolor="#231f20" strokeweight=".07619mm">
                  <v:path arrowok="t" o:connecttype="custom" o:connectlocs="24,779;13,779;2,778;0,779" o:connectangles="0,0,0,0"/>
                </v:shape>
                <v:shape id="Freeform 1694" o:spid="_x0000_s1135" style="position:absolute;left:6832;top:1462;width:4;height:20;visibility:visible;mso-wrap-style:square;v-text-anchor:top" coordsize="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" path="m4,19r,-5l4,8,3,5,3,1,2,,,e" filled="f" strokecolor="#231f20" strokeweight=".07619mm">
                  <v:path arrowok="t" o:connecttype="custom" o:connectlocs="4,1482;4,1477;4,1471;3,1468;3,1464;2,1463;0,1463" o:connectangles="0,0,0,0,0,0,0"/>
                </v:shape>
                <v:shape id="Freeform 1695" o:spid="_x0000_s1136" style="position:absolute;left:6824;top:1465;width:2;height:1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" path="m1,16r,-6l1,4,,e" filled="f" strokecolor="#231f20" strokeweight=".07619mm">
                  <v:path arrowok="t" o:connecttype="custom" o:connectlocs="1,1481;1,1475;1,1469;0,1465" o:connectangles="0,0,0,0"/>
                </v:shape>
                <v:shape id="Freeform 1696" o:spid="_x0000_s1137" style="position:absolute;left:6999;top:762;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" path="m2,l1,8r,7l,23e" filled="f" strokecolor="#231f20" strokeweight=".07619mm">
                  <v:path arrowok="t" o:connecttype="custom" o:connectlocs="2,763;1,771;1,778;0,786" o:connectangles="0,0,0,0"/>
                </v:shape>
                <v:shape id="Freeform 1697" o:spid="_x0000_s1138" style="position:absolute;left:6856;top:160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" path="m24,2l13,1,3,,,1e" filled="f" strokecolor="#231f20" strokeweight=".07619mm">
                  <v:path arrowok="t" o:connecttype="custom" o:connectlocs="24,1609;13,1608;3,1607;0,1608" o:connectangles="0,0,0,0"/>
                </v:shape>
                <v:shape id="Freeform 1698" o:spid="_x0000_s1139" style="position:absolute;left:6815;top:1528;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" path="m,22r1,l2,19,3,15,5,11,5,6,6,e" filled="f" strokecolor="#231f20" strokeweight=".07619mm">
                  <v:path arrowok="t" o:connecttype="custom" o:connectlocs="0,1550;1,1550;2,1547;3,1543;5,1539;5,1534;6,1528" o:connectangles="0,0,0,0,0,0,0"/>
                </v:shape>
                <v:shape id="Freeform 1699" o:spid="_x0000_s1140" style="position:absolute;left:6766;top:1625;width:32;height:2;visibility:visible;mso-wrap-style:square;v-text-anchor:top" coordsize="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" path="m,l15,2r14,l32,1e" filled="f" strokecolor="#231f20" strokeweight=".07619mm">
                  <v:path arrowok="t" o:connecttype="custom" o:connectlocs="0,1625;15,1627;29,1627;32,1626" o:connectangles="0,0,0,0"/>
                </v:shape>
                <v:shape id="Freeform 1700" o:spid="_x0000_s1141" style="position:absolute;left:7008;top:626;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" path="m1,r,8l,15r,8e" filled="f" strokecolor="#231f20" strokeweight=".07619mm">
                  <v:path arrowok="t" o:connecttype="custom" o:connectlocs="1,626;1,634;0,641;0,649" o:connectangles="0,0,0,0"/>
                </v:shape>
                <v:shape id="AutoShape 1701" o:spid="_x0000_s1142" style="position:absolute;left:51;top:4530;width:10;height:135;visibility:visible;mso-wrap-style:square;v-text-anchor:top" coordsize="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" path="m6947,-3768r-1,7l6946,-3753r-1,7m6947,-3768r3,-28l6952,-3825r2,-28l6955,-3881e" filled="f" strokecolor="#231f20" strokeweight=".07619mm">
                  <v:path arrowok="t" o:connecttype="custom" o:connectlocs="6947,763;6946,770;6946,778;6945,785;6947,763;6950,735;6952,706;6954,678;6955,650" o:connectangles="0,0,0,0,0,0,0,0,0"/>
                </v:shape>
                <v:shape id="Freeform 1702" o:spid="_x0000_s1143" style="position:absolute;left:7006;top:629;width:2;height:21;visibility:visible;mso-wrap-style:square;v-text-anchor:top" coordsize="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" path="m1,l,7r,7l,21e" filled="f" strokecolor="#231f20" strokeweight=".07619mm">
                  <v:path arrowok="t" o:connecttype="custom" o:connectlocs="1,629;0,636;0,643;0,650" o:connectangles="0,0,0,0"/>
                </v:shape>
                <v:shape id="Freeform 1703" o:spid="_x0000_s1144" style="position:absolute;left:6926;top:1585;width:18;height:24;visibility:visible;mso-wrap-style:square;v-text-anchor:top" coordsize="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" path="m,23l10,20r7,-9l18,e" filled="f" strokecolor="#231f20" strokeweight=".07619mm">
                  <v:path arrowok="t" o:connecttype="custom" o:connectlocs="0,1609;10,1606;17,1597;18,1586" o:connectangles="0,0,0,0"/>
                </v:shape>
                <v:shape id="Freeform 1704" o:spid="_x0000_s1145" style="position:absolute;left:6914;top:1586;width:29;height:26;visibility:visible;mso-wrap-style:square;v-text-anchor:top" coordsize="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" path="m,24r7,1l14,23r5,-5l25,13,28,7,28,e" filled="f" strokecolor="#231f20" strokeweight=".07619mm">
                  <v:path arrowok="t" o:connecttype="custom" o:connectlocs="0,1611;7,1612;14,1610;19,1605;25,1600;28,1594;28,1587" o:connectangles="0,0,0,0,0,0,0"/>
                </v:shape>
                <v:shape id="Freeform 1705" o:spid="_x0000_s1146" style="position:absolute;left:7001;top:649;width:8;height:114;visibility:visible;mso-wrap-style:square;v-text-anchor:top" coordsize="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" path="m,114l3,85,5,57,7,28,8,e" filled="f" strokecolor="#231f20" strokeweight=".07619mm">
                  <v:path arrowok="t" o:connecttype="custom" o:connectlocs="0,763;3,734;5,706;7,677;8,649" o:connectangles="0,0,0,0,0"/>
                </v:shape>
                <v:shape id="Freeform 1706" o:spid="_x0000_s1147" style="position:absolute;left:6808;top:1536;width:4;height:20;visibility:visible;mso-wrap-style:square;v-text-anchor:top" coordsize="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" path="m,l,6r,5l1,14r,4l2,20,4,19e" filled="f" strokecolor="#231f20" strokeweight=".07619mm">
                  <v:path arrowok="t" o:connecttype="custom" o:connectlocs="0,1536;0,1542;0,1547;1,1550;1,1554;2,1556;4,1555" o:connectangles="0,0,0,0,0,0,0"/>
                </v:shape>
                <v:shape id="Freeform 1707" o:spid="_x0000_s1148" style="position:absolute;left:6915;top:648;width:8;height:107;visibility:visible;mso-wrap-style:square;v-text-anchor:top" coordsize="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" path="m,106l3,80,5,53,6,26,7,e" filled="f" strokecolor="#231f20" strokeweight=".07619mm">
                  <v:path arrowok="t" o:connecttype="custom" o:connectlocs="0,754;3,728;5,701;6,674;7,648" o:connectangles="0,0,0,0,0"/>
                </v:shape>
                <v:shape id="Freeform 1708" o:spid="_x0000_s1149" style="position:absolute;left:7290;top:1791;width:25;height:2;visibility:visible;mso-wrap-style:square;v-text-anchor:top" coordsize="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" path="m,l5,1r6,l15,1r5,l23,1r1,e" filled="f" strokecolor="#231f20" strokeweight=".07619mm">
                  <v:path arrowok="t" o:connecttype="custom" o:connectlocs="0,3582;5,3584;11,3584;15,3584;20,3584;23,3584;24,3584" o:connectangles="0,0,0,0,0,0,0"/>
                </v:shape>
                <v:shape id="Freeform 1709" o:spid="_x0000_s1150" style="position:absolute;left:7240;top:1791;width:50;height:45;visibility:visible;mso-wrap-style:square;v-text-anchor:top" coordsize="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" path="m,44l49,13,50,e" filled="f" strokecolor="#231f20" strokeweight=".07619mm">
                  <v:path arrowok="t" o:connecttype="custom" o:connectlocs="0,1835;49,1804;50,1791" o:connectangles="0,0,0"/>
                </v:shape>
                <v:line id="Line 1710" o:spid="_x0000_s1151" style="position:absolute;visibility:visible;mso-wrap-style:square" from="7317,1791" to="7317,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" strokecolor="#231f20" strokeweight=".07619mm"/>
                <v:shape id="Freeform 1711" o:spid="_x0000_s1152" style="position:absolute;left:7242;top:1791;width:72;height:63;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" path="m,62l57,36,69,13,71,e" filled="f" strokecolor="#231f20" strokeweight=".07619mm">
                  <v:path arrowok="t" o:connecttype="custom" o:connectlocs="0,1854;57,1828;69,1805;71,1792" o:connectangles="0,0,0,0"/>
                </v:shape>
                <v:shape id="Freeform 1712" o:spid="_x0000_s1153" style="position:absolute;left:7239;top:1834;width:4;height:20;visibility:visible;mso-wrap-style:square;v-text-anchor:top" coordsize="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" path="m,l,5r,5l,14r1,3l2,19r1,e" filled="f" strokecolor="#231f20" strokeweight=".07619mm">
                  <v:path arrowok="t" o:connecttype="custom" o:connectlocs="0,1835;0,1840;0,1845;0,1849;1,1852;2,1854;3,1854" o:connectangles="0,0,0,0,0,0,0"/>
                </v:shape>
                <v:shape id="Freeform 1713" o:spid="_x0000_s1154" style="position:absolute;left:6388;top:1606;width:11;height:36;visibility:visible;mso-wrap-style:square;v-text-anchor:top" coordsize="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" path="m11,l4,15,2,18,,29r,1l1,31r,1l1,34r1,1l3,36e" filled="f" strokecolor="#231f20" strokeweight=".07619mm">
                  <v:path arrowok="t" o:connecttype="custom" o:connectlocs="11,1606;4,1621;2,1624;0,1635;0,1636;1,1637;1,1638;1,1640;2,1641;2,1641;3,1642;3,1642" o:connectangles="0,0,0,0,0,0,0,0,0,0,0,0"/>
                </v:shape>
                <v:shape id="Freeform 1714" o:spid="_x0000_s1155" style="position:absolute;left:7290;top:1790;width:27;height:49;visibility:visible;mso-wrap-style:square;v-text-anchor:top"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" path="m,48l19,26r2,-5l23,16r2,-6l25,7,26,3,26,e" filled="f" strokecolor="#231f20" strokeweight=".07619mm">
                  <v:path arrowok="t" o:connecttype="custom" o:connectlocs="0,1839;19,1817;21,1812;23,1807;25,1801;25,1798;26,1794;26,1791" o:connectangles="0,0,0,0,0,0,0,0"/>
                </v:shape>
                <v:shape id="Freeform 1715" o:spid="_x0000_s1156" style="position:absolute;left:6738;top:1572;width:27;height:49;visibility:visible;mso-wrap-style:square;v-text-anchor:top"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" path="m,48l25,10,26,7r,-4l27,e" filled="f" strokecolor="#231f20" strokeweight=".07619mm">
                  <v:path arrowok="t" o:connecttype="custom" o:connectlocs="0,1621;25,1583;26,1580;26,1576;27,1573" o:connectangles="0,0,0,0,0"/>
                </v:shape>
                <v:shape id="Freeform 1716" o:spid="_x0000_s1157" style="position:absolute;left:6796;top:1631;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" path="m,1r,l1,e" filled="f" strokecolor="#231f20" strokeweight=".07619mm">
                  <v:path arrowok="t" o:connecttype="custom" o:connectlocs="0,1632;0,1632;2,1631;2,1631" o:connectangles="0,0,0,0"/>
                </v:shape>
                <v:line id="Line 1717" o:spid="_x0000_s1158" style="position:absolute;visibility:visible;mso-wrap-style:square" from="6722,1815" to="672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" strokecolor="#231f20" strokeweight=".07619mm"/>
                <v:line id="Line 1718" o:spid="_x0000_s1159" style="position:absolute;visibility:visible;mso-wrap-style:square" from="6722,1815" to="672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" strokecolor="#231f20" strokeweight=".07619mm"/>
                <v:shape id="Freeform 1719" o:spid="_x0000_s1160" style="position:absolute;left:6697;top:1805;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" path="m,15r18,5l34,17,47,9,56,e" filled="f" strokecolor="#231f20" strokeweight=".07619mm">
                  <v:path arrowok="t" o:connecttype="custom" o:connectlocs="0,1820;18,1825;34,1822;47,1814;56,1805" o:connectangles="0,0,0,0,0"/>
                </v:shape>
                <v:shape id="Freeform 1720" o:spid="_x0000_s1161" style="position:absolute;left:6706;top:1831;width:34;height:6;visibility:visible;mso-wrap-style:square;v-text-anchor:top" coordsize="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" path="m34,3l29,5,24,6,20,5r-5,l10,4,6,3,4,2,2,1,,e" filled="f" strokecolor="#231f20" strokeweight=".07619mm">
                  <v:path arrowok="t" o:connecttype="custom" o:connectlocs="34,1835;29,1837;24,1838;20,1837;15,1837;10,1836;6,1835;4,1834;2,1833;0,1832" o:connectangles="0,0,0,0,0,0,0,0,0,0"/>
                </v:shape>
                <v:shape id="Freeform 1721" o:spid="_x0000_s1162" style="position:absolute;left:6713;top:1841;width:38;height:7;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" path="m,l5,3r5,2l15,6r5,1l25,7,31,6r2,l35,5r2,e" filled="f" strokecolor="#231f20" strokeweight=".07619mm">
                  <v:path arrowok="t" o:connecttype="custom" o:connectlocs="0,1841;5,1844;10,1846;15,1847;20,1848;25,1848;31,1847;33,1847;35,1846;37,1846" o:connectangles="0,0,0,0,0,0,0,0,0,0"/>
                </v:shape>
                <v:shape id="Freeform 1722" o:spid="_x0000_s1163" style="position:absolute;left:6740;top:1835;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" path="m9,11l7,8,4,5,1,2,1,1,,1,,e" filled="f" strokecolor="#231f20" strokeweight=".07619mm">
                  <v:path arrowok="t" o:connecttype="custom" o:connectlocs="9,1846;7,1843;4,1840;1,1837;1,1836;0,1836;0,1835" o:connectangles="0,0,0,0,0,0,0"/>
                </v:shape>
                <v:shape id="Freeform 1723" o:spid="_x0000_s1164" style="position:absolute;left:6728;top:1840;width:73;height:28;visibility:visible;mso-wrap-style:square;v-text-anchor:top" coordsize="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" path="m72,l30,28r-10,l9,26,,21e" filled="f" strokecolor="#231f20" strokeweight=".07619mm">
                  <v:path arrowok="t" o:connecttype="custom" o:connectlocs="72,1840;30,1868;20,1868;9,1866;0,1861" o:connectangles="0,0,0,0,0"/>
                </v:shape>
                <v:shape id="Freeform 1724" o:spid="_x0000_s1165" style="position:absolute;left:6812;top:162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" path="m1,r,1l,2e" filled="f" strokecolor="#231f20" strokeweight=".07619mm">
                  <v:path arrowok="t" o:connecttype="custom" o:connectlocs="2,1625;2,1626;2,1626;0,1627" o:connectangles="0,0,0,0"/>
                </v:shape>
                <v:shape id="Freeform 1725" o:spid="_x0000_s1166" style="position:absolute;left:6713;top:1841;width:16;height:20;visibility:visible;mso-wrap-style:square;v-text-anchor:top" coordsize="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" path="m16,20l9,13,4,7,,e" filled="f" strokecolor="#231f20" strokeweight=".07619mm">
                  <v:path arrowok="t" o:connecttype="custom" o:connectlocs="16,1861;9,1854;4,1848;0,1841" o:connectangles="0,0,0,0"/>
                </v:shape>
                <v:shape id="Freeform 1726" o:spid="_x0000_s1167" style="position:absolute;left:6697;top:1819;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" path="m10,12l7,8,4,4,,e" filled="f" strokecolor="#231f20" strokeweight=".07619mm">
                  <v:path arrowok="t" o:connecttype="custom" o:connectlocs="10,1832;7,1828;4,1824;0,1820" o:connectangles="0,0,0,0"/>
                </v:shape>
                <v:shape id="Freeform 1727" o:spid="_x0000_s1168" style="position:absolute;left:6752;top:1805;width:49;height:36;visibility:visible;mso-wrap-style:square;v-text-anchor:top" coordsize="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" path="m,l11,10r13,8l37,26r11,9e" filled="f" strokecolor="#231f20" strokeweight=".07619mm">
                  <v:path arrowok="t" o:connecttype="custom" o:connectlocs="0,1805;11,1815;24,1823;37,1831;48,1840" o:connectangles="0,0,0,0,0"/>
                </v:shape>
                <v:shape id="Freeform 1728" o:spid="_x0000_s1169" style="position:absolute;left:6938;top:644;width:8;height:114;visibility:visible;mso-wrap-style:square;v-text-anchor:top" coordsize="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" path="m7,r,9l7,18,6,28r,9l2,85r,9l1,104,,113e" filled="f" strokecolor="#231f20" strokeweight=".07619mm">
                  <v:path arrowok="t" o:connecttype="custom" o:connectlocs="7,645;7,654;7,663;6,673;6,682;2,730;2,739;1,749;0,758" o:connectangles="0,0,0,0,0,0,0,0,0"/>
                </v:shape>
                <v:shape id="Freeform 1729" o:spid="_x0000_s1170" style="position:absolute;left:6946;top:623;width:2;height:21;visibility:visible;mso-wrap-style:square;v-text-anchor:top" coordsize="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" path="m2,l1,3r,4l1,10r,4l1,17,,21e" filled="f" strokecolor="#231f20" strokeweight=".07619mm">
                  <v:path arrowok="t" o:connecttype="custom" o:connectlocs="2,624;1,627;1,631;1,634;1,638;1,641;0,645" o:connectangles="0,0,0,0,0,0,0"/>
                </v:shape>
                <v:shape id="Freeform 1730" o:spid="_x0000_s1171" style="position:absolute;left:6936;top:758;width:2;height:2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" path="m2,l1,4r,3l1,11,,14r,4l,21e" filled="f" strokecolor="#231f20" strokeweight=".07619mm">
                  <v:path arrowok="t" o:connecttype="custom" o:connectlocs="2,758;1,762;1,765;1,769;0,772;0,776;0,779" o:connectangles="0,0,0,0,0,0,0"/>
                </v:shape>
                <v:line id="Line 1731" o:spid="_x0000_s1172" style="position:absolute;visibility:visible;mso-wrap-style:square" from="6001,1601" to="6046,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" strokecolor="#231f20" strokeweight=".07619mm"/>
                <v:shape id="Freeform 1732" o:spid="_x0000_s1173" style="position:absolute;left:6001;top:1617;width:3;height:2;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" path="m3,l2,,1,,,e" filled="f" strokecolor="#231f20" strokeweight=".07619mm">
                  <v:path arrowok="t" o:connecttype="custom" o:connectlocs="3,3236;2,3236;1,3236;0,3236" o:connectangles="0,0,0,0"/>
                </v:shape>
                <v:shape id="Freeform 1733" o:spid="_x0000_s1174" style="position:absolute;left:6001;top:1626;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" path="m,l5,1r5,l15,2e" filled="f" strokecolor="#231f20" strokeweight=".07619mm">
                  <v:path arrowok="t" o:connecttype="custom" o:connectlocs="0,1626;5,1627;10,1627;15,1628" o:connectangles="0,0,0,0"/>
                </v:shape>
                <v:line id="Line 1734" o:spid="_x0000_s1175" style="position:absolute;flip:x y;visibility:visible;mso-wrap-style:square" from="7439,1110" to="7452,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" strokecolor="#231f20" strokeweight=".07619mm"/>
                <v:line id="Line 1735" o:spid="_x0000_s1176" style="position:absolute;flip:x;visibility:visible;mso-wrap-style:square" from="7384,1116" to="7389,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" strokecolor="#231f20" strokeweight=".07619mm"/>
                <v:line id="Line 1736" o:spid="_x0000_s1177" style="position:absolute;flip:x;visibility:visible;mso-wrap-style:square" from="7370,1279" to="7374,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" strokecolor="#231f20" strokeweight=".07619mm"/>
                <v:line id="Line 1737" o:spid="_x0000_s1178" style="position:absolute;flip:x y;visibility:visible;mso-wrap-style:square" from="7351,1277" to="7370,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" strokecolor="#231f20" strokeweight=".07619mm"/>
                <v:line id="Line 1738" o:spid="_x0000_s1179" style="position:absolute;flip:y;visibility:visible;mso-wrap-style:square" from="7468,1138" to="7472,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" strokecolor="#231f20" strokeweight=".07619mm"/>
                <v:line id="Line 1739" o:spid="_x0000_s1180" style="position:absolute;flip:x y;visibility:visible;mso-wrap-style:square" from="7438,1110" to="7450,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" strokecolor="#231f20" strokeweight=".07619mm"/>
                <v:line id="Line 1740" o:spid="_x0000_s1181" style="position:absolute;flip:x;visibility:visible;mso-wrap-style:square" from="7389,1111" to="7443,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" strokecolor="#231f20" strokeweight=".07619mm"/>
                <v:line id="Line 1741" o:spid="_x0000_s1182" style="position:absolute;flip:y;visibility:visible;mso-wrap-style:square" from="7374,1116" to="7379,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" strokecolor="#231f20" strokeweight=".07619mm"/>
                <v:line id="Line 1742" o:spid="_x0000_s1183" style="position:absolute;flip:y;visibility:visible;mso-wrap-style:square" from="7384,1274" to="7438,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" strokecolor="#231f20" strokeweight=".07619mm"/>
                <v:shape id="AutoShape 1743" o:spid="_x0000_s1184" style="position:absolute;left:37;top:4642;width:21;height: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" path="m7338,-3527r-16,-2m7338,-3527r4,e" filled="f" strokecolor="#231f20" strokeweight=".07619mm">
                  <v:path arrowok="t" o:connecttype="custom" o:connectlocs="7338,1116;7322,1114;7338,1116;7342,1116" o:connectangles="0,0,0,0"/>
                </v:shape>
                <v:line id="Line 1744" o:spid="_x0000_s1185" style="position:absolute;flip:y;visibility:visible;mso-wrap-style:square" from="7438,1111" to="7443,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" strokecolor="#231f20" strokeweight=".07619mm"/>
                <v:line id="Line 1745" o:spid="_x0000_s1186" style="position:absolute;flip:y;visibility:visible;mso-wrap-style:square" from="7370,1116" to="7375,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" strokecolor="#231f20" strokeweight=".07619mm"/>
                <v:line id="Line 1746" o:spid="_x0000_s1187" style="position:absolute;flip:x;visibility:visible;mso-wrap-style:square" from="7447,1111" to="7452,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" strokecolor="#231f20" strokeweight=".07619mm"/>
                <v:line id="Line 1747" o:spid="_x0000_s1188" style="position:absolute;flip:x y;visibility:visible;mso-wrap-style:square" from="7485,1134" to="749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" strokecolor="#231f20" strokeweight=".07619mm"/>
                <v:line id="Line 1748" o:spid="_x0000_s1189" style="position:absolute;visibility:visible;mso-wrap-style:square" from="7482,1270" to="7495,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" strokecolor="#231f20" strokeweight=".07619mm"/>
                <v:line id="Line 1749" o:spid="_x0000_s1190" style="position:absolute;flip:x y;visibility:visible;mso-wrap-style:square" from="7448,1311" to="746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" strokecolor="#231f20" strokeweight=".07619mm"/>
                <v:line id="Line 1750" o:spid="_x0000_s1191" style="position:absolute;flip:y;visibility:visible;mso-wrap-style:square" from="7351,1135" to="7354,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" strokecolor="#231f20" strokeweight=".07619mm"/>
                <v:line id="Line 1751" o:spid="_x0000_s1192" style="position:absolute;flip:y;visibility:visible;mso-wrap-style:square" from="7482,1134" to="7485,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" strokecolor="#231f20" strokeweight=".07619mm"/>
                <v:line id="Line 1752" o:spid="_x0000_s1193" style="position:absolute;flip:x;visibility:visible;mso-wrap-style:square" from="7384,1312" to="746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" strokecolor="#231f20" strokeweight=".07619mm"/>
                <v:line id="Line 1753" o:spid="_x0000_s1194" style="position:absolute;flip:x;visibility:visible;mso-wrap-style:square" from="7504,1053" to="7542,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" strokecolor="#231f20" strokeweight=".07619mm"/>
                <v:line id="Line 1754" o:spid="_x0000_s1195" style="position:absolute;flip:x;visibility:visible;mso-wrap-style:square" from="7254,1053" to="750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" strokecolor="#231f20" strokeweight=".07619mm"/>
                <v:line id="Line 1755" o:spid="_x0000_s1196" style="position:absolute;flip:x;visibility:visible;mso-wrap-style:square" from="7495,1135" to="7498,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" strokecolor="#231f20" strokeweight=".07619mm"/>
                <v:line id="Line 1756" o:spid="_x0000_s1197" style="position:absolute;visibility:visible;mso-wrap-style:square" from="7374,997" to="742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" strokecolor="#231f20" strokeweight=".07619mm"/>
                <v:line id="Line 1757" o:spid="_x0000_s1198" style="position:absolute;visibility:visible;mso-wrap-style:square" from="7377,1311" to="7448,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" strokecolor="#231f20" strokeweight=".07619mm"/>
                <v:line id="Line 1758" o:spid="_x0000_s1199" style="position:absolute;visibility:visible;mso-wrap-style:square" from="7388,1094" to="7465,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" strokecolor="#231f20" strokeweight=".07619mm"/>
                <v:shape id="Freeform 1759" o:spid="_x0000_s1200" style="position:absolute;left:7437;top:1274;width:8;height:2;visibility:visible;mso-wrap-style:square;v-text-anchor:top" coordsize="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" path="m7,l4,,1,,,e" filled="f" strokecolor="#231f20" strokeweight=".07619mm">
                  <v:path arrowok="t" o:connecttype="custom" o:connectlocs="7,2548;4,2548;1,2548;0,2548" o:connectangles="0,0,0,0"/>
                </v:shape>
                <v:shape id="Freeform 1760" o:spid="_x0000_s1201" style="position:absolute;left:7443;top:1111;width:8;height:2;visibility:visible;mso-wrap-style:square;v-text-anchor:top" coordsize="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" path="m7,l4,,2,,,e" filled="f" strokecolor="#231f20" strokeweight=".07619mm">
                  <v:path arrowok="t" o:connecttype="custom" o:connectlocs="7,2222;4,2222;2,2222;0,2222" o:connectangles="0,0,0,0"/>
                </v:shape>
                <v:shape id="Freeform 1761" o:spid="_x0000_s1202" style="position:absolute;left:7379;top:1115;width:10;height:2;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" path="m,l5,,8,r2,e" filled="f" strokecolor="#231f20" strokeweight=".07619mm">
                  <v:path arrowok="t" o:connecttype="custom" o:connectlocs="0,2232;5,2232;8,2232;10,2232" o:connectangles="0,0,0,0"/>
                </v:shape>
                <v:shape id="Freeform 1762" o:spid="_x0000_s1203" style="position:absolute;left:7374;top:1278;width:10;height:2;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" path="m,l5,,8,r2,e" filled="f" strokecolor="#231f20" strokeweight=".07619mm">
                  <v:path arrowok="t" o:connecttype="custom" o:connectlocs="0,2558;5,2558;8,2558;10,2558" o:connectangles="0,0,0,0"/>
                </v:shape>
                <v:shape id="Freeform 1763" o:spid="_x0000_s1204" style="position:absolute;left:7452;top:1111;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" path="m20,27r,-14l12,1,,e" filled="f" strokecolor="#231f20" strokeweight=".07619mm">
                  <v:path arrowok="t" o:connecttype="custom" o:connectlocs="20,1138;20,1124;12,1112;0,1111" o:connectangles="0,0,0,0"/>
                </v:shape>
                <v:shape id="Freeform 1764" o:spid="_x0000_s1205" style="position:absolute;left:7447;top:1246;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" path="m,27l12,26,21,14,21,e" filled="f" strokecolor="#231f20" strokeweight=".07619mm">
                  <v:path arrowok="t" o:connecttype="custom" o:connectlocs="0,1274;12,1273;21,1261;21,1247" o:connectangles="0,0,0,0"/>
                </v:shape>
                <v:shape id="Freeform 1765" o:spid="_x0000_s1206" style="position:absolute;left:7353;top:1094;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" path="m34,l25,,16,5r-6,7l4,20,,30,,41e" filled="f" strokecolor="#231f20" strokeweight=".07619mm">
                  <v:path arrowok="t" o:connecttype="custom" o:connectlocs="34,1094;25,1094;16,1099;10,1106;4,1114;0,1124;0,1135" o:connectangles="0,0,0,0,0,0,0"/>
                </v:shape>
                <v:shape id="Freeform 1766" o:spid="_x0000_s1207" style="position:absolute;left:7350;top:1271;width:33;height:41;visibility:visible;mso-wrap-style:square;v-text-anchor:top" coordsize="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" path="m,l24,41r9,e" filled="f" strokecolor="#231f20" strokeweight=".07619mm">
                  <v:path arrowok="t" o:connecttype="custom" o:connectlocs="0,1271;24,1312;33,1312" o:connectangles="0,0,0"/>
                </v:shape>
                <v:shape id="Freeform 1767" o:spid="_x0000_s1208" style="position:absolute;left:7465;top:1094;width:33;height:41;visibility:visible;mso-wrap-style:square;v-text-anchor:top" coordsize="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" path="m33,41r,-11l30,20,23,12,17,5,9,,,e" filled="f" strokecolor="#231f20" strokeweight=".07619mm">
                  <v:path arrowok="t" o:connecttype="custom" o:connectlocs="33,1135;33,1124;30,1114;23,1106;17,1099;9,1094;0,1094" o:connectangles="0,0,0,0,0,0,0"/>
                </v:shape>
                <v:shape id="Freeform 1768" o:spid="_x0000_s1209" style="position:absolute;left:7461;top:1271;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" path="m,41r9,l17,37r7,-8l30,21,34,11,34,e" filled="f" strokecolor="#231f20" strokeweight=".07619mm">
                  <v:path arrowok="t" o:connecttype="custom" o:connectlocs="0,1312;9,1312;17,1308;24,1300;30,1292;34,1282;34,1271" o:connectangles="0,0,0,0,0,0,0"/>
                </v:shape>
                <v:shape id="Freeform 1769" o:spid="_x0000_s1210" style="position:absolute;left:7448;top:1270;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" path="m,41r9,l18,37r6,-8l30,22,34,11,34,e" filled="f" strokecolor="#231f20" strokeweight=".07619mm">
                  <v:path arrowok="t" o:connecttype="custom" o:connectlocs="0,1311;9,1311;18,1307;24,1299;30,1292;34,1281;34,1270" o:connectangles="0,0,0,0,0,0,0"/>
                </v:shape>
                <v:shape id="Freeform 1770" o:spid="_x0000_s1211" style="position:absolute;left:7452;top:1093;width:33;height:41;visibility:visible;mso-wrap-style:square;v-text-anchor:top" coordsize="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" path="m32,40l8,,,e" filled="f" strokecolor="#231f20" strokeweight=".07619mm">
                  <v:path arrowok="t" o:connecttype="custom" o:connectlocs="32,1134;8,1094;0,1094" o:connectangles="0,0,0"/>
                </v:shape>
                <v:shape id="Freeform 1771" o:spid="_x0000_s1212" style="position:absolute;left:7445;top:1274;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" path="m2,r,l1,,,e" filled="f" strokecolor="#231f20" strokeweight=".07619mm">
                  <v:path arrowok="t" o:connecttype="custom" o:connectlocs="2,2548;2,2548;1,2548;0,2548" o:connectangles="0,0,0,0"/>
                </v:shape>
                <v:shape id="Freeform 1772" o:spid="_x0000_s1213" style="position:absolute;left:7450;top:1111;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" path="m,l1,,2,e" filled="f" strokecolor="#231f20" strokeweight=".07619mm">
                  <v:path arrowok="t" o:connecttype="custom" o:connectlocs="0,2222;1,2222;2,2222;2,2222" o:connectangles="0,0,0,0"/>
                </v:shape>
                <v:line id="Line 1773" o:spid="_x0000_s1214" style="position:absolute;flip:x;visibility:visible;mso-wrap-style:square" from="7361,1110" to="7438,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" strokecolor="#231f20" strokeweight=".07619mm"/>
                <v:line id="Line 1774" o:spid="_x0000_s1215" style="position:absolute;flip:y;visibility:visible;mso-wrap-style:square" from="7227,1079" to="723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" strokecolor="#231f20" strokeweight=".07619mm"/>
                <v:line id="Line 1775" o:spid="_x0000_s1216" style="position:absolute;flip:y;visibility:visible;mso-wrap-style:square" from="7239,1064" to="7244,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" strokecolor="#231f20" strokeweight=".07619mm"/>
                <v:line id="Line 1776" o:spid="_x0000_s1217" style="position:absolute;flip:y;visibility:visible;mso-wrap-style:square" from="7290,1397" to="7317,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" strokecolor="#231f20" strokeweight=".07619mm"/>
                <v:line id="Line 1777" o:spid="_x0000_s1218" style="position:absolute;flip:y;visibility:visible;mso-wrap-style:square" from="7371,480" to="740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" strokecolor="#231f20" strokeweight=".07619mm"/>
                <v:line id="Line 1778" o:spid="_x0000_s1219" style="position:absolute;flip:y;visibility:visible;mso-wrap-style:square" from="7344,480" to="7380,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" strokecolor="#231f20" strokeweight=".07619mm"/>
                <v:line id="Line 1779" o:spid="_x0000_s1220" style="position:absolute;flip:y;visibility:visible;mso-wrap-style:square" from="7317,1406" to="7343,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" strokecolor="#231f20" strokeweight=".07619mm"/>
                <v:shape id="AutoShape 1780" o:spid="_x0000_s1221" style="position:absolute;left:53;top:4479;width:489;height:166;visibility:visible;mso-wrap-style:square;v-text-anchor:top" coordsize="48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" path="m6770,-2974r416,-165m6770,-2974r489,-110e" filled="f" strokecolor="#231f20" strokeweight=".07619mm">
                  <v:path arrowok="t" o:connecttype="custom" o:connectlocs="6770,1505;7186,1340;6770,1505;7259,1395" o:connectangles="0,0,0,0"/>
                </v:shape>
                <v:shape id="Freeform 1781" o:spid="_x0000_s1222" style="position:absolute;left:7189;top:996;width:415;height:417;visibility:visible;mso-wrap-style:square;v-text-anchor:top" coordsize="4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" path="m122,398r75,18l271,407r66,-35l388,314r26,-72l413,167,386,98,334,41,265,7,191,,119,19,57,64,15,129,,202r11,74l49,343e" filled="f" strokecolor="#231f20" strokeweight=".07619mm">
                  <v:path arrowok="t" o:connecttype="custom" o:connectlocs="122,1395;197,1413;271,1404;337,1369;388,1311;414,1239;413,1164;386,1095;334,1038;265,1004;191,997;119,1016;57,1061;15,1126;0,1199;11,1273;49,1340" o:connectangles="0,0,0,0,0,0,0,0,0,0,0,0,0,0,0,0,0"/>
                </v:shape>
                <w10:wrap anchorx="page"/>
              </v:group>
            </w:pict>
          </mc:Fallback>
        </mc:AlternateContent>
      </w:r>
      <w:r w:rsidR="00A03704" w:rsidRPr="00A03704">
        <w:rPr>
          <w:lang w:val="ru-RU"/>
        </w:rPr>
        <w:t xml:space="preserve"> </w:t>
      </w:r>
      <w:r w:rsidR="00A03704" w:rsidRPr="00A03704">
        <w:rPr>
          <w:noProof/>
          <w:lang w:val="ru-RU" w:eastAsia="ru-RU"/>
        </w:rPr>
        <w:t xml:space="preserve">Закрепите блок в железной раме и обратите внимание на положение </w:t>
      </w:r>
      <w:proofErr w:type="gramStart"/>
      <w:r w:rsidR="00A03704" w:rsidRPr="00A03704">
        <w:rPr>
          <w:noProof/>
          <w:lang w:val="ru-RU" w:eastAsia="ru-RU"/>
        </w:rPr>
        <w:t>карты.</w:t>
      </w:r>
      <w:r w:rsidR="00C63B7D" w:rsidRPr="00A03704">
        <w:rPr>
          <w:color w:val="231F20"/>
          <w:lang w:val="ru-RU"/>
        </w:rPr>
        <w:t>.</w:t>
      </w:r>
      <w:proofErr w:type="gramEnd"/>
    </w:p>
    <w:p w:rsidR="00500814" w:rsidRPr="00A03704" w:rsidRDefault="00C57DED">
      <w:pPr>
        <w:pStyle w:val="a3"/>
        <w:spacing w:before="9"/>
        <w:rPr>
          <w:sz w:val="21"/>
          <w:lang w:val="ru-RU"/>
        </w:rPr>
      </w:pPr>
      <w:r>
        <w:rPr>
          <w:noProof/>
          <w:lang w:val="ru-RU" w:eastAsia="ru-RU"/>
        </w:rPr>
        <mc:AlternateContent>
          <mc:Choice Requires="wpg">
            <w:drawing>
              <wp:anchor distT="0" distB="0" distL="114300" distR="114300" simplePos="0" relativeHeight="251676160" behindDoc="0" locked="0" layoutInCell="1" allowOverlap="1">
                <wp:simplePos x="0" y="0"/>
                <wp:positionH relativeFrom="page">
                  <wp:posOffset>448945</wp:posOffset>
                </wp:positionH>
                <wp:positionV relativeFrom="paragraph">
                  <wp:posOffset>183515</wp:posOffset>
                </wp:positionV>
                <wp:extent cx="2096770" cy="1633220"/>
                <wp:effectExtent l="10795" t="6985" r="6985" b="7620"/>
                <wp:wrapTopAndBottom/>
                <wp:docPr id="5085"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633220"/>
                          <a:chOff x="708" y="290"/>
                          <a:chExt cx="3302" cy="2572"/>
                        </a:xfrm>
                      </wpg:grpSpPr>
                      <wps:wsp>
                        <wps:cNvPr id="5086" name="Line 1783"/>
                        <wps:cNvCnPr>
                          <a:cxnSpLocks noChangeShapeType="1"/>
                        </wps:cNvCnPr>
                        <wps:spPr bwMode="auto">
                          <a:xfrm>
                            <a:off x="710" y="867"/>
                            <a:ext cx="1463"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87" name="Line 1784"/>
                        <wps:cNvCnPr>
                          <a:cxnSpLocks noChangeShapeType="1"/>
                        </wps:cNvCnPr>
                        <wps:spPr bwMode="auto">
                          <a:xfrm flipV="1">
                            <a:off x="2173" y="292"/>
                            <a:ext cx="0" cy="5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88" name="Line 1785"/>
                        <wps:cNvCnPr>
                          <a:cxnSpLocks noChangeShapeType="1"/>
                        </wps:cNvCnPr>
                        <wps:spPr bwMode="auto">
                          <a:xfrm>
                            <a:off x="1210" y="234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89" name="Line 1786"/>
                        <wps:cNvCnPr>
                          <a:cxnSpLocks noChangeShapeType="1"/>
                        </wps:cNvCnPr>
                        <wps:spPr bwMode="auto">
                          <a:xfrm flipH="1">
                            <a:off x="1209" y="234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0" name="Line 1787"/>
                        <wps:cNvCnPr>
                          <a:cxnSpLocks noChangeShapeType="1"/>
                        </wps:cNvCnPr>
                        <wps:spPr bwMode="auto">
                          <a:xfrm>
                            <a:off x="1732" y="2396"/>
                            <a:ext cx="348"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1" name="Line 1788"/>
                        <wps:cNvCnPr>
                          <a:cxnSpLocks noChangeShapeType="1"/>
                        </wps:cNvCnPr>
                        <wps:spPr bwMode="auto">
                          <a:xfrm flipH="1">
                            <a:off x="950" y="229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2" name="Line 1789"/>
                        <wps:cNvCnPr>
                          <a:cxnSpLocks noChangeShapeType="1"/>
                        </wps:cNvCnPr>
                        <wps:spPr bwMode="auto">
                          <a:xfrm flipH="1" flipV="1">
                            <a:off x="710" y="2223"/>
                            <a:ext cx="1642" cy="1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3" name="Line 1790"/>
                        <wps:cNvCnPr>
                          <a:cxnSpLocks noChangeShapeType="1"/>
                        </wps:cNvCnPr>
                        <wps:spPr bwMode="auto">
                          <a:xfrm flipH="1">
                            <a:off x="2324" y="2286"/>
                            <a:ext cx="2" cy="3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4" name="Line 1791"/>
                        <wps:cNvCnPr>
                          <a:cxnSpLocks noChangeShapeType="1"/>
                        </wps:cNvCnPr>
                        <wps:spPr bwMode="auto">
                          <a:xfrm>
                            <a:off x="1733" y="2377"/>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5" name="Line 1792"/>
                        <wps:cNvCnPr>
                          <a:cxnSpLocks noChangeShapeType="1"/>
                        </wps:cNvCnPr>
                        <wps:spPr bwMode="auto">
                          <a:xfrm>
                            <a:off x="2402" y="2453"/>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6" name="Line 1793"/>
                        <wps:cNvCnPr>
                          <a:cxnSpLocks noChangeShapeType="1"/>
                        </wps:cNvCnPr>
                        <wps:spPr bwMode="auto">
                          <a:xfrm flipV="1">
                            <a:off x="1996" y="2364"/>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7" name="Line 1794"/>
                        <wps:cNvCnPr>
                          <a:cxnSpLocks noChangeShapeType="1"/>
                        </wps:cNvCnPr>
                        <wps:spPr bwMode="auto">
                          <a:xfrm>
                            <a:off x="710" y="2268"/>
                            <a:ext cx="67"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8" name="Line 1795"/>
                        <wps:cNvCnPr>
                          <a:cxnSpLocks noChangeShapeType="1"/>
                        </wps:cNvCnPr>
                        <wps:spPr bwMode="auto">
                          <a:xfrm flipH="1">
                            <a:off x="1558" y="2370"/>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99" name="Line 1796"/>
                        <wps:cNvCnPr>
                          <a:cxnSpLocks noChangeShapeType="1"/>
                        </wps:cNvCnPr>
                        <wps:spPr bwMode="auto">
                          <a:xfrm>
                            <a:off x="710" y="2286"/>
                            <a:ext cx="66"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0" name="Line 1797"/>
                        <wps:cNvCnPr>
                          <a:cxnSpLocks noChangeShapeType="1"/>
                        </wps:cNvCnPr>
                        <wps:spPr bwMode="auto">
                          <a:xfrm flipH="1">
                            <a:off x="1473" y="232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1" name="Line 1798"/>
                        <wps:cNvCnPr>
                          <a:cxnSpLocks noChangeShapeType="1"/>
                        </wps:cNvCnPr>
                        <wps:spPr bwMode="auto">
                          <a:xfrm flipV="1">
                            <a:off x="2402" y="2378"/>
                            <a:ext cx="5" cy="7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2" name="Line 1799"/>
                        <wps:cNvCnPr>
                          <a:cxnSpLocks noChangeShapeType="1"/>
                        </wps:cNvCnPr>
                        <wps:spPr bwMode="auto">
                          <a:xfrm>
                            <a:off x="952" y="2285"/>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3" name="Line 1800"/>
                        <wps:cNvCnPr>
                          <a:cxnSpLocks noChangeShapeType="1"/>
                        </wps:cNvCnPr>
                        <wps:spPr bwMode="auto">
                          <a:xfrm flipH="1" flipV="1">
                            <a:off x="1997" y="2360"/>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4" name="Line 1801"/>
                        <wps:cNvCnPr>
                          <a:cxnSpLocks noChangeShapeType="1"/>
                        </wps:cNvCnPr>
                        <wps:spPr bwMode="auto">
                          <a:xfrm>
                            <a:off x="710" y="2323"/>
                            <a:ext cx="325"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5" name="Line 1802"/>
                        <wps:cNvCnPr>
                          <a:cxnSpLocks noChangeShapeType="1"/>
                        </wps:cNvCnPr>
                        <wps:spPr bwMode="auto">
                          <a:xfrm>
                            <a:off x="710" y="2305"/>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6" name="Line 1803"/>
                        <wps:cNvCnPr>
                          <a:cxnSpLocks noChangeShapeType="1"/>
                        </wps:cNvCnPr>
                        <wps:spPr bwMode="auto">
                          <a:xfrm flipH="1">
                            <a:off x="776" y="2277"/>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7" name="Line 1804"/>
                        <wps:cNvCnPr>
                          <a:cxnSpLocks noChangeShapeType="1"/>
                        </wps:cNvCnPr>
                        <wps:spPr bwMode="auto">
                          <a:xfrm>
                            <a:off x="710" y="2273"/>
                            <a:ext cx="67"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8" name="Line 1805"/>
                        <wps:cNvCnPr>
                          <a:cxnSpLocks noChangeShapeType="1"/>
                        </wps:cNvCnPr>
                        <wps:spPr bwMode="auto">
                          <a:xfrm flipH="1">
                            <a:off x="1732" y="238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09" name="Line 1806"/>
                        <wps:cNvCnPr>
                          <a:cxnSpLocks noChangeShapeType="1"/>
                        </wps:cNvCnPr>
                        <wps:spPr bwMode="auto">
                          <a:xfrm>
                            <a:off x="1209" y="2358"/>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0" name="Line 1807"/>
                        <wps:cNvCnPr>
                          <a:cxnSpLocks noChangeShapeType="1"/>
                        </wps:cNvCnPr>
                        <wps:spPr bwMode="auto">
                          <a:xfrm flipV="1">
                            <a:off x="2083" y="2370"/>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1" name="Line 1808"/>
                        <wps:cNvCnPr>
                          <a:cxnSpLocks noChangeShapeType="1"/>
                        </wps:cNvCnPr>
                        <wps:spPr bwMode="auto">
                          <a:xfrm>
                            <a:off x="1996" y="2378"/>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2" name="Line 1809"/>
                        <wps:cNvCnPr>
                          <a:cxnSpLocks noChangeShapeType="1"/>
                        </wps:cNvCnPr>
                        <wps:spPr bwMode="auto">
                          <a:xfrm flipH="1">
                            <a:off x="1035" y="233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3" name="Line 1810"/>
                        <wps:cNvCnPr>
                          <a:cxnSpLocks noChangeShapeType="1"/>
                        </wps:cNvCnPr>
                        <wps:spPr bwMode="auto">
                          <a:xfrm>
                            <a:off x="1474" y="2323"/>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4" name="Line 1811"/>
                        <wps:cNvCnPr>
                          <a:cxnSpLocks noChangeShapeType="1"/>
                        </wps:cNvCnPr>
                        <wps:spPr bwMode="auto">
                          <a:xfrm flipH="1">
                            <a:off x="2212" y="2384"/>
                            <a:ext cx="2"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5" name="Line 1812"/>
                        <wps:cNvCnPr>
                          <a:cxnSpLocks noChangeShapeType="1"/>
                        </wps:cNvCnPr>
                        <wps:spPr bwMode="auto">
                          <a:xfrm>
                            <a:off x="1474" y="2327"/>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6" name="Line 1813"/>
                        <wps:cNvCnPr>
                          <a:cxnSpLocks noChangeShapeType="1"/>
                        </wps:cNvCnPr>
                        <wps:spPr bwMode="auto">
                          <a:xfrm>
                            <a:off x="710" y="2309"/>
                            <a:ext cx="326" cy="2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7" name="Line 1814"/>
                        <wps:cNvCnPr>
                          <a:cxnSpLocks noChangeShapeType="1"/>
                        </wps:cNvCnPr>
                        <wps:spPr bwMode="auto">
                          <a:xfrm flipH="1" flipV="1">
                            <a:off x="2213" y="2405"/>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8" name="Line 1815"/>
                        <wps:cNvCnPr>
                          <a:cxnSpLocks noChangeShapeType="1"/>
                        </wps:cNvCnPr>
                        <wps:spPr bwMode="auto">
                          <a:xfrm>
                            <a:off x="1473" y="2341"/>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19" name="Line 1816"/>
                        <wps:cNvCnPr>
                          <a:cxnSpLocks noChangeShapeType="1"/>
                        </wps:cNvCnPr>
                        <wps:spPr bwMode="auto">
                          <a:xfrm flipH="1">
                            <a:off x="2080" y="2407"/>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0" name="Line 1817"/>
                        <wps:cNvCnPr>
                          <a:cxnSpLocks noChangeShapeType="1"/>
                        </wps:cNvCnPr>
                        <wps:spPr bwMode="auto">
                          <a:xfrm>
                            <a:off x="1210" y="2345"/>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1" name="Line 1818"/>
                        <wps:cNvCnPr>
                          <a:cxnSpLocks noChangeShapeType="1"/>
                        </wps:cNvCnPr>
                        <wps:spPr bwMode="auto">
                          <a:xfrm>
                            <a:off x="1997" y="2364"/>
                            <a:ext cx="87"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2" name="Line 1819"/>
                        <wps:cNvCnPr>
                          <a:cxnSpLocks noChangeShapeType="1"/>
                        </wps:cNvCnPr>
                        <wps:spPr bwMode="auto">
                          <a:xfrm flipH="1">
                            <a:off x="1822" y="2352"/>
                            <a:ext cx="1"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3" name="Line 1820"/>
                        <wps:cNvCnPr>
                          <a:cxnSpLocks noChangeShapeType="1"/>
                        </wps:cNvCnPr>
                        <wps:spPr bwMode="auto">
                          <a:xfrm>
                            <a:off x="951" y="2290"/>
                            <a:ext cx="349"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4" name="Line 1821"/>
                        <wps:cNvCnPr>
                          <a:cxnSpLocks noChangeShapeType="1"/>
                        </wps:cNvCnPr>
                        <wps:spPr bwMode="auto">
                          <a:xfrm flipH="1">
                            <a:off x="1299" y="2315"/>
                            <a:ext cx="1" cy="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5" name="Line 1822"/>
                        <wps:cNvCnPr>
                          <a:cxnSpLocks noChangeShapeType="1"/>
                        </wps:cNvCnPr>
                        <wps:spPr bwMode="auto">
                          <a:xfrm>
                            <a:off x="1733" y="2382"/>
                            <a:ext cx="348"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6" name="Line 1823"/>
                        <wps:cNvCnPr>
                          <a:cxnSpLocks noChangeShapeType="1"/>
                        </wps:cNvCnPr>
                        <wps:spPr bwMode="auto">
                          <a:xfrm>
                            <a:off x="950" y="2304"/>
                            <a:ext cx="349"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7" name="Line 1824"/>
                        <wps:cNvCnPr>
                          <a:cxnSpLocks noChangeShapeType="1"/>
                        </wps:cNvCnPr>
                        <wps:spPr bwMode="auto">
                          <a:xfrm flipH="1">
                            <a:off x="2299" y="2390"/>
                            <a:ext cx="3" cy="3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8" name="Line 1825"/>
                        <wps:cNvCnPr>
                          <a:cxnSpLocks noChangeShapeType="1"/>
                        </wps:cNvCnPr>
                        <wps:spPr bwMode="auto">
                          <a:xfrm flipH="1" flipV="1">
                            <a:off x="2324" y="2321"/>
                            <a:ext cx="28"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29" name="Line 1826"/>
                        <wps:cNvCnPr>
                          <a:cxnSpLocks noChangeShapeType="1"/>
                        </wps:cNvCnPr>
                        <wps:spPr bwMode="auto">
                          <a:xfrm>
                            <a:off x="2366" y="2358"/>
                            <a:ext cx="0" cy="10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0" name="Line 1827"/>
                        <wps:cNvCnPr>
                          <a:cxnSpLocks noChangeShapeType="1"/>
                        </wps:cNvCnPr>
                        <wps:spPr bwMode="auto">
                          <a:xfrm flipV="1">
                            <a:off x="2806" y="2389"/>
                            <a:ext cx="0" cy="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1" name="Line 1828"/>
                        <wps:cNvCnPr>
                          <a:cxnSpLocks noChangeShapeType="1"/>
                        </wps:cNvCnPr>
                        <wps:spPr bwMode="auto">
                          <a:xfrm flipH="1">
                            <a:off x="2806" y="2415"/>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2" name="Line 1829"/>
                        <wps:cNvCnPr>
                          <a:cxnSpLocks noChangeShapeType="1"/>
                        </wps:cNvCnPr>
                        <wps:spPr bwMode="auto">
                          <a:xfrm>
                            <a:off x="2871" y="2130"/>
                            <a:ext cx="0" cy="17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3" name="Line 1830"/>
                        <wps:cNvCnPr>
                          <a:cxnSpLocks noChangeShapeType="1"/>
                        </wps:cNvCnPr>
                        <wps:spPr bwMode="auto">
                          <a:xfrm>
                            <a:off x="2840" y="2116"/>
                            <a:ext cx="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4" name="Line 1831"/>
                        <wps:cNvCnPr>
                          <a:cxnSpLocks noChangeShapeType="1"/>
                        </wps:cNvCnPr>
                        <wps:spPr bwMode="auto">
                          <a:xfrm>
                            <a:off x="2879" y="2297"/>
                            <a:ext cx="0" cy="4"/>
                          </a:xfrm>
                          <a:prstGeom prst="line">
                            <a:avLst/>
                          </a:prstGeom>
                          <a:noFill/>
                          <a:ln w="330">
                            <a:solidFill>
                              <a:srgbClr val="231F20"/>
                            </a:solidFill>
                            <a:round/>
                            <a:headEnd/>
                            <a:tailEnd/>
                          </a:ln>
                          <a:extLst>
                            <a:ext uri="{909E8E84-426E-40DD-AFC4-6F175D3DCCD1}">
                              <a14:hiddenFill xmlns:a14="http://schemas.microsoft.com/office/drawing/2010/main">
                                <a:noFill/>
                              </a14:hiddenFill>
                            </a:ext>
                          </a:extLst>
                        </wps:spPr>
                        <wps:bodyPr/>
                      </wps:wsp>
                      <wps:wsp>
                        <wps:cNvPr id="5135" name="Line 1832"/>
                        <wps:cNvCnPr>
                          <a:cxnSpLocks noChangeShapeType="1"/>
                        </wps:cNvCnPr>
                        <wps:spPr bwMode="auto">
                          <a:xfrm flipH="1">
                            <a:off x="2366" y="2358"/>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6" name="Line 1833"/>
                        <wps:cNvCnPr>
                          <a:cxnSpLocks noChangeShapeType="1"/>
                        </wps:cNvCnPr>
                        <wps:spPr bwMode="auto">
                          <a:xfrm>
                            <a:off x="2806" y="2389"/>
                            <a:ext cx="12"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7" name="Line 1834"/>
                        <wps:cNvCnPr>
                          <a:cxnSpLocks noChangeShapeType="1"/>
                        </wps:cNvCnPr>
                        <wps:spPr bwMode="auto">
                          <a:xfrm flipV="1">
                            <a:off x="2352" y="2256"/>
                            <a:ext cx="0" cy="8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8" name="Line 1835"/>
                        <wps:cNvCnPr>
                          <a:cxnSpLocks noChangeShapeType="1"/>
                        </wps:cNvCnPr>
                        <wps:spPr bwMode="auto">
                          <a:xfrm flipH="1">
                            <a:off x="2358" y="2142"/>
                            <a:ext cx="4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39" name="Line 1836"/>
                        <wps:cNvCnPr>
                          <a:cxnSpLocks noChangeShapeType="1"/>
                        </wps:cNvCnPr>
                        <wps:spPr bwMode="auto">
                          <a:xfrm>
                            <a:off x="2366"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0" name="Line 1837"/>
                        <wps:cNvCnPr>
                          <a:cxnSpLocks noChangeShapeType="1"/>
                        </wps:cNvCnPr>
                        <wps:spPr bwMode="auto">
                          <a:xfrm>
                            <a:off x="2879" y="2130"/>
                            <a:ext cx="0" cy="16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1" name="Line 1838"/>
                        <wps:cNvCnPr>
                          <a:cxnSpLocks noChangeShapeType="1"/>
                        </wps:cNvCnPr>
                        <wps:spPr bwMode="auto">
                          <a:xfrm>
                            <a:off x="2366" y="2307"/>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2" name="Line 1839"/>
                        <wps:cNvCnPr>
                          <a:cxnSpLocks noChangeShapeType="1"/>
                        </wps:cNvCnPr>
                        <wps:spPr bwMode="auto">
                          <a:xfrm>
                            <a:off x="2810" y="2116"/>
                            <a:ext cx="4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3" name="Line 1840"/>
                        <wps:cNvCnPr>
                          <a:cxnSpLocks noChangeShapeType="1"/>
                        </wps:cNvCnPr>
                        <wps:spPr bwMode="auto">
                          <a:xfrm>
                            <a:off x="2492" y="2116"/>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4" name="Line 1841"/>
                        <wps:cNvCnPr>
                          <a:cxnSpLocks noChangeShapeType="1"/>
                        </wps:cNvCnPr>
                        <wps:spPr bwMode="auto">
                          <a:xfrm>
                            <a:off x="2794" y="2090"/>
                            <a:ext cx="0"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5" name="Line 1842"/>
                        <wps:cNvCnPr>
                          <a:cxnSpLocks noChangeShapeType="1"/>
                        </wps:cNvCnPr>
                        <wps:spPr bwMode="auto">
                          <a:xfrm>
                            <a:off x="2780" y="2090"/>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6" name="Line 1843"/>
                        <wps:cNvCnPr>
                          <a:cxnSpLocks noChangeShapeType="1"/>
                        </wps:cNvCnPr>
                        <wps:spPr bwMode="auto">
                          <a:xfrm flipV="1">
                            <a:off x="2389" y="2159"/>
                            <a:ext cx="0" cy="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7" name="Line 1844"/>
                        <wps:cNvCnPr>
                          <a:cxnSpLocks noChangeShapeType="1"/>
                        </wps:cNvCnPr>
                        <wps:spPr bwMode="auto">
                          <a:xfrm flipH="1">
                            <a:off x="2326" y="2207"/>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8" name="Line 1845"/>
                        <wps:cNvCnPr>
                          <a:cxnSpLocks noChangeShapeType="1"/>
                        </wps:cNvCnPr>
                        <wps:spPr bwMode="auto">
                          <a:xfrm flipH="1">
                            <a:off x="2366" y="2465"/>
                            <a:ext cx="4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49" name="Line 1846"/>
                        <wps:cNvCnPr>
                          <a:cxnSpLocks noChangeShapeType="1"/>
                        </wps:cNvCnPr>
                        <wps:spPr bwMode="auto">
                          <a:xfrm>
                            <a:off x="2350" y="2450"/>
                            <a:ext cx="4" cy="0"/>
                          </a:xfrm>
                          <a:prstGeom prst="line">
                            <a:avLst/>
                          </a:prstGeom>
                          <a:noFill/>
                          <a:ln w="737">
                            <a:solidFill>
                              <a:srgbClr val="231F20"/>
                            </a:solidFill>
                            <a:round/>
                            <a:headEnd/>
                            <a:tailEnd/>
                          </a:ln>
                          <a:extLst>
                            <a:ext uri="{909E8E84-426E-40DD-AFC4-6F175D3DCCD1}">
                              <a14:hiddenFill xmlns:a14="http://schemas.microsoft.com/office/drawing/2010/main">
                                <a:noFill/>
                              </a14:hiddenFill>
                            </a:ext>
                          </a:extLst>
                        </wps:spPr>
                        <wps:bodyPr/>
                      </wps:wsp>
                      <wps:wsp>
                        <wps:cNvPr id="5150" name="Line 1847"/>
                        <wps:cNvCnPr>
                          <a:cxnSpLocks noChangeShapeType="1"/>
                        </wps:cNvCnPr>
                        <wps:spPr bwMode="auto">
                          <a:xfrm flipH="1">
                            <a:off x="2780" y="210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1" name="Line 1848"/>
                        <wps:cNvCnPr>
                          <a:cxnSpLocks noChangeShapeType="1"/>
                        </wps:cNvCnPr>
                        <wps:spPr bwMode="auto">
                          <a:xfrm flipV="1">
                            <a:off x="2879" y="2299"/>
                            <a:ext cx="0"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2" name="Line 1849"/>
                        <wps:cNvCnPr>
                          <a:cxnSpLocks noChangeShapeType="1"/>
                        </wps:cNvCnPr>
                        <wps:spPr bwMode="auto">
                          <a:xfrm>
                            <a:off x="2797" y="2115"/>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3" name="Line 1850"/>
                        <wps:cNvCnPr>
                          <a:cxnSpLocks noChangeShapeType="1"/>
                        </wps:cNvCnPr>
                        <wps:spPr bwMode="auto">
                          <a:xfrm flipH="1">
                            <a:off x="2871" y="2130"/>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4" name="Line 1851"/>
                        <wps:cNvCnPr>
                          <a:cxnSpLocks noChangeShapeType="1"/>
                        </wps:cNvCnPr>
                        <wps:spPr bwMode="auto">
                          <a:xfrm flipH="1">
                            <a:off x="2810" y="2130"/>
                            <a:ext cx="6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5" name="Line 1852"/>
                        <wps:cNvCnPr>
                          <a:cxnSpLocks noChangeShapeType="1"/>
                        </wps:cNvCnPr>
                        <wps:spPr bwMode="auto">
                          <a:xfrm flipV="1">
                            <a:off x="2810" y="2130"/>
                            <a:ext cx="0" cy="1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6" name="Line 1853"/>
                        <wps:cNvCnPr>
                          <a:cxnSpLocks noChangeShapeType="1"/>
                        </wps:cNvCnPr>
                        <wps:spPr bwMode="auto">
                          <a:xfrm>
                            <a:off x="2366"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7" name="Line 1854"/>
                        <wps:cNvCnPr>
                          <a:cxnSpLocks noChangeShapeType="1"/>
                        </wps:cNvCnPr>
                        <wps:spPr bwMode="auto">
                          <a:xfrm flipH="1">
                            <a:off x="2330" y="2146"/>
                            <a:ext cx="18"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8" name="Line 1855"/>
                        <wps:cNvCnPr>
                          <a:cxnSpLocks noChangeShapeType="1"/>
                        </wps:cNvCnPr>
                        <wps:spPr bwMode="auto">
                          <a:xfrm>
                            <a:off x="2352" y="2307"/>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59" name="Line 1856"/>
                        <wps:cNvCnPr>
                          <a:cxnSpLocks noChangeShapeType="1"/>
                        </wps:cNvCnPr>
                        <wps:spPr bwMode="auto">
                          <a:xfrm flipH="1">
                            <a:off x="2492" y="2130"/>
                            <a:ext cx="31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0" name="Line 1857"/>
                        <wps:cNvCnPr>
                          <a:cxnSpLocks noChangeShapeType="1"/>
                        </wps:cNvCnPr>
                        <wps:spPr bwMode="auto">
                          <a:xfrm>
                            <a:off x="2352" y="2256"/>
                            <a:ext cx="1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1" name="Line 1858"/>
                        <wps:cNvCnPr>
                          <a:cxnSpLocks noChangeShapeType="1"/>
                        </wps:cNvCnPr>
                        <wps:spPr bwMode="auto">
                          <a:xfrm>
                            <a:off x="2857" y="2116"/>
                            <a:ext cx="8"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2" name="Line 1859"/>
                        <wps:cNvCnPr>
                          <a:cxnSpLocks noChangeShapeType="1"/>
                        </wps:cNvCnPr>
                        <wps:spPr bwMode="auto">
                          <a:xfrm>
                            <a:off x="2810" y="2307"/>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3" name="Line 1860"/>
                        <wps:cNvCnPr>
                          <a:cxnSpLocks noChangeShapeType="1"/>
                        </wps:cNvCnPr>
                        <wps:spPr bwMode="auto">
                          <a:xfrm flipV="1">
                            <a:off x="2780" y="2090"/>
                            <a:ext cx="0"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4" name="Line 1861"/>
                        <wps:cNvCnPr>
                          <a:cxnSpLocks noChangeShapeType="1"/>
                        </wps:cNvCnPr>
                        <wps:spPr bwMode="auto">
                          <a:xfrm flipV="1">
                            <a:off x="2326" y="2174"/>
                            <a:ext cx="0" cy="3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5" name="Line 1862"/>
                        <wps:cNvCnPr>
                          <a:cxnSpLocks noChangeShapeType="1"/>
                        </wps:cNvCnPr>
                        <wps:spPr bwMode="auto">
                          <a:xfrm flipV="1">
                            <a:off x="2352" y="2256"/>
                            <a:ext cx="0" cy="5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6" name="Line 1863"/>
                        <wps:cNvCnPr>
                          <a:cxnSpLocks noChangeShapeType="1"/>
                        </wps:cNvCnPr>
                        <wps:spPr bwMode="auto">
                          <a:xfrm>
                            <a:off x="2810"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7" name="Line 1864"/>
                        <wps:cNvCnPr>
                          <a:cxnSpLocks noChangeShapeType="1"/>
                        </wps:cNvCnPr>
                        <wps:spPr bwMode="auto">
                          <a:xfrm>
                            <a:off x="2390" y="2157"/>
                            <a:ext cx="0" cy="5"/>
                          </a:xfrm>
                          <a:prstGeom prst="line">
                            <a:avLst/>
                          </a:prstGeom>
                          <a:noFill/>
                          <a:ln w="559">
                            <a:solidFill>
                              <a:srgbClr val="231F20"/>
                            </a:solidFill>
                            <a:round/>
                            <a:headEnd/>
                            <a:tailEnd/>
                          </a:ln>
                          <a:extLst>
                            <a:ext uri="{909E8E84-426E-40DD-AFC4-6F175D3DCCD1}">
                              <a14:hiddenFill xmlns:a14="http://schemas.microsoft.com/office/drawing/2010/main">
                                <a:noFill/>
                              </a14:hiddenFill>
                            </a:ext>
                          </a:extLst>
                        </wps:spPr>
                        <wps:bodyPr/>
                      </wps:wsp>
                      <wps:wsp>
                        <wps:cNvPr id="5168" name="Line 1865"/>
                        <wps:cNvCnPr>
                          <a:cxnSpLocks noChangeShapeType="1"/>
                        </wps:cNvCnPr>
                        <wps:spPr bwMode="auto">
                          <a:xfrm>
                            <a:off x="2780" y="2107"/>
                            <a:ext cx="0"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69" name="Line 1866"/>
                        <wps:cNvCnPr>
                          <a:cxnSpLocks noChangeShapeType="1"/>
                        </wps:cNvCnPr>
                        <wps:spPr bwMode="auto">
                          <a:xfrm>
                            <a:off x="2492" y="2116"/>
                            <a:ext cx="0" cy="1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70" name="Line 1867"/>
                        <wps:cNvCnPr>
                          <a:cxnSpLocks noChangeShapeType="1"/>
                        </wps:cNvCnPr>
                        <wps:spPr bwMode="auto">
                          <a:xfrm flipV="1">
                            <a:off x="2352" y="2299"/>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171" name="Freeform 1868"/>
                        <wps:cNvSpPr>
                          <a:spLocks/>
                        </wps:cNvSpPr>
                        <wps:spPr bwMode="auto">
                          <a:xfrm>
                            <a:off x="2277" y="2229"/>
                            <a:ext cx="49" cy="56"/>
                          </a:xfrm>
                          <a:custGeom>
                            <a:avLst/>
                            <a:gdLst>
                              <a:gd name="T0" fmla="+- 0 2326 2278"/>
                              <a:gd name="T1" fmla="*/ T0 w 49"/>
                              <a:gd name="T2" fmla="+- 0 2286 2230"/>
                              <a:gd name="T3" fmla="*/ 2286 h 56"/>
                              <a:gd name="T4" fmla="+- 0 2324 2278"/>
                              <a:gd name="T5" fmla="*/ T4 w 49"/>
                              <a:gd name="T6" fmla="+- 0 2265 2230"/>
                              <a:gd name="T7" fmla="*/ 2265 h 56"/>
                              <a:gd name="T8" fmla="+- 0 2314 2278"/>
                              <a:gd name="T9" fmla="*/ T8 w 49"/>
                              <a:gd name="T10" fmla="+- 0 2248 2230"/>
                              <a:gd name="T11" fmla="*/ 2248 h 56"/>
                              <a:gd name="T12" fmla="+- 0 2298 2278"/>
                              <a:gd name="T13" fmla="*/ T12 w 49"/>
                              <a:gd name="T14" fmla="+- 0 2235 2230"/>
                              <a:gd name="T15" fmla="*/ 2235 h 56"/>
                              <a:gd name="T16" fmla="+- 0 2278 2278"/>
                              <a:gd name="T17" fmla="*/ T16 w 49"/>
                              <a:gd name="T18" fmla="+- 0 2230 2230"/>
                              <a:gd name="T19" fmla="*/ 2230 h 56"/>
                            </a:gdLst>
                            <a:ahLst/>
                            <a:cxnLst>
                              <a:cxn ang="0">
                                <a:pos x="T1" y="T3"/>
                              </a:cxn>
                              <a:cxn ang="0">
                                <a:pos x="T5" y="T7"/>
                              </a:cxn>
                              <a:cxn ang="0">
                                <a:pos x="T9" y="T11"/>
                              </a:cxn>
                              <a:cxn ang="0">
                                <a:pos x="T13" y="T15"/>
                              </a:cxn>
                              <a:cxn ang="0">
                                <a:pos x="T17" y="T19"/>
                              </a:cxn>
                            </a:cxnLst>
                            <a:rect l="0" t="0" r="r" b="b"/>
                            <a:pathLst>
                              <a:path w="49" h="56">
                                <a:moveTo>
                                  <a:pt x="48" y="56"/>
                                </a:moveTo>
                                <a:lnTo>
                                  <a:pt x="46" y="35"/>
                                </a:lnTo>
                                <a:lnTo>
                                  <a:pt x="36" y="18"/>
                                </a:lnTo>
                                <a:lnTo>
                                  <a:pt x="20"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2" name="Freeform 1869"/>
                        <wps:cNvSpPr>
                          <a:spLocks/>
                        </wps:cNvSpPr>
                        <wps:spPr bwMode="auto">
                          <a:xfrm>
                            <a:off x="2365" y="2129"/>
                            <a:ext cx="126" cy="126"/>
                          </a:xfrm>
                          <a:custGeom>
                            <a:avLst/>
                            <a:gdLst>
                              <a:gd name="T0" fmla="+- 0 2492 2366"/>
                              <a:gd name="T1" fmla="*/ T0 w 126"/>
                              <a:gd name="T2" fmla="+- 0 2130 2130"/>
                              <a:gd name="T3" fmla="*/ 2130 h 126"/>
                              <a:gd name="T4" fmla="+- 0 2422 2366"/>
                              <a:gd name="T5" fmla="*/ T4 w 126"/>
                              <a:gd name="T6" fmla="+- 0 2151 2130"/>
                              <a:gd name="T7" fmla="*/ 2151 h 126"/>
                              <a:gd name="T8" fmla="+- 0 2375 2366"/>
                              <a:gd name="T9" fmla="*/ T8 w 126"/>
                              <a:gd name="T10" fmla="+- 0 2207 2130"/>
                              <a:gd name="T11" fmla="*/ 2207 h 126"/>
                              <a:gd name="T12" fmla="+- 0 2368 2366"/>
                              <a:gd name="T13" fmla="*/ T12 w 126"/>
                              <a:gd name="T14" fmla="+- 0 2231 2130"/>
                              <a:gd name="T15" fmla="*/ 2231 h 126"/>
                              <a:gd name="T16" fmla="+- 0 2366 2366"/>
                              <a:gd name="T17" fmla="*/ T16 w 126"/>
                              <a:gd name="T18" fmla="+- 0 2256 2130"/>
                              <a:gd name="T19" fmla="*/ 2256 h 126"/>
                            </a:gdLst>
                            <a:ahLst/>
                            <a:cxnLst>
                              <a:cxn ang="0">
                                <a:pos x="T1" y="T3"/>
                              </a:cxn>
                              <a:cxn ang="0">
                                <a:pos x="T5" y="T7"/>
                              </a:cxn>
                              <a:cxn ang="0">
                                <a:pos x="T9" y="T11"/>
                              </a:cxn>
                              <a:cxn ang="0">
                                <a:pos x="T13" y="T15"/>
                              </a:cxn>
                              <a:cxn ang="0">
                                <a:pos x="T17" y="T19"/>
                              </a:cxn>
                            </a:cxnLst>
                            <a:rect l="0" t="0" r="r" b="b"/>
                            <a:pathLst>
                              <a:path w="126" h="126">
                                <a:moveTo>
                                  <a:pt x="126" y="0"/>
                                </a:moveTo>
                                <a:lnTo>
                                  <a:pt x="56" y="21"/>
                                </a:lnTo>
                                <a:lnTo>
                                  <a:pt x="9" y="77"/>
                                </a:lnTo>
                                <a:lnTo>
                                  <a:pt x="2" y="101"/>
                                </a:lnTo>
                                <a:lnTo>
                                  <a:pt x="0" y="1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3" name="Freeform 1870"/>
                        <wps:cNvSpPr>
                          <a:spLocks/>
                        </wps:cNvSpPr>
                        <wps:spPr bwMode="auto">
                          <a:xfrm>
                            <a:off x="2325" y="2164"/>
                            <a:ext cx="5" cy="10"/>
                          </a:xfrm>
                          <a:custGeom>
                            <a:avLst/>
                            <a:gdLst>
                              <a:gd name="T0" fmla="+- 0 2330 2326"/>
                              <a:gd name="T1" fmla="*/ T0 w 5"/>
                              <a:gd name="T2" fmla="+- 0 2164 2164"/>
                              <a:gd name="T3" fmla="*/ 2164 h 10"/>
                              <a:gd name="T4" fmla="+- 0 2327 2326"/>
                              <a:gd name="T5" fmla="*/ T4 w 5"/>
                              <a:gd name="T6" fmla="+- 0 2167 2164"/>
                              <a:gd name="T7" fmla="*/ 2167 h 10"/>
                              <a:gd name="T8" fmla="+- 0 2326 2326"/>
                              <a:gd name="T9" fmla="*/ T8 w 5"/>
                              <a:gd name="T10" fmla="+- 0 2170 2164"/>
                              <a:gd name="T11" fmla="*/ 2170 h 10"/>
                              <a:gd name="T12" fmla="+- 0 2326 2326"/>
                              <a:gd name="T13" fmla="*/ T12 w 5"/>
                              <a:gd name="T14" fmla="+- 0 2174 2164"/>
                              <a:gd name="T15" fmla="*/ 2174 h 10"/>
                            </a:gdLst>
                            <a:ahLst/>
                            <a:cxnLst>
                              <a:cxn ang="0">
                                <a:pos x="T1" y="T3"/>
                              </a:cxn>
                              <a:cxn ang="0">
                                <a:pos x="T5" y="T7"/>
                              </a:cxn>
                              <a:cxn ang="0">
                                <a:pos x="T9" y="T11"/>
                              </a:cxn>
                              <a:cxn ang="0">
                                <a:pos x="T13" y="T15"/>
                              </a:cxn>
                            </a:cxnLst>
                            <a:rect l="0" t="0" r="r" b="b"/>
                            <a:pathLst>
                              <a:path w="5" h="10">
                                <a:moveTo>
                                  <a:pt x="4" y="0"/>
                                </a:moveTo>
                                <a:lnTo>
                                  <a:pt x="1" y="3"/>
                                </a:lnTo>
                                <a:lnTo>
                                  <a:pt x="0" y="6"/>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 name="Freeform 1871"/>
                        <wps:cNvSpPr>
                          <a:spLocks/>
                        </wps:cNvSpPr>
                        <wps:spPr bwMode="auto">
                          <a:xfrm>
                            <a:off x="2793" y="2107"/>
                            <a:ext cx="3" cy="8"/>
                          </a:xfrm>
                          <a:custGeom>
                            <a:avLst/>
                            <a:gdLst>
                              <a:gd name="T0" fmla="+- 0 2794 2794"/>
                              <a:gd name="T1" fmla="*/ T0 w 3"/>
                              <a:gd name="T2" fmla="+- 0 2107 2107"/>
                              <a:gd name="T3" fmla="*/ 2107 h 8"/>
                              <a:gd name="T4" fmla="+- 0 2794 2794"/>
                              <a:gd name="T5" fmla="*/ T4 w 3"/>
                              <a:gd name="T6" fmla="+- 0 2110 2107"/>
                              <a:gd name="T7" fmla="*/ 2110 h 8"/>
                              <a:gd name="T8" fmla="+- 0 2795 2794"/>
                              <a:gd name="T9" fmla="*/ T8 w 3"/>
                              <a:gd name="T10" fmla="+- 0 2112 2107"/>
                              <a:gd name="T11" fmla="*/ 2112 h 8"/>
                              <a:gd name="T12" fmla="+- 0 2797 2794"/>
                              <a:gd name="T13" fmla="*/ T12 w 3"/>
                              <a:gd name="T14" fmla="+- 0 2115 2107"/>
                              <a:gd name="T15" fmla="*/ 2115 h 8"/>
                            </a:gdLst>
                            <a:ahLst/>
                            <a:cxnLst>
                              <a:cxn ang="0">
                                <a:pos x="T1" y="T3"/>
                              </a:cxn>
                              <a:cxn ang="0">
                                <a:pos x="T5" y="T7"/>
                              </a:cxn>
                              <a:cxn ang="0">
                                <a:pos x="T9" y="T11"/>
                              </a:cxn>
                              <a:cxn ang="0">
                                <a:pos x="T13" y="T15"/>
                              </a:cxn>
                            </a:cxnLst>
                            <a:rect l="0" t="0" r="r" b="b"/>
                            <a:pathLst>
                              <a:path w="3" h="8">
                                <a:moveTo>
                                  <a:pt x="0" y="0"/>
                                </a:moveTo>
                                <a:lnTo>
                                  <a:pt x="0" y="3"/>
                                </a:lnTo>
                                <a:lnTo>
                                  <a:pt x="1" y="5"/>
                                </a:lnTo>
                                <a:lnTo>
                                  <a:pt x="3"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5" name="Freeform 1872"/>
                        <wps:cNvSpPr>
                          <a:spLocks/>
                        </wps:cNvSpPr>
                        <wps:spPr bwMode="auto">
                          <a:xfrm>
                            <a:off x="2347" y="2141"/>
                            <a:ext cx="10" cy="5"/>
                          </a:xfrm>
                          <a:custGeom>
                            <a:avLst/>
                            <a:gdLst>
                              <a:gd name="T0" fmla="+- 0 2358 2348"/>
                              <a:gd name="T1" fmla="*/ T0 w 10"/>
                              <a:gd name="T2" fmla="+- 0 2142 2142"/>
                              <a:gd name="T3" fmla="*/ 2142 h 5"/>
                              <a:gd name="T4" fmla="+- 0 2354 2348"/>
                              <a:gd name="T5" fmla="*/ T4 w 10"/>
                              <a:gd name="T6" fmla="+- 0 2142 2142"/>
                              <a:gd name="T7" fmla="*/ 2142 h 5"/>
                              <a:gd name="T8" fmla="+- 0 2350 2348"/>
                              <a:gd name="T9" fmla="*/ T8 w 10"/>
                              <a:gd name="T10" fmla="+- 0 2143 2142"/>
                              <a:gd name="T11" fmla="*/ 2143 h 5"/>
                              <a:gd name="T12" fmla="+- 0 2348 2348"/>
                              <a:gd name="T13" fmla="*/ T12 w 10"/>
                              <a:gd name="T14" fmla="+- 0 2146 2142"/>
                              <a:gd name="T15" fmla="*/ 2146 h 5"/>
                            </a:gdLst>
                            <a:ahLst/>
                            <a:cxnLst>
                              <a:cxn ang="0">
                                <a:pos x="T1" y="T3"/>
                              </a:cxn>
                              <a:cxn ang="0">
                                <a:pos x="T5" y="T7"/>
                              </a:cxn>
                              <a:cxn ang="0">
                                <a:pos x="T9" y="T11"/>
                              </a:cxn>
                              <a:cxn ang="0">
                                <a:pos x="T13" y="T15"/>
                              </a:cxn>
                            </a:cxnLst>
                            <a:rect l="0" t="0" r="r" b="b"/>
                            <a:pathLst>
                              <a:path w="10" h="5">
                                <a:moveTo>
                                  <a:pt x="10" y="0"/>
                                </a:moveTo>
                                <a:lnTo>
                                  <a:pt x="6" y="0"/>
                                </a:lnTo>
                                <a:lnTo>
                                  <a:pt x="2" y="1"/>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6" name="Freeform 1873"/>
                        <wps:cNvSpPr>
                          <a:spLocks/>
                        </wps:cNvSpPr>
                        <wps:spPr bwMode="auto">
                          <a:xfrm>
                            <a:off x="2351" y="2115"/>
                            <a:ext cx="140" cy="140"/>
                          </a:xfrm>
                          <a:custGeom>
                            <a:avLst/>
                            <a:gdLst>
                              <a:gd name="T0" fmla="+- 0 2492 2352"/>
                              <a:gd name="T1" fmla="*/ T0 w 140"/>
                              <a:gd name="T2" fmla="+- 0 2116 2116"/>
                              <a:gd name="T3" fmla="*/ 2116 h 140"/>
                              <a:gd name="T4" fmla="+- 0 2414 2352"/>
                              <a:gd name="T5" fmla="*/ T4 w 140"/>
                              <a:gd name="T6" fmla="+- 0 2139 2116"/>
                              <a:gd name="T7" fmla="*/ 2139 h 140"/>
                              <a:gd name="T8" fmla="+- 0 2362 2352"/>
                              <a:gd name="T9" fmla="*/ T8 w 140"/>
                              <a:gd name="T10" fmla="+- 0 2202 2116"/>
                              <a:gd name="T11" fmla="*/ 2202 h 140"/>
                              <a:gd name="T12" fmla="+- 0 2355 2352"/>
                              <a:gd name="T13" fmla="*/ T12 w 140"/>
                              <a:gd name="T14" fmla="+- 0 2228 2116"/>
                              <a:gd name="T15" fmla="*/ 2228 h 140"/>
                              <a:gd name="T16" fmla="+- 0 2352 2352"/>
                              <a:gd name="T17" fmla="*/ T16 w 140"/>
                              <a:gd name="T18" fmla="+- 0 2256 2116"/>
                              <a:gd name="T19" fmla="*/ 2256 h 140"/>
                            </a:gdLst>
                            <a:ahLst/>
                            <a:cxnLst>
                              <a:cxn ang="0">
                                <a:pos x="T1" y="T3"/>
                              </a:cxn>
                              <a:cxn ang="0">
                                <a:pos x="T5" y="T7"/>
                              </a:cxn>
                              <a:cxn ang="0">
                                <a:pos x="T9" y="T11"/>
                              </a:cxn>
                              <a:cxn ang="0">
                                <a:pos x="T13" y="T15"/>
                              </a:cxn>
                              <a:cxn ang="0">
                                <a:pos x="T17" y="T19"/>
                              </a:cxn>
                            </a:cxnLst>
                            <a:rect l="0" t="0" r="r" b="b"/>
                            <a:pathLst>
                              <a:path w="140" h="140">
                                <a:moveTo>
                                  <a:pt x="140" y="0"/>
                                </a:moveTo>
                                <a:lnTo>
                                  <a:pt x="62" y="23"/>
                                </a:lnTo>
                                <a:lnTo>
                                  <a:pt x="10" y="86"/>
                                </a:lnTo>
                                <a:lnTo>
                                  <a:pt x="3" y="112"/>
                                </a:lnTo>
                                <a:lnTo>
                                  <a:pt x="0" y="14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7" name="Freeform 1874"/>
                        <wps:cNvSpPr>
                          <a:spLocks/>
                        </wps:cNvSpPr>
                        <wps:spPr bwMode="auto">
                          <a:xfrm>
                            <a:off x="2404" y="2141"/>
                            <a:ext cx="5" cy="2"/>
                          </a:xfrm>
                          <a:custGeom>
                            <a:avLst/>
                            <a:gdLst>
                              <a:gd name="T0" fmla="+- 0 2409 2405"/>
                              <a:gd name="T1" fmla="*/ T0 w 5"/>
                              <a:gd name="T2" fmla="+- 0 2143 2142"/>
                              <a:gd name="T3" fmla="*/ 2143 h 2"/>
                              <a:gd name="T4" fmla="+- 0 2407 2405"/>
                              <a:gd name="T5" fmla="*/ T4 w 5"/>
                              <a:gd name="T6" fmla="+- 0 2142 2142"/>
                              <a:gd name="T7" fmla="*/ 2142 h 2"/>
                              <a:gd name="T8" fmla="+- 0 2406 2405"/>
                              <a:gd name="T9" fmla="*/ T8 w 5"/>
                              <a:gd name="T10" fmla="+- 0 2142 2142"/>
                              <a:gd name="T11" fmla="*/ 2142 h 2"/>
                              <a:gd name="T12" fmla="+- 0 2405 2405"/>
                              <a:gd name="T13" fmla="*/ T12 w 5"/>
                              <a:gd name="T14" fmla="+- 0 2142 2142"/>
                              <a:gd name="T15" fmla="*/ 2142 h 2"/>
                            </a:gdLst>
                            <a:ahLst/>
                            <a:cxnLst>
                              <a:cxn ang="0">
                                <a:pos x="T1" y="T3"/>
                              </a:cxn>
                              <a:cxn ang="0">
                                <a:pos x="T5" y="T7"/>
                              </a:cxn>
                              <a:cxn ang="0">
                                <a:pos x="T9" y="T11"/>
                              </a:cxn>
                              <a:cxn ang="0">
                                <a:pos x="T13" y="T15"/>
                              </a:cxn>
                            </a:cxnLst>
                            <a:rect l="0" t="0" r="r" b="b"/>
                            <a:pathLst>
                              <a:path w="5" h="2">
                                <a:moveTo>
                                  <a:pt x="4" y="1"/>
                                </a:moveTo>
                                <a:lnTo>
                                  <a:pt x="2" y="0"/>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8" name="Freeform 1875"/>
                        <wps:cNvSpPr>
                          <a:spLocks/>
                        </wps:cNvSpPr>
                        <wps:spPr bwMode="auto">
                          <a:xfrm>
                            <a:off x="1298" y="2310"/>
                            <a:ext cx="47" cy="20"/>
                          </a:xfrm>
                          <a:custGeom>
                            <a:avLst/>
                            <a:gdLst>
                              <a:gd name="T0" fmla="+- 0 1299 1299"/>
                              <a:gd name="T1" fmla="*/ T0 w 47"/>
                              <a:gd name="T2" fmla="+- 0 2328 2310"/>
                              <a:gd name="T3" fmla="*/ 2328 h 20"/>
                              <a:gd name="T4" fmla="+- 0 1314 1299"/>
                              <a:gd name="T5" fmla="*/ T4 w 47"/>
                              <a:gd name="T6" fmla="+- 0 2329 2310"/>
                              <a:gd name="T7" fmla="*/ 2329 h 20"/>
                              <a:gd name="T8" fmla="+- 0 1329 1299"/>
                              <a:gd name="T9" fmla="*/ T8 w 47"/>
                              <a:gd name="T10" fmla="+- 0 2329 2310"/>
                              <a:gd name="T11" fmla="*/ 2329 h 20"/>
                              <a:gd name="T12" fmla="+- 0 1337 1299"/>
                              <a:gd name="T13" fmla="*/ T12 w 47"/>
                              <a:gd name="T14" fmla="+- 0 2326 2310"/>
                              <a:gd name="T15" fmla="*/ 2326 h 20"/>
                              <a:gd name="T16" fmla="+- 0 1345 1299"/>
                              <a:gd name="T17" fmla="*/ T16 w 47"/>
                              <a:gd name="T18" fmla="+- 0 2324 2310"/>
                              <a:gd name="T19" fmla="*/ 2324 h 20"/>
                              <a:gd name="T20" fmla="+- 0 1345 1299"/>
                              <a:gd name="T21" fmla="*/ T20 w 47"/>
                              <a:gd name="T22" fmla="+- 0 2321 2310"/>
                              <a:gd name="T23" fmla="*/ 2321 h 20"/>
                              <a:gd name="T24" fmla="+- 0 1338 1299"/>
                              <a:gd name="T25" fmla="*/ T24 w 47"/>
                              <a:gd name="T26" fmla="+- 0 2317 2310"/>
                              <a:gd name="T27" fmla="*/ 2317 h 20"/>
                              <a:gd name="T28" fmla="+- 0 1330 1299"/>
                              <a:gd name="T29" fmla="*/ T28 w 47"/>
                              <a:gd name="T30" fmla="+- 0 2314 2310"/>
                              <a:gd name="T31" fmla="*/ 2314 h 20"/>
                              <a:gd name="T32" fmla="+- 0 1316 1299"/>
                              <a:gd name="T33" fmla="*/ T32 w 47"/>
                              <a:gd name="T34" fmla="+- 0 2311 2310"/>
                              <a:gd name="T35" fmla="*/ 2311 h 20"/>
                              <a:gd name="T36" fmla="+- 0 1300 1299"/>
                              <a:gd name="T37" fmla="*/ T36 w 47"/>
                              <a:gd name="T38" fmla="+- 0 2310 2310"/>
                              <a:gd name="T39" fmla="*/ 231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9" name="Freeform 1876"/>
                        <wps:cNvSpPr>
                          <a:spLocks/>
                        </wps:cNvSpPr>
                        <wps:spPr bwMode="auto">
                          <a:xfrm>
                            <a:off x="2083" y="2366"/>
                            <a:ext cx="47" cy="20"/>
                          </a:xfrm>
                          <a:custGeom>
                            <a:avLst/>
                            <a:gdLst>
                              <a:gd name="T0" fmla="+- 0 2083 2083"/>
                              <a:gd name="T1" fmla="*/ T0 w 47"/>
                              <a:gd name="T2" fmla="+- 0 2384 2366"/>
                              <a:gd name="T3" fmla="*/ 2384 h 20"/>
                              <a:gd name="T4" fmla="+- 0 2099 2083"/>
                              <a:gd name="T5" fmla="*/ T4 w 47"/>
                              <a:gd name="T6" fmla="+- 0 2385 2366"/>
                              <a:gd name="T7" fmla="*/ 2385 h 20"/>
                              <a:gd name="T8" fmla="+- 0 2113 2083"/>
                              <a:gd name="T9" fmla="*/ T8 w 47"/>
                              <a:gd name="T10" fmla="+- 0 2385 2366"/>
                              <a:gd name="T11" fmla="*/ 2385 h 20"/>
                              <a:gd name="T12" fmla="+- 0 2121 2083"/>
                              <a:gd name="T13" fmla="*/ T12 w 47"/>
                              <a:gd name="T14" fmla="+- 0 2382 2366"/>
                              <a:gd name="T15" fmla="*/ 2382 h 20"/>
                              <a:gd name="T16" fmla="+- 0 2129 2083"/>
                              <a:gd name="T17" fmla="*/ T16 w 47"/>
                              <a:gd name="T18" fmla="+- 0 2380 2366"/>
                              <a:gd name="T19" fmla="*/ 2380 h 20"/>
                              <a:gd name="T20" fmla="+- 0 2129 2083"/>
                              <a:gd name="T21" fmla="*/ T20 w 47"/>
                              <a:gd name="T22" fmla="+- 0 2377 2366"/>
                              <a:gd name="T23" fmla="*/ 2377 h 20"/>
                              <a:gd name="T24" fmla="+- 0 2122 2083"/>
                              <a:gd name="T25" fmla="*/ T24 w 47"/>
                              <a:gd name="T26" fmla="+- 0 2373 2366"/>
                              <a:gd name="T27" fmla="*/ 2373 h 20"/>
                              <a:gd name="T28" fmla="+- 0 2114 2083"/>
                              <a:gd name="T29" fmla="*/ T28 w 47"/>
                              <a:gd name="T30" fmla="+- 0 2370 2366"/>
                              <a:gd name="T31" fmla="*/ 2370 h 20"/>
                              <a:gd name="T32" fmla="+- 0 2100 2083"/>
                              <a:gd name="T33" fmla="*/ T32 w 47"/>
                              <a:gd name="T34" fmla="+- 0 2367 2366"/>
                              <a:gd name="T35" fmla="*/ 2367 h 20"/>
                              <a:gd name="T36" fmla="+- 0 2084 2083"/>
                              <a:gd name="T37" fmla="*/ T36 w 47"/>
                              <a:gd name="T38" fmla="+- 0 2366 2366"/>
                              <a:gd name="T39" fmla="*/ 23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6"/>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0" name="Freeform 1877"/>
                        <wps:cNvSpPr>
                          <a:spLocks/>
                        </wps:cNvSpPr>
                        <wps:spPr bwMode="auto">
                          <a:xfrm>
                            <a:off x="1822" y="2351"/>
                            <a:ext cx="29" cy="2"/>
                          </a:xfrm>
                          <a:custGeom>
                            <a:avLst/>
                            <a:gdLst>
                              <a:gd name="T0" fmla="+- 0 1823 1823"/>
                              <a:gd name="T1" fmla="*/ T0 w 29"/>
                              <a:gd name="T2" fmla="+- 0 2352 2352"/>
                              <a:gd name="T3" fmla="*/ 2352 h 1"/>
                              <a:gd name="T4" fmla="+- 0 1833 1823"/>
                              <a:gd name="T5" fmla="*/ T4 w 29"/>
                              <a:gd name="T6" fmla="+- 0 2353 2352"/>
                              <a:gd name="T7" fmla="*/ 2353 h 1"/>
                              <a:gd name="T8" fmla="+- 0 1843 1823"/>
                              <a:gd name="T9" fmla="*/ T8 w 29"/>
                              <a:gd name="T10" fmla="+- 0 2353 2352"/>
                              <a:gd name="T11" fmla="*/ 2353 h 1"/>
                              <a:gd name="T12" fmla="+- 0 1851 1823"/>
                              <a:gd name="T13" fmla="*/ T12 w 29"/>
                              <a:gd name="T14" fmla="+- 0 2352 2352"/>
                              <a:gd name="T15" fmla="*/ 2352 h 1"/>
                            </a:gdLst>
                            <a:ahLst/>
                            <a:cxnLst>
                              <a:cxn ang="0">
                                <a:pos x="T1" y="T3"/>
                              </a:cxn>
                              <a:cxn ang="0">
                                <a:pos x="T5" y="T7"/>
                              </a:cxn>
                              <a:cxn ang="0">
                                <a:pos x="T9" y="T11"/>
                              </a:cxn>
                              <a:cxn ang="0">
                                <a:pos x="T13" y="T15"/>
                              </a:cxn>
                            </a:cxnLst>
                            <a:rect l="0" t="0" r="r" b="b"/>
                            <a:pathLst>
                              <a:path w="29" h="1">
                                <a:moveTo>
                                  <a:pt x="0" y="0"/>
                                </a:moveTo>
                                <a:lnTo>
                                  <a:pt x="10" y="1"/>
                                </a:lnTo>
                                <a:lnTo>
                                  <a:pt x="20" y="1"/>
                                </a:lnTo>
                                <a:lnTo>
                                  <a:pt x="28"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1" name="Freeform 1878"/>
                        <wps:cNvSpPr>
                          <a:spLocks/>
                        </wps:cNvSpPr>
                        <wps:spPr bwMode="auto">
                          <a:xfrm>
                            <a:off x="1704" y="2377"/>
                            <a:ext cx="29" cy="5"/>
                          </a:xfrm>
                          <a:custGeom>
                            <a:avLst/>
                            <a:gdLst>
                              <a:gd name="T0" fmla="+- 0 1704 1704"/>
                              <a:gd name="T1" fmla="*/ T0 w 29"/>
                              <a:gd name="T2" fmla="+- 0 2378 2378"/>
                              <a:gd name="T3" fmla="*/ 2378 h 5"/>
                              <a:gd name="T4" fmla="+- 0 1712 1704"/>
                              <a:gd name="T5" fmla="*/ T4 w 29"/>
                              <a:gd name="T6" fmla="+- 0 2380 2378"/>
                              <a:gd name="T7" fmla="*/ 2380 h 5"/>
                              <a:gd name="T8" fmla="+- 0 1722 1704"/>
                              <a:gd name="T9" fmla="*/ T8 w 29"/>
                              <a:gd name="T10" fmla="+- 0 2381 2378"/>
                              <a:gd name="T11" fmla="*/ 2381 h 5"/>
                              <a:gd name="T12" fmla="+- 0 1733 1704"/>
                              <a:gd name="T13" fmla="*/ T12 w 29"/>
                              <a:gd name="T14" fmla="+- 0 2382 2378"/>
                              <a:gd name="T15" fmla="*/ 2382 h 5"/>
                            </a:gdLst>
                            <a:ahLst/>
                            <a:cxnLst>
                              <a:cxn ang="0">
                                <a:pos x="T1" y="T3"/>
                              </a:cxn>
                              <a:cxn ang="0">
                                <a:pos x="T5" y="T7"/>
                              </a:cxn>
                              <a:cxn ang="0">
                                <a:pos x="T9" y="T11"/>
                              </a:cxn>
                              <a:cxn ang="0">
                                <a:pos x="T13" y="T15"/>
                              </a:cxn>
                            </a:cxnLst>
                            <a:rect l="0" t="0" r="r" b="b"/>
                            <a:pathLst>
                              <a:path w="29" h="5">
                                <a:moveTo>
                                  <a:pt x="0" y="0"/>
                                </a:moveTo>
                                <a:lnTo>
                                  <a:pt x="8" y="2"/>
                                </a:lnTo>
                                <a:lnTo>
                                  <a:pt x="18" y="3"/>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2" name="Freeform 1879"/>
                        <wps:cNvSpPr>
                          <a:spLocks/>
                        </wps:cNvSpPr>
                        <wps:spPr bwMode="auto">
                          <a:xfrm>
                            <a:off x="1557" y="2365"/>
                            <a:ext cx="47" cy="20"/>
                          </a:xfrm>
                          <a:custGeom>
                            <a:avLst/>
                            <a:gdLst>
                              <a:gd name="T0" fmla="+- 0 1558 1558"/>
                              <a:gd name="T1" fmla="*/ T0 w 47"/>
                              <a:gd name="T2" fmla="+- 0 2383 2365"/>
                              <a:gd name="T3" fmla="*/ 2383 h 20"/>
                              <a:gd name="T4" fmla="+- 0 1573 1558"/>
                              <a:gd name="T5" fmla="*/ T4 w 47"/>
                              <a:gd name="T6" fmla="+- 0 2384 2365"/>
                              <a:gd name="T7" fmla="*/ 2384 h 20"/>
                              <a:gd name="T8" fmla="+- 0 1588 1558"/>
                              <a:gd name="T9" fmla="*/ T8 w 47"/>
                              <a:gd name="T10" fmla="+- 0 2384 2365"/>
                              <a:gd name="T11" fmla="*/ 2384 h 20"/>
                              <a:gd name="T12" fmla="+- 0 1596 1558"/>
                              <a:gd name="T13" fmla="*/ T12 w 47"/>
                              <a:gd name="T14" fmla="+- 0 2381 2365"/>
                              <a:gd name="T15" fmla="*/ 2381 h 20"/>
                              <a:gd name="T16" fmla="+- 0 1604 1558"/>
                              <a:gd name="T17" fmla="*/ T16 w 47"/>
                              <a:gd name="T18" fmla="+- 0 2379 2365"/>
                              <a:gd name="T19" fmla="*/ 2379 h 20"/>
                              <a:gd name="T20" fmla="+- 0 1604 1558"/>
                              <a:gd name="T21" fmla="*/ T20 w 47"/>
                              <a:gd name="T22" fmla="+- 0 2376 2365"/>
                              <a:gd name="T23" fmla="*/ 2376 h 20"/>
                              <a:gd name="T24" fmla="+- 0 1596 1558"/>
                              <a:gd name="T25" fmla="*/ T24 w 47"/>
                              <a:gd name="T26" fmla="+- 0 2372 2365"/>
                              <a:gd name="T27" fmla="*/ 2372 h 20"/>
                              <a:gd name="T28" fmla="+- 0 1589 1558"/>
                              <a:gd name="T29" fmla="*/ T28 w 47"/>
                              <a:gd name="T30" fmla="+- 0 2369 2365"/>
                              <a:gd name="T31" fmla="*/ 2369 h 20"/>
                              <a:gd name="T32" fmla="+- 0 1575 1558"/>
                              <a:gd name="T33" fmla="*/ T32 w 47"/>
                              <a:gd name="T34" fmla="+- 0 2366 2365"/>
                              <a:gd name="T35" fmla="*/ 2366 h 20"/>
                              <a:gd name="T36" fmla="+- 0 1559 1558"/>
                              <a:gd name="T37" fmla="*/ T36 w 47"/>
                              <a:gd name="T38" fmla="+- 0 2365 2365"/>
                              <a:gd name="T39" fmla="*/ 236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5" y="19"/>
                                </a:lnTo>
                                <a:lnTo>
                                  <a:pt x="30" y="19"/>
                                </a:lnTo>
                                <a:lnTo>
                                  <a:pt x="38" y="16"/>
                                </a:lnTo>
                                <a:lnTo>
                                  <a:pt x="46" y="14"/>
                                </a:lnTo>
                                <a:lnTo>
                                  <a:pt x="46" y="11"/>
                                </a:lnTo>
                                <a:lnTo>
                                  <a:pt x="38"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3" name="Freeform 1880"/>
                        <wps:cNvSpPr>
                          <a:spLocks/>
                        </wps:cNvSpPr>
                        <wps:spPr bwMode="auto">
                          <a:xfrm>
                            <a:off x="2211" y="2419"/>
                            <a:ext cx="88" cy="13"/>
                          </a:xfrm>
                          <a:custGeom>
                            <a:avLst/>
                            <a:gdLst>
                              <a:gd name="T0" fmla="+- 0 2212 2212"/>
                              <a:gd name="T1" fmla="*/ T0 w 88"/>
                              <a:gd name="T2" fmla="+- 0 2420 2420"/>
                              <a:gd name="T3" fmla="*/ 2420 h 13"/>
                              <a:gd name="T4" fmla="+- 0 2266 2212"/>
                              <a:gd name="T5" fmla="*/ T4 w 88"/>
                              <a:gd name="T6" fmla="+- 0 2433 2420"/>
                              <a:gd name="T7" fmla="*/ 2433 h 13"/>
                              <a:gd name="T8" fmla="+- 0 2277 2212"/>
                              <a:gd name="T9" fmla="*/ T8 w 88"/>
                              <a:gd name="T10" fmla="+- 0 2432 2420"/>
                              <a:gd name="T11" fmla="*/ 2432 h 13"/>
                              <a:gd name="T12" fmla="+- 0 2290 2212"/>
                              <a:gd name="T13" fmla="*/ T12 w 88"/>
                              <a:gd name="T14" fmla="+- 0 2432 2420"/>
                              <a:gd name="T15" fmla="*/ 2432 h 13"/>
                              <a:gd name="T16" fmla="+- 0 2299 2212"/>
                              <a:gd name="T17" fmla="*/ T16 w 88"/>
                              <a:gd name="T18" fmla="+- 0 2429 2420"/>
                              <a:gd name="T19" fmla="*/ 2429 h 13"/>
                              <a:gd name="T20" fmla="+- 0 2299 2212"/>
                              <a:gd name="T21" fmla="*/ T20 w 88"/>
                              <a:gd name="T22" fmla="+- 0 2426 2420"/>
                              <a:gd name="T23" fmla="*/ 2426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4" y="13"/>
                                </a:lnTo>
                                <a:lnTo>
                                  <a:pt x="65" y="12"/>
                                </a:lnTo>
                                <a:lnTo>
                                  <a:pt x="78" y="12"/>
                                </a:lnTo>
                                <a:lnTo>
                                  <a:pt x="87" y="9"/>
                                </a:lnTo>
                                <a:lnTo>
                                  <a:pt x="87"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4" name="Freeform 1881"/>
                        <wps:cNvSpPr>
                          <a:spLocks/>
                        </wps:cNvSpPr>
                        <wps:spPr bwMode="auto">
                          <a:xfrm>
                            <a:off x="1035" y="2332"/>
                            <a:ext cx="29" cy="2"/>
                          </a:xfrm>
                          <a:custGeom>
                            <a:avLst/>
                            <a:gdLst>
                              <a:gd name="T0" fmla="+- 0 1036 1036"/>
                              <a:gd name="T1" fmla="*/ T0 w 29"/>
                              <a:gd name="T2" fmla="+- 0 2332 2332"/>
                              <a:gd name="T3" fmla="*/ 2332 h 1"/>
                              <a:gd name="T4" fmla="+- 0 1046 1036"/>
                              <a:gd name="T5" fmla="*/ T4 w 29"/>
                              <a:gd name="T6" fmla="+- 0 2333 2332"/>
                              <a:gd name="T7" fmla="*/ 2333 h 1"/>
                              <a:gd name="T8" fmla="+- 0 1057 1036"/>
                              <a:gd name="T9" fmla="*/ T8 w 29"/>
                              <a:gd name="T10" fmla="+- 0 2333 2332"/>
                              <a:gd name="T11" fmla="*/ 2333 h 1"/>
                              <a:gd name="T12" fmla="+- 0 1065 1036"/>
                              <a:gd name="T13" fmla="*/ T12 w 29"/>
                              <a:gd name="T14" fmla="+- 0 2332 2332"/>
                              <a:gd name="T15" fmla="*/ 2332 h 1"/>
                            </a:gdLst>
                            <a:ahLst/>
                            <a:cxnLst>
                              <a:cxn ang="0">
                                <a:pos x="T1" y="T3"/>
                              </a:cxn>
                              <a:cxn ang="0">
                                <a:pos x="T5" y="T7"/>
                              </a:cxn>
                              <a:cxn ang="0">
                                <a:pos x="T9" y="T11"/>
                              </a:cxn>
                              <a:cxn ang="0">
                                <a:pos x="T13" y="T15"/>
                              </a:cxn>
                            </a:cxnLst>
                            <a:rect l="0" t="0" r="r" b="b"/>
                            <a:pathLst>
                              <a:path w="29" h="1">
                                <a:moveTo>
                                  <a:pt x="0" y="0"/>
                                </a:moveTo>
                                <a:lnTo>
                                  <a:pt x="10"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5" name="Freeform 1882"/>
                        <wps:cNvSpPr>
                          <a:spLocks/>
                        </wps:cNvSpPr>
                        <wps:spPr bwMode="auto">
                          <a:xfrm>
                            <a:off x="1821" y="2347"/>
                            <a:ext cx="47" cy="20"/>
                          </a:xfrm>
                          <a:custGeom>
                            <a:avLst/>
                            <a:gdLst>
                              <a:gd name="T0" fmla="+- 0 1822 1822"/>
                              <a:gd name="T1" fmla="*/ T0 w 47"/>
                              <a:gd name="T2" fmla="+- 0 2366 2347"/>
                              <a:gd name="T3" fmla="*/ 2366 h 20"/>
                              <a:gd name="T4" fmla="+- 0 1837 1822"/>
                              <a:gd name="T5" fmla="*/ T4 w 47"/>
                              <a:gd name="T6" fmla="+- 0 2367 2347"/>
                              <a:gd name="T7" fmla="*/ 2367 h 20"/>
                              <a:gd name="T8" fmla="+- 0 1852 1822"/>
                              <a:gd name="T9" fmla="*/ T8 w 47"/>
                              <a:gd name="T10" fmla="+- 0 2366 2347"/>
                              <a:gd name="T11" fmla="*/ 2366 h 20"/>
                              <a:gd name="T12" fmla="+- 0 1860 1822"/>
                              <a:gd name="T13" fmla="*/ T12 w 47"/>
                              <a:gd name="T14" fmla="+- 0 2364 2347"/>
                              <a:gd name="T15" fmla="*/ 2364 h 20"/>
                              <a:gd name="T16" fmla="+- 0 1868 1822"/>
                              <a:gd name="T17" fmla="*/ T16 w 47"/>
                              <a:gd name="T18" fmla="+- 0 2361 2347"/>
                              <a:gd name="T19" fmla="*/ 2361 h 20"/>
                              <a:gd name="T20" fmla="+- 0 1868 1822"/>
                              <a:gd name="T21" fmla="*/ T20 w 47"/>
                              <a:gd name="T22" fmla="+- 0 2358 2347"/>
                              <a:gd name="T23" fmla="*/ 2358 h 20"/>
                              <a:gd name="T24" fmla="+- 0 1860 1822"/>
                              <a:gd name="T25" fmla="*/ T24 w 47"/>
                              <a:gd name="T26" fmla="+- 0 2355 2347"/>
                              <a:gd name="T27" fmla="*/ 2355 h 20"/>
                              <a:gd name="T28" fmla="+- 0 1853 1822"/>
                              <a:gd name="T29" fmla="*/ T28 w 47"/>
                              <a:gd name="T30" fmla="+- 0 2351 2347"/>
                              <a:gd name="T31" fmla="*/ 2351 h 20"/>
                              <a:gd name="T32" fmla="+- 0 1838 1822"/>
                              <a:gd name="T33" fmla="*/ T32 w 47"/>
                              <a:gd name="T34" fmla="+- 0 2349 2347"/>
                              <a:gd name="T35" fmla="*/ 2349 h 20"/>
                              <a:gd name="T36" fmla="+- 0 1823 1822"/>
                              <a:gd name="T37" fmla="*/ T36 w 47"/>
                              <a:gd name="T38" fmla="+- 0 2347 2347"/>
                              <a:gd name="T39" fmla="*/ 23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9"/>
                                </a:moveTo>
                                <a:lnTo>
                                  <a:pt x="15" y="20"/>
                                </a:lnTo>
                                <a:lnTo>
                                  <a:pt x="30" y="19"/>
                                </a:lnTo>
                                <a:lnTo>
                                  <a:pt x="38" y="17"/>
                                </a:lnTo>
                                <a:lnTo>
                                  <a:pt x="46" y="14"/>
                                </a:lnTo>
                                <a:lnTo>
                                  <a:pt x="46" y="11"/>
                                </a:lnTo>
                                <a:lnTo>
                                  <a:pt x="38" y="8"/>
                                </a:lnTo>
                                <a:lnTo>
                                  <a:pt x="31" y="4"/>
                                </a:lnTo>
                                <a:lnTo>
                                  <a:pt x="16" y="2"/>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6" name="Freeform 1883"/>
                        <wps:cNvSpPr>
                          <a:spLocks/>
                        </wps:cNvSpPr>
                        <wps:spPr bwMode="auto">
                          <a:xfrm>
                            <a:off x="1034" y="2327"/>
                            <a:ext cx="47" cy="20"/>
                          </a:xfrm>
                          <a:custGeom>
                            <a:avLst/>
                            <a:gdLst>
                              <a:gd name="T0" fmla="+- 0 1035 1035"/>
                              <a:gd name="T1" fmla="*/ T0 w 47"/>
                              <a:gd name="T2" fmla="+- 0 2346 2328"/>
                              <a:gd name="T3" fmla="*/ 2346 h 20"/>
                              <a:gd name="T4" fmla="+- 0 1051 1035"/>
                              <a:gd name="T5" fmla="*/ T4 w 47"/>
                              <a:gd name="T6" fmla="+- 0 2347 2328"/>
                              <a:gd name="T7" fmla="*/ 2347 h 20"/>
                              <a:gd name="T8" fmla="+- 0 1065 1035"/>
                              <a:gd name="T9" fmla="*/ T8 w 47"/>
                              <a:gd name="T10" fmla="+- 0 2346 2328"/>
                              <a:gd name="T11" fmla="*/ 2346 h 20"/>
                              <a:gd name="T12" fmla="+- 0 1073 1035"/>
                              <a:gd name="T13" fmla="*/ T12 w 47"/>
                              <a:gd name="T14" fmla="+- 0 2344 2328"/>
                              <a:gd name="T15" fmla="*/ 2344 h 20"/>
                              <a:gd name="T16" fmla="+- 0 1081 1035"/>
                              <a:gd name="T17" fmla="*/ T16 w 47"/>
                              <a:gd name="T18" fmla="+- 0 2342 2328"/>
                              <a:gd name="T19" fmla="*/ 2342 h 20"/>
                              <a:gd name="T20" fmla="+- 0 1081 1035"/>
                              <a:gd name="T21" fmla="*/ T20 w 47"/>
                              <a:gd name="T22" fmla="+- 0 2338 2328"/>
                              <a:gd name="T23" fmla="*/ 2338 h 20"/>
                              <a:gd name="T24" fmla="+- 0 1074 1035"/>
                              <a:gd name="T25" fmla="*/ T24 w 47"/>
                              <a:gd name="T26" fmla="+- 0 2335 2328"/>
                              <a:gd name="T27" fmla="*/ 2335 h 20"/>
                              <a:gd name="T28" fmla="+- 0 1066 1035"/>
                              <a:gd name="T29" fmla="*/ T28 w 47"/>
                              <a:gd name="T30" fmla="+- 0 2332 2328"/>
                              <a:gd name="T31" fmla="*/ 2332 h 20"/>
                              <a:gd name="T32" fmla="+- 0 1052 1035"/>
                              <a:gd name="T33" fmla="*/ T32 w 47"/>
                              <a:gd name="T34" fmla="+- 0 2329 2328"/>
                              <a:gd name="T35" fmla="*/ 2329 h 20"/>
                              <a:gd name="T36" fmla="+- 0 1036 1035"/>
                              <a:gd name="T37" fmla="*/ T36 w 47"/>
                              <a:gd name="T38" fmla="+- 0 2328 2328"/>
                              <a:gd name="T39" fmla="*/ 23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8"/>
                                </a:lnTo>
                                <a:lnTo>
                                  <a:pt x="38" y="16"/>
                                </a:lnTo>
                                <a:lnTo>
                                  <a:pt x="46" y="14"/>
                                </a:lnTo>
                                <a:lnTo>
                                  <a:pt x="46" y="10"/>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7" name="Freeform 1884"/>
                        <wps:cNvSpPr>
                          <a:spLocks/>
                        </wps:cNvSpPr>
                        <wps:spPr bwMode="auto">
                          <a:xfrm>
                            <a:off x="1299" y="2314"/>
                            <a:ext cx="29" cy="2"/>
                          </a:xfrm>
                          <a:custGeom>
                            <a:avLst/>
                            <a:gdLst>
                              <a:gd name="T0" fmla="+- 0 1300 1300"/>
                              <a:gd name="T1" fmla="*/ T0 w 29"/>
                              <a:gd name="T2" fmla="+- 0 2315 2314"/>
                              <a:gd name="T3" fmla="*/ 2315 h 1"/>
                              <a:gd name="T4" fmla="+- 0 1310 1300"/>
                              <a:gd name="T5" fmla="*/ T4 w 29"/>
                              <a:gd name="T6" fmla="+- 0 2315 2314"/>
                              <a:gd name="T7" fmla="*/ 2315 h 1"/>
                              <a:gd name="T8" fmla="+- 0 1321 1300"/>
                              <a:gd name="T9" fmla="*/ T8 w 29"/>
                              <a:gd name="T10" fmla="+- 0 2315 2314"/>
                              <a:gd name="T11" fmla="*/ 2315 h 1"/>
                              <a:gd name="T12" fmla="+- 0 1329 1300"/>
                              <a:gd name="T13" fmla="*/ T12 w 29"/>
                              <a:gd name="T14" fmla="+- 0 2314 2314"/>
                              <a:gd name="T15" fmla="*/ 2314 h 1"/>
                            </a:gdLst>
                            <a:ahLst/>
                            <a:cxnLst>
                              <a:cxn ang="0">
                                <a:pos x="T1" y="T3"/>
                              </a:cxn>
                              <a:cxn ang="0">
                                <a:pos x="T5" y="T7"/>
                              </a:cxn>
                              <a:cxn ang="0">
                                <a:pos x="T9" y="T11"/>
                              </a:cxn>
                              <a:cxn ang="0">
                                <a:pos x="T13" y="T15"/>
                              </a:cxn>
                            </a:cxnLst>
                            <a:rect l="0" t="0" r="r" b="b"/>
                            <a:pathLst>
                              <a:path w="29" h="1">
                                <a:moveTo>
                                  <a:pt x="0" y="1"/>
                                </a:moveTo>
                                <a:lnTo>
                                  <a:pt x="10"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8" name="Freeform 1885"/>
                        <wps:cNvSpPr>
                          <a:spLocks/>
                        </wps:cNvSpPr>
                        <wps:spPr bwMode="auto">
                          <a:xfrm>
                            <a:off x="1428" y="2321"/>
                            <a:ext cx="47" cy="20"/>
                          </a:xfrm>
                          <a:custGeom>
                            <a:avLst/>
                            <a:gdLst>
                              <a:gd name="T0" fmla="+- 0 1474 1428"/>
                              <a:gd name="T1" fmla="*/ T0 w 47"/>
                              <a:gd name="T2" fmla="+- 0 2323 2322"/>
                              <a:gd name="T3" fmla="*/ 2323 h 20"/>
                              <a:gd name="T4" fmla="+- 0 1459 1428"/>
                              <a:gd name="T5" fmla="*/ T4 w 47"/>
                              <a:gd name="T6" fmla="+- 0 2322 2322"/>
                              <a:gd name="T7" fmla="*/ 2322 h 20"/>
                              <a:gd name="T8" fmla="+- 0 1444 1428"/>
                              <a:gd name="T9" fmla="*/ T8 w 47"/>
                              <a:gd name="T10" fmla="+- 0 2322 2322"/>
                              <a:gd name="T11" fmla="*/ 2322 h 20"/>
                              <a:gd name="T12" fmla="+- 0 1436 1428"/>
                              <a:gd name="T13" fmla="*/ T12 w 47"/>
                              <a:gd name="T14" fmla="+- 0 2324 2322"/>
                              <a:gd name="T15" fmla="*/ 2324 h 20"/>
                              <a:gd name="T16" fmla="+- 0 1428 1428"/>
                              <a:gd name="T17" fmla="*/ T16 w 47"/>
                              <a:gd name="T18" fmla="+- 0 2327 2322"/>
                              <a:gd name="T19" fmla="*/ 2327 h 20"/>
                              <a:gd name="T20" fmla="+- 0 1428 1428"/>
                              <a:gd name="T21" fmla="*/ T20 w 47"/>
                              <a:gd name="T22" fmla="+- 0 2330 2322"/>
                              <a:gd name="T23" fmla="*/ 2330 h 20"/>
                              <a:gd name="T24" fmla="+- 0 1436 1428"/>
                              <a:gd name="T25" fmla="*/ T24 w 47"/>
                              <a:gd name="T26" fmla="+- 0 2334 2322"/>
                              <a:gd name="T27" fmla="*/ 2334 h 20"/>
                              <a:gd name="T28" fmla="+- 0 1443 1428"/>
                              <a:gd name="T29" fmla="*/ T28 w 47"/>
                              <a:gd name="T30" fmla="+- 0 2337 2322"/>
                              <a:gd name="T31" fmla="*/ 2337 h 20"/>
                              <a:gd name="T32" fmla="+- 0 1458 1428"/>
                              <a:gd name="T33" fmla="*/ T32 w 47"/>
                              <a:gd name="T34" fmla="+- 0 2340 2322"/>
                              <a:gd name="T35" fmla="*/ 2340 h 20"/>
                              <a:gd name="T36" fmla="+- 0 1473 1428"/>
                              <a:gd name="T37" fmla="*/ T36 w 47"/>
                              <a:gd name="T38" fmla="+- 0 2341 2322"/>
                              <a:gd name="T39" fmla="*/ 23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0"/>
                                </a:lnTo>
                                <a:lnTo>
                                  <a:pt x="8" y="2"/>
                                </a:lnTo>
                                <a:lnTo>
                                  <a:pt x="0" y="5"/>
                                </a:lnTo>
                                <a:lnTo>
                                  <a:pt x="0" y="8"/>
                                </a:lnTo>
                                <a:lnTo>
                                  <a:pt x="8" y="12"/>
                                </a:lnTo>
                                <a:lnTo>
                                  <a:pt x="15" y="15"/>
                                </a:lnTo>
                                <a:lnTo>
                                  <a:pt x="30"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9" name="Freeform 1886"/>
                        <wps:cNvSpPr>
                          <a:spLocks/>
                        </wps:cNvSpPr>
                        <wps:spPr bwMode="auto">
                          <a:xfrm>
                            <a:off x="1558" y="2369"/>
                            <a:ext cx="29" cy="2"/>
                          </a:xfrm>
                          <a:custGeom>
                            <a:avLst/>
                            <a:gdLst>
                              <a:gd name="T0" fmla="+- 0 1559 1559"/>
                              <a:gd name="T1" fmla="*/ T0 w 29"/>
                              <a:gd name="T2" fmla="+- 0 2370 2369"/>
                              <a:gd name="T3" fmla="*/ 2370 h 1"/>
                              <a:gd name="T4" fmla="+- 0 1569 1559"/>
                              <a:gd name="T5" fmla="*/ T4 w 29"/>
                              <a:gd name="T6" fmla="+- 0 2370 2369"/>
                              <a:gd name="T7" fmla="*/ 2370 h 1"/>
                              <a:gd name="T8" fmla="+- 0 1579 1559"/>
                              <a:gd name="T9" fmla="*/ T8 w 29"/>
                              <a:gd name="T10" fmla="+- 0 2370 2369"/>
                              <a:gd name="T11" fmla="*/ 2370 h 1"/>
                              <a:gd name="T12" fmla="+- 0 1588 1559"/>
                              <a:gd name="T13" fmla="*/ T12 w 29"/>
                              <a:gd name="T14" fmla="+- 0 2369 2369"/>
                              <a:gd name="T15" fmla="*/ 2369 h 1"/>
                            </a:gdLst>
                            <a:ahLst/>
                            <a:cxnLst>
                              <a:cxn ang="0">
                                <a:pos x="T1" y="T3"/>
                              </a:cxn>
                              <a:cxn ang="0">
                                <a:pos x="T5" y="T7"/>
                              </a:cxn>
                              <a:cxn ang="0">
                                <a:pos x="T9" y="T11"/>
                              </a:cxn>
                              <a:cxn ang="0">
                                <a:pos x="T13" y="T15"/>
                              </a:cxn>
                            </a:cxnLst>
                            <a:rect l="0" t="0" r="r" b="b"/>
                            <a:pathLst>
                              <a:path w="29" h="1">
                                <a:moveTo>
                                  <a:pt x="0" y="1"/>
                                </a:moveTo>
                                <a:lnTo>
                                  <a:pt x="10" y="1"/>
                                </a:lnTo>
                                <a:lnTo>
                                  <a:pt x="20"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0" name="Freeform 1887"/>
                        <wps:cNvSpPr>
                          <a:spLocks/>
                        </wps:cNvSpPr>
                        <wps:spPr bwMode="auto">
                          <a:xfrm>
                            <a:off x="2212" y="2406"/>
                            <a:ext cx="88" cy="13"/>
                          </a:xfrm>
                          <a:custGeom>
                            <a:avLst/>
                            <a:gdLst>
                              <a:gd name="T0" fmla="+- 0 2213 2213"/>
                              <a:gd name="T1" fmla="*/ T0 w 88"/>
                              <a:gd name="T2" fmla="+- 0 2406 2406"/>
                              <a:gd name="T3" fmla="*/ 2406 h 13"/>
                              <a:gd name="T4" fmla="+- 0 2267 2213"/>
                              <a:gd name="T5" fmla="*/ T4 w 88"/>
                              <a:gd name="T6" fmla="+- 0 2419 2406"/>
                              <a:gd name="T7" fmla="*/ 2419 h 13"/>
                              <a:gd name="T8" fmla="+- 0 2278 2213"/>
                              <a:gd name="T9" fmla="*/ T8 w 88"/>
                              <a:gd name="T10" fmla="+- 0 2419 2406"/>
                              <a:gd name="T11" fmla="*/ 2419 h 13"/>
                              <a:gd name="T12" fmla="+- 0 2291 2213"/>
                              <a:gd name="T13" fmla="*/ T12 w 88"/>
                              <a:gd name="T14" fmla="+- 0 2418 2406"/>
                              <a:gd name="T15" fmla="*/ 2418 h 13"/>
                              <a:gd name="T16" fmla="+- 0 2300 2213"/>
                              <a:gd name="T17" fmla="*/ T16 w 88"/>
                              <a:gd name="T18" fmla="+- 0 2416 2406"/>
                              <a:gd name="T19" fmla="*/ 2416 h 13"/>
                              <a:gd name="T20" fmla="+- 0 2300 2213"/>
                              <a:gd name="T21" fmla="*/ T20 w 88"/>
                              <a:gd name="T22" fmla="+- 0 2413 2406"/>
                              <a:gd name="T23" fmla="*/ 2413 h 13"/>
                            </a:gdLst>
                            <a:ahLst/>
                            <a:cxnLst>
                              <a:cxn ang="0">
                                <a:pos x="T1" y="T3"/>
                              </a:cxn>
                              <a:cxn ang="0">
                                <a:pos x="T5" y="T7"/>
                              </a:cxn>
                              <a:cxn ang="0">
                                <a:pos x="T9" y="T11"/>
                              </a:cxn>
                              <a:cxn ang="0">
                                <a:pos x="T13" y="T15"/>
                              </a:cxn>
                              <a:cxn ang="0">
                                <a:pos x="T17" y="T19"/>
                              </a:cxn>
                              <a:cxn ang="0">
                                <a:pos x="T21" y="T23"/>
                              </a:cxn>
                            </a:cxnLst>
                            <a:rect l="0" t="0" r="r" b="b"/>
                            <a:pathLst>
                              <a:path w="88" h="13">
                                <a:moveTo>
                                  <a:pt x="0" y="0"/>
                                </a:moveTo>
                                <a:lnTo>
                                  <a:pt x="54" y="13"/>
                                </a:lnTo>
                                <a:lnTo>
                                  <a:pt x="65" y="13"/>
                                </a:lnTo>
                                <a:lnTo>
                                  <a:pt x="78" y="12"/>
                                </a:lnTo>
                                <a:lnTo>
                                  <a:pt x="87" y="10"/>
                                </a:lnTo>
                                <a:lnTo>
                                  <a:pt x="87"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1" name="Freeform 1888"/>
                        <wps:cNvSpPr>
                          <a:spLocks/>
                        </wps:cNvSpPr>
                        <wps:spPr bwMode="auto">
                          <a:xfrm>
                            <a:off x="2084" y="2370"/>
                            <a:ext cx="29" cy="2"/>
                          </a:xfrm>
                          <a:custGeom>
                            <a:avLst/>
                            <a:gdLst>
                              <a:gd name="T0" fmla="+- 0 2084 2084"/>
                              <a:gd name="T1" fmla="*/ T0 w 29"/>
                              <a:gd name="T2" fmla="+- 0 2370 2370"/>
                              <a:gd name="T3" fmla="*/ 2370 h 1"/>
                              <a:gd name="T4" fmla="+- 0 2095 2084"/>
                              <a:gd name="T5" fmla="*/ T4 w 29"/>
                              <a:gd name="T6" fmla="+- 0 2371 2370"/>
                              <a:gd name="T7" fmla="*/ 2371 h 1"/>
                              <a:gd name="T8" fmla="+- 0 2105 2084"/>
                              <a:gd name="T9" fmla="*/ T8 w 29"/>
                              <a:gd name="T10" fmla="+- 0 2371 2370"/>
                              <a:gd name="T11" fmla="*/ 2371 h 1"/>
                              <a:gd name="T12" fmla="+- 0 2113 2084"/>
                              <a:gd name="T13" fmla="*/ T12 w 29"/>
                              <a:gd name="T14" fmla="+- 0 2370 2370"/>
                              <a:gd name="T15" fmla="*/ 2370 h 1"/>
                            </a:gdLst>
                            <a:ahLst/>
                            <a:cxnLst>
                              <a:cxn ang="0">
                                <a:pos x="T1" y="T3"/>
                              </a:cxn>
                              <a:cxn ang="0">
                                <a:pos x="T5" y="T7"/>
                              </a:cxn>
                              <a:cxn ang="0">
                                <a:pos x="T9" y="T11"/>
                              </a:cxn>
                              <a:cxn ang="0">
                                <a:pos x="T13" y="T15"/>
                              </a:cxn>
                            </a:cxnLst>
                            <a:rect l="0" t="0" r="r" b="b"/>
                            <a:pathLst>
                              <a:path w="29" h="1">
                                <a:moveTo>
                                  <a:pt x="0" y="0"/>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2" name="Freeform 1889"/>
                        <wps:cNvSpPr>
                          <a:spLocks/>
                        </wps:cNvSpPr>
                        <wps:spPr bwMode="auto">
                          <a:xfrm>
                            <a:off x="2214" y="2377"/>
                            <a:ext cx="88" cy="13"/>
                          </a:xfrm>
                          <a:custGeom>
                            <a:avLst/>
                            <a:gdLst>
                              <a:gd name="T0" fmla="+- 0 2302 2214"/>
                              <a:gd name="T1" fmla="*/ T0 w 88"/>
                              <a:gd name="T2" fmla="+- 0 2390 2377"/>
                              <a:gd name="T3" fmla="*/ 2390 h 13"/>
                              <a:gd name="T4" fmla="+- 0 2247 2214"/>
                              <a:gd name="T5" fmla="*/ T4 w 88"/>
                              <a:gd name="T6" fmla="+- 0 2377 2377"/>
                              <a:gd name="T7" fmla="*/ 2377 h 13"/>
                              <a:gd name="T8" fmla="+- 0 2237 2214"/>
                              <a:gd name="T9" fmla="*/ T8 w 88"/>
                              <a:gd name="T10" fmla="+- 0 2377 2377"/>
                              <a:gd name="T11" fmla="*/ 2377 h 13"/>
                              <a:gd name="T12" fmla="+- 0 2223 2214"/>
                              <a:gd name="T13" fmla="*/ T12 w 88"/>
                              <a:gd name="T14" fmla="+- 0 2378 2377"/>
                              <a:gd name="T15" fmla="*/ 2378 h 13"/>
                              <a:gd name="T16" fmla="+- 0 2215 2214"/>
                              <a:gd name="T17" fmla="*/ T16 w 88"/>
                              <a:gd name="T18" fmla="+- 0 2380 2377"/>
                              <a:gd name="T19" fmla="*/ 2380 h 13"/>
                              <a:gd name="T20" fmla="+- 0 2214 2214"/>
                              <a:gd name="T21" fmla="*/ T20 w 88"/>
                              <a:gd name="T22" fmla="+- 0 2384 2377"/>
                              <a:gd name="T23" fmla="*/ 2384 h 13"/>
                            </a:gdLst>
                            <a:ahLst/>
                            <a:cxnLst>
                              <a:cxn ang="0">
                                <a:pos x="T1" y="T3"/>
                              </a:cxn>
                              <a:cxn ang="0">
                                <a:pos x="T5" y="T7"/>
                              </a:cxn>
                              <a:cxn ang="0">
                                <a:pos x="T9" y="T11"/>
                              </a:cxn>
                              <a:cxn ang="0">
                                <a:pos x="T13" y="T15"/>
                              </a:cxn>
                              <a:cxn ang="0">
                                <a:pos x="T17" y="T19"/>
                              </a:cxn>
                              <a:cxn ang="0">
                                <a:pos x="T21" y="T23"/>
                              </a:cxn>
                            </a:cxnLst>
                            <a:rect l="0" t="0" r="r" b="b"/>
                            <a:pathLst>
                              <a:path w="88" h="13">
                                <a:moveTo>
                                  <a:pt x="88" y="13"/>
                                </a:moveTo>
                                <a:lnTo>
                                  <a:pt x="33" y="0"/>
                                </a:lnTo>
                                <a:lnTo>
                                  <a:pt x="23" y="0"/>
                                </a:lnTo>
                                <a:lnTo>
                                  <a:pt x="9" y="1"/>
                                </a:lnTo>
                                <a:lnTo>
                                  <a:pt x="1" y="3"/>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3" name="Freeform 1890"/>
                        <wps:cNvSpPr>
                          <a:spLocks/>
                        </wps:cNvSpPr>
                        <wps:spPr bwMode="auto">
                          <a:xfrm>
                            <a:off x="905" y="2284"/>
                            <a:ext cx="47" cy="20"/>
                          </a:xfrm>
                          <a:custGeom>
                            <a:avLst/>
                            <a:gdLst>
                              <a:gd name="T0" fmla="+- 0 952 905"/>
                              <a:gd name="T1" fmla="*/ T0 w 47"/>
                              <a:gd name="T2" fmla="+- 0 2285 2284"/>
                              <a:gd name="T3" fmla="*/ 2285 h 20"/>
                              <a:gd name="T4" fmla="+- 0 936 905"/>
                              <a:gd name="T5" fmla="*/ T4 w 47"/>
                              <a:gd name="T6" fmla="+- 0 2284 2284"/>
                              <a:gd name="T7" fmla="*/ 2284 h 20"/>
                              <a:gd name="T8" fmla="+- 0 922 905"/>
                              <a:gd name="T9" fmla="*/ T8 w 47"/>
                              <a:gd name="T10" fmla="+- 0 2285 2284"/>
                              <a:gd name="T11" fmla="*/ 2285 h 20"/>
                              <a:gd name="T12" fmla="+- 0 914 905"/>
                              <a:gd name="T13" fmla="*/ T12 w 47"/>
                              <a:gd name="T14" fmla="+- 0 2287 2284"/>
                              <a:gd name="T15" fmla="*/ 2287 h 20"/>
                              <a:gd name="T16" fmla="+- 0 906 905"/>
                              <a:gd name="T17" fmla="*/ T16 w 47"/>
                              <a:gd name="T18" fmla="+- 0 2289 2284"/>
                              <a:gd name="T19" fmla="*/ 2289 h 20"/>
                              <a:gd name="T20" fmla="+- 0 905 905"/>
                              <a:gd name="T21" fmla="*/ T20 w 47"/>
                              <a:gd name="T22" fmla="+- 0 2293 2284"/>
                              <a:gd name="T23" fmla="*/ 2293 h 20"/>
                              <a:gd name="T24" fmla="+- 0 913 905"/>
                              <a:gd name="T25" fmla="*/ T24 w 47"/>
                              <a:gd name="T26" fmla="+- 0 2296 2284"/>
                              <a:gd name="T27" fmla="*/ 2296 h 20"/>
                              <a:gd name="T28" fmla="+- 0 921 905"/>
                              <a:gd name="T29" fmla="*/ T28 w 47"/>
                              <a:gd name="T30" fmla="+- 0 2300 2284"/>
                              <a:gd name="T31" fmla="*/ 2300 h 20"/>
                              <a:gd name="T32" fmla="+- 0 935 905"/>
                              <a:gd name="T33" fmla="*/ T32 w 47"/>
                              <a:gd name="T34" fmla="+- 0 2302 2284"/>
                              <a:gd name="T35" fmla="*/ 2302 h 20"/>
                              <a:gd name="T36" fmla="+- 0 950 905"/>
                              <a:gd name="T37" fmla="*/ T36 w 47"/>
                              <a:gd name="T38" fmla="+- 0 2304 2284"/>
                              <a:gd name="T39" fmla="*/ 23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7" y="1"/>
                                </a:moveTo>
                                <a:lnTo>
                                  <a:pt x="31" y="0"/>
                                </a:lnTo>
                                <a:lnTo>
                                  <a:pt x="17" y="1"/>
                                </a:lnTo>
                                <a:lnTo>
                                  <a:pt x="9" y="3"/>
                                </a:lnTo>
                                <a:lnTo>
                                  <a:pt x="1" y="5"/>
                                </a:lnTo>
                                <a:lnTo>
                                  <a:pt x="0" y="9"/>
                                </a:lnTo>
                                <a:lnTo>
                                  <a:pt x="8" y="12"/>
                                </a:lnTo>
                                <a:lnTo>
                                  <a:pt x="16" y="16"/>
                                </a:lnTo>
                                <a:lnTo>
                                  <a:pt x="30"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4" name="Freeform 1891"/>
                        <wps:cNvSpPr>
                          <a:spLocks/>
                        </wps:cNvSpPr>
                        <wps:spPr bwMode="auto">
                          <a:xfrm>
                            <a:off x="777" y="2277"/>
                            <a:ext cx="29" cy="2"/>
                          </a:xfrm>
                          <a:custGeom>
                            <a:avLst/>
                            <a:gdLst>
                              <a:gd name="T0" fmla="+- 0 777 777"/>
                              <a:gd name="T1" fmla="*/ T0 w 29"/>
                              <a:gd name="T2" fmla="+- 0 2277 2277"/>
                              <a:gd name="T3" fmla="*/ 2277 h 1"/>
                              <a:gd name="T4" fmla="+- 0 788 777"/>
                              <a:gd name="T5" fmla="*/ T4 w 29"/>
                              <a:gd name="T6" fmla="+- 0 2278 2277"/>
                              <a:gd name="T7" fmla="*/ 2278 h 1"/>
                              <a:gd name="T8" fmla="+- 0 798 777"/>
                              <a:gd name="T9" fmla="*/ T8 w 29"/>
                              <a:gd name="T10" fmla="+- 0 2278 2277"/>
                              <a:gd name="T11" fmla="*/ 2278 h 1"/>
                              <a:gd name="T12" fmla="+- 0 806 777"/>
                              <a:gd name="T13" fmla="*/ T12 w 29"/>
                              <a:gd name="T14" fmla="+- 0 2277 2277"/>
                              <a:gd name="T15" fmla="*/ 2277 h 1"/>
                            </a:gdLst>
                            <a:ahLst/>
                            <a:cxnLst>
                              <a:cxn ang="0">
                                <a:pos x="T1" y="T3"/>
                              </a:cxn>
                              <a:cxn ang="0">
                                <a:pos x="T5" y="T7"/>
                              </a:cxn>
                              <a:cxn ang="0">
                                <a:pos x="T9" y="T11"/>
                              </a:cxn>
                              <a:cxn ang="0">
                                <a:pos x="T13" y="T15"/>
                              </a:cxn>
                            </a:cxnLst>
                            <a:rect l="0" t="0" r="r" b="b"/>
                            <a:pathLst>
                              <a:path w="29" h="1">
                                <a:moveTo>
                                  <a:pt x="0" y="0"/>
                                </a:moveTo>
                                <a:lnTo>
                                  <a:pt x="11" y="1"/>
                                </a:lnTo>
                                <a:lnTo>
                                  <a:pt x="21" y="1"/>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 name="Freeform 1892"/>
                        <wps:cNvSpPr>
                          <a:spLocks/>
                        </wps:cNvSpPr>
                        <wps:spPr bwMode="auto">
                          <a:xfrm>
                            <a:off x="1950" y="2358"/>
                            <a:ext cx="47" cy="20"/>
                          </a:xfrm>
                          <a:custGeom>
                            <a:avLst/>
                            <a:gdLst>
                              <a:gd name="T0" fmla="+- 0 1997 1951"/>
                              <a:gd name="T1" fmla="*/ T0 w 47"/>
                              <a:gd name="T2" fmla="+- 0 2360 2359"/>
                              <a:gd name="T3" fmla="*/ 2360 h 20"/>
                              <a:gd name="T4" fmla="+- 0 1982 1951"/>
                              <a:gd name="T5" fmla="*/ T4 w 47"/>
                              <a:gd name="T6" fmla="+- 0 2359 2359"/>
                              <a:gd name="T7" fmla="*/ 2359 h 20"/>
                              <a:gd name="T8" fmla="+- 0 1967 1951"/>
                              <a:gd name="T9" fmla="*/ T8 w 47"/>
                              <a:gd name="T10" fmla="+- 0 2359 2359"/>
                              <a:gd name="T11" fmla="*/ 2359 h 20"/>
                              <a:gd name="T12" fmla="+- 0 1959 1951"/>
                              <a:gd name="T13" fmla="*/ T12 w 47"/>
                              <a:gd name="T14" fmla="+- 0 2362 2359"/>
                              <a:gd name="T15" fmla="*/ 2362 h 20"/>
                              <a:gd name="T16" fmla="+- 0 1951 1951"/>
                              <a:gd name="T17" fmla="*/ T16 w 47"/>
                              <a:gd name="T18" fmla="+- 0 2364 2359"/>
                              <a:gd name="T19" fmla="*/ 2364 h 20"/>
                              <a:gd name="T20" fmla="+- 0 1951 1951"/>
                              <a:gd name="T21" fmla="*/ T20 w 47"/>
                              <a:gd name="T22" fmla="+- 0 2367 2359"/>
                              <a:gd name="T23" fmla="*/ 2367 h 20"/>
                              <a:gd name="T24" fmla="+- 0 1958 1951"/>
                              <a:gd name="T25" fmla="*/ T24 w 47"/>
                              <a:gd name="T26" fmla="+- 0 2371 2359"/>
                              <a:gd name="T27" fmla="*/ 2371 h 20"/>
                              <a:gd name="T28" fmla="+- 0 1966 1951"/>
                              <a:gd name="T29" fmla="*/ T28 w 47"/>
                              <a:gd name="T30" fmla="+- 0 2374 2359"/>
                              <a:gd name="T31" fmla="*/ 2374 h 20"/>
                              <a:gd name="T32" fmla="+- 0 1980 1951"/>
                              <a:gd name="T33" fmla="*/ T32 w 47"/>
                              <a:gd name="T34" fmla="+- 0 2377 2359"/>
                              <a:gd name="T35" fmla="*/ 2377 h 20"/>
                              <a:gd name="T36" fmla="+- 0 1996 1951"/>
                              <a:gd name="T37" fmla="*/ T36 w 47"/>
                              <a:gd name="T38" fmla="+- 0 2378 2359"/>
                              <a:gd name="T39" fmla="*/ 237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0"/>
                                </a:lnTo>
                                <a:lnTo>
                                  <a:pt x="8" y="3"/>
                                </a:lnTo>
                                <a:lnTo>
                                  <a:pt x="0" y="5"/>
                                </a:lnTo>
                                <a:lnTo>
                                  <a:pt x="0" y="8"/>
                                </a:lnTo>
                                <a:lnTo>
                                  <a:pt x="7" y="12"/>
                                </a:lnTo>
                                <a:lnTo>
                                  <a:pt x="15" y="15"/>
                                </a:lnTo>
                                <a:lnTo>
                                  <a:pt x="29"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6" name="Freeform 1893"/>
                        <wps:cNvSpPr>
                          <a:spLocks/>
                        </wps:cNvSpPr>
                        <wps:spPr bwMode="auto">
                          <a:xfrm>
                            <a:off x="2080" y="2402"/>
                            <a:ext cx="47" cy="20"/>
                          </a:xfrm>
                          <a:custGeom>
                            <a:avLst/>
                            <a:gdLst>
                              <a:gd name="T0" fmla="+- 0 2080 2080"/>
                              <a:gd name="T1" fmla="*/ T0 w 47"/>
                              <a:gd name="T2" fmla="+- 0 2420 2402"/>
                              <a:gd name="T3" fmla="*/ 2420 h 20"/>
                              <a:gd name="T4" fmla="+- 0 2096 2080"/>
                              <a:gd name="T5" fmla="*/ T4 w 47"/>
                              <a:gd name="T6" fmla="+- 0 2421 2402"/>
                              <a:gd name="T7" fmla="*/ 2421 h 20"/>
                              <a:gd name="T8" fmla="+- 0 2111 2080"/>
                              <a:gd name="T9" fmla="*/ T8 w 47"/>
                              <a:gd name="T10" fmla="+- 0 2421 2402"/>
                              <a:gd name="T11" fmla="*/ 2421 h 20"/>
                              <a:gd name="T12" fmla="+- 0 2119 2080"/>
                              <a:gd name="T13" fmla="*/ T12 w 47"/>
                              <a:gd name="T14" fmla="+- 0 2419 2402"/>
                              <a:gd name="T15" fmla="*/ 2419 h 20"/>
                              <a:gd name="T16" fmla="+- 0 2126 2080"/>
                              <a:gd name="T17" fmla="*/ T16 w 47"/>
                              <a:gd name="T18" fmla="+- 0 2416 2402"/>
                              <a:gd name="T19" fmla="*/ 2416 h 20"/>
                              <a:gd name="T20" fmla="+- 0 2127 2080"/>
                              <a:gd name="T21" fmla="*/ T20 w 47"/>
                              <a:gd name="T22" fmla="+- 0 2413 2402"/>
                              <a:gd name="T23" fmla="*/ 2413 h 20"/>
                              <a:gd name="T24" fmla="+- 0 2119 2080"/>
                              <a:gd name="T25" fmla="*/ T24 w 47"/>
                              <a:gd name="T26" fmla="+- 0 2409 2402"/>
                              <a:gd name="T27" fmla="*/ 2409 h 20"/>
                              <a:gd name="T28" fmla="+- 0 2112 2080"/>
                              <a:gd name="T29" fmla="*/ T28 w 47"/>
                              <a:gd name="T30" fmla="+- 0 2406 2402"/>
                              <a:gd name="T31" fmla="*/ 2406 h 20"/>
                              <a:gd name="T32" fmla="+- 0 2097 2080"/>
                              <a:gd name="T33" fmla="*/ T32 w 47"/>
                              <a:gd name="T34" fmla="+- 0 2403 2402"/>
                              <a:gd name="T35" fmla="*/ 2403 h 20"/>
                              <a:gd name="T36" fmla="+- 0 2082 2080"/>
                              <a:gd name="T37" fmla="*/ T36 w 47"/>
                              <a:gd name="T38" fmla="+- 0 2402 2402"/>
                              <a:gd name="T39" fmla="*/ 24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1" y="19"/>
                                </a:lnTo>
                                <a:lnTo>
                                  <a:pt x="39" y="17"/>
                                </a:lnTo>
                                <a:lnTo>
                                  <a:pt x="46" y="14"/>
                                </a:lnTo>
                                <a:lnTo>
                                  <a:pt x="47" y="11"/>
                                </a:lnTo>
                                <a:lnTo>
                                  <a:pt x="39" y="7"/>
                                </a:lnTo>
                                <a:lnTo>
                                  <a:pt x="32" y="4"/>
                                </a:lnTo>
                                <a:lnTo>
                                  <a:pt x="17" y="1"/>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7" name="Freeform 1894"/>
                        <wps:cNvSpPr>
                          <a:spLocks/>
                        </wps:cNvSpPr>
                        <wps:spPr bwMode="auto">
                          <a:xfrm>
                            <a:off x="1164" y="2339"/>
                            <a:ext cx="47" cy="20"/>
                          </a:xfrm>
                          <a:custGeom>
                            <a:avLst/>
                            <a:gdLst>
                              <a:gd name="T0" fmla="+- 0 1210 1164"/>
                              <a:gd name="T1" fmla="*/ T0 w 47"/>
                              <a:gd name="T2" fmla="+- 0 2340 2339"/>
                              <a:gd name="T3" fmla="*/ 2340 h 20"/>
                              <a:gd name="T4" fmla="+- 0 1195 1164"/>
                              <a:gd name="T5" fmla="*/ T4 w 47"/>
                              <a:gd name="T6" fmla="+- 0 2339 2339"/>
                              <a:gd name="T7" fmla="*/ 2339 h 20"/>
                              <a:gd name="T8" fmla="+- 0 1180 1164"/>
                              <a:gd name="T9" fmla="*/ T8 w 47"/>
                              <a:gd name="T10" fmla="+- 0 2340 2339"/>
                              <a:gd name="T11" fmla="*/ 2340 h 20"/>
                              <a:gd name="T12" fmla="+- 0 1172 1164"/>
                              <a:gd name="T13" fmla="*/ T12 w 47"/>
                              <a:gd name="T14" fmla="+- 0 2342 2339"/>
                              <a:gd name="T15" fmla="*/ 2342 h 20"/>
                              <a:gd name="T16" fmla="+- 0 1164 1164"/>
                              <a:gd name="T17" fmla="*/ T16 w 47"/>
                              <a:gd name="T18" fmla="+- 0 2344 2339"/>
                              <a:gd name="T19" fmla="*/ 2344 h 20"/>
                              <a:gd name="T20" fmla="+- 0 1164 1164"/>
                              <a:gd name="T21" fmla="*/ T20 w 47"/>
                              <a:gd name="T22" fmla="+- 0 2348 2339"/>
                              <a:gd name="T23" fmla="*/ 2348 h 20"/>
                              <a:gd name="T24" fmla="+- 0 1172 1164"/>
                              <a:gd name="T25" fmla="*/ T24 w 47"/>
                              <a:gd name="T26" fmla="+- 0 2351 2339"/>
                              <a:gd name="T27" fmla="*/ 2351 h 20"/>
                              <a:gd name="T28" fmla="+- 0 1179 1164"/>
                              <a:gd name="T29" fmla="*/ T28 w 47"/>
                              <a:gd name="T30" fmla="+- 0 2354 2339"/>
                              <a:gd name="T31" fmla="*/ 2354 h 20"/>
                              <a:gd name="T32" fmla="+- 0 1194 1164"/>
                              <a:gd name="T33" fmla="*/ T32 w 47"/>
                              <a:gd name="T34" fmla="+- 0 2357 2339"/>
                              <a:gd name="T35" fmla="*/ 2357 h 20"/>
                              <a:gd name="T36" fmla="+- 0 1209 1164"/>
                              <a:gd name="T37" fmla="*/ T36 w 47"/>
                              <a:gd name="T38" fmla="+- 0 2358 2339"/>
                              <a:gd name="T39" fmla="*/ 23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5"/>
                                </a:lnTo>
                                <a:lnTo>
                                  <a:pt x="0" y="9"/>
                                </a:lnTo>
                                <a:lnTo>
                                  <a:pt x="8" y="12"/>
                                </a:lnTo>
                                <a:lnTo>
                                  <a:pt x="15" y="15"/>
                                </a:lnTo>
                                <a:lnTo>
                                  <a:pt x="30" y="18"/>
                                </a:lnTo>
                                <a:lnTo>
                                  <a:pt x="45" y="1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8" name="Freeform 1895"/>
                        <wps:cNvSpPr>
                          <a:spLocks/>
                        </wps:cNvSpPr>
                        <wps:spPr bwMode="auto">
                          <a:xfrm>
                            <a:off x="922" y="2285"/>
                            <a:ext cx="29" cy="5"/>
                          </a:xfrm>
                          <a:custGeom>
                            <a:avLst/>
                            <a:gdLst>
                              <a:gd name="T0" fmla="+- 0 923 923"/>
                              <a:gd name="T1" fmla="*/ T0 w 29"/>
                              <a:gd name="T2" fmla="+- 0 2286 2286"/>
                              <a:gd name="T3" fmla="*/ 2286 h 5"/>
                              <a:gd name="T4" fmla="+- 0 931 923"/>
                              <a:gd name="T5" fmla="*/ T4 w 29"/>
                              <a:gd name="T6" fmla="+- 0 2288 2286"/>
                              <a:gd name="T7" fmla="*/ 2288 h 5"/>
                              <a:gd name="T8" fmla="+- 0 941 923"/>
                              <a:gd name="T9" fmla="*/ T8 w 29"/>
                              <a:gd name="T10" fmla="+- 0 2289 2286"/>
                              <a:gd name="T11" fmla="*/ 2289 h 5"/>
                              <a:gd name="T12" fmla="+- 0 951 923"/>
                              <a:gd name="T13" fmla="*/ T12 w 29"/>
                              <a:gd name="T14" fmla="+- 0 2290 2286"/>
                              <a:gd name="T15" fmla="*/ 2290 h 5"/>
                            </a:gdLst>
                            <a:ahLst/>
                            <a:cxnLst>
                              <a:cxn ang="0">
                                <a:pos x="T1" y="T3"/>
                              </a:cxn>
                              <a:cxn ang="0">
                                <a:pos x="T5" y="T7"/>
                              </a:cxn>
                              <a:cxn ang="0">
                                <a:pos x="T9" y="T11"/>
                              </a:cxn>
                              <a:cxn ang="0">
                                <a:pos x="T13" y="T15"/>
                              </a:cxn>
                            </a:cxnLst>
                            <a:rect l="0" t="0" r="r" b="b"/>
                            <a:pathLst>
                              <a:path w="29" h="5">
                                <a:moveTo>
                                  <a:pt x="0" y="0"/>
                                </a:moveTo>
                                <a:lnTo>
                                  <a:pt x="8" y="2"/>
                                </a:lnTo>
                                <a:lnTo>
                                  <a:pt x="18" y="3"/>
                                </a:lnTo>
                                <a:lnTo>
                                  <a:pt x="28"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9" name="Freeform 1896"/>
                        <wps:cNvSpPr>
                          <a:spLocks/>
                        </wps:cNvSpPr>
                        <wps:spPr bwMode="auto">
                          <a:xfrm>
                            <a:off x="1181" y="2340"/>
                            <a:ext cx="29" cy="5"/>
                          </a:xfrm>
                          <a:custGeom>
                            <a:avLst/>
                            <a:gdLst>
                              <a:gd name="T0" fmla="+- 0 1182 1182"/>
                              <a:gd name="T1" fmla="*/ T0 w 29"/>
                              <a:gd name="T2" fmla="+- 0 2340 2340"/>
                              <a:gd name="T3" fmla="*/ 2340 h 5"/>
                              <a:gd name="T4" fmla="+- 0 1189 1182"/>
                              <a:gd name="T5" fmla="*/ T4 w 29"/>
                              <a:gd name="T6" fmla="+- 0 2342 2340"/>
                              <a:gd name="T7" fmla="*/ 2342 h 5"/>
                              <a:gd name="T8" fmla="+- 0 1200 1182"/>
                              <a:gd name="T9" fmla="*/ T8 w 29"/>
                              <a:gd name="T10" fmla="+- 0 2344 2340"/>
                              <a:gd name="T11" fmla="*/ 2344 h 5"/>
                              <a:gd name="T12" fmla="+- 0 1210 1182"/>
                              <a:gd name="T13" fmla="*/ T12 w 29"/>
                              <a:gd name="T14" fmla="+- 0 2345 2340"/>
                              <a:gd name="T15" fmla="*/ 2345 h 5"/>
                            </a:gdLst>
                            <a:ahLst/>
                            <a:cxnLst>
                              <a:cxn ang="0">
                                <a:pos x="T1" y="T3"/>
                              </a:cxn>
                              <a:cxn ang="0">
                                <a:pos x="T5" y="T7"/>
                              </a:cxn>
                              <a:cxn ang="0">
                                <a:pos x="T9" y="T11"/>
                              </a:cxn>
                              <a:cxn ang="0">
                                <a:pos x="T13" y="T15"/>
                              </a:cxn>
                            </a:cxnLst>
                            <a:rect l="0" t="0" r="r" b="b"/>
                            <a:pathLst>
                              <a:path w="29" h="5">
                                <a:moveTo>
                                  <a:pt x="0" y="0"/>
                                </a:moveTo>
                                <a:lnTo>
                                  <a:pt x="7" y="2"/>
                                </a:lnTo>
                                <a:lnTo>
                                  <a:pt x="18" y="4"/>
                                </a:lnTo>
                                <a:lnTo>
                                  <a:pt x="28"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0" name="Freeform 1897"/>
                        <wps:cNvSpPr>
                          <a:spLocks/>
                        </wps:cNvSpPr>
                        <wps:spPr bwMode="auto">
                          <a:xfrm>
                            <a:off x="776" y="2273"/>
                            <a:ext cx="47" cy="20"/>
                          </a:xfrm>
                          <a:custGeom>
                            <a:avLst/>
                            <a:gdLst>
                              <a:gd name="T0" fmla="+- 0 776 776"/>
                              <a:gd name="T1" fmla="*/ T0 w 47"/>
                              <a:gd name="T2" fmla="+- 0 2291 2273"/>
                              <a:gd name="T3" fmla="*/ 2291 h 20"/>
                              <a:gd name="T4" fmla="+- 0 792 776"/>
                              <a:gd name="T5" fmla="*/ T4 w 47"/>
                              <a:gd name="T6" fmla="+- 0 2292 2273"/>
                              <a:gd name="T7" fmla="*/ 2292 h 20"/>
                              <a:gd name="T8" fmla="+- 0 806 776"/>
                              <a:gd name="T9" fmla="*/ T8 w 47"/>
                              <a:gd name="T10" fmla="+- 0 2292 2273"/>
                              <a:gd name="T11" fmla="*/ 2292 h 20"/>
                              <a:gd name="T12" fmla="+- 0 814 776"/>
                              <a:gd name="T13" fmla="*/ T12 w 47"/>
                              <a:gd name="T14" fmla="+- 0 2289 2273"/>
                              <a:gd name="T15" fmla="*/ 2289 h 20"/>
                              <a:gd name="T16" fmla="+- 0 822 776"/>
                              <a:gd name="T17" fmla="*/ T16 w 47"/>
                              <a:gd name="T18" fmla="+- 0 2287 2273"/>
                              <a:gd name="T19" fmla="*/ 2287 h 20"/>
                              <a:gd name="T20" fmla="+- 0 822 776"/>
                              <a:gd name="T21" fmla="*/ T20 w 47"/>
                              <a:gd name="T22" fmla="+- 0 2284 2273"/>
                              <a:gd name="T23" fmla="*/ 2284 h 20"/>
                              <a:gd name="T24" fmla="+- 0 815 776"/>
                              <a:gd name="T25" fmla="*/ T24 w 47"/>
                              <a:gd name="T26" fmla="+- 0 2280 2273"/>
                              <a:gd name="T27" fmla="*/ 2280 h 20"/>
                              <a:gd name="T28" fmla="+- 0 807 776"/>
                              <a:gd name="T29" fmla="*/ T28 w 47"/>
                              <a:gd name="T30" fmla="+- 0 2277 2273"/>
                              <a:gd name="T31" fmla="*/ 2277 h 20"/>
                              <a:gd name="T32" fmla="+- 0 793 776"/>
                              <a:gd name="T33" fmla="*/ T32 w 47"/>
                              <a:gd name="T34" fmla="+- 0 2274 2273"/>
                              <a:gd name="T35" fmla="*/ 2274 h 20"/>
                              <a:gd name="T36" fmla="+- 0 777 776"/>
                              <a:gd name="T37" fmla="*/ T36 w 47"/>
                              <a:gd name="T38" fmla="+- 0 2273 2273"/>
                              <a:gd name="T39" fmla="*/ 22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0" y="18"/>
                                </a:moveTo>
                                <a:lnTo>
                                  <a:pt x="16" y="19"/>
                                </a:lnTo>
                                <a:lnTo>
                                  <a:pt x="30" y="19"/>
                                </a:lnTo>
                                <a:lnTo>
                                  <a:pt x="38" y="16"/>
                                </a:lnTo>
                                <a:lnTo>
                                  <a:pt x="46" y="14"/>
                                </a:lnTo>
                                <a:lnTo>
                                  <a:pt x="46" y="11"/>
                                </a:lnTo>
                                <a:lnTo>
                                  <a:pt x="39" y="7"/>
                                </a:lnTo>
                                <a:lnTo>
                                  <a:pt x="31" y="4"/>
                                </a:lnTo>
                                <a:lnTo>
                                  <a:pt x="17" y="1"/>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1" name="Freeform 1898"/>
                        <wps:cNvSpPr>
                          <a:spLocks/>
                        </wps:cNvSpPr>
                        <wps:spPr bwMode="auto">
                          <a:xfrm>
                            <a:off x="1686" y="2376"/>
                            <a:ext cx="47" cy="20"/>
                          </a:xfrm>
                          <a:custGeom>
                            <a:avLst/>
                            <a:gdLst>
                              <a:gd name="T0" fmla="+- 0 1733 1687"/>
                              <a:gd name="T1" fmla="*/ T0 w 47"/>
                              <a:gd name="T2" fmla="+- 0 2377 2376"/>
                              <a:gd name="T3" fmla="*/ 2377 h 20"/>
                              <a:gd name="T4" fmla="+- 0 1718 1687"/>
                              <a:gd name="T5" fmla="*/ T4 w 47"/>
                              <a:gd name="T6" fmla="+- 0 2376 2376"/>
                              <a:gd name="T7" fmla="*/ 2376 h 20"/>
                              <a:gd name="T8" fmla="+- 0 1703 1687"/>
                              <a:gd name="T9" fmla="*/ T8 w 47"/>
                              <a:gd name="T10" fmla="+- 0 2377 2376"/>
                              <a:gd name="T11" fmla="*/ 2377 h 20"/>
                              <a:gd name="T12" fmla="+- 0 1695 1687"/>
                              <a:gd name="T13" fmla="*/ T12 w 47"/>
                              <a:gd name="T14" fmla="+- 0 2379 2376"/>
                              <a:gd name="T15" fmla="*/ 2379 h 20"/>
                              <a:gd name="T16" fmla="+- 0 1687 1687"/>
                              <a:gd name="T17" fmla="*/ T16 w 47"/>
                              <a:gd name="T18" fmla="+- 0 2382 2376"/>
                              <a:gd name="T19" fmla="*/ 2382 h 20"/>
                              <a:gd name="T20" fmla="+- 0 1687 1687"/>
                              <a:gd name="T21" fmla="*/ T20 w 47"/>
                              <a:gd name="T22" fmla="+- 0 2385 2376"/>
                              <a:gd name="T23" fmla="*/ 2385 h 20"/>
                              <a:gd name="T24" fmla="+- 0 1695 1687"/>
                              <a:gd name="T25" fmla="*/ T24 w 47"/>
                              <a:gd name="T26" fmla="+- 0 2388 2376"/>
                              <a:gd name="T27" fmla="*/ 2388 h 20"/>
                              <a:gd name="T28" fmla="+- 0 1702 1687"/>
                              <a:gd name="T29" fmla="*/ T28 w 47"/>
                              <a:gd name="T30" fmla="+- 0 2392 2376"/>
                              <a:gd name="T31" fmla="*/ 2392 h 20"/>
                              <a:gd name="T32" fmla="+- 0 1716 1687"/>
                              <a:gd name="T33" fmla="*/ T32 w 47"/>
                              <a:gd name="T34" fmla="+- 0 2394 2376"/>
                              <a:gd name="T35" fmla="*/ 2394 h 20"/>
                              <a:gd name="T36" fmla="+- 0 1732 1687"/>
                              <a:gd name="T37" fmla="*/ T36 w 47"/>
                              <a:gd name="T38" fmla="+- 0 2396 2376"/>
                              <a:gd name="T39" fmla="*/ 239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 h="20">
                                <a:moveTo>
                                  <a:pt x="46" y="1"/>
                                </a:moveTo>
                                <a:lnTo>
                                  <a:pt x="31" y="0"/>
                                </a:lnTo>
                                <a:lnTo>
                                  <a:pt x="16" y="1"/>
                                </a:lnTo>
                                <a:lnTo>
                                  <a:pt x="8" y="3"/>
                                </a:lnTo>
                                <a:lnTo>
                                  <a:pt x="0" y="6"/>
                                </a:lnTo>
                                <a:lnTo>
                                  <a:pt x="0" y="9"/>
                                </a:lnTo>
                                <a:lnTo>
                                  <a:pt x="8" y="12"/>
                                </a:lnTo>
                                <a:lnTo>
                                  <a:pt x="15" y="16"/>
                                </a:lnTo>
                                <a:lnTo>
                                  <a:pt x="29" y="18"/>
                                </a:lnTo>
                                <a:lnTo>
                                  <a:pt x="45" y="2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2" name="Freeform 1899"/>
                        <wps:cNvSpPr>
                          <a:spLocks/>
                        </wps:cNvSpPr>
                        <wps:spPr bwMode="auto">
                          <a:xfrm>
                            <a:off x="2081" y="2406"/>
                            <a:ext cx="29" cy="2"/>
                          </a:xfrm>
                          <a:custGeom>
                            <a:avLst/>
                            <a:gdLst>
                              <a:gd name="T0" fmla="+- 0 2081 2081"/>
                              <a:gd name="T1" fmla="*/ T0 w 29"/>
                              <a:gd name="T2" fmla="+- 0 2407 2407"/>
                              <a:gd name="T3" fmla="*/ 2407 h 1"/>
                              <a:gd name="T4" fmla="+- 0 2092 2081"/>
                              <a:gd name="T5" fmla="*/ T4 w 29"/>
                              <a:gd name="T6" fmla="+- 0 2407 2407"/>
                              <a:gd name="T7" fmla="*/ 2407 h 1"/>
                              <a:gd name="T8" fmla="+- 0 2102 2081"/>
                              <a:gd name="T9" fmla="*/ T8 w 29"/>
                              <a:gd name="T10" fmla="+- 0 2407 2407"/>
                              <a:gd name="T11" fmla="*/ 2407 h 1"/>
                              <a:gd name="T12" fmla="+- 0 2110 2081"/>
                              <a:gd name="T13" fmla="*/ T12 w 29"/>
                              <a:gd name="T14" fmla="+- 0 2407 2407"/>
                              <a:gd name="T15" fmla="*/ 2407 h 1"/>
                            </a:gdLst>
                            <a:ahLst/>
                            <a:cxnLst>
                              <a:cxn ang="0">
                                <a:pos x="T1" y="T3"/>
                              </a:cxn>
                              <a:cxn ang="0">
                                <a:pos x="T5" y="T7"/>
                              </a:cxn>
                              <a:cxn ang="0">
                                <a:pos x="T9" y="T11"/>
                              </a:cxn>
                              <a:cxn ang="0">
                                <a:pos x="T13" y="T15"/>
                              </a:cxn>
                            </a:cxnLst>
                            <a:rect l="0" t="0" r="r" b="b"/>
                            <a:pathLst>
                              <a:path w="29" h="1">
                                <a:moveTo>
                                  <a:pt x="0" y="0"/>
                                </a:moveTo>
                                <a:lnTo>
                                  <a:pt x="11" y="0"/>
                                </a:lnTo>
                                <a:lnTo>
                                  <a:pt x="21" y="0"/>
                                </a:lnTo>
                                <a:lnTo>
                                  <a:pt x="2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3" name="Freeform 1900"/>
                        <wps:cNvSpPr>
                          <a:spLocks/>
                        </wps:cNvSpPr>
                        <wps:spPr bwMode="auto">
                          <a:xfrm>
                            <a:off x="1445" y="2322"/>
                            <a:ext cx="29" cy="5"/>
                          </a:xfrm>
                          <a:custGeom>
                            <a:avLst/>
                            <a:gdLst>
                              <a:gd name="T0" fmla="+- 0 1446 1446"/>
                              <a:gd name="T1" fmla="*/ T0 w 29"/>
                              <a:gd name="T2" fmla="+- 0 2323 2323"/>
                              <a:gd name="T3" fmla="*/ 2323 h 5"/>
                              <a:gd name="T4" fmla="+- 0 1453 1446"/>
                              <a:gd name="T5" fmla="*/ T4 w 29"/>
                              <a:gd name="T6" fmla="+- 0 2325 2323"/>
                              <a:gd name="T7" fmla="*/ 2325 h 5"/>
                              <a:gd name="T8" fmla="+- 0 1464 1446"/>
                              <a:gd name="T9" fmla="*/ T8 w 29"/>
                              <a:gd name="T10" fmla="+- 0 2326 2323"/>
                              <a:gd name="T11" fmla="*/ 2326 h 5"/>
                              <a:gd name="T12" fmla="+- 0 1474 1446"/>
                              <a:gd name="T13" fmla="*/ T12 w 29"/>
                              <a:gd name="T14" fmla="+- 0 2327 2323"/>
                              <a:gd name="T15" fmla="*/ 2327 h 5"/>
                            </a:gdLst>
                            <a:ahLst/>
                            <a:cxnLst>
                              <a:cxn ang="0">
                                <a:pos x="T1" y="T3"/>
                              </a:cxn>
                              <a:cxn ang="0">
                                <a:pos x="T5" y="T7"/>
                              </a:cxn>
                              <a:cxn ang="0">
                                <a:pos x="T9" y="T11"/>
                              </a:cxn>
                              <a:cxn ang="0">
                                <a:pos x="T13" y="T15"/>
                              </a:cxn>
                            </a:cxnLst>
                            <a:rect l="0" t="0" r="r" b="b"/>
                            <a:pathLst>
                              <a:path w="29" h="5">
                                <a:moveTo>
                                  <a:pt x="0" y="0"/>
                                </a:moveTo>
                                <a:lnTo>
                                  <a:pt x="7" y="2"/>
                                </a:lnTo>
                                <a:lnTo>
                                  <a:pt x="18" y="3"/>
                                </a:lnTo>
                                <a:lnTo>
                                  <a:pt x="28"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4" name="Freeform 1901"/>
                        <wps:cNvSpPr>
                          <a:spLocks/>
                        </wps:cNvSpPr>
                        <wps:spPr bwMode="auto">
                          <a:xfrm>
                            <a:off x="1968" y="2360"/>
                            <a:ext cx="29" cy="5"/>
                          </a:xfrm>
                          <a:custGeom>
                            <a:avLst/>
                            <a:gdLst>
                              <a:gd name="T0" fmla="+- 0 1968 1968"/>
                              <a:gd name="T1" fmla="*/ T0 w 29"/>
                              <a:gd name="T2" fmla="+- 0 2360 2360"/>
                              <a:gd name="T3" fmla="*/ 2360 h 5"/>
                              <a:gd name="T4" fmla="+- 0 1976 1968"/>
                              <a:gd name="T5" fmla="*/ T4 w 29"/>
                              <a:gd name="T6" fmla="+- 0 2362 2360"/>
                              <a:gd name="T7" fmla="*/ 2362 h 5"/>
                              <a:gd name="T8" fmla="+- 0 1986 1968"/>
                              <a:gd name="T9" fmla="*/ T8 w 29"/>
                              <a:gd name="T10" fmla="+- 0 2364 2360"/>
                              <a:gd name="T11" fmla="*/ 2364 h 5"/>
                              <a:gd name="T12" fmla="+- 0 1997 1968"/>
                              <a:gd name="T13" fmla="*/ T12 w 29"/>
                              <a:gd name="T14" fmla="+- 0 2364 2360"/>
                              <a:gd name="T15" fmla="*/ 2364 h 5"/>
                            </a:gdLst>
                            <a:ahLst/>
                            <a:cxnLst>
                              <a:cxn ang="0">
                                <a:pos x="T1" y="T3"/>
                              </a:cxn>
                              <a:cxn ang="0">
                                <a:pos x="T5" y="T7"/>
                              </a:cxn>
                              <a:cxn ang="0">
                                <a:pos x="T9" y="T11"/>
                              </a:cxn>
                              <a:cxn ang="0">
                                <a:pos x="T13" y="T15"/>
                              </a:cxn>
                            </a:cxnLst>
                            <a:rect l="0" t="0" r="r" b="b"/>
                            <a:pathLst>
                              <a:path w="29" h="5">
                                <a:moveTo>
                                  <a:pt x="0" y="0"/>
                                </a:moveTo>
                                <a:lnTo>
                                  <a:pt x="8" y="2"/>
                                </a:lnTo>
                                <a:lnTo>
                                  <a:pt x="18" y="4"/>
                                </a:lnTo>
                                <a:lnTo>
                                  <a:pt x="29"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5" name="Freeform 1902"/>
                        <wps:cNvSpPr>
                          <a:spLocks/>
                        </wps:cNvSpPr>
                        <wps:spPr bwMode="auto">
                          <a:xfrm>
                            <a:off x="2351" y="2344"/>
                            <a:ext cx="14" cy="14"/>
                          </a:xfrm>
                          <a:custGeom>
                            <a:avLst/>
                            <a:gdLst>
                              <a:gd name="T0" fmla="+- 0 2352 2352"/>
                              <a:gd name="T1" fmla="*/ T0 w 14"/>
                              <a:gd name="T2" fmla="+- 0 2344 2344"/>
                              <a:gd name="T3" fmla="*/ 2344 h 14"/>
                              <a:gd name="T4" fmla="+- 0 2352 2352"/>
                              <a:gd name="T5" fmla="*/ T4 w 14"/>
                              <a:gd name="T6" fmla="+- 0 2348 2344"/>
                              <a:gd name="T7" fmla="*/ 2348 h 14"/>
                              <a:gd name="T8" fmla="+- 0 2353 2352"/>
                              <a:gd name="T9" fmla="*/ T8 w 14"/>
                              <a:gd name="T10" fmla="+- 0 2352 2344"/>
                              <a:gd name="T11" fmla="*/ 2352 h 14"/>
                              <a:gd name="T12" fmla="+- 0 2356 2352"/>
                              <a:gd name="T13" fmla="*/ T12 w 14"/>
                              <a:gd name="T14" fmla="+- 0 2354 2344"/>
                              <a:gd name="T15" fmla="*/ 2354 h 14"/>
                              <a:gd name="T16" fmla="+- 0 2359 2352"/>
                              <a:gd name="T17" fmla="*/ T16 w 14"/>
                              <a:gd name="T18" fmla="+- 0 2357 2344"/>
                              <a:gd name="T19" fmla="*/ 2357 h 14"/>
                              <a:gd name="T20" fmla="+- 0 2362 2352"/>
                              <a:gd name="T21" fmla="*/ T20 w 14"/>
                              <a:gd name="T22" fmla="+- 0 2358 2344"/>
                              <a:gd name="T23" fmla="*/ 2358 h 14"/>
                              <a:gd name="T24" fmla="+- 0 2366 2352"/>
                              <a:gd name="T25" fmla="*/ T24 w 14"/>
                              <a:gd name="T26" fmla="+- 0 2358 2344"/>
                              <a:gd name="T27" fmla="*/ 2358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0" y="0"/>
                                </a:moveTo>
                                <a:lnTo>
                                  <a:pt x="0" y="4"/>
                                </a:lnTo>
                                <a:lnTo>
                                  <a:pt x="1" y="8"/>
                                </a:lnTo>
                                <a:lnTo>
                                  <a:pt x="4" y="10"/>
                                </a:lnTo>
                                <a:lnTo>
                                  <a:pt x="7" y="13"/>
                                </a:lnTo>
                                <a:lnTo>
                                  <a:pt x="10"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6" name="Freeform 1903"/>
                        <wps:cNvSpPr>
                          <a:spLocks/>
                        </wps:cNvSpPr>
                        <wps:spPr bwMode="auto">
                          <a:xfrm>
                            <a:off x="2351" y="2450"/>
                            <a:ext cx="14" cy="15"/>
                          </a:xfrm>
                          <a:custGeom>
                            <a:avLst/>
                            <a:gdLst>
                              <a:gd name="T0" fmla="+- 0 2352 2352"/>
                              <a:gd name="T1" fmla="*/ T0 w 14"/>
                              <a:gd name="T2" fmla="+- 0 2451 2451"/>
                              <a:gd name="T3" fmla="*/ 2451 h 15"/>
                              <a:gd name="T4" fmla="+- 0 2352 2352"/>
                              <a:gd name="T5" fmla="*/ T4 w 14"/>
                              <a:gd name="T6" fmla="+- 0 2455 2451"/>
                              <a:gd name="T7" fmla="*/ 2455 h 15"/>
                              <a:gd name="T8" fmla="+- 0 2353 2352"/>
                              <a:gd name="T9" fmla="*/ T8 w 14"/>
                              <a:gd name="T10" fmla="+- 0 2458 2451"/>
                              <a:gd name="T11" fmla="*/ 2458 h 15"/>
                              <a:gd name="T12" fmla="+- 0 2356 2352"/>
                              <a:gd name="T13" fmla="*/ T12 w 14"/>
                              <a:gd name="T14" fmla="+- 0 2461 2451"/>
                              <a:gd name="T15" fmla="*/ 2461 h 15"/>
                              <a:gd name="T16" fmla="+- 0 2359 2352"/>
                              <a:gd name="T17" fmla="*/ T16 w 14"/>
                              <a:gd name="T18" fmla="+- 0 2464 2451"/>
                              <a:gd name="T19" fmla="*/ 2464 h 15"/>
                              <a:gd name="T20" fmla="+- 0 2362 2352"/>
                              <a:gd name="T21" fmla="*/ T20 w 14"/>
                              <a:gd name="T22" fmla="+- 0 2465 2451"/>
                              <a:gd name="T23" fmla="*/ 2465 h 15"/>
                              <a:gd name="T24" fmla="+- 0 2366 2352"/>
                              <a:gd name="T25" fmla="*/ T24 w 14"/>
                              <a:gd name="T26" fmla="+- 0 2465 2451"/>
                              <a:gd name="T27" fmla="*/ 2465 h 15"/>
                            </a:gdLst>
                            <a:ahLst/>
                            <a:cxnLst>
                              <a:cxn ang="0">
                                <a:pos x="T1" y="T3"/>
                              </a:cxn>
                              <a:cxn ang="0">
                                <a:pos x="T5" y="T7"/>
                              </a:cxn>
                              <a:cxn ang="0">
                                <a:pos x="T9" y="T11"/>
                              </a:cxn>
                              <a:cxn ang="0">
                                <a:pos x="T13" y="T15"/>
                              </a:cxn>
                              <a:cxn ang="0">
                                <a:pos x="T17" y="T19"/>
                              </a:cxn>
                              <a:cxn ang="0">
                                <a:pos x="T21" y="T23"/>
                              </a:cxn>
                              <a:cxn ang="0">
                                <a:pos x="T25" y="T27"/>
                              </a:cxn>
                            </a:cxnLst>
                            <a:rect l="0" t="0" r="r" b="b"/>
                            <a:pathLst>
                              <a:path w="14" h="15">
                                <a:moveTo>
                                  <a:pt x="0" y="0"/>
                                </a:moveTo>
                                <a:lnTo>
                                  <a:pt x="0" y="4"/>
                                </a:lnTo>
                                <a:lnTo>
                                  <a:pt x="1" y="7"/>
                                </a:lnTo>
                                <a:lnTo>
                                  <a:pt x="4" y="10"/>
                                </a:lnTo>
                                <a:lnTo>
                                  <a:pt x="7" y="13"/>
                                </a:lnTo>
                                <a:lnTo>
                                  <a:pt x="10" y="14"/>
                                </a:lnTo>
                                <a:lnTo>
                                  <a:pt x="14" y="1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7" name="Freeform 1904"/>
                        <wps:cNvSpPr>
                          <a:spLocks/>
                        </wps:cNvSpPr>
                        <wps:spPr bwMode="auto">
                          <a:xfrm>
                            <a:off x="2809" y="2358"/>
                            <a:ext cx="9" cy="2"/>
                          </a:xfrm>
                          <a:custGeom>
                            <a:avLst/>
                            <a:gdLst>
                              <a:gd name="T0" fmla="+- 0 2819 2810"/>
                              <a:gd name="T1" fmla="*/ T0 w 9"/>
                              <a:gd name="T2" fmla="+- 0 2360 2358"/>
                              <a:gd name="T3" fmla="*/ 2360 h 2"/>
                              <a:gd name="T4" fmla="+- 0 2818 2810"/>
                              <a:gd name="T5" fmla="*/ T4 w 9"/>
                              <a:gd name="T6" fmla="+- 0 2359 2358"/>
                              <a:gd name="T7" fmla="*/ 2359 h 2"/>
                              <a:gd name="T8" fmla="+- 0 2815 2810"/>
                              <a:gd name="T9" fmla="*/ T8 w 9"/>
                              <a:gd name="T10" fmla="+- 0 2358 2358"/>
                              <a:gd name="T11" fmla="*/ 2358 h 2"/>
                              <a:gd name="T12" fmla="+- 0 2810 2810"/>
                              <a:gd name="T13" fmla="*/ T12 w 9"/>
                              <a:gd name="T14" fmla="+- 0 2358 2358"/>
                              <a:gd name="T15" fmla="*/ 2358 h 2"/>
                            </a:gdLst>
                            <a:ahLst/>
                            <a:cxnLst>
                              <a:cxn ang="0">
                                <a:pos x="T1" y="T3"/>
                              </a:cxn>
                              <a:cxn ang="0">
                                <a:pos x="T5" y="T7"/>
                              </a:cxn>
                              <a:cxn ang="0">
                                <a:pos x="T9" y="T11"/>
                              </a:cxn>
                              <a:cxn ang="0">
                                <a:pos x="T13" y="T15"/>
                              </a:cxn>
                            </a:cxnLst>
                            <a:rect l="0" t="0" r="r" b="b"/>
                            <a:pathLst>
                              <a:path w="9" h="2">
                                <a:moveTo>
                                  <a:pt x="9" y="2"/>
                                </a:moveTo>
                                <a:lnTo>
                                  <a:pt x="8" y="1"/>
                                </a:lnTo>
                                <a:lnTo>
                                  <a:pt x="5"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8" name="Freeform 1905"/>
                        <wps:cNvSpPr>
                          <a:spLocks/>
                        </wps:cNvSpPr>
                        <wps:spPr bwMode="auto">
                          <a:xfrm>
                            <a:off x="2809" y="2306"/>
                            <a:ext cx="62" cy="2"/>
                          </a:xfrm>
                          <a:custGeom>
                            <a:avLst/>
                            <a:gdLst>
                              <a:gd name="T0" fmla="+- 0 2871 2810"/>
                              <a:gd name="T1" fmla="*/ T0 w 62"/>
                              <a:gd name="T2" fmla="+- 0 2309 2307"/>
                              <a:gd name="T3" fmla="*/ 2309 h 2"/>
                              <a:gd name="T4" fmla="+- 0 2866 2810"/>
                              <a:gd name="T5" fmla="*/ T4 w 62"/>
                              <a:gd name="T6" fmla="+- 0 2308 2307"/>
                              <a:gd name="T7" fmla="*/ 2308 h 2"/>
                              <a:gd name="T8" fmla="+- 0 2853 2810"/>
                              <a:gd name="T9" fmla="*/ T8 w 62"/>
                              <a:gd name="T10" fmla="+- 0 2307 2307"/>
                              <a:gd name="T11" fmla="*/ 2307 h 2"/>
                              <a:gd name="T12" fmla="+- 0 2833 2810"/>
                              <a:gd name="T13" fmla="*/ T12 w 62"/>
                              <a:gd name="T14" fmla="+- 0 2307 2307"/>
                              <a:gd name="T15" fmla="*/ 2307 h 2"/>
                              <a:gd name="T16" fmla="+- 0 2810 2810"/>
                              <a:gd name="T17" fmla="*/ T16 w 62"/>
                              <a:gd name="T18" fmla="+- 0 2307 2307"/>
                              <a:gd name="T19" fmla="*/ 2307 h 2"/>
                            </a:gdLst>
                            <a:ahLst/>
                            <a:cxnLst>
                              <a:cxn ang="0">
                                <a:pos x="T1" y="T3"/>
                              </a:cxn>
                              <a:cxn ang="0">
                                <a:pos x="T5" y="T7"/>
                              </a:cxn>
                              <a:cxn ang="0">
                                <a:pos x="T9" y="T11"/>
                              </a:cxn>
                              <a:cxn ang="0">
                                <a:pos x="T13" y="T15"/>
                              </a:cxn>
                              <a:cxn ang="0">
                                <a:pos x="T17" y="T19"/>
                              </a:cxn>
                            </a:cxnLst>
                            <a:rect l="0" t="0" r="r" b="b"/>
                            <a:pathLst>
                              <a:path w="62" h="2">
                                <a:moveTo>
                                  <a:pt x="61" y="2"/>
                                </a:moveTo>
                                <a:lnTo>
                                  <a:pt x="56" y="1"/>
                                </a:lnTo>
                                <a:lnTo>
                                  <a:pt x="43" y="0"/>
                                </a:lnTo>
                                <a:lnTo>
                                  <a:pt x="23"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9" name="Freeform 1906"/>
                        <wps:cNvSpPr>
                          <a:spLocks/>
                        </wps:cNvSpPr>
                        <wps:spPr bwMode="auto">
                          <a:xfrm>
                            <a:off x="2856" y="2115"/>
                            <a:ext cx="14" cy="14"/>
                          </a:xfrm>
                          <a:custGeom>
                            <a:avLst/>
                            <a:gdLst>
                              <a:gd name="T0" fmla="+- 0 2871 2857"/>
                              <a:gd name="T1" fmla="*/ T0 w 14"/>
                              <a:gd name="T2" fmla="+- 0 2130 2116"/>
                              <a:gd name="T3" fmla="*/ 2130 h 14"/>
                              <a:gd name="T4" fmla="+- 0 2871 2857"/>
                              <a:gd name="T5" fmla="*/ T4 w 14"/>
                              <a:gd name="T6" fmla="+- 0 2126 2116"/>
                              <a:gd name="T7" fmla="*/ 2126 h 14"/>
                              <a:gd name="T8" fmla="+- 0 2869 2857"/>
                              <a:gd name="T9" fmla="*/ T8 w 14"/>
                              <a:gd name="T10" fmla="+- 0 2122 2116"/>
                              <a:gd name="T11" fmla="*/ 2122 h 14"/>
                              <a:gd name="T12" fmla="+- 0 2867 2857"/>
                              <a:gd name="T13" fmla="*/ T12 w 14"/>
                              <a:gd name="T14" fmla="+- 0 2120 2116"/>
                              <a:gd name="T15" fmla="*/ 2120 h 14"/>
                              <a:gd name="T16" fmla="+- 0 2864 2857"/>
                              <a:gd name="T17" fmla="*/ T16 w 14"/>
                              <a:gd name="T18" fmla="+- 0 2117 2116"/>
                              <a:gd name="T19" fmla="*/ 2117 h 14"/>
                              <a:gd name="T20" fmla="+- 0 2861 2857"/>
                              <a:gd name="T21" fmla="*/ T20 w 14"/>
                              <a:gd name="T22" fmla="+- 0 2116 2116"/>
                              <a:gd name="T23" fmla="*/ 2116 h 14"/>
                              <a:gd name="T24" fmla="+- 0 2857 2857"/>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10" y="4"/>
                                </a:lnTo>
                                <a:lnTo>
                                  <a:pt x="7" y="1"/>
                                </a:lnTo>
                                <a:lnTo>
                                  <a:pt x="4"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0" name="Freeform 1907"/>
                        <wps:cNvSpPr>
                          <a:spLocks/>
                        </wps:cNvSpPr>
                        <wps:spPr bwMode="auto">
                          <a:xfrm>
                            <a:off x="2864" y="2115"/>
                            <a:ext cx="14" cy="14"/>
                          </a:xfrm>
                          <a:custGeom>
                            <a:avLst/>
                            <a:gdLst>
                              <a:gd name="T0" fmla="+- 0 2879 2865"/>
                              <a:gd name="T1" fmla="*/ T0 w 14"/>
                              <a:gd name="T2" fmla="+- 0 2130 2116"/>
                              <a:gd name="T3" fmla="*/ 2130 h 14"/>
                              <a:gd name="T4" fmla="+- 0 2879 2865"/>
                              <a:gd name="T5" fmla="*/ T4 w 14"/>
                              <a:gd name="T6" fmla="+- 0 2126 2116"/>
                              <a:gd name="T7" fmla="*/ 2126 h 14"/>
                              <a:gd name="T8" fmla="+- 0 2877 2865"/>
                              <a:gd name="T9" fmla="*/ T8 w 14"/>
                              <a:gd name="T10" fmla="+- 0 2122 2116"/>
                              <a:gd name="T11" fmla="*/ 2122 h 14"/>
                              <a:gd name="T12" fmla="+- 0 2875 2865"/>
                              <a:gd name="T13" fmla="*/ T12 w 14"/>
                              <a:gd name="T14" fmla="+- 0 2120 2116"/>
                              <a:gd name="T15" fmla="*/ 2120 h 14"/>
                              <a:gd name="T16" fmla="+- 0 2872 2865"/>
                              <a:gd name="T17" fmla="*/ T16 w 14"/>
                              <a:gd name="T18" fmla="+- 0 2117 2116"/>
                              <a:gd name="T19" fmla="*/ 2117 h 14"/>
                              <a:gd name="T20" fmla="+- 0 2869 2865"/>
                              <a:gd name="T21" fmla="*/ T20 w 14"/>
                              <a:gd name="T22" fmla="+- 0 2116 2116"/>
                              <a:gd name="T23" fmla="*/ 2116 h 14"/>
                              <a:gd name="T24" fmla="+- 0 2865 2865"/>
                              <a:gd name="T25" fmla="*/ T24 w 14"/>
                              <a:gd name="T26" fmla="+- 0 2116 2116"/>
                              <a:gd name="T27" fmla="*/ 2116 h 14"/>
                            </a:gdLst>
                            <a:ahLst/>
                            <a:cxnLst>
                              <a:cxn ang="0">
                                <a:pos x="T1" y="T3"/>
                              </a:cxn>
                              <a:cxn ang="0">
                                <a:pos x="T5" y="T7"/>
                              </a:cxn>
                              <a:cxn ang="0">
                                <a:pos x="T9" y="T11"/>
                              </a:cxn>
                              <a:cxn ang="0">
                                <a:pos x="T13" y="T15"/>
                              </a:cxn>
                              <a:cxn ang="0">
                                <a:pos x="T17" y="T19"/>
                              </a:cxn>
                              <a:cxn ang="0">
                                <a:pos x="T21" y="T23"/>
                              </a:cxn>
                              <a:cxn ang="0">
                                <a:pos x="T25" y="T27"/>
                              </a:cxn>
                            </a:cxnLst>
                            <a:rect l="0" t="0" r="r" b="b"/>
                            <a:pathLst>
                              <a:path w="14" h="14">
                                <a:moveTo>
                                  <a:pt x="14" y="14"/>
                                </a:moveTo>
                                <a:lnTo>
                                  <a:pt x="14" y="10"/>
                                </a:lnTo>
                                <a:lnTo>
                                  <a:pt x="12" y="6"/>
                                </a:lnTo>
                                <a:lnTo>
                                  <a:pt x="10" y="4"/>
                                </a:lnTo>
                                <a:lnTo>
                                  <a:pt x="7" y="1"/>
                                </a:lnTo>
                                <a:lnTo>
                                  <a:pt x="4"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1" name="Freeform 1908"/>
                        <wps:cNvSpPr>
                          <a:spLocks/>
                        </wps:cNvSpPr>
                        <wps:spPr bwMode="auto">
                          <a:xfrm>
                            <a:off x="2809" y="2394"/>
                            <a:ext cx="70" cy="72"/>
                          </a:xfrm>
                          <a:custGeom>
                            <a:avLst/>
                            <a:gdLst>
                              <a:gd name="T0" fmla="+- 0 2879 2810"/>
                              <a:gd name="T1" fmla="*/ T0 w 70"/>
                              <a:gd name="T2" fmla="+- 0 2394 2394"/>
                              <a:gd name="T3" fmla="*/ 2394 h 72"/>
                              <a:gd name="T4" fmla="+- 0 2849 2810"/>
                              <a:gd name="T5" fmla="*/ T4 w 70"/>
                              <a:gd name="T6" fmla="+- 0 2453 2394"/>
                              <a:gd name="T7" fmla="*/ 2453 h 72"/>
                              <a:gd name="T8" fmla="+- 0 2824 2810"/>
                              <a:gd name="T9" fmla="*/ T8 w 70"/>
                              <a:gd name="T10" fmla="+- 0 2464 2394"/>
                              <a:gd name="T11" fmla="*/ 2464 h 72"/>
                              <a:gd name="T12" fmla="+- 0 2810 2810"/>
                              <a:gd name="T13" fmla="*/ T12 w 70"/>
                              <a:gd name="T14" fmla="+- 0 2465 2394"/>
                              <a:gd name="T15" fmla="*/ 2465 h 72"/>
                            </a:gdLst>
                            <a:ahLst/>
                            <a:cxnLst>
                              <a:cxn ang="0">
                                <a:pos x="T1" y="T3"/>
                              </a:cxn>
                              <a:cxn ang="0">
                                <a:pos x="T5" y="T7"/>
                              </a:cxn>
                              <a:cxn ang="0">
                                <a:pos x="T9" y="T11"/>
                              </a:cxn>
                              <a:cxn ang="0">
                                <a:pos x="T13" y="T15"/>
                              </a:cxn>
                            </a:cxnLst>
                            <a:rect l="0" t="0" r="r" b="b"/>
                            <a:pathLst>
                              <a:path w="70" h="72">
                                <a:moveTo>
                                  <a:pt x="69" y="0"/>
                                </a:moveTo>
                                <a:lnTo>
                                  <a:pt x="39" y="59"/>
                                </a:lnTo>
                                <a:lnTo>
                                  <a:pt x="14" y="70"/>
                                </a:lnTo>
                                <a:lnTo>
                                  <a:pt x="0" y="7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2" name="Freeform 1909"/>
                        <wps:cNvSpPr>
                          <a:spLocks/>
                        </wps:cNvSpPr>
                        <wps:spPr bwMode="auto">
                          <a:xfrm>
                            <a:off x="2809" y="2414"/>
                            <a:ext cx="5" cy="51"/>
                          </a:xfrm>
                          <a:custGeom>
                            <a:avLst/>
                            <a:gdLst>
                              <a:gd name="T0" fmla="+- 0 2810 2809"/>
                              <a:gd name="T1" fmla="*/ T0 w 5"/>
                              <a:gd name="T2" fmla="+- 0 2465 2415"/>
                              <a:gd name="T3" fmla="*/ 2465 h 51"/>
                              <a:gd name="T4" fmla="+- 0 2809 2809"/>
                              <a:gd name="T5" fmla="*/ T4 w 5"/>
                              <a:gd name="T6" fmla="+- 0 2453 2415"/>
                              <a:gd name="T7" fmla="*/ 2453 h 51"/>
                              <a:gd name="T8" fmla="+- 0 2810 2809"/>
                              <a:gd name="T9" fmla="*/ T8 w 5"/>
                              <a:gd name="T10" fmla="+- 0 2440 2415"/>
                              <a:gd name="T11" fmla="*/ 2440 h 51"/>
                              <a:gd name="T12" fmla="+- 0 2812 2809"/>
                              <a:gd name="T13" fmla="*/ T12 w 5"/>
                              <a:gd name="T14" fmla="+- 0 2427 2415"/>
                              <a:gd name="T15" fmla="*/ 2427 h 51"/>
                              <a:gd name="T16" fmla="+- 0 2814 2809"/>
                              <a:gd name="T17" fmla="*/ T16 w 5"/>
                              <a:gd name="T18" fmla="+- 0 2415 2415"/>
                              <a:gd name="T19" fmla="*/ 2415 h 51"/>
                            </a:gdLst>
                            <a:ahLst/>
                            <a:cxnLst>
                              <a:cxn ang="0">
                                <a:pos x="T1" y="T3"/>
                              </a:cxn>
                              <a:cxn ang="0">
                                <a:pos x="T5" y="T7"/>
                              </a:cxn>
                              <a:cxn ang="0">
                                <a:pos x="T9" y="T11"/>
                              </a:cxn>
                              <a:cxn ang="0">
                                <a:pos x="T13" y="T15"/>
                              </a:cxn>
                              <a:cxn ang="0">
                                <a:pos x="T17" y="T19"/>
                              </a:cxn>
                            </a:cxnLst>
                            <a:rect l="0" t="0" r="r" b="b"/>
                            <a:pathLst>
                              <a:path w="5" h="51">
                                <a:moveTo>
                                  <a:pt x="1" y="50"/>
                                </a:moveTo>
                                <a:lnTo>
                                  <a:pt x="0" y="38"/>
                                </a:lnTo>
                                <a:lnTo>
                                  <a:pt x="1" y="25"/>
                                </a:lnTo>
                                <a:lnTo>
                                  <a:pt x="3" y="12"/>
                                </a:lnTo>
                                <a:lnTo>
                                  <a:pt x="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3" name="Freeform 1910"/>
                        <wps:cNvSpPr>
                          <a:spLocks/>
                        </wps:cNvSpPr>
                        <wps:spPr bwMode="auto">
                          <a:xfrm>
                            <a:off x="2817" y="2359"/>
                            <a:ext cx="2" cy="29"/>
                          </a:xfrm>
                          <a:custGeom>
                            <a:avLst/>
                            <a:gdLst>
                              <a:gd name="T0" fmla="+- 0 2818 2818"/>
                              <a:gd name="T1" fmla="*/ T0 w 2"/>
                              <a:gd name="T2" fmla="+- 0 2389 2360"/>
                              <a:gd name="T3" fmla="*/ 2389 h 29"/>
                              <a:gd name="T4" fmla="+- 0 2819 2818"/>
                              <a:gd name="T5" fmla="*/ T4 w 2"/>
                              <a:gd name="T6" fmla="+- 0 2379 2360"/>
                              <a:gd name="T7" fmla="*/ 2379 h 29"/>
                              <a:gd name="T8" fmla="+- 0 2819 2818"/>
                              <a:gd name="T9" fmla="*/ T8 w 2"/>
                              <a:gd name="T10" fmla="+- 0 2370 2360"/>
                              <a:gd name="T11" fmla="*/ 2370 h 29"/>
                              <a:gd name="T12" fmla="+- 0 2819 2818"/>
                              <a:gd name="T13" fmla="*/ T12 w 2"/>
                              <a:gd name="T14" fmla="+- 0 2360 2360"/>
                              <a:gd name="T15" fmla="*/ 2360 h 29"/>
                            </a:gdLst>
                            <a:ahLst/>
                            <a:cxnLst>
                              <a:cxn ang="0">
                                <a:pos x="T1" y="T3"/>
                              </a:cxn>
                              <a:cxn ang="0">
                                <a:pos x="T5" y="T7"/>
                              </a:cxn>
                              <a:cxn ang="0">
                                <a:pos x="T9" y="T11"/>
                              </a:cxn>
                              <a:cxn ang="0">
                                <a:pos x="T13" y="T15"/>
                              </a:cxn>
                            </a:cxnLst>
                            <a:rect l="0" t="0" r="r" b="b"/>
                            <a:pathLst>
                              <a:path w="2" h="29">
                                <a:moveTo>
                                  <a:pt x="0" y="29"/>
                                </a:moveTo>
                                <a:lnTo>
                                  <a:pt x="1" y="19"/>
                                </a:lnTo>
                                <a:lnTo>
                                  <a:pt x="1" y="10"/>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4" name="Freeform 1911"/>
                        <wps:cNvSpPr>
                          <a:spLocks/>
                        </wps:cNvSpPr>
                        <wps:spPr bwMode="auto">
                          <a:xfrm>
                            <a:off x="2793" y="2105"/>
                            <a:ext cx="2" cy="2"/>
                          </a:xfrm>
                          <a:custGeom>
                            <a:avLst/>
                            <a:gdLst>
                              <a:gd name="T0" fmla="+- 0 2794 2794"/>
                              <a:gd name="T1" fmla="*/ T0 w 1"/>
                              <a:gd name="T2" fmla="+- 0 2107 2105"/>
                              <a:gd name="T3" fmla="*/ 2107 h 2"/>
                              <a:gd name="T4" fmla="+- 0 2794 2794"/>
                              <a:gd name="T5" fmla="*/ T4 w 1"/>
                              <a:gd name="T6" fmla="+- 0 2106 2105"/>
                              <a:gd name="T7" fmla="*/ 2106 h 2"/>
                              <a:gd name="T8" fmla="+- 0 2794 2794"/>
                              <a:gd name="T9" fmla="*/ T8 w 1"/>
                              <a:gd name="T10" fmla="+- 0 2106 2105"/>
                              <a:gd name="T11" fmla="*/ 2106 h 2"/>
                              <a:gd name="T12" fmla="+- 0 2794 2794"/>
                              <a:gd name="T13" fmla="*/ T12 w 1"/>
                              <a:gd name="T14" fmla="+- 0 2105 2105"/>
                              <a:gd name="T15" fmla="*/ 2105 h 2"/>
                            </a:gdLst>
                            <a:ahLst/>
                            <a:cxnLst>
                              <a:cxn ang="0">
                                <a:pos x="T1" y="T3"/>
                              </a:cxn>
                              <a:cxn ang="0">
                                <a:pos x="T5" y="T7"/>
                              </a:cxn>
                              <a:cxn ang="0">
                                <a:pos x="T9" y="T11"/>
                              </a:cxn>
                              <a:cxn ang="0">
                                <a:pos x="T13" y="T15"/>
                              </a:cxn>
                            </a:cxnLst>
                            <a:rect l="0" t="0" r="r" b="b"/>
                            <a:pathLst>
                              <a:path w="1" h="2">
                                <a:moveTo>
                                  <a:pt x="0" y="2"/>
                                </a:moveTo>
                                <a:lnTo>
                                  <a:pt x="0" y="1"/>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5" name="Freeform 1912"/>
                        <wps:cNvSpPr>
                          <a:spLocks/>
                        </wps:cNvSpPr>
                        <wps:spPr bwMode="auto">
                          <a:xfrm>
                            <a:off x="2818" y="2308"/>
                            <a:ext cx="53" cy="52"/>
                          </a:xfrm>
                          <a:custGeom>
                            <a:avLst/>
                            <a:gdLst>
                              <a:gd name="T0" fmla="+- 0 2819 2819"/>
                              <a:gd name="T1" fmla="*/ T0 w 53"/>
                              <a:gd name="T2" fmla="+- 0 2360 2309"/>
                              <a:gd name="T3" fmla="*/ 2360 h 52"/>
                              <a:gd name="T4" fmla="+- 0 2841 2819"/>
                              <a:gd name="T5" fmla="*/ T4 w 53"/>
                              <a:gd name="T6" fmla="+- 0 2354 2309"/>
                              <a:gd name="T7" fmla="*/ 2354 h 52"/>
                              <a:gd name="T8" fmla="+- 0 2858 2819"/>
                              <a:gd name="T9" fmla="*/ T8 w 53"/>
                              <a:gd name="T10" fmla="+- 0 2341 2309"/>
                              <a:gd name="T11" fmla="*/ 2341 h 52"/>
                              <a:gd name="T12" fmla="+- 0 2868 2819"/>
                              <a:gd name="T13" fmla="*/ T12 w 53"/>
                              <a:gd name="T14" fmla="+- 0 2324 2309"/>
                              <a:gd name="T15" fmla="*/ 2324 h 52"/>
                              <a:gd name="T16" fmla="+- 0 2871 2819"/>
                              <a:gd name="T17" fmla="*/ T16 w 53"/>
                              <a:gd name="T18" fmla="+- 0 2309 2309"/>
                              <a:gd name="T19" fmla="*/ 2309 h 52"/>
                            </a:gdLst>
                            <a:ahLst/>
                            <a:cxnLst>
                              <a:cxn ang="0">
                                <a:pos x="T1" y="T3"/>
                              </a:cxn>
                              <a:cxn ang="0">
                                <a:pos x="T5" y="T7"/>
                              </a:cxn>
                              <a:cxn ang="0">
                                <a:pos x="T9" y="T11"/>
                              </a:cxn>
                              <a:cxn ang="0">
                                <a:pos x="T13" y="T15"/>
                              </a:cxn>
                              <a:cxn ang="0">
                                <a:pos x="T17" y="T19"/>
                              </a:cxn>
                            </a:cxnLst>
                            <a:rect l="0" t="0" r="r" b="b"/>
                            <a:pathLst>
                              <a:path w="53" h="52">
                                <a:moveTo>
                                  <a:pt x="0" y="51"/>
                                </a:moveTo>
                                <a:lnTo>
                                  <a:pt x="22" y="45"/>
                                </a:lnTo>
                                <a:lnTo>
                                  <a:pt x="39" y="32"/>
                                </a:lnTo>
                                <a:lnTo>
                                  <a:pt x="49" y="15"/>
                                </a:lnTo>
                                <a:lnTo>
                                  <a:pt x="5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6" name="Freeform 1913"/>
                        <wps:cNvSpPr>
                          <a:spLocks/>
                        </wps:cNvSpPr>
                        <wps:spPr bwMode="auto">
                          <a:xfrm>
                            <a:off x="2817" y="2370"/>
                            <a:ext cx="41" cy="19"/>
                          </a:xfrm>
                          <a:custGeom>
                            <a:avLst/>
                            <a:gdLst>
                              <a:gd name="T0" fmla="+- 0 2858 2818"/>
                              <a:gd name="T1" fmla="*/ T0 w 41"/>
                              <a:gd name="T2" fmla="+- 0 2371 2371"/>
                              <a:gd name="T3" fmla="*/ 2371 h 19"/>
                              <a:gd name="T4" fmla="+- 0 2854 2818"/>
                              <a:gd name="T5" fmla="*/ T4 w 41"/>
                              <a:gd name="T6" fmla="+- 0 2375 2371"/>
                              <a:gd name="T7" fmla="*/ 2375 h 19"/>
                              <a:gd name="T8" fmla="+- 0 2849 2818"/>
                              <a:gd name="T9" fmla="*/ T8 w 41"/>
                              <a:gd name="T10" fmla="+- 0 2379 2371"/>
                              <a:gd name="T11" fmla="*/ 2379 h 19"/>
                              <a:gd name="T12" fmla="+- 0 2844 2818"/>
                              <a:gd name="T13" fmla="*/ T12 w 41"/>
                              <a:gd name="T14" fmla="+- 0 2382 2371"/>
                              <a:gd name="T15" fmla="*/ 2382 h 19"/>
                              <a:gd name="T16" fmla="+- 0 2838 2818"/>
                              <a:gd name="T17" fmla="*/ T16 w 41"/>
                              <a:gd name="T18" fmla="+- 0 2385 2371"/>
                              <a:gd name="T19" fmla="*/ 2385 h 19"/>
                              <a:gd name="T20" fmla="+- 0 2832 2818"/>
                              <a:gd name="T21" fmla="*/ T20 w 41"/>
                              <a:gd name="T22" fmla="+- 0 2387 2371"/>
                              <a:gd name="T23" fmla="*/ 2387 h 19"/>
                              <a:gd name="T24" fmla="+- 0 2826 2818"/>
                              <a:gd name="T25" fmla="*/ T24 w 41"/>
                              <a:gd name="T26" fmla="+- 0 2388 2371"/>
                              <a:gd name="T27" fmla="*/ 2388 h 19"/>
                              <a:gd name="T28" fmla="+- 0 2823 2818"/>
                              <a:gd name="T29" fmla="*/ T28 w 41"/>
                              <a:gd name="T30" fmla="+- 0 2388 2371"/>
                              <a:gd name="T31" fmla="*/ 2388 h 19"/>
                              <a:gd name="T32" fmla="+- 0 2821 2818"/>
                              <a:gd name="T33" fmla="*/ T32 w 41"/>
                              <a:gd name="T34" fmla="+- 0 2389 2371"/>
                              <a:gd name="T35" fmla="*/ 2389 h 19"/>
                              <a:gd name="T36" fmla="+- 0 2818 2818"/>
                              <a:gd name="T37" fmla="*/ T36 w 41"/>
                              <a:gd name="T38" fmla="+- 0 2389 2371"/>
                              <a:gd name="T39" fmla="*/ 2389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19">
                                <a:moveTo>
                                  <a:pt x="40" y="0"/>
                                </a:moveTo>
                                <a:lnTo>
                                  <a:pt x="36" y="4"/>
                                </a:lnTo>
                                <a:lnTo>
                                  <a:pt x="31" y="8"/>
                                </a:lnTo>
                                <a:lnTo>
                                  <a:pt x="26" y="11"/>
                                </a:lnTo>
                                <a:lnTo>
                                  <a:pt x="20" y="14"/>
                                </a:lnTo>
                                <a:lnTo>
                                  <a:pt x="14" y="16"/>
                                </a:lnTo>
                                <a:lnTo>
                                  <a:pt x="8" y="17"/>
                                </a:lnTo>
                                <a:lnTo>
                                  <a:pt x="5" y="17"/>
                                </a:lnTo>
                                <a:lnTo>
                                  <a:pt x="3" y="18"/>
                                </a:lnTo>
                                <a:lnTo>
                                  <a:pt x="0" y="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7" name="Freeform 1914"/>
                        <wps:cNvSpPr>
                          <a:spLocks/>
                        </wps:cNvSpPr>
                        <wps:spPr bwMode="auto">
                          <a:xfrm>
                            <a:off x="2870" y="2308"/>
                            <a:ext cx="9" cy="86"/>
                          </a:xfrm>
                          <a:custGeom>
                            <a:avLst/>
                            <a:gdLst>
                              <a:gd name="T0" fmla="+- 0 2871 2871"/>
                              <a:gd name="T1" fmla="*/ T0 w 9"/>
                              <a:gd name="T2" fmla="+- 0 2309 2309"/>
                              <a:gd name="T3" fmla="*/ 2309 h 86"/>
                              <a:gd name="T4" fmla="+- 0 2873 2871"/>
                              <a:gd name="T5" fmla="*/ T4 w 9"/>
                              <a:gd name="T6" fmla="+- 0 2332 2309"/>
                              <a:gd name="T7" fmla="*/ 2332 h 86"/>
                              <a:gd name="T8" fmla="+- 0 2875 2871"/>
                              <a:gd name="T9" fmla="*/ T8 w 9"/>
                              <a:gd name="T10" fmla="+- 0 2352 2309"/>
                              <a:gd name="T11" fmla="*/ 2352 h 86"/>
                              <a:gd name="T12" fmla="+- 0 2877 2871"/>
                              <a:gd name="T13" fmla="*/ T12 w 9"/>
                              <a:gd name="T14" fmla="+- 0 2371 2309"/>
                              <a:gd name="T15" fmla="*/ 2371 h 86"/>
                              <a:gd name="T16" fmla="+- 0 2879 2871"/>
                              <a:gd name="T17" fmla="*/ T16 w 9"/>
                              <a:gd name="T18" fmla="+- 0 2394 2309"/>
                              <a:gd name="T19" fmla="*/ 2394 h 86"/>
                            </a:gdLst>
                            <a:ahLst/>
                            <a:cxnLst>
                              <a:cxn ang="0">
                                <a:pos x="T1" y="T3"/>
                              </a:cxn>
                              <a:cxn ang="0">
                                <a:pos x="T5" y="T7"/>
                              </a:cxn>
                              <a:cxn ang="0">
                                <a:pos x="T9" y="T11"/>
                              </a:cxn>
                              <a:cxn ang="0">
                                <a:pos x="T13" y="T15"/>
                              </a:cxn>
                              <a:cxn ang="0">
                                <a:pos x="T17" y="T19"/>
                              </a:cxn>
                            </a:cxnLst>
                            <a:rect l="0" t="0" r="r" b="b"/>
                            <a:pathLst>
                              <a:path w="9" h="86">
                                <a:moveTo>
                                  <a:pt x="0" y="0"/>
                                </a:moveTo>
                                <a:lnTo>
                                  <a:pt x="2" y="23"/>
                                </a:lnTo>
                                <a:lnTo>
                                  <a:pt x="4" y="43"/>
                                </a:lnTo>
                                <a:lnTo>
                                  <a:pt x="6" y="62"/>
                                </a:lnTo>
                                <a:lnTo>
                                  <a:pt x="8" y="8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8" name="Freeform 1915"/>
                        <wps:cNvSpPr>
                          <a:spLocks/>
                        </wps:cNvSpPr>
                        <wps:spPr bwMode="auto">
                          <a:xfrm>
                            <a:off x="2813" y="2395"/>
                            <a:ext cx="45" cy="20"/>
                          </a:xfrm>
                          <a:custGeom>
                            <a:avLst/>
                            <a:gdLst>
                              <a:gd name="T0" fmla="+- 0 2814 2814"/>
                              <a:gd name="T1" fmla="*/ T0 w 45"/>
                              <a:gd name="T2" fmla="+- 0 2415 2395"/>
                              <a:gd name="T3" fmla="*/ 2415 h 20"/>
                              <a:gd name="T4" fmla="+- 0 2821 2814"/>
                              <a:gd name="T5" fmla="*/ T4 w 45"/>
                              <a:gd name="T6" fmla="+- 0 2415 2395"/>
                              <a:gd name="T7" fmla="*/ 2415 h 20"/>
                              <a:gd name="T8" fmla="+- 0 2827 2814"/>
                              <a:gd name="T9" fmla="*/ T8 w 45"/>
                              <a:gd name="T10" fmla="+- 0 2413 2395"/>
                              <a:gd name="T11" fmla="*/ 2413 h 20"/>
                              <a:gd name="T12" fmla="+- 0 2834 2814"/>
                              <a:gd name="T13" fmla="*/ T12 w 45"/>
                              <a:gd name="T14" fmla="+- 0 2411 2395"/>
                              <a:gd name="T15" fmla="*/ 2411 h 20"/>
                              <a:gd name="T16" fmla="+- 0 2840 2814"/>
                              <a:gd name="T17" fmla="*/ T16 w 45"/>
                              <a:gd name="T18" fmla="+- 0 2409 2395"/>
                              <a:gd name="T19" fmla="*/ 2409 h 20"/>
                              <a:gd name="T20" fmla="+- 0 2846 2814"/>
                              <a:gd name="T21" fmla="*/ T20 w 45"/>
                              <a:gd name="T22" fmla="+- 0 2406 2395"/>
                              <a:gd name="T23" fmla="*/ 2406 h 20"/>
                              <a:gd name="T24" fmla="+- 0 2852 2814"/>
                              <a:gd name="T25" fmla="*/ T24 w 45"/>
                              <a:gd name="T26" fmla="+- 0 2401 2395"/>
                              <a:gd name="T27" fmla="*/ 2401 h 20"/>
                              <a:gd name="T28" fmla="+- 0 2854 2814"/>
                              <a:gd name="T29" fmla="*/ T28 w 45"/>
                              <a:gd name="T30" fmla="+- 0 2399 2395"/>
                              <a:gd name="T31" fmla="*/ 2399 h 20"/>
                              <a:gd name="T32" fmla="+- 0 2856 2814"/>
                              <a:gd name="T33" fmla="*/ T32 w 45"/>
                              <a:gd name="T34" fmla="+- 0 2397 2395"/>
                              <a:gd name="T35" fmla="*/ 2397 h 20"/>
                              <a:gd name="T36" fmla="+- 0 2858 2814"/>
                              <a:gd name="T37" fmla="*/ T36 w 45"/>
                              <a:gd name="T38" fmla="+- 0 2395 2395"/>
                              <a:gd name="T39" fmla="*/ 239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20">
                                <a:moveTo>
                                  <a:pt x="0" y="20"/>
                                </a:moveTo>
                                <a:lnTo>
                                  <a:pt x="7" y="20"/>
                                </a:lnTo>
                                <a:lnTo>
                                  <a:pt x="13" y="18"/>
                                </a:lnTo>
                                <a:lnTo>
                                  <a:pt x="20" y="16"/>
                                </a:lnTo>
                                <a:lnTo>
                                  <a:pt x="26" y="14"/>
                                </a:lnTo>
                                <a:lnTo>
                                  <a:pt x="32" y="11"/>
                                </a:lnTo>
                                <a:lnTo>
                                  <a:pt x="38" y="6"/>
                                </a:lnTo>
                                <a:lnTo>
                                  <a:pt x="40" y="4"/>
                                </a:lnTo>
                                <a:lnTo>
                                  <a:pt x="42" y="2"/>
                                </a:lnTo>
                                <a:lnTo>
                                  <a:pt x="4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9" name="Line 1916"/>
                        <wps:cNvCnPr>
                          <a:cxnSpLocks noChangeShapeType="1"/>
                        </wps:cNvCnPr>
                        <wps:spPr bwMode="auto">
                          <a:xfrm>
                            <a:off x="2858" y="2371"/>
                            <a:ext cx="0" cy="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0" name="Line 1917"/>
                        <wps:cNvCnPr>
                          <a:cxnSpLocks noChangeShapeType="1"/>
                        </wps:cNvCnPr>
                        <wps:spPr bwMode="auto">
                          <a:xfrm flipH="1" flipV="1">
                            <a:off x="710" y="2258"/>
                            <a:ext cx="1697"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1" name="Line 1918"/>
                        <wps:cNvCnPr>
                          <a:cxnSpLocks noChangeShapeType="1"/>
                        </wps:cNvCnPr>
                        <wps:spPr bwMode="auto">
                          <a:xfrm flipH="1" flipV="1">
                            <a:off x="710" y="2118"/>
                            <a:ext cx="1568" cy="1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2" name="Line 1919"/>
                        <wps:cNvCnPr>
                          <a:cxnSpLocks noChangeShapeType="1"/>
                        </wps:cNvCnPr>
                        <wps:spPr bwMode="auto">
                          <a:xfrm flipH="1" flipV="1">
                            <a:off x="710" y="2332"/>
                            <a:ext cx="1692" cy="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3" name="Line 1920"/>
                        <wps:cNvCnPr>
                          <a:cxnSpLocks noChangeShapeType="1"/>
                        </wps:cNvCnPr>
                        <wps:spPr bwMode="auto">
                          <a:xfrm>
                            <a:off x="710" y="2333"/>
                            <a:ext cx="1692"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4" name="Line 1921"/>
                        <wps:cNvCnPr>
                          <a:cxnSpLocks noChangeShapeType="1"/>
                        </wps:cNvCnPr>
                        <wps:spPr bwMode="auto">
                          <a:xfrm>
                            <a:off x="2802" y="292"/>
                            <a:ext cx="0" cy="136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5" name="Line 1922"/>
                        <wps:cNvCnPr>
                          <a:cxnSpLocks noChangeShapeType="1"/>
                        </wps:cNvCnPr>
                        <wps:spPr bwMode="auto">
                          <a:xfrm>
                            <a:off x="2840" y="1520"/>
                            <a:ext cx="0" cy="4"/>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5226" name="Line 1923"/>
                        <wps:cNvCnPr>
                          <a:cxnSpLocks noChangeShapeType="1"/>
                        </wps:cNvCnPr>
                        <wps:spPr bwMode="auto">
                          <a:xfrm flipV="1">
                            <a:off x="2950" y="653"/>
                            <a:ext cx="0" cy="102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7" name="Line 1924"/>
                        <wps:cNvCnPr>
                          <a:cxnSpLocks noChangeShapeType="1"/>
                        </wps:cNvCnPr>
                        <wps:spPr bwMode="auto">
                          <a:xfrm flipH="1">
                            <a:off x="2871" y="1723"/>
                            <a:ext cx="44"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8" name="Line 1925"/>
                        <wps:cNvCnPr>
                          <a:cxnSpLocks noChangeShapeType="1"/>
                        </wps:cNvCnPr>
                        <wps:spPr bwMode="auto">
                          <a:xfrm>
                            <a:off x="2950" y="625"/>
                            <a:ext cx="0" cy="2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29" name="Line 1926"/>
                        <wps:cNvCnPr>
                          <a:cxnSpLocks noChangeShapeType="1"/>
                        </wps:cNvCnPr>
                        <wps:spPr bwMode="auto">
                          <a:xfrm flipH="1">
                            <a:off x="2803" y="1723"/>
                            <a:ext cx="3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0" name="Line 1927"/>
                        <wps:cNvCnPr>
                          <a:cxnSpLocks noChangeShapeType="1"/>
                        </wps:cNvCnPr>
                        <wps:spPr bwMode="auto">
                          <a:xfrm>
                            <a:off x="2871" y="625"/>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1" name="Line 1928"/>
                        <wps:cNvCnPr>
                          <a:cxnSpLocks noChangeShapeType="1"/>
                        </wps:cNvCnPr>
                        <wps:spPr bwMode="auto">
                          <a:xfrm flipV="1">
                            <a:off x="2950" y="479"/>
                            <a:ext cx="0" cy="1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2" name="Line 1929"/>
                        <wps:cNvCnPr>
                          <a:cxnSpLocks noChangeShapeType="1"/>
                        </wps:cNvCnPr>
                        <wps:spPr bwMode="auto">
                          <a:xfrm>
                            <a:off x="2845"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3" name="Line 1930"/>
                        <wps:cNvCnPr>
                          <a:cxnSpLocks noChangeShapeType="1"/>
                        </wps:cNvCnPr>
                        <wps:spPr bwMode="auto">
                          <a:xfrm flipH="1">
                            <a:off x="2871" y="479"/>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4" name="Line 1931"/>
                        <wps:cNvCnPr>
                          <a:cxnSpLocks noChangeShapeType="1"/>
                        </wps:cNvCnPr>
                        <wps:spPr bwMode="auto">
                          <a:xfrm>
                            <a:off x="2950" y="452"/>
                            <a:ext cx="0" cy="2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5" name="Line 1932"/>
                        <wps:cNvCnPr>
                          <a:cxnSpLocks noChangeShapeType="1"/>
                        </wps:cNvCnPr>
                        <wps:spPr bwMode="auto">
                          <a:xfrm>
                            <a:off x="2842" y="1548"/>
                            <a:ext cx="0" cy="84"/>
                          </a:xfrm>
                          <a:prstGeom prst="line">
                            <a:avLst/>
                          </a:prstGeom>
                          <a:noFill/>
                          <a:ln w="4064">
                            <a:solidFill>
                              <a:srgbClr val="231F20"/>
                            </a:solidFill>
                            <a:round/>
                            <a:headEnd/>
                            <a:tailEnd/>
                          </a:ln>
                          <a:extLst>
                            <a:ext uri="{909E8E84-426E-40DD-AFC4-6F175D3DCCD1}">
                              <a14:hiddenFill xmlns:a14="http://schemas.microsoft.com/office/drawing/2010/main">
                                <a:noFill/>
                              </a14:hiddenFill>
                            </a:ext>
                          </a:extLst>
                        </wps:spPr>
                        <wps:bodyPr/>
                      </wps:wsp>
                      <wps:wsp>
                        <wps:cNvPr id="5236" name="Line 1933"/>
                        <wps:cNvCnPr>
                          <a:cxnSpLocks noChangeShapeType="1"/>
                        </wps:cNvCnPr>
                        <wps:spPr bwMode="auto">
                          <a:xfrm flipH="1">
                            <a:off x="2838" y="1723"/>
                            <a:ext cx="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7" name="Line 1934"/>
                        <wps:cNvCnPr>
                          <a:cxnSpLocks noChangeShapeType="1"/>
                        </wps:cNvCnPr>
                        <wps:spPr bwMode="auto">
                          <a:xfrm flipV="1">
                            <a:off x="2950" y="292"/>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38" name="Line 1935"/>
                        <wps:cNvCnPr>
                          <a:cxnSpLocks noChangeShapeType="1"/>
                        </wps:cNvCnPr>
                        <wps:spPr bwMode="auto">
                          <a:xfrm>
                            <a:off x="2840" y="1633"/>
                            <a:ext cx="0" cy="5"/>
                          </a:xfrm>
                          <a:prstGeom prst="line">
                            <a:avLst/>
                          </a:prstGeom>
                          <a:noFill/>
                          <a:ln w="1219">
                            <a:solidFill>
                              <a:srgbClr val="231F20"/>
                            </a:solidFill>
                            <a:round/>
                            <a:headEnd/>
                            <a:tailEnd/>
                          </a:ln>
                          <a:extLst>
                            <a:ext uri="{909E8E84-426E-40DD-AFC4-6F175D3DCCD1}">
                              <a14:hiddenFill xmlns:a14="http://schemas.microsoft.com/office/drawing/2010/main">
                                <a:noFill/>
                              </a14:hiddenFill>
                            </a:ext>
                          </a:extLst>
                        </wps:spPr>
                        <wps:bodyPr/>
                      </wps:wsp>
                      <wps:wsp>
                        <wps:cNvPr id="5239" name="Line 1936"/>
                        <wps:cNvCnPr>
                          <a:cxnSpLocks noChangeShapeType="1"/>
                        </wps:cNvCnPr>
                        <wps:spPr bwMode="auto">
                          <a:xfrm flipH="1">
                            <a:off x="2845" y="452"/>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40" name="Line 1937"/>
                        <wps:cNvCnPr>
                          <a:cxnSpLocks noChangeShapeType="1"/>
                        </wps:cNvCnPr>
                        <wps:spPr bwMode="auto">
                          <a:xfrm>
                            <a:off x="2839" y="1546"/>
                            <a:ext cx="0" cy="65"/>
                          </a:xfrm>
                          <a:prstGeom prst="line">
                            <a:avLst/>
                          </a:prstGeom>
                          <a:noFill/>
                          <a:ln w="3302">
                            <a:solidFill>
                              <a:srgbClr val="231F20"/>
                            </a:solidFill>
                            <a:round/>
                            <a:headEnd/>
                            <a:tailEnd/>
                          </a:ln>
                          <a:extLst>
                            <a:ext uri="{909E8E84-426E-40DD-AFC4-6F175D3DCCD1}">
                              <a14:hiddenFill xmlns:a14="http://schemas.microsoft.com/office/drawing/2010/main">
                                <a:noFill/>
                              </a14:hiddenFill>
                            </a:ext>
                          </a:extLst>
                        </wps:spPr>
                        <wps:bodyPr/>
                      </wps:wsp>
                      <wps:wsp>
                        <wps:cNvPr id="5241" name="Line 1938"/>
                        <wps:cNvCnPr>
                          <a:cxnSpLocks noChangeShapeType="1"/>
                        </wps:cNvCnPr>
                        <wps:spPr bwMode="auto">
                          <a:xfrm flipH="1">
                            <a:off x="2871" y="653"/>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42" name="Line 1939"/>
                        <wps:cNvCnPr>
                          <a:cxnSpLocks noChangeShapeType="1"/>
                        </wps:cNvCnPr>
                        <wps:spPr bwMode="auto">
                          <a:xfrm flipH="1">
                            <a:off x="2845" y="65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43" name="Line 1940"/>
                        <wps:cNvCnPr>
                          <a:cxnSpLocks noChangeShapeType="1"/>
                        </wps:cNvCnPr>
                        <wps:spPr bwMode="auto">
                          <a:xfrm>
                            <a:off x="2871"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44" name="Line 1941"/>
                        <wps:cNvCnPr>
                          <a:cxnSpLocks noChangeShapeType="1"/>
                        </wps:cNvCnPr>
                        <wps:spPr bwMode="auto">
                          <a:xfrm>
                            <a:off x="2871" y="452"/>
                            <a:ext cx="79"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45" name="Line 1942"/>
                        <wps:cNvCnPr>
                          <a:cxnSpLocks noChangeShapeType="1"/>
                        </wps:cNvCnPr>
                        <wps:spPr bwMode="auto">
                          <a:xfrm flipH="1">
                            <a:off x="2845" y="1723"/>
                            <a:ext cx="2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46" name="Line 1943"/>
                        <wps:cNvCnPr>
                          <a:cxnSpLocks noChangeShapeType="1"/>
                        </wps:cNvCnPr>
                        <wps:spPr bwMode="auto">
                          <a:xfrm flipH="1">
                            <a:off x="2767" y="1723"/>
                            <a:ext cx="36"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47" name="Freeform 1944"/>
                        <wps:cNvSpPr>
                          <a:spLocks/>
                        </wps:cNvSpPr>
                        <wps:spPr bwMode="auto">
                          <a:xfrm>
                            <a:off x="2714" y="1652"/>
                            <a:ext cx="88" cy="88"/>
                          </a:xfrm>
                          <a:custGeom>
                            <a:avLst/>
                            <a:gdLst>
                              <a:gd name="T0" fmla="+- 0 2715 2715"/>
                              <a:gd name="T1" fmla="*/ T0 w 88"/>
                              <a:gd name="T2" fmla="+- 0 1740 1653"/>
                              <a:gd name="T3" fmla="*/ 1740 h 88"/>
                              <a:gd name="T4" fmla="+- 0 2749 2715"/>
                              <a:gd name="T5" fmla="*/ T4 w 88"/>
                              <a:gd name="T6" fmla="+- 0 1733 1653"/>
                              <a:gd name="T7" fmla="*/ 1733 h 88"/>
                              <a:gd name="T8" fmla="+- 0 2776 2715"/>
                              <a:gd name="T9" fmla="*/ T8 w 88"/>
                              <a:gd name="T10" fmla="+- 0 1715 1653"/>
                              <a:gd name="T11" fmla="*/ 1715 h 88"/>
                              <a:gd name="T12" fmla="+- 0 2795 2715"/>
                              <a:gd name="T13" fmla="*/ T12 w 88"/>
                              <a:gd name="T14" fmla="+- 0 1687 1653"/>
                              <a:gd name="T15" fmla="*/ 1687 h 88"/>
                              <a:gd name="T16" fmla="+- 0 2802 2715"/>
                              <a:gd name="T17" fmla="*/ T16 w 88"/>
                              <a:gd name="T18" fmla="+- 0 1653 1653"/>
                              <a:gd name="T19" fmla="*/ 1653 h 88"/>
                            </a:gdLst>
                            <a:ahLst/>
                            <a:cxnLst>
                              <a:cxn ang="0">
                                <a:pos x="T1" y="T3"/>
                              </a:cxn>
                              <a:cxn ang="0">
                                <a:pos x="T5" y="T7"/>
                              </a:cxn>
                              <a:cxn ang="0">
                                <a:pos x="T9" y="T11"/>
                              </a:cxn>
                              <a:cxn ang="0">
                                <a:pos x="T13" y="T15"/>
                              </a:cxn>
                              <a:cxn ang="0">
                                <a:pos x="T17" y="T19"/>
                              </a:cxn>
                            </a:cxnLst>
                            <a:rect l="0" t="0" r="r" b="b"/>
                            <a:pathLst>
                              <a:path w="88" h="88">
                                <a:moveTo>
                                  <a:pt x="0" y="87"/>
                                </a:moveTo>
                                <a:lnTo>
                                  <a:pt x="34" y="80"/>
                                </a:lnTo>
                                <a:lnTo>
                                  <a:pt x="61" y="62"/>
                                </a:lnTo>
                                <a:lnTo>
                                  <a:pt x="80" y="34"/>
                                </a:lnTo>
                                <a:lnTo>
                                  <a:pt x="8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8" name="Freeform 1945"/>
                        <wps:cNvSpPr>
                          <a:spLocks/>
                        </wps:cNvSpPr>
                        <wps:spPr bwMode="auto">
                          <a:xfrm>
                            <a:off x="2915" y="1715"/>
                            <a:ext cx="22" cy="8"/>
                          </a:xfrm>
                          <a:custGeom>
                            <a:avLst/>
                            <a:gdLst>
                              <a:gd name="T0" fmla="+- 0 2915 2915"/>
                              <a:gd name="T1" fmla="*/ T0 w 22"/>
                              <a:gd name="T2" fmla="+- 0 1723 1716"/>
                              <a:gd name="T3" fmla="*/ 1723 h 8"/>
                              <a:gd name="T4" fmla="+- 0 2923 2915"/>
                              <a:gd name="T5" fmla="*/ T4 w 22"/>
                              <a:gd name="T6" fmla="+- 0 1723 1716"/>
                              <a:gd name="T7" fmla="*/ 1723 h 8"/>
                              <a:gd name="T8" fmla="+- 0 2931 2915"/>
                              <a:gd name="T9" fmla="*/ T8 w 22"/>
                              <a:gd name="T10" fmla="+- 0 1720 1716"/>
                              <a:gd name="T11" fmla="*/ 1720 h 8"/>
                              <a:gd name="T12" fmla="+- 0 2937 2915"/>
                              <a:gd name="T13" fmla="*/ T12 w 22"/>
                              <a:gd name="T14" fmla="+- 0 1716 1716"/>
                              <a:gd name="T15" fmla="*/ 1716 h 8"/>
                            </a:gdLst>
                            <a:ahLst/>
                            <a:cxnLst>
                              <a:cxn ang="0">
                                <a:pos x="T1" y="T3"/>
                              </a:cxn>
                              <a:cxn ang="0">
                                <a:pos x="T5" y="T7"/>
                              </a:cxn>
                              <a:cxn ang="0">
                                <a:pos x="T9" y="T11"/>
                              </a:cxn>
                              <a:cxn ang="0">
                                <a:pos x="T13" y="T15"/>
                              </a:cxn>
                            </a:cxnLst>
                            <a:rect l="0" t="0" r="r" b="b"/>
                            <a:pathLst>
                              <a:path w="22" h="8">
                                <a:moveTo>
                                  <a:pt x="0" y="7"/>
                                </a:moveTo>
                                <a:lnTo>
                                  <a:pt x="8" y="7"/>
                                </a:lnTo>
                                <a:lnTo>
                                  <a:pt x="16" y="4"/>
                                </a:lnTo>
                                <a:lnTo>
                                  <a:pt x="2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9" name="Freeform 1946"/>
                        <wps:cNvSpPr>
                          <a:spLocks/>
                        </wps:cNvSpPr>
                        <wps:spPr bwMode="auto">
                          <a:xfrm>
                            <a:off x="2840" y="1609"/>
                            <a:ext cx="2" cy="27"/>
                          </a:xfrm>
                          <a:custGeom>
                            <a:avLst/>
                            <a:gdLst>
                              <a:gd name="T0" fmla="+- 0 2841 2841"/>
                              <a:gd name="T1" fmla="*/ T0 w 1"/>
                              <a:gd name="T2" fmla="+- 0 1635 1609"/>
                              <a:gd name="T3" fmla="*/ 1635 h 27"/>
                              <a:gd name="T4" fmla="+- 0 2841 2841"/>
                              <a:gd name="T5" fmla="*/ T4 w 1"/>
                              <a:gd name="T6" fmla="+- 0 1633 1609"/>
                              <a:gd name="T7" fmla="*/ 1633 h 27"/>
                              <a:gd name="T8" fmla="+- 0 2841 2841"/>
                              <a:gd name="T9" fmla="*/ T8 w 1"/>
                              <a:gd name="T10" fmla="+- 0 1628 1609"/>
                              <a:gd name="T11" fmla="*/ 1628 h 27"/>
                              <a:gd name="T12" fmla="+- 0 2841 2841"/>
                              <a:gd name="T13" fmla="*/ T12 w 1"/>
                              <a:gd name="T14" fmla="+- 0 1623 1609"/>
                              <a:gd name="T15" fmla="*/ 1623 h 27"/>
                              <a:gd name="T16" fmla="+- 0 2841 2841"/>
                              <a:gd name="T17" fmla="*/ T16 w 1"/>
                              <a:gd name="T18" fmla="+- 0 1616 1609"/>
                              <a:gd name="T19" fmla="*/ 1616 h 27"/>
                              <a:gd name="T20" fmla="+- 0 2841 2841"/>
                              <a:gd name="T21" fmla="*/ T20 w 1"/>
                              <a:gd name="T22" fmla="+- 0 1609 1609"/>
                              <a:gd name="T23" fmla="*/ 1609 h 27"/>
                            </a:gdLst>
                            <a:ahLst/>
                            <a:cxnLst>
                              <a:cxn ang="0">
                                <a:pos x="T1" y="T3"/>
                              </a:cxn>
                              <a:cxn ang="0">
                                <a:pos x="T5" y="T7"/>
                              </a:cxn>
                              <a:cxn ang="0">
                                <a:pos x="T9" y="T11"/>
                              </a:cxn>
                              <a:cxn ang="0">
                                <a:pos x="T13" y="T15"/>
                              </a:cxn>
                              <a:cxn ang="0">
                                <a:pos x="T17" y="T19"/>
                              </a:cxn>
                              <a:cxn ang="0">
                                <a:pos x="T21" y="T23"/>
                              </a:cxn>
                            </a:cxnLst>
                            <a:rect l="0" t="0" r="r" b="b"/>
                            <a:pathLst>
                              <a:path w="1" h="27">
                                <a:moveTo>
                                  <a:pt x="0" y="26"/>
                                </a:moveTo>
                                <a:lnTo>
                                  <a:pt x="0" y="24"/>
                                </a:lnTo>
                                <a:lnTo>
                                  <a:pt x="0" y="19"/>
                                </a:lnTo>
                                <a:lnTo>
                                  <a:pt x="0" y="14"/>
                                </a:lnTo>
                                <a:lnTo>
                                  <a:pt x="0" y="7"/>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0" name="Freeform 1947"/>
                        <wps:cNvSpPr>
                          <a:spLocks/>
                        </wps:cNvSpPr>
                        <wps:spPr bwMode="auto">
                          <a:xfrm>
                            <a:off x="2838" y="1609"/>
                            <a:ext cx="2" cy="27"/>
                          </a:xfrm>
                          <a:custGeom>
                            <a:avLst/>
                            <a:gdLst>
                              <a:gd name="T0" fmla="+- 0 2838 2838"/>
                              <a:gd name="T1" fmla="*/ T0 w 1"/>
                              <a:gd name="T2" fmla="+- 0 1609 1609"/>
                              <a:gd name="T3" fmla="*/ 1609 h 27"/>
                              <a:gd name="T4" fmla="+- 0 2838 2838"/>
                              <a:gd name="T5" fmla="*/ T4 w 1"/>
                              <a:gd name="T6" fmla="+- 0 1616 1609"/>
                              <a:gd name="T7" fmla="*/ 1616 h 27"/>
                              <a:gd name="T8" fmla="+- 0 2838 2838"/>
                              <a:gd name="T9" fmla="*/ T8 w 1"/>
                              <a:gd name="T10" fmla="+- 0 1623 1609"/>
                              <a:gd name="T11" fmla="*/ 1623 h 27"/>
                              <a:gd name="T12" fmla="+- 0 2838 2838"/>
                              <a:gd name="T13" fmla="*/ T12 w 1"/>
                              <a:gd name="T14" fmla="+- 0 1628 1609"/>
                              <a:gd name="T15" fmla="*/ 1628 h 27"/>
                              <a:gd name="T16" fmla="+- 0 2838 2838"/>
                              <a:gd name="T17" fmla="*/ T16 w 1"/>
                              <a:gd name="T18" fmla="+- 0 1633 1609"/>
                              <a:gd name="T19" fmla="*/ 1633 h 27"/>
                              <a:gd name="T20" fmla="+- 0 2839 2838"/>
                              <a:gd name="T21" fmla="*/ T20 w 1"/>
                              <a:gd name="T22" fmla="+- 0 1635 1609"/>
                              <a:gd name="T23" fmla="*/ 1635 h 27"/>
                            </a:gdLst>
                            <a:ahLst/>
                            <a:cxnLst>
                              <a:cxn ang="0">
                                <a:pos x="T1" y="T3"/>
                              </a:cxn>
                              <a:cxn ang="0">
                                <a:pos x="T5" y="T7"/>
                              </a:cxn>
                              <a:cxn ang="0">
                                <a:pos x="T9" y="T11"/>
                              </a:cxn>
                              <a:cxn ang="0">
                                <a:pos x="T13" y="T15"/>
                              </a:cxn>
                              <a:cxn ang="0">
                                <a:pos x="T17" y="T19"/>
                              </a:cxn>
                              <a:cxn ang="0">
                                <a:pos x="T21" y="T23"/>
                              </a:cxn>
                            </a:cxnLst>
                            <a:rect l="0" t="0" r="r" b="b"/>
                            <a:pathLst>
                              <a:path w="1" h="27">
                                <a:moveTo>
                                  <a:pt x="0" y="0"/>
                                </a:moveTo>
                                <a:lnTo>
                                  <a:pt x="0" y="7"/>
                                </a:lnTo>
                                <a:lnTo>
                                  <a:pt x="0" y="14"/>
                                </a:lnTo>
                                <a:lnTo>
                                  <a:pt x="0" y="19"/>
                                </a:lnTo>
                                <a:lnTo>
                                  <a:pt x="0" y="24"/>
                                </a:lnTo>
                                <a:lnTo>
                                  <a:pt x="1"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1" name="Freeform 1948"/>
                        <wps:cNvSpPr>
                          <a:spLocks/>
                        </wps:cNvSpPr>
                        <wps:spPr bwMode="auto">
                          <a:xfrm>
                            <a:off x="2845" y="479"/>
                            <a:ext cx="27" cy="5"/>
                          </a:xfrm>
                          <a:custGeom>
                            <a:avLst/>
                            <a:gdLst>
                              <a:gd name="T0" fmla="+- 0 2871 2845"/>
                              <a:gd name="T1" fmla="*/ T0 w 27"/>
                              <a:gd name="T2" fmla="+- 0 479 479"/>
                              <a:gd name="T3" fmla="*/ 479 h 5"/>
                              <a:gd name="T4" fmla="+- 0 2857 2845"/>
                              <a:gd name="T5" fmla="*/ T4 w 27"/>
                              <a:gd name="T6" fmla="+- 0 479 479"/>
                              <a:gd name="T7" fmla="*/ 479 h 5"/>
                              <a:gd name="T8" fmla="+- 0 2845 2845"/>
                              <a:gd name="T9" fmla="*/ T8 w 27"/>
                              <a:gd name="T10" fmla="+- 0 481 479"/>
                              <a:gd name="T11" fmla="*/ 481 h 5"/>
                              <a:gd name="T12" fmla="+- 0 2845 2845"/>
                              <a:gd name="T13" fmla="*/ T12 w 27"/>
                              <a:gd name="T14" fmla="+- 0 484 479"/>
                              <a:gd name="T15" fmla="*/ 484 h 5"/>
                            </a:gdLst>
                            <a:ahLst/>
                            <a:cxnLst>
                              <a:cxn ang="0">
                                <a:pos x="T1" y="T3"/>
                              </a:cxn>
                              <a:cxn ang="0">
                                <a:pos x="T5" y="T7"/>
                              </a:cxn>
                              <a:cxn ang="0">
                                <a:pos x="T9" y="T11"/>
                              </a:cxn>
                              <a:cxn ang="0">
                                <a:pos x="T13" y="T15"/>
                              </a:cxn>
                            </a:cxnLst>
                            <a:rect l="0" t="0" r="r" b="b"/>
                            <a:pathLst>
                              <a:path w="27" h="5">
                                <a:moveTo>
                                  <a:pt x="26" y="0"/>
                                </a:moveTo>
                                <a:lnTo>
                                  <a:pt x="12" y="0"/>
                                </a:lnTo>
                                <a:lnTo>
                                  <a:pt x="0"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2" name="Freeform 1949"/>
                        <wps:cNvSpPr>
                          <a:spLocks/>
                        </wps:cNvSpPr>
                        <wps:spPr bwMode="auto">
                          <a:xfrm>
                            <a:off x="2838" y="1521"/>
                            <a:ext cx="2" cy="27"/>
                          </a:xfrm>
                          <a:custGeom>
                            <a:avLst/>
                            <a:gdLst>
                              <a:gd name="T0" fmla="+- 0 2839 2838"/>
                              <a:gd name="T1" fmla="*/ T0 w 1"/>
                              <a:gd name="T2" fmla="+- 0 1522 1522"/>
                              <a:gd name="T3" fmla="*/ 1522 h 27"/>
                              <a:gd name="T4" fmla="+- 0 2838 2838"/>
                              <a:gd name="T5" fmla="*/ T4 w 1"/>
                              <a:gd name="T6" fmla="+- 0 1525 1522"/>
                              <a:gd name="T7" fmla="*/ 1525 h 27"/>
                              <a:gd name="T8" fmla="+- 0 2838 2838"/>
                              <a:gd name="T9" fmla="*/ T8 w 1"/>
                              <a:gd name="T10" fmla="+- 0 1529 1522"/>
                              <a:gd name="T11" fmla="*/ 1529 h 27"/>
                              <a:gd name="T12" fmla="+- 0 2838 2838"/>
                              <a:gd name="T13" fmla="*/ T12 w 1"/>
                              <a:gd name="T14" fmla="+- 0 1534 1522"/>
                              <a:gd name="T15" fmla="*/ 1534 h 27"/>
                              <a:gd name="T16" fmla="+- 0 2838 2838"/>
                              <a:gd name="T17" fmla="*/ T16 w 1"/>
                              <a:gd name="T18" fmla="+- 0 1541 1522"/>
                              <a:gd name="T19" fmla="*/ 1541 h 27"/>
                              <a:gd name="T20" fmla="+- 0 2838 2838"/>
                              <a:gd name="T21" fmla="*/ T20 w 1"/>
                              <a:gd name="T22" fmla="+- 0 1548 1522"/>
                              <a:gd name="T23" fmla="*/ 1548 h 27"/>
                            </a:gdLst>
                            <a:ahLst/>
                            <a:cxnLst>
                              <a:cxn ang="0">
                                <a:pos x="T1" y="T3"/>
                              </a:cxn>
                              <a:cxn ang="0">
                                <a:pos x="T5" y="T7"/>
                              </a:cxn>
                              <a:cxn ang="0">
                                <a:pos x="T9" y="T11"/>
                              </a:cxn>
                              <a:cxn ang="0">
                                <a:pos x="T13" y="T15"/>
                              </a:cxn>
                              <a:cxn ang="0">
                                <a:pos x="T17" y="T19"/>
                              </a:cxn>
                              <a:cxn ang="0">
                                <a:pos x="T21" y="T23"/>
                              </a:cxn>
                            </a:cxnLst>
                            <a:rect l="0" t="0" r="r" b="b"/>
                            <a:pathLst>
                              <a:path w="1" h="27">
                                <a:moveTo>
                                  <a:pt x="1" y="0"/>
                                </a:moveTo>
                                <a:lnTo>
                                  <a:pt x="0" y="3"/>
                                </a:lnTo>
                                <a:lnTo>
                                  <a:pt x="0" y="7"/>
                                </a:lnTo>
                                <a:lnTo>
                                  <a:pt x="0" y="12"/>
                                </a:lnTo>
                                <a:lnTo>
                                  <a:pt x="0" y="19"/>
                                </a:lnTo>
                                <a:lnTo>
                                  <a:pt x="0" y="2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3" name="Freeform 1950"/>
                        <wps:cNvSpPr>
                          <a:spLocks/>
                        </wps:cNvSpPr>
                        <wps:spPr bwMode="auto">
                          <a:xfrm>
                            <a:off x="2845" y="620"/>
                            <a:ext cx="27" cy="5"/>
                          </a:xfrm>
                          <a:custGeom>
                            <a:avLst/>
                            <a:gdLst>
                              <a:gd name="T0" fmla="+- 0 2845 2845"/>
                              <a:gd name="T1" fmla="*/ T0 w 27"/>
                              <a:gd name="T2" fmla="+- 0 621 621"/>
                              <a:gd name="T3" fmla="*/ 621 h 5"/>
                              <a:gd name="T4" fmla="+- 0 2845 2845"/>
                              <a:gd name="T5" fmla="*/ T4 w 27"/>
                              <a:gd name="T6" fmla="+- 0 623 621"/>
                              <a:gd name="T7" fmla="*/ 623 h 5"/>
                              <a:gd name="T8" fmla="+- 0 2857 2845"/>
                              <a:gd name="T9" fmla="*/ T8 w 27"/>
                              <a:gd name="T10" fmla="+- 0 625 621"/>
                              <a:gd name="T11" fmla="*/ 625 h 5"/>
                              <a:gd name="T12" fmla="+- 0 2871 2845"/>
                              <a:gd name="T13" fmla="*/ T12 w 27"/>
                              <a:gd name="T14" fmla="+- 0 625 621"/>
                              <a:gd name="T15" fmla="*/ 625 h 5"/>
                            </a:gdLst>
                            <a:ahLst/>
                            <a:cxnLst>
                              <a:cxn ang="0">
                                <a:pos x="T1" y="T3"/>
                              </a:cxn>
                              <a:cxn ang="0">
                                <a:pos x="T5" y="T7"/>
                              </a:cxn>
                              <a:cxn ang="0">
                                <a:pos x="T9" y="T11"/>
                              </a:cxn>
                              <a:cxn ang="0">
                                <a:pos x="T13" y="T15"/>
                              </a:cxn>
                            </a:cxnLst>
                            <a:rect l="0" t="0" r="r" b="b"/>
                            <a:pathLst>
                              <a:path w="27" h="5">
                                <a:moveTo>
                                  <a:pt x="0" y="0"/>
                                </a:moveTo>
                                <a:lnTo>
                                  <a:pt x="0" y="2"/>
                                </a:lnTo>
                                <a:lnTo>
                                  <a:pt x="12" y="4"/>
                                </a:lnTo>
                                <a:lnTo>
                                  <a:pt x="26"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 name="Freeform 1951"/>
                        <wps:cNvSpPr>
                          <a:spLocks/>
                        </wps:cNvSpPr>
                        <wps:spPr bwMode="auto">
                          <a:xfrm>
                            <a:off x="2840" y="1521"/>
                            <a:ext cx="2" cy="27"/>
                          </a:xfrm>
                          <a:custGeom>
                            <a:avLst/>
                            <a:gdLst>
                              <a:gd name="T0" fmla="+- 0 2841 2841"/>
                              <a:gd name="T1" fmla="*/ T0 w 1"/>
                              <a:gd name="T2" fmla="+- 0 1548 1522"/>
                              <a:gd name="T3" fmla="*/ 1548 h 27"/>
                              <a:gd name="T4" fmla="+- 0 2841 2841"/>
                              <a:gd name="T5" fmla="*/ T4 w 1"/>
                              <a:gd name="T6" fmla="+- 0 1541 1522"/>
                              <a:gd name="T7" fmla="*/ 1541 h 27"/>
                              <a:gd name="T8" fmla="+- 0 2841 2841"/>
                              <a:gd name="T9" fmla="*/ T8 w 1"/>
                              <a:gd name="T10" fmla="+- 0 1534 1522"/>
                              <a:gd name="T11" fmla="*/ 1534 h 27"/>
                              <a:gd name="T12" fmla="+- 0 2841 2841"/>
                              <a:gd name="T13" fmla="*/ T12 w 1"/>
                              <a:gd name="T14" fmla="+- 0 1529 1522"/>
                              <a:gd name="T15" fmla="*/ 1529 h 27"/>
                              <a:gd name="T16" fmla="+- 0 2841 2841"/>
                              <a:gd name="T17" fmla="*/ T16 w 1"/>
                              <a:gd name="T18" fmla="+- 0 1525 1522"/>
                              <a:gd name="T19" fmla="*/ 1525 h 27"/>
                              <a:gd name="T20" fmla="+- 0 2841 2841"/>
                              <a:gd name="T21" fmla="*/ T20 w 1"/>
                              <a:gd name="T22" fmla="+- 0 1522 1522"/>
                              <a:gd name="T23" fmla="*/ 1522 h 27"/>
                            </a:gdLst>
                            <a:ahLst/>
                            <a:cxnLst>
                              <a:cxn ang="0">
                                <a:pos x="T1" y="T3"/>
                              </a:cxn>
                              <a:cxn ang="0">
                                <a:pos x="T5" y="T7"/>
                              </a:cxn>
                              <a:cxn ang="0">
                                <a:pos x="T9" y="T11"/>
                              </a:cxn>
                              <a:cxn ang="0">
                                <a:pos x="T13" y="T15"/>
                              </a:cxn>
                              <a:cxn ang="0">
                                <a:pos x="T17" y="T19"/>
                              </a:cxn>
                              <a:cxn ang="0">
                                <a:pos x="T21" y="T23"/>
                              </a:cxn>
                            </a:cxnLst>
                            <a:rect l="0" t="0" r="r" b="b"/>
                            <a:pathLst>
                              <a:path w="1" h="27">
                                <a:moveTo>
                                  <a:pt x="0" y="26"/>
                                </a:moveTo>
                                <a:lnTo>
                                  <a:pt x="0" y="19"/>
                                </a:lnTo>
                                <a:lnTo>
                                  <a:pt x="0" y="12"/>
                                </a:lnTo>
                                <a:lnTo>
                                  <a:pt x="0" y="7"/>
                                </a:lnTo>
                                <a:lnTo>
                                  <a:pt x="0"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 name="Line 1952"/>
                        <wps:cNvCnPr>
                          <a:cxnSpLocks noChangeShapeType="1"/>
                        </wps:cNvCnPr>
                        <wps:spPr bwMode="auto">
                          <a:xfrm flipH="1">
                            <a:off x="710" y="1740"/>
                            <a:ext cx="2005"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56" name="Line 1953"/>
                        <wps:cNvCnPr>
                          <a:cxnSpLocks noChangeShapeType="1"/>
                        </wps:cNvCnPr>
                        <wps:spPr bwMode="auto">
                          <a:xfrm flipV="1">
                            <a:off x="2803"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57" name="Line 1954"/>
                        <wps:cNvCnPr>
                          <a:cxnSpLocks noChangeShapeType="1"/>
                        </wps:cNvCnPr>
                        <wps:spPr bwMode="auto">
                          <a:xfrm>
                            <a:off x="2838" y="292"/>
                            <a:ext cx="0" cy="143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58" name="Freeform 1955"/>
                        <wps:cNvSpPr>
                          <a:spLocks/>
                        </wps:cNvSpPr>
                        <wps:spPr bwMode="auto">
                          <a:xfrm>
                            <a:off x="3356" y="1914"/>
                            <a:ext cx="88" cy="88"/>
                          </a:xfrm>
                          <a:custGeom>
                            <a:avLst/>
                            <a:gdLst>
                              <a:gd name="T0" fmla="+- 0 3357 3357"/>
                              <a:gd name="T1" fmla="*/ T0 w 88"/>
                              <a:gd name="T2" fmla="+- 0 2002 1915"/>
                              <a:gd name="T3" fmla="*/ 2002 h 88"/>
                              <a:gd name="T4" fmla="+- 0 3418 3357"/>
                              <a:gd name="T5" fmla="*/ T4 w 88"/>
                              <a:gd name="T6" fmla="+- 0 1977 1915"/>
                              <a:gd name="T7" fmla="*/ 1977 h 88"/>
                              <a:gd name="T8" fmla="+- 0 3442 3357"/>
                              <a:gd name="T9" fmla="*/ T8 w 88"/>
                              <a:gd name="T10" fmla="+- 0 1932 1915"/>
                              <a:gd name="T11" fmla="*/ 1932 h 88"/>
                              <a:gd name="T12" fmla="+- 0 3444 3357"/>
                              <a:gd name="T13" fmla="*/ T12 w 88"/>
                              <a:gd name="T14" fmla="+- 0 1915 1915"/>
                              <a:gd name="T15" fmla="*/ 1915 h 88"/>
                            </a:gdLst>
                            <a:ahLst/>
                            <a:cxnLst>
                              <a:cxn ang="0">
                                <a:pos x="T1" y="T3"/>
                              </a:cxn>
                              <a:cxn ang="0">
                                <a:pos x="T5" y="T7"/>
                              </a:cxn>
                              <a:cxn ang="0">
                                <a:pos x="T9" y="T11"/>
                              </a:cxn>
                              <a:cxn ang="0">
                                <a:pos x="T13" y="T15"/>
                              </a:cxn>
                            </a:cxnLst>
                            <a:rect l="0" t="0" r="r" b="b"/>
                            <a:pathLst>
                              <a:path w="88" h="88">
                                <a:moveTo>
                                  <a:pt x="0" y="87"/>
                                </a:moveTo>
                                <a:lnTo>
                                  <a:pt x="61" y="62"/>
                                </a:lnTo>
                                <a:lnTo>
                                  <a:pt x="85" y="17"/>
                                </a:lnTo>
                                <a:lnTo>
                                  <a:pt x="8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9" name="Line 1956"/>
                        <wps:cNvCnPr>
                          <a:cxnSpLocks noChangeShapeType="1"/>
                        </wps:cNvCnPr>
                        <wps:spPr bwMode="auto">
                          <a:xfrm flipH="1">
                            <a:off x="710" y="2002"/>
                            <a:ext cx="2647"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60" name="Picture 195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3170" y="1361"/>
                            <a:ext cx="29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1" name="Line 1958"/>
                        <wps:cNvCnPr>
                          <a:cxnSpLocks noChangeShapeType="1"/>
                        </wps:cNvCnPr>
                        <wps:spPr bwMode="auto">
                          <a:xfrm>
                            <a:off x="3444" y="292"/>
                            <a:ext cx="0" cy="108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62" name="Line 1959"/>
                        <wps:cNvCnPr>
                          <a:cxnSpLocks noChangeShapeType="1"/>
                        </wps:cNvCnPr>
                        <wps:spPr bwMode="auto">
                          <a:xfrm>
                            <a:off x="3444" y="1755"/>
                            <a:ext cx="0"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63" name="Rectangle 1960"/>
                        <wps:cNvSpPr>
                          <a:spLocks noChangeArrowheads="1"/>
                        </wps:cNvSpPr>
                        <wps:spPr bwMode="auto">
                          <a:xfrm>
                            <a:off x="710" y="292"/>
                            <a:ext cx="3297" cy="2567"/>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4" name="Picture 196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704" y="1776"/>
                            <a:ext cx="1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5" name="Line 1962"/>
                        <wps:cNvCnPr>
                          <a:cxnSpLocks noChangeShapeType="1"/>
                        </wps:cNvCnPr>
                        <wps:spPr bwMode="auto">
                          <a:xfrm flipV="1">
                            <a:off x="2824" y="1605"/>
                            <a:ext cx="339" cy="1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66" name="Line 1963"/>
                        <wps:cNvCnPr>
                          <a:cxnSpLocks noChangeShapeType="1"/>
                        </wps:cNvCnPr>
                        <wps:spPr bwMode="auto">
                          <a:xfrm flipV="1">
                            <a:off x="2824" y="1698"/>
                            <a:ext cx="383"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267" name="Freeform 1964"/>
                        <wps:cNvSpPr>
                          <a:spLocks/>
                        </wps:cNvSpPr>
                        <wps:spPr bwMode="auto">
                          <a:xfrm>
                            <a:off x="3162" y="1362"/>
                            <a:ext cx="406" cy="408"/>
                          </a:xfrm>
                          <a:custGeom>
                            <a:avLst/>
                            <a:gdLst>
                              <a:gd name="T0" fmla="+- 0 3207 3162"/>
                              <a:gd name="T1" fmla="*/ T0 w 406"/>
                              <a:gd name="T2" fmla="+- 0 1698 1362"/>
                              <a:gd name="T3" fmla="*/ 1698 h 408"/>
                              <a:gd name="T4" fmla="+- 0 3264 3162"/>
                              <a:gd name="T5" fmla="*/ T4 w 406"/>
                              <a:gd name="T6" fmla="+- 0 1746 1362"/>
                              <a:gd name="T7" fmla="*/ 1746 h 408"/>
                              <a:gd name="T8" fmla="+- 0 3333 3162"/>
                              <a:gd name="T9" fmla="*/ T8 w 406"/>
                              <a:gd name="T10" fmla="+- 0 1769 1362"/>
                              <a:gd name="T11" fmla="*/ 1769 h 408"/>
                              <a:gd name="T12" fmla="+- 0 3405 3162"/>
                              <a:gd name="T13" fmla="*/ T12 w 406"/>
                              <a:gd name="T14" fmla="+- 0 1768 1362"/>
                              <a:gd name="T15" fmla="*/ 1768 h 408"/>
                              <a:gd name="T16" fmla="+- 0 3474 3162"/>
                              <a:gd name="T17" fmla="*/ T16 w 406"/>
                              <a:gd name="T18" fmla="+- 0 1739 1362"/>
                              <a:gd name="T19" fmla="*/ 1739 h 408"/>
                              <a:gd name="T20" fmla="+- 0 3529 3162"/>
                              <a:gd name="T21" fmla="*/ T20 w 406"/>
                              <a:gd name="T22" fmla="+- 0 1688 1362"/>
                              <a:gd name="T23" fmla="*/ 1688 h 408"/>
                              <a:gd name="T24" fmla="+- 0 3561 3162"/>
                              <a:gd name="T25" fmla="*/ T24 w 406"/>
                              <a:gd name="T26" fmla="+- 0 1623 1362"/>
                              <a:gd name="T27" fmla="*/ 1623 h 408"/>
                              <a:gd name="T28" fmla="+- 0 3568 3162"/>
                              <a:gd name="T29" fmla="*/ T28 w 406"/>
                              <a:gd name="T30" fmla="+- 0 1551 1362"/>
                              <a:gd name="T31" fmla="*/ 1551 h 408"/>
                              <a:gd name="T32" fmla="+- 0 3549 3162"/>
                              <a:gd name="T33" fmla="*/ T32 w 406"/>
                              <a:gd name="T34" fmla="+- 0 1479 1362"/>
                              <a:gd name="T35" fmla="*/ 1479 h 408"/>
                              <a:gd name="T36" fmla="+- 0 3505 3162"/>
                              <a:gd name="T37" fmla="*/ T36 w 406"/>
                              <a:gd name="T38" fmla="+- 0 1419 1362"/>
                              <a:gd name="T39" fmla="*/ 1419 h 408"/>
                              <a:gd name="T40" fmla="+- 0 3445 3162"/>
                              <a:gd name="T41" fmla="*/ T40 w 406"/>
                              <a:gd name="T42" fmla="+- 0 1379 1362"/>
                              <a:gd name="T43" fmla="*/ 1379 h 408"/>
                              <a:gd name="T44" fmla="+- 0 3374 3162"/>
                              <a:gd name="T45" fmla="*/ T44 w 406"/>
                              <a:gd name="T46" fmla="+- 0 1362 1362"/>
                              <a:gd name="T47" fmla="*/ 1362 h 408"/>
                              <a:gd name="T48" fmla="+- 0 3300 3162"/>
                              <a:gd name="T49" fmla="*/ T48 w 406"/>
                              <a:gd name="T50" fmla="+- 0 1372 1362"/>
                              <a:gd name="T51" fmla="*/ 1372 h 408"/>
                              <a:gd name="T52" fmla="+- 0 3235 3162"/>
                              <a:gd name="T53" fmla="*/ T52 w 406"/>
                              <a:gd name="T54" fmla="+- 0 1408 1362"/>
                              <a:gd name="T55" fmla="*/ 1408 h 408"/>
                              <a:gd name="T56" fmla="+- 0 3187 3162"/>
                              <a:gd name="T57" fmla="*/ T56 w 406"/>
                              <a:gd name="T58" fmla="+- 0 1463 1362"/>
                              <a:gd name="T59" fmla="*/ 1463 h 408"/>
                              <a:gd name="T60" fmla="+- 0 3162 3162"/>
                              <a:gd name="T61" fmla="*/ T60 w 406"/>
                              <a:gd name="T62" fmla="+- 0 1531 1362"/>
                              <a:gd name="T63" fmla="*/ 1531 h 408"/>
                              <a:gd name="T64" fmla="+- 0 3163 3162"/>
                              <a:gd name="T65" fmla="*/ T64 w 406"/>
                              <a:gd name="T66" fmla="+- 0 1605 1362"/>
                              <a:gd name="T67" fmla="*/ 160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6" h="408">
                                <a:moveTo>
                                  <a:pt x="45" y="336"/>
                                </a:moveTo>
                                <a:lnTo>
                                  <a:pt x="102" y="384"/>
                                </a:lnTo>
                                <a:lnTo>
                                  <a:pt x="171" y="407"/>
                                </a:lnTo>
                                <a:lnTo>
                                  <a:pt x="243" y="406"/>
                                </a:lnTo>
                                <a:lnTo>
                                  <a:pt x="312" y="377"/>
                                </a:lnTo>
                                <a:lnTo>
                                  <a:pt x="367" y="326"/>
                                </a:lnTo>
                                <a:lnTo>
                                  <a:pt x="399" y="261"/>
                                </a:lnTo>
                                <a:lnTo>
                                  <a:pt x="406" y="189"/>
                                </a:lnTo>
                                <a:lnTo>
                                  <a:pt x="387" y="117"/>
                                </a:lnTo>
                                <a:lnTo>
                                  <a:pt x="343" y="57"/>
                                </a:lnTo>
                                <a:lnTo>
                                  <a:pt x="283" y="17"/>
                                </a:lnTo>
                                <a:lnTo>
                                  <a:pt x="212" y="0"/>
                                </a:lnTo>
                                <a:lnTo>
                                  <a:pt x="138" y="10"/>
                                </a:lnTo>
                                <a:lnTo>
                                  <a:pt x="73" y="46"/>
                                </a:lnTo>
                                <a:lnTo>
                                  <a:pt x="25" y="101"/>
                                </a:lnTo>
                                <a:lnTo>
                                  <a:pt x="0" y="169"/>
                                </a:lnTo>
                                <a:lnTo>
                                  <a:pt x="1" y="24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8" name="Text Box 1965"/>
                        <wps:cNvSpPr txBox="1">
                          <a:spLocks noChangeArrowheads="1"/>
                        </wps:cNvSpPr>
                        <wps:spPr bwMode="auto">
                          <a:xfrm>
                            <a:off x="2850" y="1787"/>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13"/>
                                <w:rPr>
                                  <w:sz w:val="20"/>
                                </w:rPr>
                              </w:pPr>
                              <w:r>
                                <w:rPr>
                                  <w:color w:val="231F20"/>
                                  <w:w w:val="99"/>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2" o:spid="_x0000_s1930" style="position:absolute;margin-left:35.35pt;margin-top:14.45pt;width:165.1pt;height:128.6pt;z-index:251676160;mso-position-horizontal-relative:page;mso-position-vertical-relative:text" coordorigin="708,290" coordsize="3302,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">
                <v:line id="Line 1783" o:spid="_x0000_s1931" style="position:absolute;visibility:visible;mso-wrap-style:square" from="710,867" to="21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" strokecolor="#231f20" strokeweight=".07619mm"/>
                <v:line id="Line 1784" o:spid="_x0000_s1932" style="position:absolute;flip:y;visibility:visible;mso-wrap-style:square" from="2173,292" to="217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" strokecolor="#231f20" strokeweight=".07619mm"/>
                <v:line id="Line 1785" o:spid="_x0000_s1933" style="position:absolute;visibility:visible;mso-wrap-style:square" from="1210,2340" to="155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" strokecolor="#231f20" strokeweight=".07619mm"/>
                <v:line id="Line 1786" o:spid="_x0000_s1934" style="position:absolute;flip:x;visibility:visible;mso-wrap-style:square" from="1209,2345" to="121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" strokecolor="#231f20" strokeweight=".07619mm"/>
                <v:line id="Line 1787" o:spid="_x0000_s1935" style="position:absolute;visibility:visible;mso-wrap-style:square" from="1732,2396" to="208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" strokecolor="#231f20" strokeweight=".07619mm"/>
                <v:line id="Line 1788" o:spid="_x0000_s1936" style="position:absolute;flip:x;visibility:visible;mso-wrap-style:square" from="950,2290" to="951,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" strokecolor="#231f20" strokeweight=".07619mm"/>
                <v:line id="Line 1789" o:spid="_x0000_s1937" style="position:absolute;flip:x y;visibility:visible;mso-wrap-style:square" from="710,2223" to="2352,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" strokecolor="#231f20" strokeweight=".07619mm"/>
                <v:line id="Line 1790" o:spid="_x0000_s1938" style="position:absolute;flip:x;visibility:visible;mso-wrap-style:square" from="2324,2286" to="2326,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" strokecolor="#231f20" strokeweight=".07619mm"/>
                <v:line id="Line 1791" o:spid="_x0000_s1939" style="position:absolute;visibility:visible;mso-wrap-style:square" from="1733,2377" to="208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" strokecolor="#231f20" strokeweight=".07619mm"/>
                <v:line id="Line 1792" o:spid="_x0000_s1940" style="position:absolute;visibility:visible;mso-wrap-style:square" from="2402,2453" to="240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" strokecolor="#231f20" strokeweight=".07619mm"/>
                <v:line id="Line 1793" o:spid="_x0000_s1941" style="position:absolute;flip:y;visibility:visible;mso-wrap-style:square" from="1996,2364" to="1997,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" strokecolor="#231f20" strokeweight=".07619mm"/>
                <v:line id="Line 1794" o:spid="_x0000_s1942" style="position:absolute;visibility:visible;mso-wrap-style:square" from="710,2268" to="777,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" strokecolor="#231f20" strokeweight=".07619mm"/>
                <v:line id="Line 1795" o:spid="_x0000_s1943" style="position:absolute;flip:x;visibility:visible;mso-wrap-style:square" from="1558,2370" to="1559,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" strokecolor="#231f20" strokeweight=".07619mm"/>
                <v:line id="Line 1796" o:spid="_x0000_s1944" style="position:absolute;visibility:visible;mso-wrap-style:square" from="710,2286" to="776,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" strokecolor="#231f20" strokeweight=".07619mm"/>
                <v:line id="Line 1797" o:spid="_x0000_s1945" style="position:absolute;flip:x;visibility:visible;mso-wrap-style:square" from="1473,2327" to="1474,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" strokecolor="#231f20" strokeweight=".07619mm"/>
                <v:line id="Line 1798" o:spid="_x0000_s1946" style="position:absolute;flip:y;visibility:visible;mso-wrap-style:square" from="2402,2378" to="2407,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" strokecolor="#231f20" strokeweight=".07619mm"/>
                <v:line id="Line 1799" o:spid="_x0000_s1947" style="position:absolute;visibility:visible;mso-wrap-style:square" from="952,2285" to="1300,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" strokecolor="#231f20" strokeweight=".07619mm"/>
                <v:line id="Line 1800" o:spid="_x0000_s1948" style="position:absolute;flip:x y;visibility:visible;mso-wrap-style:square" from="1997,2360" to="208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" strokecolor="#231f20" strokeweight=".07619mm"/>
                <v:line id="Line 1801" o:spid="_x0000_s1949" style="position:absolute;visibility:visible;mso-wrap-style:square" from="710,2323" to="1035,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" strokecolor="#231f20" strokeweight=".07619mm"/>
                <v:line id="Line 1802" o:spid="_x0000_s1950" style="position:absolute;visibility:visible;mso-wrap-style:square" from="710,2305" to="1036,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" strokecolor="#231f20" strokeweight=".07619mm"/>
                <v:line id="Line 1803" o:spid="_x0000_s1951" style="position:absolute;flip:x;visibility:visible;mso-wrap-style:square" from="776,2277" to="77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" strokecolor="#231f20" strokeweight=".07619mm"/>
                <v:line id="Line 1804" o:spid="_x0000_s1952" style="position:absolute;visibility:visible;mso-wrap-style:square" from="710,2273" to="777,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" strokecolor="#231f20" strokeweight=".07619mm"/>
                <v:line id="Line 1805" o:spid="_x0000_s1953" style="position:absolute;flip:x;visibility:visible;mso-wrap-style:square" from="1732,2382" to="173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" strokecolor="#231f20" strokeweight=".07619mm"/>
                <v:line id="Line 1806" o:spid="_x0000_s1954" style="position:absolute;visibility:visible;mso-wrap-style:square" from="1209,2358" to="1558,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" strokecolor="#231f20" strokeweight=".07619mm"/>
                <v:line id="Line 1807" o:spid="_x0000_s1955" style="position:absolute;flip:y;visibility:visible;mso-wrap-style:square" from="2083,2370" to="208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" strokecolor="#231f20" strokeweight=".07619mm"/>
                <v:line id="Line 1808" o:spid="_x0000_s1956" style="position:absolute;visibility:visible;mso-wrap-style:square" from="1996,2378" to="208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" strokecolor="#231f20" strokeweight=".07619mm"/>
                <v:line id="Line 1809" o:spid="_x0000_s1957" style="position:absolute;flip:x;visibility:visible;mso-wrap-style:square" from="1035,2332" to="1036,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" strokecolor="#231f20" strokeweight=".07619mm"/>
                <v:line id="Line 1810" o:spid="_x0000_s1958" style="position:absolute;visibility:visible;mso-wrap-style:square" from="1474,2323" to="1823,2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" strokecolor="#231f20" strokeweight=".07619mm"/>
                <v:line id="Line 1811" o:spid="_x0000_s1959" style="position:absolute;flip:x;visibility:visible;mso-wrap-style:square" from="2212,2384" to="2214,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" strokecolor="#231f20" strokeweight=".07619mm"/>
                <v:line id="Line 1812" o:spid="_x0000_s1960" style="position:absolute;visibility:visible;mso-wrap-style:square" from="1474,2327" to="1823,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" strokecolor="#231f20" strokeweight=".07619mm"/>
                <v:line id="Line 1813" o:spid="_x0000_s1961" style="position:absolute;visibility:visible;mso-wrap-style:square" from="710,2309" to="1036,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" strokecolor="#231f20" strokeweight=".07619mm"/>
                <v:line id="Line 1814" o:spid="_x0000_s1962" style="position:absolute;flip:x y;visibility:visible;mso-wrap-style:square" from="2213,2405" to="2300,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" strokecolor="#231f20" strokeweight=".07619mm"/>
                <v:line id="Line 1815" o:spid="_x0000_s1963" style="position:absolute;visibility:visible;mso-wrap-style:square" from="1473,2341" to="1822,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" strokecolor="#231f20" strokeweight=".07619mm"/>
                <v:line id="Line 1816" o:spid="_x0000_s1964" style="position:absolute;flip:x;visibility:visible;mso-wrap-style:square" from="2080,2407" to="208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" strokecolor="#231f20" strokeweight=".07619mm"/>
                <v:line id="Line 1817" o:spid="_x0000_s1965" style="position:absolute;visibility:visible;mso-wrap-style:square" from="1210,2345" to="1559,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" strokecolor="#231f20" strokeweight=".07619mm"/>
                <v:line id="Line 1818" o:spid="_x0000_s1966" style="position:absolute;visibility:visible;mso-wrap-style:square" from="1997,2364" to="2084,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" strokecolor="#231f20" strokeweight=".07619mm"/>
                <v:line id="Line 1819" o:spid="_x0000_s1967" style="position:absolute;flip:x;visibility:visible;mso-wrap-style:square" from="1822,2352" to="1823,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" strokecolor="#231f20" strokeweight=".07619mm"/>
                <v:line id="Line 1820" o:spid="_x0000_s1968" style="position:absolute;visibility:visible;mso-wrap-style:square" from="951,2290" to="1300,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" strokecolor="#231f20" strokeweight=".07619mm"/>
                <v:line id="Line 1821" o:spid="_x0000_s1969" style="position:absolute;flip:x;visibility:visible;mso-wrap-style:square" from="1299,2315" to="130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" strokecolor="#231f20" strokeweight=".07619mm"/>
                <v:line id="Line 1822" o:spid="_x0000_s1970" style="position:absolute;visibility:visible;mso-wrap-style:square" from="1733,2382" to="2081,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" strokecolor="#231f20" strokeweight=".07619mm"/>
                <v:line id="Line 1823" o:spid="_x0000_s1971" style="position:absolute;visibility:visible;mso-wrap-style:square" from="950,2304" to="129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" strokecolor="#231f20" strokeweight=".07619mm"/>
                <v:line id="Line 1824" o:spid="_x0000_s1972" style="position:absolute;flip:x;visibility:visible;mso-wrap-style:square" from="2299,2390" to="230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" strokecolor="#231f20" strokeweight=".07619mm"/>
                <v:line id="Line 1825" o:spid="_x0000_s1973" style="position:absolute;flip:x y;visibility:visible;mso-wrap-style:square" from="2324,2321" to="2352,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" strokecolor="#231f20" strokeweight=".07619mm"/>
                <v:line id="Line 1826" o:spid="_x0000_s1974" style="position:absolute;visibility:visible;mso-wrap-style:square" from="2366,2358" to="2366,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" strokecolor="#231f20" strokeweight=".07619mm"/>
                <v:line id="Line 1827" o:spid="_x0000_s1975" style="position:absolute;flip:y;visibility:visible;mso-wrap-style:square" from="2806,2389" to="2806,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" strokecolor="#231f20" strokeweight=".07619mm"/>
                <v:line id="Line 1828" o:spid="_x0000_s1976" style="position:absolute;flip:x;visibility:visible;mso-wrap-style:square" from="2806,2415" to="2814,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" strokecolor="#231f20" strokeweight=".07619mm"/>
                <v:line id="Line 1829" o:spid="_x0000_s1977" style="position:absolute;visibility:visible;mso-wrap-style:square" from="2871,2130" to="2871,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" strokecolor="#231f20" strokeweight=".07619mm"/>
                <v:line id="Line 1830" o:spid="_x0000_s1978" style="position:absolute;visibility:visible;mso-wrap-style:square" from="2840,2116" to="2858,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" strokecolor="#231f20" strokeweight=".07619mm"/>
                <v:line id="Line 1831" o:spid="_x0000_s1979" style="position:absolute;visibility:visible;mso-wrap-style:square" from="2879,2297" to="2879,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" strokecolor="#231f20" strokeweight=".00917mm"/>
                <v:line id="Line 1832" o:spid="_x0000_s1980" style="position:absolute;flip:x;visibility:visible;mso-wrap-style:square" from="2366,2358" to="281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" strokecolor="#231f20" strokeweight=".07619mm"/>
                <v:line id="Line 1833" o:spid="_x0000_s1981" style="position:absolute;visibility:visible;mso-wrap-style:square" from="2806,2389" to="2818,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" strokecolor="#231f20" strokeweight=".07619mm"/>
                <v:line id="Line 1834" o:spid="_x0000_s1982" style="position:absolute;flip:y;visibility:visible;mso-wrap-style:square" from="2352,2256" to="2352,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" strokecolor="#231f20" strokeweight=".07619mm"/>
                <v:line id="Line 1835" o:spid="_x0000_s1983" style="position:absolute;flip:x;visibility:visible;mso-wrap-style:square" from="2358,2142" to="240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" strokecolor="#231f20" strokeweight=".07619mm"/>
                <v:line id="Line 1836" o:spid="_x0000_s1984" style="position:absolute;visibility:visible;mso-wrap-style:square" from="2366,2256" to="236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" strokecolor="#231f20" strokeweight=".07619mm"/>
                <v:line id="Line 1837" o:spid="_x0000_s1985" style="position:absolute;visibility:visible;mso-wrap-style:square" from="2879,2130" to="2879,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" strokecolor="#231f20" strokeweight=".07619mm"/>
                <v:line id="Line 1838" o:spid="_x0000_s1986" style="position:absolute;visibility:visible;mso-wrap-style:square" from="2366,2307" to="2810,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" strokecolor="#231f20" strokeweight=".07619mm"/>
                <v:line id="Line 1839" o:spid="_x0000_s1987" style="position:absolute;visibility:visible;mso-wrap-style:square" from="2810,2116" to="2857,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" strokecolor="#231f20" strokeweight=".07619mm"/>
                <v:line id="Line 1840" o:spid="_x0000_s1988" style="position:absolute;visibility:visible;mso-wrap-style:square" from="2492,2116" to="281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" strokecolor="#231f20" strokeweight=".07619mm"/>
                <v:line id="Line 1841" o:spid="_x0000_s1989" style="position:absolute;visibility:visible;mso-wrap-style:square" from="2794,2090" to="2794,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" strokecolor="#231f20" strokeweight=".07619mm"/>
                <v:line id="Line 1842" o:spid="_x0000_s1990" style="position:absolute;visibility:visible;mso-wrap-style:square" from="2780,2090" to="2794,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" strokecolor="#231f20" strokeweight=".07619mm"/>
                <v:line id="Line 1843" o:spid="_x0000_s1991" style="position:absolute;flip:y;visibility:visible;mso-wrap-style:square" from="2389,2159" to="2389,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" strokecolor="#231f20" strokeweight=".07619mm"/>
                <v:line id="Line 1844" o:spid="_x0000_s1992" style="position:absolute;flip:x;visibility:visible;mso-wrap-style:square" from="2326,2207" to="2361,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" strokecolor="#231f20" strokeweight=".07619mm"/>
                <v:line id="Line 1845" o:spid="_x0000_s1993" style="position:absolute;flip:x;visibility:visible;mso-wrap-style:square" from="2366,2465" to="281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" strokecolor="#231f20" strokeweight=".07619mm"/>
                <v:line id="Line 1846" o:spid="_x0000_s1994" style="position:absolute;visibility:visible;mso-wrap-style:square" from="2350,2450" to="2354,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" strokecolor="#231f20" strokeweight=".02047mm"/>
                <v:line id="Line 1847" o:spid="_x0000_s1995" style="position:absolute;flip:x;visibility:visible;mso-wrap-style:square" from="2780,2107" to="2794,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" strokecolor="#231f20" strokeweight=".07619mm"/>
                <v:line id="Line 1848" o:spid="_x0000_s1996" style="position:absolute;flip:y;visibility:visible;mso-wrap-style:square" from="2879,2299" to="2879,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" strokecolor="#231f20" strokeweight=".07619mm"/>
                <v:line id="Line 1849" o:spid="_x0000_s1997" style="position:absolute;visibility:visible;mso-wrap-style:square" from="2797,2115" to="2797,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" strokecolor="#231f20" strokeweight=".07619mm"/>
                <v:line id="Line 1850" o:spid="_x0000_s1998" style="position:absolute;flip:x;visibility:visible;mso-wrap-style:square" from="2871,2130" to="2879,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" strokecolor="#231f20" strokeweight=".07619mm"/>
                <v:line id="Line 1851" o:spid="_x0000_s1999" style="position:absolute;flip:x;visibility:visible;mso-wrap-style:square" from="2810,2130" to="287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" strokecolor="#231f20" strokeweight=".07619mm"/>
                <v:line id="Line 1852" o:spid="_x0000_s2000" style="position:absolute;flip:y;visibility:visible;mso-wrap-style:square" from="2810,2130" to="2810,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" strokecolor="#231f20" strokeweight=".07619mm"/>
                <v:line id="Line 1853" o:spid="_x0000_s2001" style="position:absolute;visibility:visible;mso-wrap-style:square" from="2366,2307" to="2366,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" strokecolor="#231f20" strokeweight=".07619mm"/>
                <v:line id="Line 1854" o:spid="_x0000_s2002" style="position:absolute;flip:x;visibility:visible;mso-wrap-style:square" from="2330,2146" to="234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" strokecolor="#231f20" strokeweight=".07619mm"/>
                <v:line id="Line 1855" o:spid="_x0000_s2003" style="position:absolute;visibility:visible;mso-wrap-style:square" from="2352,2307" to="236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" strokecolor="#231f20" strokeweight=".07619mm"/>
                <v:line id="Line 1856" o:spid="_x0000_s2004" style="position:absolute;flip:x;visibility:visible;mso-wrap-style:square" from="2492,2130" to="28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" strokecolor="#231f20" strokeweight=".07619mm"/>
                <v:line id="Line 1857" o:spid="_x0000_s2005" style="position:absolute;visibility:visible;mso-wrap-style:square" from="2352,2256" to="2366,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" strokecolor="#231f20" strokeweight=".07619mm"/>
                <v:line id="Line 1858" o:spid="_x0000_s2006" style="position:absolute;visibility:visible;mso-wrap-style:square" from="2857,2116" to="2865,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" strokecolor="#231f20" strokeweight=".07619mm"/>
                <v:line id="Line 1859" o:spid="_x0000_s2007" style="position:absolute;visibility:visible;mso-wrap-style:square" from="2810,2307" to="281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" strokecolor="#231f20" strokeweight=".07619mm"/>
                <v:line id="Line 1860" o:spid="_x0000_s2008" style="position:absolute;flip:y;visibility:visible;mso-wrap-style:square" from="2780,2090" to="2780,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" strokecolor="#231f20" strokeweight=".07619mm"/>
                <v:line id="Line 1861" o:spid="_x0000_s2009" style="position:absolute;flip:y;visibility:visible;mso-wrap-style:square" from="2326,2174" to="2326,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" strokecolor="#231f20" strokeweight=".07619mm"/>
                <v:line id="Line 1862" o:spid="_x0000_s2010" style="position:absolute;flip:y;visibility:visible;mso-wrap-style:square" from="2352,2256" to="235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" strokecolor="#231f20" strokeweight=".07619mm"/>
                <v:line id="Line 1863" o:spid="_x0000_s2011" style="position:absolute;visibility:visible;mso-wrap-style:square" from="2810,2116" to="28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" strokecolor="#231f20" strokeweight=".07619mm"/>
                <v:line id="Line 1864" o:spid="_x0000_s2012" style="position:absolute;visibility:visible;mso-wrap-style:square" from="2390,2157" to="2390,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" strokecolor="#231f20" strokeweight=".01553mm"/>
                <v:line id="Line 1865" o:spid="_x0000_s2013" style="position:absolute;visibility:visible;mso-wrap-style:square" from="2780,2107" to="2780,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" strokecolor="#231f20" strokeweight=".07619mm"/>
                <v:line id="Line 1866" o:spid="_x0000_s2014" style="position:absolute;visibility:visible;mso-wrap-style:square" from="2492,2116" to="2492,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" strokecolor="#231f20" strokeweight=".07619mm"/>
                <v:line id="Line 1867" o:spid="_x0000_s2015" style="position:absolute;flip:y;visibility:visible;mso-wrap-style:square" from="2352,2299" to="2352,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" strokecolor="#231f20" strokeweight=".07619mm"/>
                <v:shape id="Freeform 1868" o:spid="_x0000_s2016" style="position:absolute;left:2277;top:2229;width:49;height:56;visibility:visible;mso-wrap-style:square;v-text-anchor:top" coordsize="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" path="m48,56l46,35,36,18,20,5,,e" filled="f" strokecolor="#231f20" strokeweight=".07619mm">
                  <v:path arrowok="t" o:connecttype="custom" o:connectlocs="48,2286;46,2265;36,2248;20,2235;0,2230" o:connectangles="0,0,0,0,0"/>
                </v:shape>
                <v:shape id="Freeform 1869" o:spid="_x0000_s2017" style="position:absolute;left:2365;top:2129;width:126;height:126;visibility:visible;mso-wrap-style:square;v-text-anchor:top"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" path="m126,l56,21,9,77,2,101,,126e" filled="f" strokecolor="#231f20" strokeweight=".07619mm">
                  <v:path arrowok="t" o:connecttype="custom" o:connectlocs="126,2130;56,2151;9,2207;2,2231;0,2256" o:connectangles="0,0,0,0,0"/>
                </v:shape>
                <v:shape id="Freeform 1870" o:spid="_x0000_s2018" style="position:absolute;left:2325;top:2164;width:5;height:1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" path="m4,l1,3,,6r,4e" filled="f" strokecolor="#231f20" strokeweight=".07619mm">
                  <v:path arrowok="t" o:connecttype="custom" o:connectlocs="4,2164;1,2167;0,2170;0,2174" o:connectangles="0,0,0,0"/>
                </v:shape>
                <v:shape id="Freeform 1871" o:spid="_x0000_s2019" style="position:absolute;left:2793;top:210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" path="m,l,3,1,5,3,8e" filled="f" strokecolor="#231f20" strokeweight=".07619mm">
                  <v:path arrowok="t" o:connecttype="custom" o:connectlocs="0,2107;0,2110;1,2112;3,2115" o:connectangles="0,0,0,0"/>
                </v:shape>
                <v:shape id="Freeform 1872" o:spid="_x0000_s2020" style="position:absolute;left:2347;top:2141;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" path="m10,l6,,2,1,,4e" filled="f" strokecolor="#231f20" strokeweight=".07619mm">
                  <v:path arrowok="t" o:connecttype="custom" o:connectlocs="10,2142;6,2142;2,2143;0,2146" o:connectangles="0,0,0,0"/>
                </v:shape>
                <v:shape id="Freeform 1873" o:spid="_x0000_s2021" style="position:absolute;left:2351;top:211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" path="m140,l62,23,10,86,3,112,,140e" filled="f" strokecolor="#231f20" strokeweight=".07619mm">
                  <v:path arrowok="t" o:connecttype="custom" o:connectlocs="140,2116;62,2139;10,2202;3,2228;0,2256" o:connectangles="0,0,0,0,0"/>
                </v:shape>
                <v:shape id="Freeform 1874" o:spid="_x0000_s2022" style="position:absolute;left:2404;top:214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" path="m4,1l2,,1,,,e" filled="f" strokecolor="#231f20" strokeweight=".07619mm">
                  <v:path arrowok="t" o:connecttype="custom" o:connectlocs="4,2143;2,2142;1,2142;0,2142" o:connectangles="0,0,0,0"/>
                </v:shape>
                <v:shape id="Freeform 1875" o:spid="_x0000_s2023" style="position:absolute;left:1298;top:2310;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" path="m,18r15,1l30,19r8,-3l46,14r,-3l39,7,31,4,17,1,1,e" filled="f" strokecolor="#231f20" strokeweight=".07619mm">
                  <v:path arrowok="t" o:connecttype="custom" o:connectlocs="0,2328;15,2329;30,2329;38,2326;46,2324;46,2321;39,2317;31,2314;17,2311;1,2310" o:connectangles="0,0,0,0,0,0,0,0,0,0"/>
                </v:shape>
                <v:shape id="Freeform 1876" o:spid="_x0000_s2024" style="position:absolute;left:2083;top:236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" path="m,18r16,1l30,19r8,-3l46,14r,-3l39,7,31,4,17,1,1,e" filled="f" strokecolor="#231f20" strokeweight=".07619mm">
                  <v:path arrowok="t" o:connecttype="custom" o:connectlocs="0,2384;16,2385;30,2385;38,2382;46,2380;46,2377;39,2373;31,2370;17,2367;1,2366" o:connectangles="0,0,0,0,0,0,0,0,0,0"/>
                </v:shape>
                <v:shape id="Freeform 1877" o:spid="_x0000_s2025" style="position:absolute;left:1822;top:2351;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" path="m,l10,1r10,l28,e" filled="f" strokecolor="#231f20" strokeweight=".07619mm">
                  <v:path arrowok="t" o:connecttype="custom" o:connectlocs="0,4704;10,4706;20,4706;28,4704" o:connectangles="0,0,0,0"/>
                </v:shape>
                <v:shape id="Freeform 1878" o:spid="_x0000_s2026" style="position:absolute;left:1704;top:2377;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" path="m,l8,2,18,3,29,4e" filled="f" strokecolor="#231f20" strokeweight=".07619mm">
                  <v:path arrowok="t" o:connecttype="custom" o:connectlocs="0,2378;8,2380;18,2381;29,2382" o:connectangles="0,0,0,0"/>
                </v:shape>
                <v:shape id="Freeform 1879" o:spid="_x0000_s2027" style="position:absolute;left:1557;top:2365;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" path="m,18r15,1l30,19r8,-3l46,14r,-3l38,7,31,4,17,1,1,e" filled="f" strokecolor="#231f20" strokeweight=".07619mm">
                  <v:path arrowok="t" o:connecttype="custom" o:connectlocs="0,2383;15,2384;30,2384;38,2381;46,2379;46,2376;38,2372;31,2369;17,2366;1,2365" o:connectangles="0,0,0,0,0,0,0,0,0,0"/>
                </v:shape>
                <v:shape id="Freeform 1880" o:spid="_x0000_s2028" style="position:absolute;left:2211;top:2419;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" path="m,l54,13,65,12r13,l87,9r,-3e" filled="f" strokecolor="#231f20" strokeweight=".07619mm">
                  <v:path arrowok="t" o:connecttype="custom" o:connectlocs="0,2420;54,2433;65,2432;78,2432;87,2429;87,2426" o:connectangles="0,0,0,0,0,0"/>
                </v:shape>
                <v:shape id="Freeform 1881" o:spid="_x0000_s2029" style="position:absolute;left:1035;top:2332;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" path="m,l10,1r11,l29,e" filled="f" strokecolor="#231f20" strokeweight=".07619mm">
                  <v:path arrowok="t" o:connecttype="custom" o:connectlocs="0,4664;10,4666;21,4666;29,4664" o:connectangles="0,0,0,0"/>
                </v:shape>
                <v:shape id="Freeform 1882" o:spid="_x0000_s2030" style="position:absolute;left:1821;top:234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" path="m,19r15,1l30,19r8,-2l46,14r,-3l38,8,31,4,16,2,1,e" filled="f" strokecolor="#231f20" strokeweight=".07619mm">
                  <v:path arrowok="t" o:connecttype="custom" o:connectlocs="0,2366;15,2367;30,2366;38,2364;46,2361;46,2358;38,2355;31,2351;16,2349;1,2347" o:connectangles="0,0,0,0,0,0,0,0,0,0"/>
                </v:shape>
                <v:shape id="Freeform 1883" o:spid="_x0000_s2031" style="position:absolute;left:1034;top:2327;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" path="m,18r16,1l30,18r8,-2l46,14r,-4l39,7,31,4,17,1,1,e" filled="f" strokecolor="#231f20" strokeweight=".07619mm">
                  <v:path arrowok="t" o:connecttype="custom" o:connectlocs="0,2346;16,2347;30,2346;38,2344;46,2342;46,2338;39,2335;31,2332;17,2329;1,2328" o:connectangles="0,0,0,0,0,0,0,0,0,0"/>
                </v:shape>
                <v:shape id="Freeform 1884" o:spid="_x0000_s2032" style="position:absolute;left:1299;top:2314;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" path="m,1r10,l21,1,29,e" filled="f" strokecolor="#231f20" strokeweight=".07619mm">
                  <v:path arrowok="t" o:connecttype="custom" o:connectlocs="0,4630;10,4630;21,4630;29,4628" o:connectangles="0,0,0,0"/>
                </v:shape>
                <v:shape id="Freeform 1885" o:spid="_x0000_s2033" style="position:absolute;left:1428;top:2321;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" path="m46,1l31,,16,,8,2,,5,,8r8,4l15,15r15,3l45,19e" filled="f" strokecolor="#231f20" strokeweight=".07619mm">
                  <v:path arrowok="t" o:connecttype="custom" o:connectlocs="46,2323;31,2322;16,2322;8,2324;0,2327;0,2330;8,2334;15,2337;30,2340;45,2341" o:connectangles="0,0,0,0,0,0,0,0,0,0"/>
                </v:shape>
                <v:shape id="Freeform 1886" o:spid="_x0000_s2034" style="position:absolute;left:1558;top:2369;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" path="m,1r10,l20,1,29,e" filled="f" strokecolor="#231f20" strokeweight=".07619mm">
                  <v:path arrowok="t" o:connecttype="custom" o:connectlocs="0,4740;10,4740;20,4740;29,4738" o:connectangles="0,0,0,0"/>
                </v:shape>
                <v:shape id="Freeform 1887" o:spid="_x0000_s2035" style="position:absolute;left:2212;top:2406;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" path="m,l54,13r11,l78,12r9,-2l87,7e" filled="f" strokecolor="#231f20" strokeweight=".07619mm">
                  <v:path arrowok="t" o:connecttype="custom" o:connectlocs="0,2406;54,2419;65,2419;78,2418;87,2416;87,2413" o:connectangles="0,0,0,0,0,0"/>
                </v:shape>
                <v:shape id="Freeform 1888" o:spid="_x0000_s2036" style="position:absolute;left:2084;top:2370;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" path="m,l11,1r10,l29,e" filled="f" strokecolor="#231f20" strokeweight=".07619mm">
                  <v:path arrowok="t" o:connecttype="custom" o:connectlocs="0,4740;11,4742;21,4742;29,4740" o:connectangles="0,0,0,0"/>
                </v:shape>
                <v:shape id="Freeform 1889" o:spid="_x0000_s2037" style="position:absolute;left:2214;top:2377;width:88;height:13;visibility:visible;mso-wrap-style:square;v-text-anchor:top" coordsize="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" path="m88,13l33,,23,,9,1,1,3,,7e" filled="f" strokecolor="#231f20" strokeweight=".07619mm">
                  <v:path arrowok="t" o:connecttype="custom" o:connectlocs="88,2390;33,2377;23,2377;9,2378;1,2380;0,2384" o:connectangles="0,0,0,0,0,0"/>
                </v:shape>
                <v:shape id="Freeform 1890" o:spid="_x0000_s2038" style="position:absolute;left:905;top:2284;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" path="m47,1l31,,17,1,9,3,1,5,,9r8,3l16,16r14,2l45,20e" filled="f" strokecolor="#231f20" strokeweight=".07619mm">
                  <v:path arrowok="t" o:connecttype="custom" o:connectlocs="47,2285;31,2284;17,2285;9,2287;1,2289;0,2293;8,2296;16,2300;30,2302;45,2304" o:connectangles="0,0,0,0,0,0,0,0,0,0"/>
                </v:shape>
                <v:shape id="Freeform 1891" o:spid="_x0000_s2039" style="position:absolute;left:777;top:2277;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" path="m,l11,1r10,l29,e" filled="f" strokecolor="#231f20" strokeweight=".07619mm">
                  <v:path arrowok="t" o:connecttype="custom" o:connectlocs="0,4554;11,4556;21,4556;29,4554" o:connectangles="0,0,0,0"/>
                </v:shape>
                <v:shape id="Freeform 1892" o:spid="_x0000_s2040" style="position:absolute;left:1950;top:2358;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" path="m46,1l31,,16,,8,3,,5,,8r7,4l15,15r14,3l45,19e" filled="f" strokecolor="#231f20" strokeweight=".07619mm">
                  <v:path arrowok="t" o:connecttype="custom" o:connectlocs="46,2360;31,2359;16,2359;8,2362;0,2364;0,2367;7,2371;15,2374;29,2377;45,2378" o:connectangles="0,0,0,0,0,0,0,0,0,0"/>
                </v:shape>
                <v:shape id="Freeform 1893" o:spid="_x0000_s2041" style="position:absolute;left:2080;top:2402;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" path="m,18r16,1l31,19r8,-2l46,14r1,-3l39,7,32,4,17,1,2,e" filled="f" strokecolor="#231f20" strokeweight=".07619mm">
                  <v:path arrowok="t" o:connecttype="custom" o:connectlocs="0,2420;16,2421;31,2421;39,2419;46,2416;47,2413;39,2409;32,2406;17,2403;2,2402" o:connectangles="0,0,0,0,0,0,0,0,0,0"/>
                </v:shape>
                <v:shape id="Freeform 1894" o:spid="_x0000_s2042" style="position:absolute;left:1164;top:2339;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" path="m46,1l31,,16,1,8,3,,5,,9r8,3l15,15r15,3l45,19e" filled="f" strokecolor="#231f20" strokeweight=".07619mm">
                  <v:path arrowok="t" o:connecttype="custom" o:connectlocs="46,2340;31,2339;16,2340;8,2342;0,2344;0,2348;8,2351;15,2354;30,2357;45,2358" o:connectangles="0,0,0,0,0,0,0,0,0,0"/>
                </v:shape>
                <v:shape id="Freeform 1895" o:spid="_x0000_s2043" style="position:absolute;left:922;top:2285;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" path="m,l8,2,18,3,28,4e" filled="f" strokecolor="#231f20" strokeweight=".07619mm">
                  <v:path arrowok="t" o:connecttype="custom" o:connectlocs="0,2286;8,2288;18,2289;28,2290" o:connectangles="0,0,0,0"/>
                </v:shape>
                <v:shape id="Freeform 1896" o:spid="_x0000_s2044" style="position:absolute;left:1181;top:234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" path="m,l7,2,18,4,28,5e" filled="f" strokecolor="#231f20" strokeweight=".07619mm">
                  <v:path arrowok="t" o:connecttype="custom" o:connectlocs="0,2340;7,2342;18,2344;28,2345" o:connectangles="0,0,0,0"/>
                </v:shape>
                <v:shape id="Freeform 1897" o:spid="_x0000_s2045" style="position:absolute;left:776;top:2273;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" path="m,18r16,1l30,19r8,-3l46,14r,-3l39,7,31,4,17,1,1,e" filled="f" strokecolor="#231f20" strokeweight=".07619mm">
                  <v:path arrowok="t" o:connecttype="custom" o:connectlocs="0,2291;16,2292;30,2292;38,2289;46,2287;46,2284;39,2280;31,2277;17,2274;1,2273" o:connectangles="0,0,0,0,0,0,0,0,0,0"/>
                </v:shape>
                <v:shape id="Freeform 1898" o:spid="_x0000_s2046" style="position:absolute;left:1686;top:2376;width:47;height:20;visibility:visible;mso-wrap-style:square;v-text-anchor:top" coordsize="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" path="m46,1l31,,16,1,8,3,,6,,9r8,3l15,16r14,2l45,20e" filled="f" strokecolor="#231f20" strokeweight=".07619mm">
                  <v:path arrowok="t" o:connecttype="custom" o:connectlocs="46,2377;31,2376;16,2377;8,2379;0,2382;0,2385;8,2388;15,2392;29,2394;45,2396" o:connectangles="0,0,0,0,0,0,0,0,0,0"/>
                </v:shape>
                <v:shape id="Freeform 1899" o:spid="_x0000_s2047" style="position:absolute;left:2081;top:2406;width:29;height:2;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" path="m,l11,,21,r8,e" filled="f" strokecolor="#231f20" strokeweight=".07619mm">
                  <v:path arrowok="t" o:connecttype="custom" o:connectlocs="0,4814;11,4814;21,4814;29,4814" o:connectangles="0,0,0,0"/>
                </v:shape>
                <v:shape id="Freeform 1900" o:spid="_x0000_s2048" style="position:absolute;left:1445;top:2322;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" path="m,l7,2,18,3,28,4e" filled="f" strokecolor="#231f20" strokeweight=".07619mm">
                  <v:path arrowok="t" o:connecttype="custom" o:connectlocs="0,2323;7,2325;18,2326;28,2327" o:connectangles="0,0,0,0"/>
                </v:shape>
                <v:shape id="Freeform 1901" o:spid="_x0000_s2049" style="position:absolute;left:1968;top:2360;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" path="m,l8,2,18,4r11,e" filled="f" strokecolor="#231f20" strokeweight=".07619mm">
                  <v:path arrowok="t" o:connecttype="custom" o:connectlocs="0,2360;8,2362;18,2364;29,2364" o:connectangles="0,0,0,0"/>
                </v:shape>
                <v:shape id="Freeform 1902" o:spid="_x0000_s2050" style="position:absolute;left:2351;top:2344;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" path="m,l,4,1,8r3,2l7,13r3,1l14,14e" filled="f" strokecolor="#231f20" strokeweight=".07619mm">
                  <v:path arrowok="t" o:connecttype="custom" o:connectlocs="0,2344;0,2348;1,2352;4,2354;7,2357;10,2358;14,2358" o:connectangles="0,0,0,0,0,0,0"/>
                </v:shape>
                <v:shape id="Freeform 1903" o:spid="_x0000_s2051" style="position:absolute;left:2351;top:2450;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" path="m,l,4,1,7r3,3l7,13r3,1l14,14e" filled="f" strokecolor="#231f20" strokeweight=".07619mm">
                  <v:path arrowok="t" o:connecttype="custom" o:connectlocs="0,2451;0,2455;1,2458;4,2461;7,2464;10,2465;14,2465" o:connectangles="0,0,0,0,0,0,0"/>
                </v:shape>
                <v:shape id="Freeform 1904" o:spid="_x0000_s2052" style="position:absolute;left:2809;top:2358;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" path="m9,2l8,1,5,,,e" filled="f" strokecolor="#231f20" strokeweight=".07619mm">
                  <v:path arrowok="t" o:connecttype="custom" o:connectlocs="9,2360;8,2359;5,2358;0,2358" o:connectangles="0,0,0,0"/>
                </v:shape>
                <v:shape id="Freeform 1905" o:spid="_x0000_s2053" style="position:absolute;left:2809;top:2306;width:62;height: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" path="m61,2l56,1,43,,23,,,e" filled="f" strokecolor="#231f20" strokeweight=".07619mm">
                  <v:path arrowok="t" o:connecttype="custom" o:connectlocs="61,2309;56,2308;43,2307;23,2307;0,2307" o:connectangles="0,0,0,0,0"/>
                </v:shape>
                <v:shape id="Freeform 1906" o:spid="_x0000_s2054" style="position:absolute;left:2856;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" path="m14,14r,-4l12,6,10,4,7,1,4,,,e" filled="f" strokecolor="#231f20" strokeweight=".07619mm">
                  <v:path arrowok="t" o:connecttype="custom" o:connectlocs="14,2130;14,2126;12,2122;10,2120;7,2117;4,2116;0,2116" o:connectangles="0,0,0,0,0,0,0"/>
                </v:shape>
                <v:shape id="Freeform 1907" o:spid="_x0000_s2055" style="position:absolute;left:2864;top:21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" path="m14,14r,-4l12,6,10,4,7,1,4,,,e" filled="f" strokecolor="#231f20" strokeweight=".07619mm">
                  <v:path arrowok="t" o:connecttype="custom" o:connectlocs="14,2130;14,2126;12,2122;10,2120;7,2117;4,2116;0,2116" o:connectangles="0,0,0,0,0,0,0"/>
                </v:shape>
                <v:shape id="Freeform 1908" o:spid="_x0000_s2056" style="position:absolute;left:2809;top:2394;width:70;height:72;visibility:visible;mso-wrap-style:square;v-text-anchor:top" coordsize="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" path="m69,l39,59,14,70,,71e" filled="f" strokecolor="#231f20" strokeweight=".07619mm">
                  <v:path arrowok="t" o:connecttype="custom" o:connectlocs="69,2394;39,2453;14,2464;0,2465" o:connectangles="0,0,0,0"/>
                </v:shape>
                <v:shape id="Freeform 1909" o:spid="_x0000_s2057" style="position:absolute;left:2809;top:2414;width:5;height:51;visibility:visible;mso-wrap-style:square;v-text-anchor:top" coordsize="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" path="m1,50l,38,1,25,3,12,5,e" filled="f" strokecolor="#231f20" strokeweight=".07619mm">
                  <v:path arrowok="t" o:connecttype="custom" o:connectlocs="1,2465;0,2453;1,2440;3,2427;5,2415" o:connectangles="0,0,0,0,0"/>
                </v:shape>
                <v:shape id="Freeform 1910" o:spid="_x0000_s2058" style="position:absolute;left:2817;top:2359;width:2;height:29;visibility:visible;mso-wrap-style:square;v-text-anchor:top" coordsize="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" path="m,29l1,19r,-9l1,e" filled="f" strokecolor="#231f20" strokeweight=".07619mm">
                  <v:path arrowok="t" o:connecttype="custom" o:connectlocs="0,2389;1,2379;1,2370;1,2360" o:connectangles="0,0,0,0"/>
                </v:shape>
                <v:shape id="Freeform 1911" o:spid="_x0000_s2059" style="position:absolute;left:2793;top:2105;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" path="m,2l,1,,e" filled="f" strokecolor="#231f20" strokeweight=".07619mm">
                  <v:path arrowok="t" o:connecttype="custom" o:connectlocs="0,2107;0,2106;0,2106;0,2105" o:connectangles="0,0,0,0"/>
                </v:shape>
                <v:shape id="Freeform 1912" o:spid="_x0000_s2060" style="position:absolute;left:2818;top:2308;width:53;height:52;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" path="m,51l22,45,39,32,49,15,52,e" filled="f" strokecolor="#231f20" strokeweight=".07619mm">
                  <v:path arrowok="t" o:connecttype="custom" o:connectlocs="0,2360;22,2354;39,2341;49,2324;52,2309" o:connectangles="0,0,0,0,0"/>
                </v:shape>
                <v:shape id="Freeform 1913" o:spid="_x0000_s2061" style="position:absolute;left:2817;top:2370;width:41;height:19;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" path="m40,l36,4,31,8r-5,3l20,14r-6,2l8,17r-3,l3,18,,18e" filled="f" strokecolor="#231f20" strokeweight=".07619mm">
                  <v:path arrowok="t" o:connecttype="custom" o:connectlocs="40,2371;36,2375;31,2379;26,2382;20,2385;14,2387;8,2388;5,2388;3,2389;0,2389" o:connectangles="0,0,0,0,0,0,0,0,0,0"/>
                </v:shape>
                <v:shape id="Freeform 1914" o:spid="_x0000_s2062" style="position:absolute;left:2870;top:2308;width:9;height:86;visibility:visible;mso-wrap-style:square;v-text-anchor:top" coordsize="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" path="m,l2,23,4,43,6,62,8,85e" filled="f" strokecolor="#231f20" strokeweight=".07619mm">
                  <v:path arrowok="t" o:connecttype="custom" o:connectlocs="0,2309;2,2332;4,2352;6,2371;8,2394" o:connectangles="0,0,0,0,0"/>
                </v:shape>
                <v:shape id="Freeform 1915" o:spid="_x0000_s2063" style="position:absolute;left:2813;top:2395;width:45;height:20;visibility:visible;mso-wrap-style:square;v-text-anchor:top" coordsize="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" path="m,20r7,l13,18r7,-2l26,14r6,-3l38,6,40,4,42,2,44,e" filled="f" strokecolor="#231f20" strokeweight=".07619mm">
                  <v:path arrowok="t" o:connecttype="custom" o:connectlocs="0,2415;7,2415;13,2413;20,2411;26,2409;32,2406;38,2401;40,2399;42,2397;44,2395" o:connectangles="0,0,0,0,0,0,0,0,0,0"/>
                </v:shape>
                <v:line id="Line 1916" o:spid="_x0000_s2064" style="position:absolute;visibility:visible;mso-wrap-style:square" from="2858,2371" to="2858,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" strokecolor="#231f20" strokeweight=".07619mm"/>
                <v:line id="Line 1917" o:spid="_x0000_s2065" style="position:absolute;flip:x y;visibility:visible;mso-wrap-style:square" from="710,2258" to="2407,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" strokecolor="#231f20" strokeweight=".07619mm"/>
                <v:line id="Line 1918" o:spid="_x0000_s2066" style="position:absolute;flip:x y;visibility:visible;mso-wrap-style:square" from="710,2118" to="2278,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" strokecolor="#231f20" strokeweight=".07619mm"/>
                <v:line id="Line 1919" o:spid="_x0000_s2067" style="position:absolute;flip:x y;visibility:visible;mso-wrap-style:square" from="710,2332" to="240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" strokecolor="#231f20" strokeweight=".07619mm"/>
                <v:line id="Line 1920" o:spid="_x0000_s2068" style="position:absolute;visibility:visible;mso-wrap-style:square" from="710,2333" to="240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" strokecolor="#231f20" strokeweight=".07619mm"/>
                <v:line id="Line 1921" o:spid="_x0000_s2069" style="position:absolute;visibility:visible;mso-wrap-style:square" from="2802,292" to="280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" strokecolor="#231f20" strokeweight=".07619mm"/>
                <v:line id="Line 1922" o:spid="_x0000_s2070" style="position:absolute;visibility:visible;mso-wrap-style:square" from="2840,1520" to="284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" strokecolor="#231f20" strokeweight=".03386mm"/>
                <v:line id="Line 1923" o:spid="_x0000_s2071" style="position:absolute;flip:y;visibility:visible;mso-wrap-style:square" from="2950,653" to="2950,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" strokecolor="#231f20" strokeweight=".07619mm"/>
                <v:line id="Line 1924" o:spid="_x0000_s2072" style="position:absolute;flip:x;visibility:visible;mso-wrap-style:square" from="2871,1723" to="2915,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" strokecolor="#231f20" strokeweight=".07619mm"/>
                <v:line id="Line 1925" o:spid="_x0000_s2073" style="position:absolute;visibility:visible;mso-wrap-style:square" from="2950,625" to="295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" strokecolor="#231f20" strokeweight=".07619mm"/>
                <v:line id="Line 1926" o:spid="_x0000_s2074" style="position:absolute;flip:x;visibility:visible;mso-wrap-style:square" from="2803,1723" to="283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" strokecolor="#231f20" strokeweight=".07619mm"/>
                <v:line id="Line 1927" o:spid="_x0000_s2075" style="position:absolute;visibility:visible;mso-wrap-style:square" from="2871,625" to="295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" strokecolor="#231f20" strokeweight=".07619mm"/>
                <v:line id="Line 1928" o:spid="_x0000_s2076" style="position:absolute;flip:y;visibility:visible;mso-wrap-style:square" from="2950,479" to="295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" strokecolor="#231f20" strokeweight=".07619mm"/>
                <v:line id="Line 1929" o:spid="_x0000_s2077" style="position:absolute;visibility:visible;mso-wrap-style:square" from="2845,292" to="2845,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" strokecolor="#231f20" strokeweight=".07619mm"/>
                <v:line id="Line 1930" o:spid="_x0000_s2078" style="position:absolute;flip:x;visibility:visible;mso-wrap-style:square" from="2871,479" to="2950,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" strokecolor="#231f20" strokeweight=".07619mm"/>
                <v:line id="Line 1931" o:spid="_x0000_s2079" style="position:absolute;visibility:visible;mso-wrap-style:square" from="2950,452" to="2950,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" strokecolor="#231f20" strokeweight=".07619mm"/>
                <v:line id="Line 1932" o:spid="_x0000_s2080" style="position:absolute;visibility:visible;mso-wrap-style:square" from="2842,1548" to="2842,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" strokecolor="#231f20" strokeweight=".32pt"/>
                <v:line id="Line 1933" o:spid="_x0000_s2081" style="position:absolute;flip:x;visibility:visible;mso-wrap-style:square" from="2838,1723" to="2845,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" strokecolor="#231f20" strokeweight=".07619mm"/>
                <v:line id="Line 1934" o:spid="_x0000_s2082" style="position:absolute;flip:y;visibility:visible;mso-wrap-style:square" from="2950,292" to="295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" strokecolor="#231f20" strokeweight=".07619mm"/>
                <v:line id="Line 1935" o:spid="_x0000_s2083" style="position:absolute;visibility:visible;mso-wrap-style:square" from="2840,1633" to="2840,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" strokecolor="#231f20" strokeweight=".03386mm"/>
                <v:line id="Line 1936" o:spid="_x0000_s2084" style="position:absolute;flip:x;visibility:visible;mso-wrap-style:square" from="2845,452" to="2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" strokecolor="#231f20" strokeweight=".07619mm"/>
                <v:line id="Line 1937" o:spid="_x0000_s2085" style="position:absolute;visibility:visible;mso-wrap-style:square" from="2839,1546" to="283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" strokecolor="#231f20" strokeweight=".26pt"/>
                <v:line id="Line 1938" o:spid="_x0000_s2086" style="position:absolute;flip:x;visibility:visible;mso-wrap-style:square" from="2871,653" to="295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" strokecolor="#231f20" strokeweight=".07619mm"/>
                <v:line id="Line 1939" o:spid="_x0000_s2087" style="position:absolute;flip:x;visibility:visible;mso-wrap-style:square" from="2845,653" to="287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" strokecolor="#231f20" strokeweight=".07619mm"/>
                <v:line id="Line 1940" o:spid="_x0000_s2088" style="position:absolute;visibility:visible;mso-wrap-style:square" from="2871,292" to="2871,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" strokecolor="#231f20" strokeweight=".07619mm"/>
                <v:line id="Line 1941" o:spid="_x0000_s2089" style="position:absolute;visibility:visible;mso-wrap-style:square" from="2871,452" to="295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" strokecolor="#231f20" strokeweight=".07619mm"/>
                <v:line id="Line 1942" o:spid="_x0000_s2090" style="position:absolute;flip:x;visibility:visible;mso-wrap-style:square" from="2845,1723" to="2871,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" strokecolor="#231f20" strokeweight=".07619mm"/>
                <v:line id="Line 1943" o:spid="_x0000_s2091" style="position:absolute;flip:x;visibility:visible;mso-wrap-style:square" from="2767,1723" to="280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" strokecolor="#231f20" strokeweight=".07619mm"/>
                <v:shape id="Freeform 1944" o:spid="_x0000_s2092" style="position:absolute;left:2714;top:1652;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" path="m,87l34,80,61,62,80,34,87,e" filled="f" strokecolor="#231f20" strokeweight=".07619mm">
                  <v:path arrowok="t" o:connecttype="custom" o:connectlocs="0,1740;34,1733;61,1715;80,1687;87,1653" o:connectangles="0,0,0,0,0"/>
                </v:shape>
                <v:shape id="Freeform 1945" o:spid="_x0000_s2093" style="position:absolute;left:2915;top:1715;width:22;height:8;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" path="m,7r8,l16,4,22,e" filled="f" strokecolor="#231f20" strokeweight=".07619mm">
                  <v:path arrowok="t" o:connecttype="custom" o:connectlocs="0,1723;8,1723;16,1720;22,1716" o:connectangles="0,0,0,0"/>
                </v:shape>
                <v:shape id="Freeform 1946" o:spid="_x0000_s2094" style="position:absolute;left:2840;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" path="m,26l,24,,19,,14,,7,,e" filled="f" strokecolor="#231f20" strokeweight=".07619mm">
                  <v:path arrowok="t" o:connecttype="custom" o:connectlocs="0,1635;0,1633;0,1628;0,1623;0,1616;0,1609" o:connectangles="0,0,0,0,0,0"/>
                </v:shape>
                <v:shape id="Freeform 1947" o:spid="_x0000_s2095" style="position:absolute;left:2838;top:1609;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" path="m,l,7r,7l,19r,5l1,26e" filled="f" strokecolor="#231f20" strokeweight=".07619mm">
                  <v:path arrowok="t" o:connecttype="custom" o:connectlocs="0,1609;0,1616;0,1623;0,1628;0,1633;2,1635" o:connectangles="0,0,0,0,0,0"/>
                </v:shape>
                <v:shape id="Freeform 1948" o:spid="_x0000_s2096" style="position:absolute;left:2845;top:479;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" path="m26,l12,,,2,,5e" filled="f" strokecolor="#231f20" strokeweight=".07619mm">
                  <v:path arrowok="t" o:connecttype="custom" o:connectlocs="26,479;12,479;0,481;0,484" o:connectangles="0,0,0,0"/>
                </v:shape>
                <v:shape id="Freeform 1949" o:spid="_x0000_s2097" style="position:absolute;left:2838;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" path="m1,l,3,,7r,5l,19r,7e" filled="f" strokecolor="#231f20" strokeweight=".07619mm">
                  <v:path arrowok="t" o:connecttype="custom" o:connectlocs="2,1522;0,1525;0,1529;0,1534;0,1541;0,1548" o:connectangles="0,0,0,0,0,0"/>
                </v:shape>
                <v:shape id="Freeform 1950" o:spid="_x0000_s2098" style="position:absolute;left:2845;top:620;width:27;height:5;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" path="m,l,2,12,4r14,e" filled="f" strokecolor="#231f20" strokeweight=".07619mm">
                  <v:path arrowok="t" o:connecttype="custom" o:connectlocs="0,621;0,623;12,625;26,625" o:connectangles="0,0,0,0"/>
                </v:shape>
                <v:shape id="Freeform 1951" o:spid="_x0000_s2099" style="position:absolute;left:2840;top:1521;width:2;height:2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" path="m,26l,19,,12,,7,,3,,e" filled="f" strokecolor="#231f20" strokeweight=".07619mm">
                  <v:path arrowok="t" o:connecttype="custom" o:connectlocs="0,1548;0,1541;0,1534;0,1529;0,1525;0,1522" o:connectangles="0,0,0,0,0,0"/>
                </v:shape>
                <v:line id="Line 1952" o:spid="_x0000_s2100" style="position:absolute;flip:x;visibility:visible;mso-wrap-style:square" from="710,1740" to="2715,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" strokecolor="#231f20" strokeweight=".07619mm"/>
                <v:line id="Line 1953" o:spid="_x0000_s2101" style="position:absolute;flip:y;visibility:visible;mso-wrap-style:square" from="2803,292" to="280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" strokecolor="#231f20" strokeweight=".07619mm"/>
                <v:line id="Line 1954" o:spid="_x0000_s2102" style="position:absolute;visibility:visible;mso-wrap-style:square" from="2838,292" to="2838,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" strokecolor="#231f20" strokeweight=".07619mm"/>
                <v:shape id="Freeform 1955" o:spid="_x0000_s2103" style="position:absolute;left:3356;top:1914;width:88;height:88;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" path="m,87l61,62,85,17,87,e" filled="f" strokecolor="#231f20" strokeweight=".07619mm">
                  <v:path arrowok="t" o:connecttype="custom" o:connectlocs="0,2002;61,1977;85,1932;87,1915" o:connectangles="0,0,0,0"/>
                </v:shape>
                <v:line id="Line 1956" o:spid="_x0000_s2104" style="position:absolute;flip:x;visibility:visible;mso-wrap-style:square" from="710,2002" to="3357,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" strokecolor="#231f20" strokeweight=".07619mm"/>
                <v:shape id="Picture 1957" o:spid="_x0000_s2105" type="#_x0000_t75" style="position:absolute;left:3170;top:1361;width:2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">
                  <v:imagedata r:id="rId269" o:title=""/>
                </v:shape>
                <v:line id="Line 1958" o:spid="_x0000_s2106" style="position:absolute;visibility:visible;mso-wrap-style:square" from="3444,292" to="3444,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" strokecolor="#231f20" strokeweight=".07619mm"/>
                <v:line id="Line 1959" o:spid="_x0000_s2107" style="position:absolute;visibility:visible;mso-wrap-style:square" from="3444,1755" to="3444,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" strokecolor="#231f20" strokeweight=".07619mm"/>
                <v:rect id="Rectangle 1960" o:spid="_x0000_s2108" style="position:absolute;left:710;top:292;width:3297;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" filled="f" strokecolor="#231f20" strokeweight=".07619mm"/>
                <v:shape id="Picture 1961" o:spid="_x0000_s2109" type="#_x0000_t75" style="position:absolute;left:2704;top:1776;width:12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">
                  <v:imagedata r:id="rId270" o:title=""/>
                </v:shape>
                <v:line id="Line 1962" o:spid="_x0000_s2110" style="position:absolute;flip:y;visibility:visible;mso-wrap-style:square" from="2824,1605" to="3163,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" strokecolor="#231f20" strokeweight=".07619mm"/>
                <v:line id="Line 1963" o:spid="_x0000_s2111" style="position:absolute;flip:y;visibility:visible;mso-wrap-style:square" from="2824,1698" to="3207,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" strokecolor="#231f20" strokeweight=".07619mm"/>
                <v:shape id="Freeform 1964" o:spid="_x0000_s2112" style="position:absolute;left:3162;top:1362;width:406;height:408;visibility:visible;mso-wrap-style:square;v-text-anchor:top"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" path="m45,336r57,48l171,407r72,-1l312,377r55,-51l399,261r7,-72l387,117,343,57,283,17,212,,138,10,73,46,25,101,,169r1,74e" filled="f" strokecolor="#231f20" strokeweight=".07619mm">
                  <v:path arrowok="t" o:connecttype="custom" o:connectlocs="45,1698;102,1746;171,1769;243,1768;312,1739;367,1688;399,1623;406,1551;387,1479;343,1419;283,1379;212,1362;138,1372;73,1408;25,1463;0,1531;1,1605" o:connectangles="0,0,0,0,0,0,0,0,0,0,0,0,0,0,0,0,0"/>
                </v:shape>
                <v:shape id="Text Box 1965" o:spid="_x0000_s2113" type="#_x0000_t202" style="position:absolute;left:2850;top:1787;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" filled="f" stroked="f">
                  <v:textbox inset="0,0,0,0">
                    <w:txbxContent>
                      <w:p w:rsidR="00CC6A49" w:rsidRDefault="00CC6A49">
                        <w:pPr>
                          <w:spacing w:before="13"/>
                          <w:rPr>
                            <w:sz w:val="20"/>
                          </w:rPr>
                        </w:pPr>
                        <w:r>
                          <w:rPr>
                            <w:color w:val="231F20"/>
                            <w:w w:val="99"/>
                            <w:sz w:val="20"/>
                          </w:rPr>
                          <w:t>5</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677184" behindDoc="0" locked="0" layoutInCell="1" allowOverlap="1">
                <wp:simplePos x="0" y="0"/>
                <wp:positionH relativeFrom="page">
                  <wp:posOffset>2597150</wp:posOffset>
                </wp:positionH>
                <wp:positionV relativeFrom="paragraph">
                  <wp:posOffset>183515</wp:posOffset>
                </wp:positionV>
                <wp:extent cx="1119505" cy="1285875"/>
                <wp:effectExtent l="6350" t="6985" r="7620" b="12065"/>
                <wp:wrapTopAndBottom/>
                <wp:docPr id="4983"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1285875"/>
                          <a:chOff x="4091" y="290"/>
                          <a:chExt cx="1763" cy="2025"/>
                        </a:xfrm>
                      </wpg:grpSpPr>
                      <wps:wsp>
                        <wps:cNvPr id="4984" name="Line 1967"/>
                        <wps:cNvCnPr>
                          <a:cxnSpLocks noChangeShapeType="1"/>
                        </wps:cNvCnPr>
                        <wps:spPr bwMode="auto">
                          <a:xfrm flipH="1" flipV="1">
                            <a:off x="4874" y="292"/>
                            <a:ext cx="456" cy="100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5" name="Line 1968"/>
                        <wps:cNvCnPr>
                          <a:cxnSpLocks noChangeShapeType="1"/>
                        </wps:cNvCnPr>
                        <wps:spPr bwMode="auto">
                          <a:xfrm flipH="1">
                            <a:off x="5082" y="1397"/>
                            <a:ext cx="4"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6" name="Line 1969"/>
                        <wps:cNvCnPr>
                          <a:cxnSpLocks noChangeShapeType="1"/>
                        </wps:cNvCnPr>
                        <wps:spPr bwMode="auto">
                          <a:xfrm flipH="1">
                            <a:off x="5131" y="1288"/>
                            <a:ext cx="219" cy="7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7" name="Line 1970"/>
                        <wps:cNvCnPr>
                          <a:cxnSpLocks noChangeShapeType="1"/>
                        </wps:cNvCnPr>
                        <wps:spPr bwMode="auto">
                          <a:xfrm flipH="1" flipV="1">
                            <a:off x="5387" y="1291"/>
                            <a:ext cx="57" cy="12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8" name="Line 1971"/>
                        <wps:cNvCnPr>
                          <a:cxnSpLocks noChangeShapeType="1"/>
                        </wps:cNvCnPr>
                        <wps:spPr bwMode="auto">
                          <a:xfrm flipH="1">
                            <a:off x="5000" y="1469"/>
                            <a:ext cx="5" cy="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89" name="Line 1972"/>
                        <wps:cNvCnPr>
                          <a:cxnSpLocks noChangeShapeType="1"/>
                        </wps:cNvCnPr>
                        <wps:spPr bwMode="auto">
                          <a:xfrm flipH="1">
                            <a:off x="4986" y="1487"/>
                            <a:ext cx="5"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90" name="Line 1973"/>
                        <wps:cNvCnPr>
                          <a:cxnSpLocks noChangeShapeType="1"/>
                        </wps:cNvCnPr>
                        <wps:spPr bwMode="auto">
                          <a:xfrm flipV="1">
                            <a:off x="5393" y="1501"/>
                            <a:ext cx="300"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91" name="Line 1974"/>
                        <wps:cNvCnPr>
                          <a:cxnSpLocks noChangeShapeType="1"/>
                        </wps:cNvCnPr>
                        <wps:spPr bwMode="auto">
                          <a:xfrm flipV="1">
                            <a:off x="5722" y="1476"/>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4" name="Line 1975"/>
                        <wps:cNvCnPr>
                          <a:cxnSpLocks noChangeShapeType="1"/>
                        </wps:cNvCnPr>
                        <wps:spPr bwMode="auto">
                          <a:xfrm flipH="1" flipV="1">
                            <a:off x="5222" y="292"/>
                            <a:ext cx="509" cy="1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6" name="Line 1976"/>
                        <wps:cNvCnPr>
                          <a:cxnSpLocks noChangeShapeType="1"/>
                        </wps:cNvCnPr>
                        <wps:spPr bwMode="auto">
                          <a:xfrm flipV="1">
                            <a:off x="5716" y="1487"/>
                            <a:ext cx="1"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68" name="Line 1977"/>
                        <wps:cNvCnPr>
                          <a:cxnSpLocks noChangeShapeType="1"/>
                        </wps:cNvCnPr>
                        <wps:spPr bwMode="auto">
                          <a:xfrm flipV="1">
                            <a:off x="4093" y="1405"/>
                            <a:ext cx="988" cy="34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0" name="Line 1978"/>
                        <wps:cNvCnPr>
                          <a:cxnSpLocks noChangeShapeType="1"/>
                        </wps:cNvCnPr>
                        <wps:spPr bwMode="auto">
                          <a:xfrm flipH="1" flipV="1">
                            <a:off x="4873" y="292"/>
                            <a:ext cx="435" cy="9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2" name="Line 1979"/>
                        <wps:cNvCnPr>
                          <a:cxnSpLocks noChangeShapeType="1"/>
                        </wps:cNvCnPr>
                        <wps:spPr bwMode="auto">
                          <a:xfrm flipV="1">
                            <a:off x="4093" y="1750"/>
                            <a:ext cx="940" cy="32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4" name="Line 1980"/>
                        <wps:cNvCnPr>
                          <a:cxnSpLocks noChangeShapeType="1"/>
                        </wps:cNvCnPr>
                        <wps:spPr bwMode="auto">
                          <a:xfrm flipV="1">
                            <a:off x="4093" y="849"/>
                            <a:ext cx="539" cy="18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6" name="Line 1981"/>
                        <wps:cNvCnPr>
                          <a:cxnSpLocks noChangeShapeType="1"/>
                        </wps:cNvCnPr>
                        <wps:spPr bwMode="auto">
                          <a:xfrm flipH="1">
                            <a:off x="4093" y="1399"/>
                            <a:ext cx="992" cy="34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78" name="Line 1982"/>
                        <wps:cNvCnPr>
                          <a:cxnSpLocks noChangeShapeType="1"/>
                        </wps:cNvCnPr>
                        <wps:spPr bwMode="auto">
                          <a:xfrm flipH="1" flipV="1">
                            <a:off x="4865"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0" name="Line 1983"/>
                        <wps:cNvCnPr>
                          <a:cxnSpLocks noChangeShapeType="1"/>
                        </wps:cNvCnPr>
                        <wps:spPr bwMode="auto">
                          <a:xfrm flipV="1">
                            <a:off x="4450"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2" name="Line 1984"/>
                        <wps:cNvCnPr>
                          <a:cxnSpLocks noChangeShapeType="1"/>
                        </wps:cNvCnPr>
                        <wps:spPr bwMode="auto">
                          <a:xfrm flipV="1">
                            <a:off x="4810" y="1725"/>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4" name="Line 1985"/>
                        <wps:cNvCnPr>
                          <a:cxnSpLocks noChangeShapeType="1"/>
                        </wps:cNvCnPr>
                        <wps:spPr bwMode="auto">
                          <a:xfrm>
                            <a:off x="4122" y="203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6" name="Line 1986"/>
                        <wps:cNvCnPr>
                          <a:cxnSpLocks noChangeShapeType="1"/>
                        </wps:cNvCnPr>
                        <wps:spPr bwMode="auto">
                          <a:xfrm flipV="1">
                            <a:off x="4607" y="1796"/>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88" name="Line 1987"/>
                        <wps:cNvCnPr>
                          <a:cxnSpLocks noChangeShapeType="1"/>
                        </wps:cNvCnPr>
                        <wps:spPr bwMode="auto">
                          <a:xfrm>
                            <a:off x="4325" y="1905"/>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0" name="Line 1988"/>
                        <wps:cNvCnPr>
                          <a:cxnSpLocks noChangeShapeType="1"/>
                        </wps:cNvCnPr>
                        <wps:spPr bwMode="auto">
                          <a:xfrm flipV="1">
                            <a:off x="4461" y="175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2" name="Line 1989"/>
                        <wps:cNvCnPr>
                          <a:cxnSpLocks noChangeShapeType="1"/>
                        </wps:cNvCnPr>
                        <wps:spPr bwMode="auto">
                          <a:xfrm flipV="1">
                            <a:off x="4093" y="2039"/>
                            <a:ext cx="29"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4" name="Line 1990"/>
                        <wps:cNvCnPr>
                          <a:cxnSpLocks noChangeShapeType="1"/>
                        </wps:cNvCnPr>
                        <wps:spPr bwMode="auto">
                          <a:xfrm>
                            <a:off x="4482" y="1914"/>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6" name="Line 1991"/>
                        <wps:cNvCnPr>
                          <a:cxnSpLocks noChangeShapeType="1"/>
                        </wps:cNvCnPr>
                        <wps:spPr bwMode="auto">
                          <a:xfrm flipV="1">
                            <a:off x="4093" y="2048"/>
                            <a:ext cx="34" cy="1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98" name="Line 1992"/>
                        <wps:cNvCnPr>
                          <a:cxnSpLocks noChangeShapeType="1"/>
                        </wps:cNvCnPr>
                        <wps:spPr bwMode="auto">
                          <a:xfrm flipV="1">
                            <a:off x="4619" y="1761"/>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00" name="Line 1993"/>
                        <wps:cNvCnPr>
                          <a:cxnSpLocks noChangeShapeType="1"/>
                        </wps:cNvCnPr>
                        <wps:spPr bwMode="auto">
                          <a:xfrm flipV="1">
                            <a:off x="4805" y="1716"/>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02" name="Line 1994"/>
                        <wps:cNvCnPr>
                          <a:cxnSpLocks noChangeShapeType="1"/>
                        </wps:cNvCnPr>
                        <wps:spPr bwMode="auto">
                          <a:xfrm flipV="1">
                            <a:off x="4242" y="1914"/>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04" name="Line 1995"/>
                        <wps:cNvCnPr>
                          <a:cxnSpLocks noChangeShapeType="1"/>
                        </wps:cNvCnPr>
                        <wps:spPr bwMode="auto">
                          <a:xfrm>
                            <a:off x="4685" y="1779"/>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0" name="Line 1996"/>
                        <wps:cNvCnPr>
                          <a:cxnSpLocks noChangeShapeType="1"/>
                        </wps:cNvCnPr>
                        <wps:spPr bwMode="auto">
                          <a:xfrm>
                            <a:off x="5028" y="1544"/>
                            <a:ext cx="11" cy="2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2" name="Line 1997"/>
                        <wps:cNvCnPr>
                          <a:cxnSpLocks noChangeShapeType="1"/>
                        </wps:cNvCnPr>
                        <wps:spPr bwMode="auto">
                          <a:xfrm flipH="1">
                            <a:off x="4998" y="1645"/>
                            <a:ext cx="23" cy="7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4" name="Line 1998"/>
                        <wps:cNvCnPr>
                          <a:cxnSpLocks noChangeShapeType="1"/>
                        </wps:cNvCnPr>
                        <wps:spPr bwMode="auto">
                          <a:xfrm flipV="1">
                            <a:off x="4247" y="1922"/>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6" name="Line 1999"/>
                        <wps:cNvCnPr>
                          <a:cxnSpLocks noChangeShapeType="1"/>
                        </wps:cNvCnPr>
                        <wps:spPr bwMode="auto">
                          <a:xfrm flipH="1">
                            <a:off x="5039" y="1552"/>
                            <a:ext cx="48" cy="1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18" name="Line 2000"/>
                        <wps:cNvCnPr>
                          <a:cxnSpLocks noChangeShapeType="1"/>
                        </wps:cNvCnPr>
                        <wps:spPr bwMode="auto">
                          <a:xfrm flipV="1">
                            <a:off x="4954" y="1694"/>
                            <a:ext cx="52" cy="1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0" name="Line 2001"/>
                        <wps:cNvCnPr>
                          <a:cxnSpLocks noChangeShapeType="1"/>
                        </wps:cNvCnPr>
                        <wps:spPr bwMode="auto">
                          <a:xfrm flipV="1">
                            <a:off x="4258" y="1887"/>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2" name="Line 2002"/>
                        <wps:cNvCnPr>
                          <a:cxnSpLocks noChangeShapeType="1"/>
                        </wps:cNvCnPr>
                        <wps:spPr bwMode="auto">
                          <a:xfrm flipH="1">
                            <a:off x="5003" y="1653"/>
                            <a:ext cx="23" cy="7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4" name="Line 2003"/>
                        <wps:cNvCnPr>
                          <a:cxnSpLocks noChangeShapeType="1"/>
                        </wps:cNvCnPr>
                        <wps:spPr bwMode="auto">
                          <a:xfrm>
                            <a:off x="4242" y="199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6" name="Line 2004"/>
                        <wps:cNvCnPr>
                          <a:cxnSpLocks noChangeShapeType="1"/>
                        </wps:cNvCnPr>
                        <wps:spPr bwMode="auto">
                          <a:xfrm>
                            <a:off x="5021" y="1645"/>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28" name="Line 2005"/>
                        <wps:cNvCnPr>
                          <a:cxnSpLocks noChangeShapeType="1"/>
                        </wps:cNvCnPr>
                        <wps:spPr bwMode="auto">
                          <a:xfrm>
                            <a:off x="4998" y="1716"/>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30" name="Line 2006"/>
                        <wps:cNvCnPr>
                          <a:cxnSpLocks noChangeShapeType="1"/>
                        </wps:cNvCnPr>
                        <wps:spPr bwMode="auto">
                          <a:xfrm flipV="1">
                            <a:off x="4602" y="178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32" name="Line 2007"/>
                        <wps:cNvCnPr>
                          <a:cxnSpLocks noChangeShapeType="1"/>
                        </wps:cNvCnPr>
                        <wps:spPr bwMode="auto">
                          <a:xfrm flipH="1" flipV="1">
                            <a:off x="4805" y="1737"/>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34" name="Line 2008"/>
                        <wps:cNvCnPr>
                          <a:cxnSpLocks noChangeShapeType="1"/>
                        </wps:cNvCnPr>
                        <wps:spPr bwMode="auto">
                          <a:xfrm flipV="1">
                            <a:off x="4093" y="2013"/>
                            <a:ext cx="45" cy="1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36" name="Line 2009"/>
                        <wps:cNvCnPr>
                          <a:cxnSpLocks noChangeShapeType="1"/>
                        </wps:cNvCnPr>
                        <wps:spPr bwMode="auto">
                          <a:xfrm>
                            <a:off x="4445" y="1863"/>
                            <a:ext cx="5" cy="9"/>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38" name="Line 2010"/>
                        <wps:cNvCnPr>
                          <a:cxnSpLocks noChangeShapeType="1"/>
                        </wps:cNvCnPr>
                        <wps:spPr bwMode="auto">
                          <a:xfrm flipV="1">
                            <a:off x="4093" y="1905"/>
                            <a:ext cx="232" cy="8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40" name="Line 2011"/>
                        <wps:cNvCnPr>
                          <a:cxnSpLocks noChangeShapeType="1"/>
                        </wps:cNvCnPr>
                        <wps:spPr bwMode="auto">
                          <a:xfrm>
                            <a:off x="4842" y="1788"/>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42" name="Line 2012"/>
                        <wps:cNvCnPr>
                          <a:cxnSpLocks noChangeShapeType="1"/>
                        </wps:cNvCnPr>
                        <wps:spPr bwMode="auto">
                          <a:xfrm flipV="1">
                            <a:off x="4101" y="1878"/>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44" name="Line 2013"/>
                        <wps:cNvCnPr>
                          <a:cxnSpLocks noChangeShapeType="1"/>
                        </wps:cNvCnPr>
                        <wps:spPr bwMode="auto">
                          <a:xfrm flipV="1">
                            <a:off x="4445" y="1779"/>
                            <a:ext cx="240" cy="8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46" name="Line 2014"/>
                        <wps:cNvCnPr>
                          <a:cxnSpLocks noChangeShapeType="1"/>
                        </wps:cNvCnPr>
                        <wps:spPr bwMode="auto">
                          <a:xfrm flipH="1">
                            <a:off x="4821" y="1689"/>
                            <a:ext cx="60" cy="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48" name="Line 2015"/>
                        <wps:cNvCnPr>
                          <a:cxnSpLocks noChangeShapeType="1"/>
                        </wps:cNvCnPr>
                        <wps:spPr bwMode="auto">
                          <a:xfrm>
                            <a:off x="4602" y="1872"/>
                            <a:ext cx="5" cy="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50" name="Line 2016"/>
                        <wps:cNvCnPr>
                          <a:cxnSpLocks noChangeShapeType="1"/>
                        </wps:cNvCnPr>
                        <wps:spPr bwMode="auto">
                          <a:xfrm flipV="1">
                            <a:off x="4093" y="1914"/>
                            <a:ext cx="237" cy="8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52" name="Line 2017"/>
                        <wps:cNvCnPr>
                          <a:cxnSpLocks noChangeShapeType="1"/>
                        </wps:cNvCnPr>
                        <wps:spPr bwMode="auto">
                          <a:xfrm flipH="1">
                            <a:off x="4093" y="1521"/>
                            <a:ext cx="883" cy="30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 name="Picture 201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941" y="1292"/>
                            <a:ext cx="50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2019"/>
                        <wps:cNvCnPr>
                          <a:cxnSpLocks noChangeShapeType="1"/>
                        </wps:cNvCnPr>
                        <wps:spPr bwMode="auto">
                          <a:xfrm flipV="1">
                            <a:off x="4093" y="1307"/>
                            <a:ext cx="1179" cy="41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56" name="Line 2020"/>
                        <wps:cNvCnPr>
                          <a:cxnSpLocks noChangeShapeType="1"/>
                        </wps:cNvCnPr>
                        <wps:spPr bwMode="auto">
                          <a:xfrm flipV="1">
                            <a:off x="4093" y="1404"/>
                            <a:ext cx="988"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57" name="Line 2021"/>
                        <wps:cNvCnPr>
                          <a:cxnSpLocks noChangeShapeType="1"/>
                        </wps:cNvCnPr>
                        <wps:spPr bwMode="auto">
                          <a:xfrm flipH="1" flipV="1">
                            <a:off x="4859" y="292"/>
                            <a:ext cx="436" cy="9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58" name="Line 2022"/>
                        <wps:cNvCnPr>
                          <a:cxnSpLocks noChangeShapeType="1"/>
                        </wps:cNvCnPr>
                        <wps:spPr bwMode="auto">
                          <a:xfrm flipH="1" flipV="1">
                            <a:off x="4379" y="292"/>
                            <a:ext cx="253"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159" name="Line 2023"/>
                        <wps:cNvCnPr>
                          <a:cxnSpLocks noChangeShapeType="1"/>
                        </wps:cNvCnPr>
                        <wps:spPr bwMode="auto">
                          <a:xfrm flipH="1" flipV="1">
                            <a:off x="4379" y="292"/>
                            <a:ext cx="253" cy="55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6" name="Line 2024"/>
                        <wps:cNvCnPr>
                          <a:cxnSpLocks noChangeShapeType="1"/>
                        </wps:cNvCnPr>
                        <wps:spPr bwMode="auto">
                          <a:xfrm flipV="1">
                            <a:off x="4846" y="1529"/>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7" name="Line 2025"/>
                        <wps:cNvCnPr>
                          <a:cxnSpLocks noChangeShapeType="1"/>
                        </wps:cNvCnPr>
                        <wps:spPr bwMode="auto">
                          <a:xfrm flipH="1">
                            <a:off x="4884" y="1535"/>
                            <a:ext cx="31" cy="1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8" name="Line 2026"/>
                        <wps:cNvCnPr>
                          <a:cxnSpLocks noChangeShapeType="1"/>
                        </wps:cNvCnPr>
                        <wps:spPr bwMode="auto">
                          <a:xfrm flipH="1">
                            <a:off x="4947" y="1426"/>
                            <a:ext cx="73" cy="9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899" name="Line 2027"/>
                        <wps:cNvCnPr>
                          <a:cxnSpLocks noChangeShapeType="1"/>
                        </wps:cNvCnPr>
                        <wps:spPr bwMode="auto">
                          <a:xfrm>
                            <a:off x="4912" y="1464"/>
                            <a:ext cx="26" cy="58"/>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0" name="Line 2028"/>
                        <wps:cNvCnPr>
                          <a:cxnSpLocks noChangeShapeType="1"/>
                        </wps:cNvCnPr>
                        <wps:spPr bwMode="auto">
                          <a:xfrm flipH="1" flipV="1">
                            <a:off x="5311" y="1294"/>
                            <a:ext cx="3" cy="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1" name="Line 2029"/>
                        <wps:cNvCnPr>
                          <a:cxnSpLocks noChangeShapeType="1"/>
                        </wps:cNvCnPr>
                        <wps:spPr bwMode="auto">
                          <a:xfrm flipH="1" flipV="1">
                            <a:off x="4828" y="1493"/>
                            <a:ext cx="18" cy="4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2" name="Line 2030"/>
                        <wps:cNvCnPr>
                          <a:cxnSpLocks noChangeShapeType="1"/>
                        </wps:cNvCnPr>
                        <wps:spPr bwMode="auto">
                          <a:xfrm flipH="1" flipV="1">
                            <a:off x="4832" y="1492"/>
                            <a:ext cx="17" cy="37"/>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3" name="Line 2031"/>
                        <wps:cNvCnPr>
                          <a:cxnSpLocks noChangeShapeType="1"/>
                        </wps:cNvCnPr>
                        <wps:spPr bwMode="auto">
                          <a:xfrm flipH="1">
                            <a:off x="4938" y="1429"/>
                            <a:ext cx="72" cy="93"/>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4" name="Line 2032"/>
                        <wps:cNvCnPr>
                          <a:cxnSpLocks noChangeShapeType="1"/>
                        </wps:cNvCnPr>
                        <wps:spPr bwMode="auto">
                          <a:xfrm flipH="1">
                            <a:off x="4881" y="1545"/>
                            <a:ext cx="3" cy="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5" name="Line 2033"/>
                        <wps:cNvCnPr>
                          <a:cxnSpLocks noChangeShapeType="1"/>
                        </wps:cNvCnPr>
                        <wps:spPr bwMode="auto">
                          <a:xfrm flipH="1" flipV="1">
                            <a:off x="4886" y="1473"/>
                            <a:ext cx="29" cy="6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6" name="Line 2034"/>
                        <wps:cNvCnPr>
                          <a:cxnSpLocks noChangeShapeType="1"/>
                        </wps:cNvCnPr>
                        <wps:spPr bwMode="auto">
                          <a:xfrm flipV="1">
                            <a:off x="4881" y="1538"/>
                            <a:ext cx="31" cy="1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7" name="Line 2035"/>
                        <wps:cNvCnPr>
                          <a:cxnSpLocks noChangeShapeType="1"/>
                        </wps:cNvCnPr>
                        <wps:spPr bwMode="auto">
                          <a:xfrm flipV="1">
                            <a:off x="5394" y="1500"/>
                            <a:ext cx="301" cy="10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8" name="Line 2036"/>
                        <wps:cNvCnPr>
                          <a:cxnSpLocks noChangeShapeType="1"/>
                        </wps:cNvCnPr>
                        <wps:spPr bwMode="auto">
                          <a:xfrm flipH="1">
                            <a:off x="5395" y="1495"/>
                            <a:ext cx="303" cy="10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09" name="Line 2037"/>
                        <wps:cNvCnPr>
                          <a:cxnSpLocks noChangeShapeType="1"/>
                        </wps:cNvCnPr>
                        <wps:spPr bwMode="auto">
                          <a:xfrm flipV="1">
                            <a:off x="5404" y="1470"/>
                            <a:ext cx="291" cy="10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0" name="Line 2038"/>
                        <wps:cNvCnPr>
                          <a:cxnSpLocks noChangeShapeType="1"/>
                        </wps:cNvCnPr>
                        <wps:spPr bwMode="auto">
                          <a:xfrm flipV="1">
                            <a:off x="5695" y="1495"/>
                            <a:ext cx="3" cy="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1" name="Line 2039"/>
                        <wps:cNvCnPr>
                          <a:cxnSpLocks noChangeShapeType="1"/>
                        </wps:cNvCnPr>
                        <wps:spPr bwMode="auto">
                          <a:xfrm flipH="1" flipV="1">
                            <a:off x="5208" y="292"/>
                            <a:ext cx="510" cy="112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2" name="Line 2040"/>
                        <wps:cNvCnPr>
                          <a:cxnSpLocks noChangeShapeType="1"/>
                        </wps:cNvCnPr>
                        <wps:spPr bwMode="auto">
                          <a:xfrm flipH="1">
                            <a:off x="5392" y="1507"/>
                            <a:ext cx="298"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3" name="Line 2041"/>
                        <wps:cNvCnPr>
                          <a:cxnSpLocks noChangeShapeType="1"/>
                        </wps:cNvCnPr>
                        <wps:spPr bwMode="auto">
                          <a:xfrm flipH="1">
                            <a:off x="5392" y="1507"/>
                            <a:ext cx="297" cy="104"/>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4" name="Line 2042"/>
                        <wps:cNvCnPr>
                          <a:cxnSpLocks noChangeShapeType="1"/>
                        </wps:cNvCnPr>
                        <wps:spPr bwMode="auto">
                          <a:xfrm>
                            <a:off x="5689" y="1507"/>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4915" name="Freeform 2043"/>
                        <wps:cNvSpPr>
                          <a:spLocks/>
                        </wps:cNvSpPr>
                        <wps:spPr bwMode="auto">
                          <a:xfrm>
                            <a:off x="4093" y="1962"/>
                            <a:ext cx="8" cy="4"/>
                          </a:xfrm>
                          <a:custGeom>
                            <a:avLst/>
                            <a:gdLst>
                              <a:gd name="T0" fmla="+- 0 4101 4093"/>
                              <a:gd name="T1" fmla="*/ T0 w 8"/>
                              <a:gd name="T2" fmla="+- 0 1962 1962"/>
                              <a:gd name="T3" fmla="*/ 1962 h 4"/>
                              <a:gd name="T4" fmla="+- 0 4099 4093"/>
                              <a:gd name="T5" fmla="*/ T4 w 8"/>
                              <a:gd name="T6" fmla="+- 0 1963 1962"/>
                              <a:gd name="T7" fmla="*/ 1963 h 4"/>
                              <a:gd name="T8" fmla="+- 0 4096 4093"/>
                              <a:gd name="T9" fmla="*/ T8 w 8"/>
                              <a:gd name="T10" fmla="+- 0 1964 1962"/>
                              <a:gd name="T11" fmla="*/ 1964 h 4"/>
                              <a:gd name="T12" fmla="+- 0 4093 4093"/>
                              <a:gd name="T13" fmla="*/ T12 w 8"/>
                              <a:gd name="T14" fmla="+- 0 1966 1962"/>
                              <a:gd name="T15" fmla="*/ 1966 h 4"/>
                            </a:gdLst>
                            <a:ahLst/>
                            <a:cxnLst>
                              <a:cxn ang="0">
                                <a:pos x="T1" y="T3"/>
                              </a:cxn>
                              <a:cxn ang="0">
                                <a:pos x="T5" y="T7"/>
                              </a:cxn>
                              <a:cxn ang="0">
                                <a:pos x="T9" y="T11"/>
                              </a:cxn>
                              <a:cxn ang="0">
                                <a:pos x="T13" y="T15"/>
                              </a:cxn>
                            </a:cxnLst>
                            <a:rect l="0" t="0" r="r" b="b"/>
                            <a:pathLst>
                              <a:path w="8" h="4">
                                <a:moveTo>
                                  <a:pt x="8" y="0"/>
                                </a:moveTo>
                                <a:lnTo>
                                  <a:pt x="6" y="1"/>
                                </a:lnTo>
                                <a:lnTo>
                                  <a:pt x="3" y="2"/>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6" name="Freeform 2044"/>
                        <wps:cNvSpPr>
                          <a:spLocks/>
                        </wps:cNvSpPr>
                        <wps:spPr bwMode="auto">
                          <a:xfrm>
                            <a:off x="4685" y="1750"/>
                            <a:ext cx="36" cy="30"/>
                          </a:xfrm>
                          <a:custGeom>
                            <a:avLst/>
                            <a:gdLst>
                              <a:gd name="T0" fmla="+- 0 4685 4685"/>
                              <a:gd name="T1" fmla="*/ T0 w 36"/>
                              <a:gd name="T2" fmla="+- 0 1779 1750"/>
                              <a:gd name="T3" fmla="*/ 1779 h 30"/>
                              <a:gd name="T4" fmla="+- 0 4693 4685"/>
                              <a:gd name="T5" fmla="*/ T4 w 36"/>
                              <a:gd name="T6" fmla="+- 0 1776 1750"/>
                              <a:gd name="T7" fmla="*/ 1776 h 30"/>
                              <a:gd name="T8" fmla="+- 0 4702 4685"/>
                              <a:gd name="T9" fmla="*/ T8 w 36"/>
                              <a:gd name="T10" fmla="+- 0 1772 1750"/>
                              <a:gd name="T11" fmla="*/ 1772 h 30"/>
                              <a:gd name="T12" fmla="+- 0 4709 4685"/>
                              <a:gd name="T13" fmla="*/ T12 w 36"/>
                              <a:gd name="T14" fmla="+- 0 1766 1750"/>
                              <a:gd name="T15" fmla="*/ 1766 h 30"/>
                              <a:gd name="T16" fmla="+- 0 4715 4685"/>
                              <a:gd name="T17" fmla="*/ T16 w 36"/>
                              <a:gd name="T18" fmla="+- 0 1761 1750"/>
                              <a:gd name="T19" fmla="*/ 1761 h 30"/>
                              <a:gd name="T20" fmla="+- 0 4720 4685"/>
                              <a:gd name="T21" fmla="*/ T20 w 36"/>
                              <a:gd name="T22" fmla="+- 0 1755 1750"/>
                              <a:gd name="T23" fmla="*/ 1755 h 30"/>
                              <a:gd name="T24" fmla="+- 0 4721 4685"/>
                              <a:gd name="T25" fmla="*/ T24 w 36"/>
                              <a:gd name="T26" fmla="+- 0 1750 1750"/>
                              <a:gd name="T27" fmla="*/ 1750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7" y="22"/>
                                </a:lnTo>
                                <a:lnTo>
                                  <a:pt x="24"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7" name="Freeform 2045"/>
                        <wps:cNvSpPr>
                          <a:spLocks/>
                        </wps:cNvSpPr>
                        <wps:spPr bwMode="auto">
                          <a:xfrm>
                            <a:off x="4220" y="1970"/>
                            <a:ext cx="39" cy="40"/>
                          </a:xfrm>
                          <a:custGeom>
                            <a:avLst/>
                            <a:gdLst>
                              <a:gd name="T0" fmla="+- 0 4258 4220"/>
                              <a:gd name="T1" fmla="*/ T0 w 39"/>
                              <a:gd name="T2" fmla="+- 0 1971 1971"/>
                              <a:gd name="T3" fmla="*/ 1971 h 40"/>
                              <a:gd name="T4" fmla="+- 0 4248 4220"/>
                              <a:gd name="T5" fmla="*/ T4 w 39"/>
                              <a:gd name="T6" fmla="+- 0 1974 1971"/>
                              <a:gd name="T7" fmla="*/ 1974 h 40"/>
                              <a:gd name="T8" fmla="+- 0 4237 4220"/>
                              <a:gd name="T9" fmla="*/ T8 w 39"/>
                              <a:gd name="T10" fmla="+- 0 1981 1971"/>
                              <a:gd name="T11" fmla="*/ 1981 h 40"/>
                              <a:gd name="T12" fmla="+- 0 4230 4220"/>
                              <a:gd name="T13" fmla="*/ T12 w 39"/>
                              <a:gd name="T14" fmla="+- 0 1989 1971"/>
                              <a:gd name="T15" fmla="*/ 1989 h 40"/>
                              <a:gd name="T16" fmla="+- 0 4222 4220"/>
                              <a:gd name="T17" fmla="*/ T16 w 39"/>
                              <a:gd name="T18" fmla="+- 0 1996 1971"/>
                              <a:gd name="T19" fmla="*/ 1996 h 40"/>
                              <a:gd name="T20" fmla="+- 0 4220 4220"/>
                              <a:gd name="T21" fmla="*/ T20 w 39"/>
                              <a:gd name="T22" fmla="+- 0 2003 1971"/>
                              <a:gd name="T23" fmla="*/ 2003 h 40"/>
                              <a:gd name="T24" fmla="+- 0 4224 4220"/>
                              <a:gd name="T25" fmla="*/ T24 w 39"/>
                              <a:gd name="T26" fmla="+- 0 2006 1971"/>
                              <a:gd name="T27" fmla="*/ 2006 h 40"/>
                              <a:gd name="T28" fmla="+- 0 4227 4220"/>
                              <a:gd name="T29" fmla="*/ T28 w 39"/>
                              <a:gd name="T30" fmla="+- 0 2010 1971"/>
                              <a:gd name="T31" fmla="*/ 2010 h 40"/>
                              <a:gd name="T32" fmla="+- 0 4236 4220"/>
                              <a:gd name="T33" fmla="*/ T32 w 39"/>
                              <a:gd name="T34" fmla="+- 0 2010 1971"/>
                              <a:gd name="T35" fmla="*/ 2010 h 40"/>
                              <a:gd name="T36" fmla="+- 0 4247 4220"/>
                              <a:gd name="T37" fmla="*/ T36 w 39"/>
                              <a:gd name="T38" fmla="+- 0 2006 1971"/>
                              <a:gd name="T39" fmla="*/ 200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8" y="3"/>
                                </a:lnTo>
                                <a:lnTo>
                                  <a:pt x="17" y="10"/>
                                </a:lnTo>
                                <a:lnTo>
                                  <a:pt x="10" y="18"/>
                                </a:lnTo>
                                <a:lnTo>
                                  <a:pt x="2" y="25"/>
                                </a:lnTo>
                                <a:lnTo>
                                  <a:pt x="0" y="32"/>
                                </a:lnTo>
                                <a:lnTo>
                                  <a:pt x="4" y="35"/>
                                </a:lnTo>
                                <a:lnTo>
                                  <a:pt x="7"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8" name="Freeform 2046"/>
                        <wps:cNvSpPr>
                          <a:spLocks/>
                        </wps:cNvSpPr>
                        <wps:spPr bwMode="auto">
                          <a:xfrm>
                            <a:off x="4423" y="1836"/>
                            <a:ext cx="39" cy="40"/>
                          </a:xfrm>
                          <a:custGeom>
                            <a:avLst/>
                            <a:gdLst>
                              <a:gd name="T0" fmla="+- 0 4461 4423"/>
                              <a:gd name="T1" fmla="*/ T0 w 39"/>
                              <a:gd name="T2" fmla="+- 0 1836 1836"/>
                              <a:gd name="T3" fmla="*/ 1836 h 40"/>
                              <a:gd name="T4" fmla="+- 0 4451 4423"/>
                              <a:gd name="T5" fmla="*/ T4 w 39"/>
                              <a:gd name="T6" fmla="+- 0 1840 1836"/>
                              <a:gd name="T7" fmla="*/ 1840 h 40"/>
                              <a:gd name="T8" fmla="+- 0 4440 4423"/>
                              <a:gd name="T9" fmla="*/ T8 w 39"/>
                              <a:gd name="T10" fmla="+- 0 1847 1836"/>
                              <a:gd name="T11" fmla="*/ 1847 h 40"/>
                              <a:gd name="T12" fmla="+- 0 4432 4423"/>
                              <a:gd name="T13" fmla="*/ T12 w 39"/>
                              <a:gd name="T14" fmla="+- 0 1854 1836"/>
                              <a:gd name="T15" fmla="*/ 1854 h 40"/>
                              <a:gd name="T16" fmla="+- 0 4425 4423"/>
                              <a:gd name="T17" fmla="*/ T16 w 39"/>
                              <a:gd name="T18" fmla="+- 0 1862 1836"/>
                              <a:gd name="T19" fmla="*/ 1862 h 40"/>
                              <a:gd name="T20" fmla="+- 0 4423 4423"/>
                              <a:gd name="T21" fmla="*/ T20 w 39"/>
                              <a:gd name="T22" fmla="+- 0 1869 1836"/>
                              <a:gd name="T23" fmla="*/ 1869 h 40"/>
                              <a:gd name="T24" fmla="+- 0 4427 4423"/>
                              <a:gd name="T25" fmla="*/ T24 w 39"/>
                              <a:gd name="T26" fmla="+- 0 1872 1836"/>
                              <a:gd name="T27" fmla="*/ 1872 h 40"/>
                              <a:gd name="T28" fmla="+- 0 4430 4423"/>
                              <a:gd name="T29" fmla="*/ T28 w 39"/>
                              <a:gd name="T30" fmla="+- 0 1876 1836"/>
                              <a:gd name="T31" fmla="*/ 1876 h 40"/>
                              <a:gd name="T32" fmla="+- 0 4439 4423"/>
                              <a:gd name="T33" fmla="*/ T32 w 39"/>
                              <a:gd name="T34" fmla="+- 0 1876 1836"/>
                              <a:gd name="T35" fmla="*/ 1876 h 40"/>
                              <a:gd name="T36" fmla="+- 0 4450 4423"/>
                              <a:gd name="T37" fmla="*/ T36 w 39"/>
                              <a:gd name="T38" fmla="+- 0 1872 1836"/>
                              <a:gd name="T39" fmla="*/ 18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38" y="0"/>
                                </a:moveTo>
                                <a:lnTo>
                                  <a:pt x="28" y="4"/>
                                </a:lnTo>
                                <a:lnTo>
                                  <a:pt x="17" y="11"/>
                                </a:lnTo>
                                <a:lnTo>
                                  <a:pt x="9" y="18"/>
                                </a:lnTo>
                                <a:lnTo>
                                  <a:pt x="2" y="26"/>
                                </a:lnTo>
                                <a:lnTo>
                                  <a:pt x="0" y="33"/>
                                </a:lnTo>
                                <a:lnTo>
                                  <a:pt x="4"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 name="Freeform 2047"/>
                        <wps:cNvSpPr>
                          <a:spLocks/>
                        </wps:cNvSpPr>
                        <wps:spPr bwMode="auto">
                          <a:xfrm>
                            <a:off x="4847" y="1756"/>
                            <a:ext cx="39" cy="40"/>
                          </a:xfrm>
                          <a:custGeom>
                            <a:avLst/>
                            <a:gdLst>
                              <a:gd name="T0" fmla="+- 0 4847 4847"/>
                              <a:gd name="T1" fmla="*/ T0 w 39"/>
                              <a:gd name="T2" fmla="+- 0 1796 1757"/>
                              <a:gd name="T3" fmla="*/ 1796 h 40"/>
                              <a:gd name="T4" fmla="+- 0 4858 4847"/>
                              <a:gd name="T5" fmla="*/ T4 w 39"/>
                              <a:gd name="T6" fmla="+- 0 1793 1757"/>
                              <a:gd name="T7" fmla="*/ 1793 h 40"/>
                              <a:gd name="T8" fmla="+- 0 4869 4847"/>
                              <a:gd name="T9" fmla="*/ T8 w 39"/>
                              <a:gd name="T10" fmla="+- 0 1786 1757"/>
                              <a:gd name="T11" fmla="*/ 1786 h 40"/>
                              <a:gd name="T12" fmla="+- 0 4876 4847"/>
                              <a:gd name="T13" fmla="*/ T12 w 39"/>
                              <a:gd name="T14" fmla="+- 0 1778 1757"/>
                              <a:gd name="T15" fmla="*/ 1778 h 40"/>
                              <a:gd name="T16" fmla="+- 0 4883 4847"/>
                              <a:gd name="T17" fmla="*/ T16 w 39"/>
                              <a:gd name="T18" fmla="+- 0 1771 1757"/>
                              <a:gd name="T19" fmla="*/ 1771 h 40"/>
                              <a:gd name="T20" fmla="+- 0 4885 4847"/>
                              <a:gd name="T21" fmla="*/ T20 w 39"/>
                              <a:gd name="T22" fmla="+- 0 1764 1757"/>
                              <a:gd name="T23" fmla="*/ 1764 h 40"/>
                              <a:gd name="T24" fmla="+- 0 4882 4847"/>
                              <a:gd name="T25" fmla="*/ T24 w 39"/>
                              <a:gd name="T26" fmla="+- 0 1760 1757"/>
                              <a:gd name="T27" fmla="*/ 1760 h 40"/>
                              <a:gd name="T28" fmla="+- 0 4878 4847"/>
                              <a:gd name="T29" fmla="*/ T28 w 39"/>
                              <a:gd name="T30" fmla="+- 0 1757 1757"/>
                              <a:gd name="T31" fmla="*/ 1757 h 40"/>
                              <a:gd name="T32" fmla="+- 0 4869 4847"/>
                              <a:gd name="T33" fmla="*/ T32 w 39"/>
                              <a:gd name="T34" fmla="+- 0 1757 1757"/>
                              <a:gd name="T35" fmla="*/ 1757 h 40"/>
                              <a:gd name="T36" fmla="+- 0 4859 4847"/>
                              <a:gd name="T37" fmla="*/ T36 w 39"/>
                              <a:gd name="T38" fmla="+- 0 1761 1757"/>
                              <a:gd name="T39" fmla="*/ 176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1" y="36"/>
                                </a:lnTo>
                                <a:lnTo>
                                  <a:pt x="22" y="29"/>
                                </a:lnTo>
                                <a:lnTo>
                                  <a:pt x="29" y="21"/>
                                </a:lnTo>
                                <a:lnTo>
                                  <a:pt x="36" y="14"/>
                                </a:lnTo>
                                <a:lnTo>
                                  <a:pt x="38" y="7"/>
                                </a:lnTo>
                                <a:lnTo>
                                  <a:pt x="35" y="3"/>
                                </a:lnTo>
                                <a:lnTo>
                                  <a:pt x="31" y="0"/>
                                </a:lnTo>
                                <a:lnTo>
                                  <a:pt x="22" y="0"/>
                                </a:lnTo>
                                <a:lnTo>
                                  <a:pt x="12"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Freeform 2048"/>
                        <wps:cNvSpPr>
                          <a:spLocks/>
                        </wps:cNvSpPr>
                        <wps:spPr bwMode="auto">
                          <a:xfrm>
                            <a:off x="4580" y="1844"/>
                            <a:ext cx="39" cy="40"/>
                          </a:xfrm>
                          <a:custGeom>
                            <a:avLst/>
                            <a:gdLst>
                              <a:gd name="T0" fmla="+- 0 4619 4580"/>
                              <a:gd name="T1" fmla="*/ T0 w 39"/>
                              <a:gd name="T2" fmla="+- 0 1845 1845"/>
                              <a:gd name="T3" fmla="*/ 1845 h 40"/>
                              <a:gd name="T4" fmla="+- 0 4580 4580"/>
                              <a:gd name="T5" fmla="*/ T4 w 39"/>
                              <a:gd name="T6" fmla="+- 0 1877 1845"/>
                              <a:gd name="T7" fmla="*/ 1877 h 40"/>
                              <a:gd name="T8" fmla="+- 0 4584 4580"/>
                              <a:gd name="T9" fmla="*/ T8 w 39"/>
                              <a:gd name="T10" fmla="+- 0 1880 1845"/>
                              <a:gd name="T11" fmla="*/ 1880 h 40"/>
                              <a:gd name="T12" fmla="+- 0 4588 4580"/>
                              <a:gd name="T13" fmla="*/ T12 w 39"/>
                              <a:gd name="T14" fmla="+- 0 1884 1845"/>
                              <a:gd name="T15" fmla="*/ 1884 h 40"/>
                              <a:gd name="T16" fmla="+- 0 4596 4580"/>
                              <a:gd name="T17" fmla="*/ T16 w 39"/>
                              <a:gd name="T18" fmla="+- 0 1884 1845"/>
                              <a:gd name="T19" fmla="*/ 1884 h 40"/>
                              <a:gd name="T20" fmla="+- 0 4607 4580"/>
                              <a:gd name="T21" fmla="*/ T20 w 39"/>
                              <a:gd name="T22" fmla="+- 0 1880 1845"/>
                              <a:gd name="T23" fmla="*/ 1880 h 40"/>
                            </a:gdLst>
                            <a:ahLst/>
                            <a:cxnLst>
                              <a:cxn ang="0">
                                <a:pos x="T1" y="T3"/>
                              </a:cxn>
                              <a:cxn ang="0">
                                <a:pos x="T5" y="T7"/>
                              </a:cxn>
                              <a:cxn ang="0">
                                <a:pos x="T9" y="T11"/>
                              </a:cxn>
                              <a:cxn ang="0">
                                <a:pos x="T13" y="T15"/>
                              </a:cxn>
                              <a:cxn ang="0">
                                <a:pos x="T17" y="T19"/>
                              </a:cxn>
                              <a:cxn ang="0">
                                <a:pos x="T21" y="T23"/>
                              </a:cxn>
                            </a:cxnLst>
                            <a:rect l="0" t="0" r="r" b="b"/>
                            <a:pathLst>
                              <a:path w="39" h="40">
                                <a:moveTo>
                                  <a:pt x="39" y="0"/>
                                </a:moveTo>
                                <a:lnTo>
                                  <a:pt x="0" y="32"/>
                                </a:lnTo>
                                <a:lnTo>
                                  <a:pt x="4" y="35"/>
                                </a:lnTo>
                                <a:lnTo>
                                  <a:pt x="8" y="39"/>
                                </a:lnTo>
                                <a:lnTo>
                                  <a:pt x="16" y="39"/>
                                </a:lnTo>
                                <a:lnTo>
                                  <a:pt x="27" y="3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1" name="Freeform 2049"/>
                        <wps:cNvSpPr>
                          <a:spLocks/>
                        </wps:cNvSpPr>
                        <wps:spPr bwMode="auto">
                          <a:xfrm>
                            <a:off x="4482" y="1884"/>
                            <a:ext cx="36" cy="30"/>
                          </a:xfrm>
                          <a:custGeom>
                            <a:avLst/>
                            <a:gdLst>
                              <a:gd name="T0" fmla="+- 0 4482 4482"/>
                              <a:gd name="T1" fmla="*/ T0 w 36"/>
                              <a:gd name="T2" fmla="+- 0 1914 1884"/>
                              <a:gd name="T3" fmla="*/ 1914 h 30"/>
                              <a:gd name="T4" fmla="+- 0 4490 4482"/>
                              <a:gd name="T5" fmla="*/ T4 w 36"/>
                              <a:gd name="T6" fmla="+- 0 1911 1884"/>
                              <a:gd name="T7" fmla="*/ 1911 h 30"/>
                              <a:gd name="T8" fmla="+- 0 4499 4482"/>
                              <a:gd name="T9" fmla="*/ T8 w 36"/>
                              <a:gd name="T10" fmla="+- 0 1906 1884"/>
                              <a:gd name="T11" fmla="*/ 1906 h 30"/>
                              <a:gd name="T12" fmla="+- 0 4506 4482"/>
                              <a:gd name="T13" fmla="*/ T12 w 36"/>
                              <a:gd name="T14" fmla="+- 0 1900 1884"/>
                              <a:gd name="T15" fmla="*/ 1900 h 30"/>
                              <a:gd name="T16" fmla="+- 0 4512 4482"/>
                              <a:gd name="T17" fmla="*/ T16 w 36"/>
                              <a:gd name="T18" fmla="+- 0 1895 1884"/>
                              <a:gd name="T19" fmla="*/ 1895 h 30"/>
                              <a:gd name="T20" fmla="+- 0 4517 4482"/>
                              <a:gd name="T21" fmla="*/ T20 w 36"/>
                              <a:gd name="T22" fmla="+- 0 1889 1884"/>
                              <a:gd name="T23" fmla="*/ 1889 h 30"/>
                              <a:gd name="T24" fmla="+- 0 4518 4482"/>
                              <a:gd name="T25" fmla="*/ T24 w 36"/>
                              <a:gd name="T26" fmla="+- 0 1884 1884"/>
                              <a:gd name="T27" fmla="*/ 1884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8" y="27"/>
                                </a:lnTo>
                                <a:lnTo>
                                  <a:pt x="17" y="22"/>
                                </a:lnTo>
                                <a:lnTo>
                                  <a:pt x="24"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2" name="Freeform 2050"/>
                        <wps:cNvSpPr>
                          <a:spLocks/>
                        </wps:cNvSpPr>
                        <wps:spPr bwMode="auto">
                          <a:xfrm>
                            <a:off x="4582" y="1871"/>
                            <a:ext cx="20" cy="4"/>
                          </a:xfrm>
                          <a:custGeom>
                            <a:avLst/>
                            <a:gdLst>
                              <a:gd name="T0" fmla="+- 0 4583 4583"/>
                              <a:gd name="T1" fmla="*/ T0 w 20"/>
                              <a:gd name="T2" fmla="+- 0 1874 1872"/>
                              <a:gd name="T3" fmla="*/ 1874 h 4"/>
                              <a:gd name="T4" fmla="+- 0 4587 4583"/>
                              <a:gd name="T5" fmla="*/ T4 w 20"/>
                              <a:gd name="T6" fmla="+- 0 1875 1872"/>
                              <a:gd name="T7" fmla="*/ 1875 h 4"/>
                              <a:gd name="T8" fmla="+- 0 4594 4583"/>
                              <a:gd name="T9" fmla="*/ T8 w 20"/>
                              <a:gd name="T10" fmla="+- 0 1874 1872"/>
                              <a:gd name="T11" fmla="*/ 1874 h 4"/>
                              <a:gd name="T12" fmla="+- 0 4602 4583"/>
                              <a:gd name="T13" fmla="*/ T12 w 20"/>
                              <a:gd name="T14" fmla="+- 0 1872 1872"/>
                              <a:gd name="T15" fmla="*/ 1872 h 4"/>
                            </a:gdLst>
                            <a:ahLst/>
                            <a:cxnLst>
                              <a:cxn ang="0">
                                <a:pos x="T1" y="T3"/>
                              </a:cxn>
                              <a:cxn ang="0">
                                <a:pos x="T5" y="T7"/>
                              </a:cxn>
                              <a:cxn ang="0">
                                <a:pos x="T9" y="T11"/>
                              </a:cxn>
                              <a:cxn ang="0">
                                <a:pos x="T13" y="T15"/>
                              </a:cxn>
                            </a:cxnLst>
                            <a:rect l="0" t="0" r="r" b="b"/>
                            <a:pathLst>
                              <a:path w="20" h="4">
                                <a:moveTo>
                                  <a:pt x="0" y="2"/>
                                </a:moveTo>
                                <a:lnTo>
                                  <a:pt x="4" y="3"/>
                                </a:lnTo>
                                <a:lnTo>
                                  <a:pt x="11" y="2"/>
                                </a:lnTo>
                                <a:lnTo>
                                  <a:pt x="1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 name="Freeform 2051"/>
                        <wps:cNvSpPr>
                          <a:spLocks/>
                        </wps:cNvSpPr>
                        <wps:spPr bwMode="auto">
                          <a:xfrm>
                            <a:off x="4222" y="1997"/>
                            <a:ext cx="20" cy="4"/>
                          </a:xfrm>
                          <a:custGeom>
                            <a:avLst/>
                            <a:gdLst>
                              <a:gd name="T0" fmla="+- 0 4222 4222"/>
                              <a:gd name="T1" fmla="*/ T0 w 20"/>
                              <a:gd name="T2" fmla="+- 0 2000 1998"/>
                              <a:gd name="T3" fmla="*/ 2000 h 4"/>
                              <a:gd name="T4" fmla="+- 0 4227 4222"/>
                              <a:gd name="T5" fmla="*/ T4 w 20"/>
                              <a:gd name="T6" fmla="+- 0 2001 1998"/>
                              <a:gd name="T7" fmla="*/ 2001 h 4"/>
                              <a:gd name="T8" fmla="+- 0 4234 4222"/>
                              <a:gd name="T9" fmla="*/ T8 w 20"/>
                              <a:gd name="T10" fmla="+- 0 2000 1998"/>
                              <a:gd name="T11" fmla="*/ 2000 h 4"/>
                              <a:gd name="T12" fmla="+- 0 4242 4222"/>
                              <a:gd name="T13" fmla="*/ T12 w 20"/>
                              <a:gd name="T14" fmla="+- 0 1998 1998"/>
                              <a:gd name="T15" fmla="*/ 1998 h 4"/>
                            </a:gdLst>
                            <a:ahLst/>
                            <a:cxnLst>
                              <a:cxn ang="0">
                                <a:pos x="T1" y="T3"/>
                              </a:cxn>
                              <a:cxn ang="0">
                                <a:pos x="T5" y="T7"/>
                              </a:cxn>
                              <a:cxn ang="0">
                                <a:pos x="T9" y="T11"/>
                              </a:cxn>
                              <a:cxn ang="0">
                                <a:pos x="T13" y="T15"/>
                              </a:cxn>
                            </a:cxnLst>
                            <a:rect l="0" t="0" r="r" b="b"/>
                            <a:pathLst>
                              <a:path w="20" h="4">
                                <a:moveTo>
                                  <a:pt x="0" y="2"/>
                                </a:moveTo>
                                <a:lnTo>
                                  <a:pt x="5" y="3"/>
                                </a:lnTo>
                                <a:lnTo>
                                  <a:pt x="12" y="2"/>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 name="Freeform 2052"/>
                        <wps:cNvSpPr>
                          <a:spLocks/>
                        </wps:cNvSpPr>
                        <wps:spPr bwMode="auto">
                          <a:xfrm>
                            <a:off x="4425" y="1863"/>
                            <a:ext cx="20" cy="4"/>
                          </a:xfrm>
                          <a:custGeom>
                            <a:avLst/>
                            <a:gdLst>
                              <a:gd name="T0" fmla="+- 0 4425 4425"/>
                              <a:gd name="T1" fmla="*/ T0 w 20"/>
                              <a:gd name="T2" fmla="+- 0 1865 1863"/>
                              <a:gd name="T3" fmla="*/ 1865 h 4"/>
                              <a:gd name="T4" fmla="+- 0 4430 4425"/>
                              <a:gd name="T5" fmla="*/ T4 w 20"/>
                              <a:gd name="T6" fmla="+- 0 1867 1863"/>
                              <a:gd name="T7" fmla="*/ 1867 h 4"/>
                              <a:gd name="T8" fmla="+- 0 4437 4425"/>
                              <a:gd name="T9" fmla="*/ T8 w 20"/>
                              <a:gd name="T10" fmla="+- 0 1866 1863"/>
                              <a:gd name="T11" fmla="*/ 1866 h 4"/>
                              <a:gd name="T12" fmla="+- 0 4445 4425"/>
                              <a:gd name="T13" fmla="*/ T12 w 20"/>
                              <a:gd name="T14" fmla="+- 0 1863 1863"/>
                              <a:gd name="T15" fmla="*/ 1863 h 4"/>
                            </a:gdLst>
                            <a:ahLst/>
                            <a:cxnLst>
                              <a:cxn ang="0">
                                <a:pos x="T1" y="T3"/>
                              </a:cxn>
                              <a:cxn ang="0">
                                <a:pos x="T5" y="T7"/>
                              </a:cxn>
                              <a:cxn ang="0">
                                <a:pos x="T9" y="T11"/>
                              </a:cxn>
                              <a:cxn ang="0">
                                <a:pos x="T13" y="T15"/>
                              </a:cxn>
                            </a:cxnLst>
                            <a:rect l="0" t="0" r="r" b="b"/>
                            <a:pathLst>
                              <a:path w="20" h="4">
                                <a:moveTo>
                                  <a:pt x="0" y="2"/>
                                </a:moveTo>
                                <a:lnTo>
                                  <a:pt x="5" y="4"/>
                                </a:lnTo>
                                <a:lnTo>
                                  <a:pt x="12" y="3"/>
                                </a:lnTo>
                                <a:lnTo>
                                  <a:pt x="2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2" name="Freeform 2053"/>
                        <wps:cNvSpPr>
                          <a:spLocks/>
                        </wps:cNvSpPr>
                        <wps:spPr bwMode="auto">
                          <a:xfrm>
                            <a:off x="4865" y="1687"/>
                            <a:ext cx="36" cy="30"/>
                          </a:xfrm>
                          <a:custGeom>
                            <a:avLst/>
                            <a:gdLst>
                              <a:gd name="T0" fmla="+- 0 4865 4865"/>
                              <a:gd name="T1" fmla="*/ T0 w 36"/>
                              <a:gd name="T2" fmla="+- 0 1716 1687"/>
                              <a:gd name="T3" fmla="*/ 1716 h 30"/>
                              <a:gd name="T4" fmla="+- 0 4873 4865"/>
                              <a:gd name="T5" fmla="*/ T4 w 36"/>
                              <a:gd name="T6" fmla="+- 0 1713 1687"/>
                              <a:gd name="T7" fmla="*/ 1713 h 30"/>
                              <a:gd name="T8" fmla="+- 0 4882 4865"/>
                              <a:gd name="T9" fmla="*/ T8 w 36"/>
                              <a:gd name="T10" fmla="+- 0 1709 1687"/>
                              <a:gd name="T11" fmla="*/ 1709 h 30"/>
                              <a:gd name="T12" fmla="+- 0 4889 4865"/>
                              <a:gd name="T13" fmla="*/ T12 w 36"/>
                              <a:gd name="T14" fmla="+- 0 1703 1687"/>
                              <a:gd name="T15" fmla="*/ 1703 h 30"/>
                              <a:gd name="T16" fmla="+- 0 4895 4865"/>
                              <a:gd name="T17" fmla="*/ T16 w 36"/>
                              <a:gd name="T18" fmla="+- 0 1698 1687"/>
                              <a:gd name="T19" fmla="*/ 1698 h 30"/>
                              <a:gd name="T20" fmla="+- 0 4900 4865"/>
                              <a:gd name="T21" fmla="*/ T20 w 36"/>
                              <a:gd name="T22" fmla="+- 0 1692 1687"/>
                              <a:gd name="T23" fmla="*/ 1692 h 30"/>
                              <a:gd name="T24" fmla="+- 0 4901 4865"/>
                              <a:gd name="T25" fmla="*/ T24 w 36"/>
                              <a:gd name="T26" fmla="+- 0 1687 1687"/>
                              <a:gd name="T27" fmla="*/ 1687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29"/>
                                </a:moveTo>
                                <a:lnTo>
                                  <a:pt x="8" y="26"/>
                                </a:lnTo>
                                <a:lnTo>
                                  <a:pt x="17" y="22"/>
                                </a:lnTo>
                                <a:lnTo>
                                  <a:pt x="24" y="16"/>
                                </a:lnTo>
                                <a:lnTo>
                                  <a:pt x="30"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3" name="Freeform 2054"/>
                        <wps:cNvSpPr>
                          <a:spLocks/>
                        </wps:cNvSpPr>
                        <wps:spPr bwMode="auto">
                          <a:xfrm>
                            <a:off x="4329" y="1874"/>
                            <a:ext cx="39" cy="40"/>
                          </a:xfrm>
                          <a:custGeom>
                            <a:avLst/>
                            <a:gdLst>
                              <a:gd name="T0" fmla="+- 0 4330 4330"/>
                              <a:gd name="T1" fmla="*/ T0 w 39"/>
                              <a:gd name="T2" fmla="+- 0 1914 1875"/>
                              <a:gd name="T3" fmla="*/ 1914 h 40"/>
                              <a:gd name="T4" fmla="+- 0 4368 4330"/>
                              <a:gd name="T5" fmla="*/ T4 w 39"/>
                              <a:gd name="T6" fmla="+- 0 1882 1875"/>
                              <a:gd name="T7" fmla="*/ 1882 h 40"/>
                              <a:gd name="T8" fmla="+- 0 4364 4330"/>
                              <a:gd name="T9" fmla="*/ T8 w 39"/>
                              <a:gd name="T10" fmla="+- 0 1878 1875"/>
                              <a:gd name="T11" fmla="*/ 1878 h 40"/>
                              <a:gd name="T12" fmla="+- 0 4361 4330"/>
                              <a:gd name="T13" fmla="*/ T12 w 39"/>
                              <a:gd name="T14" fmla="+- 0 1875 1875"/>
                              <a:gd name="T15" fmla="*/ 1875 h 40"/>
                              <a:gd name="T16" fmla="+- 0 4352 4330"/>
                              <a:gd name="T17" fmla="*/ T16 w 39"/>
                              <a:gd name="T18" fmla="+- 0 1875 1875"/>
                              <a:gd name="T19" fmla="*/ 1875 h 40"/>
                              <a:gd name="T20" fmla="+- 0 4341 4330"/>
                              <a:gd name="T21" fmla="*/ T20 w 39"/>
                              <a:gd name="T22" fmla="+- 0 1878 1875"/>
                              <a:gd name="T23" fmla="*/ 1878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4" name="Freeform 2055"/>
                        <wps:cNvSpPr>
                          <a:spLocks/>
                        </wps:cNvSpPr>
                        <wps:spPr bwMode="auto">
                          <a:xfrm>
                            <a:off x="4870" y="1685"/>
                            <a:ext cx="39" cy="40"/>
                          </a:xfrm>
                          <a:custGeom>
                            <a:avLst/>
                            <a:gdLst>
                              <a:gd name="T0" fmla="+- 0 4870 4870"/>
                              <a:gd name="T1" fmla="*/ T0 w 39"/>
                              <a:gd name="T2" fmla="+- 0 1725 1686"/>
                              <a:gd name="T3" fmla="*/ 1725 h 40"/>
                              <a:gd name="T4" fmla="+- 0 4881 4870"/>
                              <a:gd name="T5" fmla="*/ T4 w 39"/>
                              <a:gd name="T6" fmla="+- 0 1721 1686"/>
                              <a:gd name="T7" fmla="*/ 1721 h 40"/>
                              <a:gd name="T8" fmla="+- 0 4892 4870"/>
                              <a:gd name="T9" fmla="*/ T8 w 39"/>
                              <a:gd name="T10" fmla="+- 0 1714 1686"/>
                              <a:gd name="T11" fmla="*/ 1714 h 40"/>
                              <a:gd name="T12" fmla="+- 0 4899 4870"/>
                              <a:gd name="T13" fmla="*/ T12 w 39"/>
                              <a:gd name="T14" fmla="+- 0 1707 1686"/>
                              <a:gd name="T15" fmla="*/ 1707 h 40"/>
                              <a:gd name="T16" fmla="+- 0 4906 4870"/>
                              <a:gd name="T17" fmla="*/ T16 w 39"/>
                              <a:gd name="T18" fmla="+- 0 1700 1686"/>
                              <a:gd name="T19" fmla="*/ 1700 h 40"/>
                              <a:gd name="T20" fmla="+- 0 4908 4870"/>
                              <a:gd name="T21" fmla="*/ T20 w 39"/>
                              <a:gd name="T22" fmla="+- 0 1693 1686"/>
                              <a:gd name="T23" fmla="*/ 1693 h 40"/>
                              <a:gd name="T24" fmla="+- 0 4905 4870"/>
                              <a:gd name="T25" fmla="*/ T24 w 39"/>
                              <a:gd name="T26" fmla="+- 0 1689 1686"/>
                              <a:gd name="T27" fmla="*/ 1689 h 40"/>
                              <a:gd name="T28" fmla="+- 0 4901 4870"/>
                              <a:gd name="T29" fmla="*/ T28 w 39"/>
                              <a:gd name="T30" fmla="+- 0 1686 1686"/>
                              <a:gd name="T31" fmla="*/ 1686 h 40"/>
                              <a:gd name="T32" fmla="+- 0 4892 4870"/>
                              <a:gd name="T33" fmla="*/ T32 w 39"/>
                              <a:gd name="T34" fmla="+- 0 1686 1686"/>
                              <a:gd name="T35" fmla="*/ 1686 h 40"/>
                              <a:gd name="T36" fmla="+- 0 4881 4870"/>
                              <a:gd name="T37" fmla="*/ T36 w 39"/>
                              <a:gd name="T38" fmla="+- 0 1689 1686"/>
                              <a:gd name="T39" fmla="*/ 168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40">
                                <a:moveTo>
                                  <a:pt x="0" y="39"/>
                                </a:moveTo>
                                <a:lnTo>
                                  <a:pt x="11" y="35"/>
                                </a:lnTo>
                                <a:lnTo>
                                  <a:pt x="22" y="28"/>
                                </a:lnTo>
                                <a:lnTo>
                                  <a:pt x="29" y="21"/>
                                </a:lnTo>
                                <a:lnTo>
                                  <a:pt x="36" y="14"/>
                                </a:lnTo>
                                <a:lnTo>
                                  <a:pt x="38" y="7"/>
                                </a:lnTo>
                                <a:lnTo>
                                  <a:pt x="35"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5" name="Freeform 2056"/>
                        <wps:cNvSpPr>
                          <a:spLocks/>
                        </wps:cNvSpPr>
                        <wps:spPr bwMode="auto">
                          <a:xfrm>
                            <a:off x="4785" y="1737"/>
                            <a:ext cx="20" cy="4"/>
                          </a:xfrm>
                          <a:custGeom>
                            <a:avLst/>
                            <a:gdLst>
                              <a:gd name="T0" fmla="+- 0 4786 4786"/>
                              <a:gd name="T1" fmla="*/ T0 w 20"/>
                              <a:gd name="T2" fmla="+- 0 1739 1737"/>
                              <a:gd name="T3" fmla="*/ 1739 h 4"/>
                              <a:gd name="T4" fmla="+- 0 4790 4786"/>
                              <a:gd name="T5" fmla="*/ T4 w 20"/>
                              <a:gd name="T6" fmla="+- 0 1741 1737"/>
                              <a:gd name="T7" fmla="*/ 1741 h 4"/>
                              <a:gd name="T8" fmla="+- 0 4797 4786"/>
                              <a:gd name="T9" fmla="*/ T8 w 20"/>
                              <a:gd name="T10" fmla="+- 0 1740 1737"/>
                              <a:gd name="T11" fmla="*/ 1740 h 4"/>
                              <a:gd name="T12" fmla="+- 0 4805 4786"/>
                              <a:gd name="T13" fmla="*/ T12 w 20"/>
                              <a:gd name="T14" fmla="+- 0 1737 1737"/>
                              <a:gd name="T15" fmla="*/ 1737 h 4"/>
                            </a:gdLst>
                            <a:ahLst/>
                            <a:cxnLst>
                              <a:cxn ang="0">
                                <a:pos x="T1" y="T3"/>
                              </a:cxn>
                              <a:cxn ang="0">
                                <a:pos x="T5" y="T7"/>
                              </a:cxn>
                              <a:cxn ang="0">
                                <a:pos x="T9" y="T11"/>
                              </a:cxn>
                              <a:cxn ang="0">
                                <a:pos x="T13" y="T15"/>
                              </a:cxn>
                            </a:cxnLst>
                            <a:rect l="0" t="0" r="r" b="b"/>
                            <a:pathLst>
                              <a:path w="20" h="4">
                                <a:moveTo>
                                  <a:pt x="0" y="2"/>
                                </a:moveTo>
                                <a:lnTo>
                                  <a:pt x="4" y="4"/>
                                </a:lnTo>
                                <a:lnTo>
                                  <a:pt x="11" y="3"/>
                                </a:lnTo>
                                <a:lnTo>
                                  <a:pt x="1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6" name="Freeform 2057"/>
                        <wps:cNvSpPr>
                          <a:spLocks/>
                        </wps:cNvSpPr>
                        <wps:spPr bwMode="auto">
                          <a:xfrm>
                            <a:off x="4487" y="1882"/>
                            <a:ext cx="39" cy="40"/>
                          </a:xfrm>
                          <a:custGeom>
                            <a:avLst/>
                            <a:gdLst>
                              <a:gd name="T0" fmla="+- 0 4487 4487"/>
                              <a:gd name="T1" fmla="*/ T0 w 39"/>
                              <a:gd name="T2" fmla="+- 0 1922 1883"/>
                              <a:gd name="T3" fmla="*/ 1922 h 40"/>
                              <a:gd name="T4" fmla="+- 0 4525 4487"/>
                              <a:gd name="T5" fmla="*/ T4 w 39"/>
                              <a:gd name="T6" fmla="+- 0 1890 1883"/>
                              <a:gd name="T7" fmla="*/ 1890 h 40"/>
                              <a:gd name="T8" fmla="+- 0 4522 4487"/>
                              <a:gd name="T9" fmla="*/ T8 w 39"/>
                              <a:gd name="T10" fmla="+- 0 1886 1883"/>
                              <a:gd name="T11" fmla="*/ 1886 h 40"/>
                              <a:gd name="T12" fmla="+- 0 4518 4487"/>
                              <a:gd name="T13" fmla="*/ T12 w 39"/>
                              <a:gd name="T14" fmla="+- 0 1883 1883"/>
                              <a:gd name="T15" fmla="*/ 1883 h 40"/>
                              <a:gd name="T16" fmla="+- 0 4509 4487"/>
                              <a:gd name="T17" fmla="*/ T16 w 39"/>
                              <a:gd name="T18" fmla="+- 0 1883 1883"/>
                              <a:gd name="T19" fmla="*/ 1883 h 40"/>
                              <a:gd name="T20" fmla="+- 0 4498 4487"/>
                              <a:gd name="T21" fmla="*/ T20 w 39"/>
                              <a:gd name="T22" fmla="+- 0 1887 1883"/>
                              <a:gd name="T23" fmla="*/ 1887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5"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 name="Freeform 2058"/>
                        <wps:cNvSpPr>
                          <a:spLocks/>
                        </wps:cNvSpPr>
                        <wps:spPr bwMode="auto">
                          <a:xfrm>
                            <a:off x="4941" y="1724"/>
                            <a:ext cx="63" cy="32"/>
                          </a:xfrm>
                          <a:custGeom>
                            <a:avLst/>
                            <a:gdLst>
                              <a:gd name="T0" fmla="+- 0 4943 4941"/>
                              <a:gd name="T1" fmla="*/ T0 w 63"/>
                              <a:gd name="T2" fmla="+- 0 1746 1725"/>
                              <a:gd name="T3" fmla="*/ 1746 h 32"/>
                              <a:gd name="T4" fmla="+- 0 4941 4941"/>
                              <a:gd name="T5" fmla="*/ T4 w 63"/>
                              <a:gd name="T6" fmla="+- 0 1752 1725"/>
                              <a:gd name="T7" fmla="*/ 1752 h 32"/>
                              <a:gd name="T8" fmla="+- 0 4945 4941"/>
                              <a:gd name="T9" fmla="*/ T8 w 63"/>
                              <a:gd name="T10" fmla="+- 0 1756 1725"/>
                              <a:gd name="T11" fmla="*/ 1756 h 32"/>
                              <a:gd name="T12" fmla="+- 0 4953 4941"/>
                              <a:gd name="T13" fmla="*/ T12 w 63"/>
                              <a:gd name="T14" fmla="+- 0 1756 1725"/>
                              <a:gd name="T15" fmla="*/ 1756 h 32"/>
                              <a:gd name="T16" fmla="+- 0 4962 4941"/>
                              <a:gd name="T17" fmla="*/ T16 w 63"/>
                              <a:gd name="T18" fmla="+- 0 1756 1725"/>
                              <a:gd name="T19" fmla="*/ 1756 h 32"/>
                              <a:gd name="T20" fmla="+- 0 4973 4941"/>
                              <a:gd name="T21" fmla="*/ T20 w 63"/>
                              <a:gd name="T22" fmla="+- 0 1752 1725"/>
                              <a:gd name="T23" fmla="*/ 1752 h 32"/>
                              <a:gd name="T24" fmla="+- 0 4983 4941"/>
                              <a:gd name="T25" fmla="*/ T24 w 63"/>
                              <a:gd name="T26" fmla="+- 0 1745 1725"/>
                              <a:gd name="T27" fmla="*/ 1745 h 32"/>
                              <a:gd name="T28" fmla="+- 0 4994 4941"/>
                              <a:gd name="T29" fmla="*/ T28 w 63"/>
                              <a:gd name="T30" fmla="+- 0 1739 1725"/>
                              <a:gd name="T31" fmla="*/ 1739 h 32"/>
                              <a:gd name="T32" fmla="+- 0 5001 4941"/>
                              <a:gd name="T33" fmla="*/ T32 w 63"/>
                              <a:gd name="T34" fmla="+- 0 1731 1725"/>
                              <a:gd name="T35" fmla="*/ 1731 h 32"/>
                              <a:gd name="T36" fmla="+- 0 5003 4941"/>
                              <a:gd name="T37" fmla="*/ T36 w 63"/>
                              <a:gd name="T38" fmla="+- 0 1725 1725"/>
                              <a:gd name="T39" fmla="*/ 172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2" y="21"/>
                                </a:moveTo>
                                <a:lnTo>
                                  <a:pt x="0" y="27"/>
                                </a:lnTo>
                                <a:lnTo>
                                  <a:pt x="4" y="31"/>
                                </a:lnTo>
                                <a:lnTo>
                                  <a:pt x="12" y="31"/>
                                </a:lnTo>
                                <a:lnTo>
                                  <a:pt x="21" y="31"/>
                                </a:lnTo>
                                <a:lnTo>
                                  <a:pt x="32" y="27"/>
                                </a:lnTo>
                                <a:lnTo>
                                  <a:pt x="42" y="20"/>
                                </a:lnTo>
                                <a:lnTo>
                                  <a:pt x="53" y="14"/>
                                </a:lnTo>
                                <a:lnTo>
                                  <a:pt x="60" y="6"/>
                                </a:lnTo>
                                <a:lnTo>
                                  <a:pt x="6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8" name="Freeform 2059"/>
                        <wps:cNvSpPr>
                          <a:spLocks/>
                        </wps:cNvSpPr>
                        <wps:spPr bwMode="auto">
                          <a:xfrm>
                            <a:off x="4126" y="2008"/>
                            <a:ext cx="39" cy="40"/>
                          </a:xfrm>
                          <a:custGeom>
                            <a:avLst/>
                            <a:gdLst>
                              <a:gd name="T0" fmla="+- 0 4127 4127"/>
                              <a:gd name="T1" fmla="*/ T0 w 39"/>
                              <a:gd name="T2" fmla="+- 0 2048 2009"/>
                              <a:gd name="T3" fmla="*/ 2048 h 40"/>
                              <a:gd name="T4" fmla="+- 0 4165 4127"/>
                              <a:gd name="T5" fmla="*/ T4 w 39"/>
                              <a:gd name="T6" fmla="+- 0 2016 2009"/>
                              <a:gd name="T7" fmla="*/ 2016 h 40"/>
                              <a:gd name="T8" fmla="+- 0 4161 4127"/>
                              <a:gd name="T9" fmla="*/ T8 w 39"/>
                              <a:gd name="T10" fmla="+- 0 2012 2009"/>
                              <a:gd name="T11" fmla="*/ 2012 h 40"/>
                              <a:gd name="T12" fmla="+- 0 4158 4127"/>
                              <a:gd name="T13" fmla="*/ T12 w 39"/>
                              <a:gd name="T14" fmla="+- 0 2009 2009"/>
                              <a:gd name="T15" fmla="*/ 2009 h 40"/>
                              <a:gd name="T16" fmla="+- 0 4149 4127"/>
                              <a:gd name="T17" fmla="*/ T16 w 39"/>
                              <a:gd name="T18" fmla="+- 0 2009 2009"/>
                              <a:gd name="T19" fmla="*/ 2009 h 40"/>
                              <a:gd name="T20" fmla="+- 0 4138 4127"/>
                              <a:gd name="T21" fmla="*/ T20 w 39"/>
                              <a:gd name="T22" fmla="+- 0 2013 2009"/>
                              <a:gd name="T23" fmla="*/ 2013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4" y="3"/>
                                </a:lnTo>
                                <a:lnTo>
                                  <a:pt x="31" y="0"/>
                                </a:lnTo>
                                <a:lnTo>
                                  <a:pt x="22" y="0"/>
                                </a:lnTo>
                                <a:lnTo>
                                  <a:pt x="11"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9" name="Freeform 2060"/>
                        <wps:cNvSpPr>
                          <a:spLocks/>
                        </wps:cNvSpPr>
                        <wps:spPr bwMode="auto">
                          <a:xfrm>
                            <a:off x="4121" y="2010"/>
                            <a:ext cx="36" cy="30"/>
                          </a:xfrm>
                          <a:custGeom>
                            <a:avLst/>
                            <a:gdLst>
                              <a:gd name="T0" fmla="+- 0 4122 4122"/>
                              <a:gd name="T1" fmla="*/ T0 w 36"/>
                              <a:gd name="T2" fmla="+- 0 2039 2010"/>
                              <a:gd name="T3" fmla="*/ 2039 h 30"/>
                              <a:gd name="T4" fmla="+- 0 4157 4122"/>
                              <a:gd name="T5" fmla="*/ T4 w 36"/>
                              <a:gd name="T6" fmla="+- 0 2015 2010"/>
                              <a:gd name="T7" fmla="*/ 2015 h 30"/>
                              <a:gd name="T8" fmla="+- 0 4158 4122"/>
                              <a:gd name="T9" fmla="*/ T8 w 36"/>
                              <a:gd name="T10" fmla="+- 0 2010 2010"/>
                              <a:gd name="T11" fmla="*/ 2010 h 30"/>
                            </a:gdLst>
                            <a:ahLst/>
                            <a:cxnLst>
                              <a:cxn ang="0">
                                <a:pos x="T1" y="T3"/>
                              </a:cxn>
                              <a:cxn ang="0">
                                <a:pos x="T5" y="T7"/>
                              </a:cxn>
                              <a:cxn ang="0">
                                <a:pos x="T9" y="T11"/>
                              </a:cxn>
                            </a:cxnLst>
                            <a:rect l="0" t="0" r="r" b="b"/>
                            <a:pathLst>
                              <a:path w="36" h="30">
                                <a:moveTo>
                                  <a:pt x="0" y="29"/>
                                </a:move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0" name="Freeform 2061"/>
                        <wps:cNvSpPr>
                          <a:spLocks/>
                        </wps:cNvSpPr>
                        <wps:spPr bwMode="auto">
                          <a:xfrm>
                            <a:off x="4689" y="1748"/>
                            <a:ext cx="39" cy="40"/>
                          </a:xfrm>
                          <a:custGeom>
                            <a:avLst/>
                            <a:gdLst>
                              <a:gd name="T0" fmla="+- 0 4690 4690"/>
                              <a:gd name="T1" fmla="*/ T0 w 39"/>
                              <a:gd name="T2" fmla="+- 0 1788 1749"/>
                              <a:gd name="T3" fmla="*/ 1788 h 40"/>
                              <a:gd name="T4" fmla="+- 0 4728 4690"/>
                              <a:gd name="T5" fmla="*/ T4 w 39"/>
                              <a:gd name="T6" fmla="+- 0 1756 1749"/>
                              <a:gd name="T7" fmla="*/ 1756 h 40"/>
                              <a:gd name="T8" fmla="+- 0 4725 4690"/>
                              <a:gd name="T9" fmla="*/ T8 w 39"/>
                              <a:gd name="T10" fmla="+- 0 1752 1749"/>
                              <a:gd name="T11" fmla="*/ 1752 h 40"/>
                              <a:gd name="T12" fmla="+- 0 4721 4690"/>
                              <a:gd name="T13" fmla="*/ T12 w 39"/>
                              <a:gd name="T14" fmla="+- 0 1749 1749"/>
                              <a:gd name="T15" fmla="*/ 1749 h 40"/>
                              <a:gd name="T16" fmla="+- 0 4712 4690"/>
                              <a:gd name="T17" fmla="*/ T16 w 39"/>
                              <a:gd name="T18" fmla="+- 0 1749 1749"/>
                              <a:gd name="T19" fmla="*/ 1749 h 40"/>
                              <a:gd name="T20" fmla="+- 0 4701 4690"/>
                              <a:gd name="T21" fmla="*/ T20 w 39"/>
                              <a:gd name="T22" fmla="+- 0 1752 1749"/>
                              <a:gd name="T23" fmla="*/ 1752 h 40"/>
                            </a:gdLst>
                            <a:ahLst/>
                            <a:cxnLst>
                              <a:cxn ang="0">
                                <a:pos x="T1" y="T3"/>
                              </a:cxn>
                              <a:cxn ang="0">
                                <a:pos x="T5" y="T7"/>
                              </a:cxn>
                              <a:cxn ang="0">
                                <a:pos x="T9" y="T11"/>
                              </a:cxn>
                              <a:cxn ang="0">
                                <a:pos x="T13" y="T15"/>
                              </a:cxn>
                              <a:cxn ang="0">
                                <a:pos x="T17" y="T19"/>
                              </a:cxn>
                              <a:cxn ang="0">
                                <a:pos x="T21" y="T23"/>
                              </a:cxn>
                            </a:cxnLst>
                            <a:rect l="0" t="0" r="r" b="b"/>
                            <a:pathLst>
                              <a:path w="39" h="40">
                                <a:moveTo>
                                  <a:pt x="0" y="39"/>
                                </a:moveTo>
                                <a:lnTo>
                                  <a:pt x="38" y="7"/>
                                </a:lnTo>
                                <a:lnTo>
                                  <a:pt x="35" y="3"/>
                                </a:lnTo>
                                <a:lnTo>
                                  <a:pt x="31" y="0"/>
                                </a:lnTo>
                                <a:lnTo>
                                  <a:pt x="22" y="0"/>
                                </a:lnTo>
                                <a:lnTo>
                                  <a:pt x="11"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1" name="Freeform 2062"/>
                        <wps:cNvSpPr>
                          <a:spLocks/>
                        </wps:cNvSpPr>
                        <wps:spPr bwMode="auto">
                          <a:xfrm>
                            <a:off x="5021" y="1643"/>
                            <a:ext cx="2" cy="2"/>
                          </a:xfrm>
                          <a:custGeom>
                            <a:avLst/>
                            <a:gdLst>
                              <a:gd name="T0" fmla="+- 0 5021 5021"/>
                              <a:gd name="T1" fmla="*/ T0 w 1"/>
                              <a:gd name="T2" fmla="+- 0 1645 1644"/>
                              <a:gd name="T3" fmla="*/ 1645 h 1"/>
                              <a:gd name="T4" fmla="+- 0 5021 5021"/>
                              <a:gd name="T5" fmla="*/ T4 w 1"/>
                              <a:gd name="T6" fmla="+- 0 1644 1644"/>
                              <a:gd name="T7" fmla="*/ 1644 h 1"/>
                              <a:gd name="T8" fmla="+- 0 5022 5021"/>
                              <a:gd name="T9" fmla="*/ T8 w 1"/>
                              <a:gd name="T10" fmla="+- 0 1644 1644"/>
                              <a:gd name="T11" fmla="*/ 1644 h 1"/>
                              <a:gd name="T12" fmla="+- 0 5022 5021"/>
                              <a:gd name="T13" fmla="*/ T12 w 1"/>
                              <a:gd name="T14" fmla="+- 0 1644 1644"/>
                              <a:gd name="T15" fmla="*/ 1644 h 1"/>
                            </a:gdLst>
                            <a:ahLst/>
                            <a:cxnLst>
                              <a:cxn ang="0">
                                <a:pos x="T1" y="T3"/>
                              </a:cxn>
                              <a:cxn ang="0">
                                <a:pos x="T5" y="T7"/>
                              </a:cxn>
                              <a:cxn ang="0">
                                <a:pos x="T9" y="T11"/>
                              </a:cxn>
                              <a:cxn ang="0">
                                <a:pos x="T13" y="T15"/>
                              </a:cxn>
                            </a:cxnLst>
                            <a:rect l="0" t="0" r="r" b="b"/>
                            <a:pathLst>
                              <a:path w="1" h="1">
                                <a:moveTo>
                                  <a:pt x="0" y="1"/>
                                </a:moveTo>
                                <a:lnTo>
                                  <a:pt x="0" y="0"/>
                                </a:lnTo>
                                <a:lnTo>
                                  <a:pt x="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2" name="Freeform 2063"/>
                        <wps:cNvSpPr>
                          <a:spLocks/>
                        </wps:cNvSpPr>
                        <wps:spPr bwMode="auto">
                          <a:xfrm>
                            <a:off x="4324" y="1876"/>
                            <a:ext cx="36" cy="30"/>
                          </a:xfrm>
                          <a:custGeom>
                            <a:avLst/>
                            <a:gdLst>
                              <a:gd name="T0" fmla="+- 0 4325 4325"/>
                              <a:gd name="T1" fmla="*/ T0 w 36"/>
                              <a:gd name="T2" fmla="+- 0 1905 1876"/>
                              <a:gd name="T3" fmla="*/ 1905 h 30"/>
                              <a:gd name="T4" fmla="+- 0 4360 4325"/>
                              <a:gd name="T5" fmla="*/ T4 w 36"/>
                              <a:gd name="T6" fmla="+- 0 1881 1876"/>
                              <a:gd name="T7" fmla="*/ 1881 h 30"/>
                              <a:gd name="T8" fmla="+- 0 4361 4325"/>
                              <a:gd name="T9" fmla="*/ T8 w 36"/>
                              <a:gd name="T10" fmla="+- 0 1876 1876"/>
                              <a:gd name="T11" fmla="*/ 1876 h 30"/>
                            </a:gdLst>
                            <a:ahLst/>
                            <a:cxnLst>
                              <a:cxn ang="0">
                                <a:pos x="T1" y="T3"/>
                              </a:cxn>
                              <a:cxn ang="0">
                                <a:pos x="T5" y="T7"/>
                              </a:cxn>
                              <a:cxn ang="0">
                                <a:pos x="T9" y="T11"/>
                              </a:cxn>
                            </a:cxnLst>
                            <a:rect l="0" t="0" r="r" b="b"/>
                            <a:pathLst>
                              <a:path w="36" h="30">
                                <a:moveTo>
                                  <a:pt x="0" y="29"/>
                                </a:move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3" name="Freeform 2064"/>
                        <wps:cNvSpPr>
                          <a:spLocks/>
                        </wps:cNvSpPr>
                        <wps:spPr bwMode="auto">
                          <a:xfrm>
                            <a:off x="4842" y="1758"/>
                            <a:ext cx="36" cy="30"/>
                          </a:xfrm>
                          <a:custGeom>
                            <a:avLst/>
                            <a:gdLst>
                              <a:gd name="T0" fmla="+- 0 4842 4842"/>
                              <a:gd name="T1" fmla="*/ T0 w 36"/>
                              <a:gd name="T2" fmla="+- 0 1788 1758"/>
                              <a:gd name="T3" fmla="*/ 1788 h 30"/>
                              <a:gd name="T4" fmla="+- 0 4851 4842"/>
                              <a:gd name="T5" fmla="*/ T4 w 36"/>
                              <a:gd name="T6" fmla="+- 0 1785 1758"/>
                              <a:gd name="T7" fmla="*/ 1785 h 30"/>
                              <a:gd name="T8" fmla="+- 0 4859 4842"/>
                              <a:gd name="T9" fmla="*/ T8 w 36"/>
                              <a:gd name="T10" fmla="+- 0 1780 1758"/>
                              <a:gd name="T11" fmla="*/ 1780 h 30"/>
                              <a:gd name="T12" fmla="+- 0 4866 4842"/>
                              <a:gd name="T13" fmla="*/ T12 w 36"/>
                              <a:gd name="T14" fmla="+- 0 1774 1758"/>
                              <a:gd name="T15" fmla="*/ 1774 h 30"/>
                              <a:gd name="T16" fmla="+- 0 4873 4842"/>
                              <a:gd name="T17" fmla="*/ T16 w 36"/>
                              <a:gd name="T18" fmla="+- 0 1769 1758"/>
                              <a:gd name="T19" fmla="*/ 1769 h 30"/>
                              <a:gd name="T20" fmla="+- 0 4877 4842"/>
                              <a:gd name="T21" fmla="*/ T20 w 36"/>
                              <a:gd name="T22" fmla="+- 0 1763 1758"/>
                              <a:gd name="T23" fmla="*/ 1763 h 30"/>
                              <a:gd name="T24" fmla="+- 0 4878 4842"/>
                              <a:gd name="T25" fmla="*/ T24 w 36"/>
                              <a:gd name="T26" fmla="+- 0 1758 1758"/>
                              <a:gd name="T27" fmla="*/ 1758 h 30"/>
                            </a:gdLst>
                            <a:ahLst/>
                            <a:cxnLst>
                              <a:cxn ang="0">
                                <a:pos x="T1" y="T3"/>
                              </a:cxn>
                              <a:cxn ang="0">
                                <a:pos x="T5" y="T7"/>
                              </a:cxn>
                              <a:cxn ang="0">
                                <a:pos x="T9" y="T11"/>
                              </a:cxn>
                              <a:cxn ang="0">
                                <a:pos x="T13" y="T15"/>
                              </a:cxn>
                              <a:cxn ang="0">
                                <a:pos x="T17" y="T19"/>
                              </a:cxn>
                              <a:cxn ang="0">
                                <a:pos x="T21" y="T23"/>
                              </a:cxn>
                              <a:cxn ang="0">
                                <a:pos x="T25" y="T27"/>
                              </a:cxn>
                            </a:cxnLst>
                            <a:rect l="0" t="0" r="r" b="b"/>
                            <a:pathLst>
                              <a:path w="36" h="30">
                                <a:moveTo>
                                  <a:pt x="0" y="30"/>
                                </a:moveTo>
                                <a:lnTo>
                                  <a:pt x="9" y="27"/>
                                </a:lnTo>
                                <a:lnTo>
                                  <a:pt x="17" y="22"/>
                                </a:lnTo>
                                <a:lnTo>
                                  <a:pt x="24" y="16"/>
                                </a:lnTo>
                                <a:lnTo>
                                  <a:pt x="31" y="11"/>
                                </a:lnTo>
                                <a:lnTo>
                                  <a:pt x="35" y="5"/>
                                </a:lnTo>
                                <a:lnTo>
                                  <a:pt x="36"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4" name="Freeform 2065"/>
                        <wps:cNvSpPr>
                          <a:spLocks/>
                        </wps:cNvSpPr>
                        <wps:spPr bwMode="auto">
                          <a:xfrm>
                            <a:off x="4783" y="1710"/>
                            <a:ext cx="39" cy="40"/>
                          </a:xfrm>
                          <a:custGeom>
                            <a:avLst/>
                            <a:gdLst>
                              <a:gd name="T0" fmla="+- 0 4821 4783"/>
                              <a:gd name="T1" fmla="*/ T0 w 39"/>
                              <a:gd name="T2" fmla="+- 0 1710 1710"/>
                              <a:gd name="T3" fmla="*/ 1710 h 40"/>
                              <a:gd name="T4" fmla="+- 0 4783 4783"/>
                              <a:gd name="T5" fmla="*/ T4 w 39"/>
                              <a:gd name="T6" fmla="+- 0 1743 1710"/>
                              <a:gd name="T7" fmla="*/ 1743 h 40"/>
                              <a:gd name="T8" fmla="+- 0 4787 4783"/>
                              <a:gd name="T9" fmla="*/ T8 w 39"/>
                              <a:gd name="T10" fmla="+- 0 1746 1710"/>
                              <a:gd name="T11" fmla="*/ 1746 h 40"/>
                              <a:gd name="T12" fmla="+- 0 4790 4783"/>
                              <a:gd name="T13" fmla="*/ T12 w 39"/>
                              <a:gd name="T14" fmla="+- 0 1750 1710"/>
                              <a:gd name="T15" fmla="*/ 1750 h 40"/>
                              <a:gd name="T16" fmla="+- 0 4799 4783"/>
                              <a:gd name="T17" fmla="*/ T16 w 39"/>
                              <a:gd name="T18" fmla="+- 0 1750 1710"/>
                              <a:gd name="T19" fmla="*/ 1750 h 40"/>
                              <a:gd name="T20" fmla="+- 0 4810 4783"/>
                              <a:gd name="T21" fmla="*/ T20 w 39"/>
                              <a:gd name="T22" fmla="+- 0 1746 1710"/>
                              <a:gd name="T23" fmla="*/ 1746 h 40"/>
                            </a:gdLst>
                            <a:ahLst/>
                            <a:cxnLst>
                              <a:cxn ang="0">
                                <a:pos x="T1" y="T3"/>
                              </a:cxn>
                              <a:cxn ang="0">
                                <a:pos x="T5" y="T7"/>
                              </a:cxn>
                              <a:cxn ang="0">
                                <a:pos x="T9" y="T11"/>
                              </a:cxn>
                              <a:cxn ang="0">
                                <a:pos x="T13" y="T15"/>
                              </a:cxn>
                              <a:cxn ang="0">
                                <a:pos x="T17" y="T19"/>
                              </a:cxn>
                              <a:cxn ang="0">
                                <a:pos x="T21" y="T23"/>
                              </a:cxn>
                            </a:cxnLst>
                            <a:rect l="0" t="0" r="r" b="b"/>
                            <a:pathLst>
                              <a:path w="39" h="40">
                                <a:moveTo>
                                  <a:pt x="38" y="0"/>
                                </a:moveTo>
                                <a:lnTo>
                                  <a:pt x="0" y="33"/>
                                </a:lnTo>
                                <a:lnTo>
                                  <a:pt x="4" y="36"/>
                                </a:lnTo>
                                <a:lnTo>
                                  <a:pt x="7" y="40"/>
                                </a:lnTo>
                                <a:lnTo>
                                  <a:pt x="16" y="40"/>
                                </a:lnTo>
                                <a:lnTo>
                                  <a:pt x="27" y="3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5" name="Freeform 2066"/>
                        <wps:cNvSpPr>
                          <a:spLocks/>
                        </wps:cNvSpPr>
                        <wps:spPr bwMode="auto">
                          <a:xfrm>
                            <a:off x="4966" y="1643"/>
                            <a:ext cx="63" cy="32"/>
                          </a:xfrm>
                          <a:custGeom>
                            <a:avLst/>
                            <a:gdLst>
                              <a:gd name="T0" fmla="+- 0 5026 4966"/>
                              <a:gd name="T1" fmla="*/ T0 w 63"/>
                              <a:gd name="T2" fmla="+- 0 1653 1643"/>
                              <a:gd name="T3" fmla="*/ 1653 h 32"/>
                              <a:gd name="T4" fmla="+- 0 5028 4966"/>
                              <a:gd name="T5" fmla="*/ T4 w 63"/>
                              <a:gd name="T6" fmla="+- 0 1647 1643"/>
                              <a:gd name="T7" fmla="*/ 1647 h 32"/>
                              <a:gd name="T8" fmla="+- 0 5024 4966"/>
                              <a:gd name="T9" fmla="*/ T8 w 63"/>
                              <a:gd name="T10" fmla="+- 0 1643 1643"/>
                              <a:gd name="T11" fmla="*/ 1643 h 32"/>
                              <a:gd name="T12" fmla="+- 0 5016 4966"/>
                              <a:gd name="T13" fmla="*/ T12 w 63"/>
                              <a:gd name="T14" fmla="+- 0 1643 1643"/>
                              <a:gd name="T15" fmla="*/ 1643 h 32"/>
                              <a:gd name="T16" fmla="+- 0 5008 4966"/>
                              <a:gd name="T17" fmla="*/ T16 w 63"/>
                              <a:gd name="T18" fmla="+- 0 1643 1643"/>
                              <a:gd name="T19" fmla="*/ 1643 h 32"/>
                              <a:gd name="T20" fmla="+- 0 4996 4966"/>
                              <a:gd name="T21" fmla="*/ T20 w 63"/>
                              <a:gd name="T22" fmla="+- 0 1647 1643"/>
                              <a:gd name="T23" fmla="*/ 1647 h 32"/>
                              <a:gd name="T24" fmla="+- 0 4986 4966"/>
                              <a:gd name="T25" fmla="*/ T24 w 63"/>
                              <a:gd name="T26" fmla="+- 0 1654 1643"/>
                              <a:gd name="T27" fmla="*/ 1654 h 32"/>
                              <a:gd name="T28" fmla="+- 0 4976 4966"/>
                              <a:gd name="T29" fmla="*/ T28 w 63"/>
                              <a:gd name="T30" fmla="+- 0 1660 1643"/>
                              <a:gd name="T31" fmla="*/ 1660 h 32"/>
                              <a:gd name="T32" fmla="+- 0 4968 4966"/>
                              <a:gd name="T33" fmla="*/ T32 w 63"/>
                              <a:gd name="T34" fmla="+- 0 1668 1643"/>
                              <a:gd name="T35" fmla="*/ 1668 h 32"/>
                              <a:gd name="T36" fmla="+- 0 4966 4966"/>
                              <a:gd name="T37" fmla="*/ T36 w 63"/>
                              <a:gd name="T38" fmla="+- 0 1674 1643"/>
                              <a:gd name="T39" fmla="*/ 167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32">
                                <a:moveTo>
                                  <a:pt x="60" y="10"/>
                                </a:moveTo>
                                <a:lnTo>
                                  <a:pt x="62" y="4"/>
                                </a:lnTo>
                                <a:lnTo>
                                  <a:pt x="58" y="0"/>
                                </a:lnTo>
                                <a:lnTo>
                                  <a:pt x="50" y="0"/>
                                </a:lnTo>
                                <a:lnTo>
                                  <a:pt x="42" y="0"/>
                                </a:lnTo>
                                <a:lnTo>
                                  <a:pt x="30" y="4"/>
                                </a:lnTo>
                                <a:lnTo>
                                  <a:pt x="20" y="11"/>
                                </a:lnTo>
                                <a:lnTo>
                                  <a:pt x="10" y="17"/>
                                </a:lnTo>
                                <a:lnTo>
                                  <a:pt x="2" y="25"/>
                                </a:lnTo>
                                <a:lnTo>
                                  <a:pt x="0" y="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6" name="Freeform 2067"/>
                        <wps:cNvSpPr>
                          <a:spLocks/>
                        </wps:cNvSpPr>
                        <wps:spPr bwMode="auto">
                          <a:xfrm>
                            <a:off x="4943" y="1715"/>
                            <a:ext cx="56" cy="33"/>
                          </a:xfrm>
                          <a:custGeom>
                            <a:avLst/>
                            <a:gdLst>
                              <a:gd name="T0" fmla="+- 0 4943 4943"/>
                              <a:gd name="T1" fmla="*/ T0 w 56"/>
                              <a:gd name="T2" fmla="+- 0 1746 1716"/>
                              <a:gd name="T3" fmla="*/ 1746 h 33"/>
                              <a:gd name="T4" fmla="+- 0 4996 4943"/>
                              <a:gd name="T5" fmla="*/ T4 w 56"/>
                              <a:gd name="T6" fmla="+- 0 1723 1716"/>
                              <a:gd name="T7" fmla="*/ 1723 h 33"/>
                              <a:gd name="T8" fmla="+- 0 4998 4943"/>
                              <a:gd name="T9" fmla="*/ T8 w 56"/>
                              <a:gd name="T10" fmla="+- 0 1716 1716"/>
                              <a:gd name="T11" fmla="*/ 1716 h 33"/>
                            </a:gdLst>
                            <a:ahLst/>
                            <a:cxnLst>
                              <a:cxn ang="0">
                                <a:pos x="T1" y="T3"/>
                              </a:cxn>
                              <a:cxn ang="0">
                                <a:pos x="T5" y="T7"/>
                              </a:cxn>
                              <a:cxn ang="0">
                                <a:pos x="T9" y="T11"/>
                              </a:cxn>
                            </a:cxnLst>
                            <a:rect l="0" t="0" r="r" b="b"/>
                            <a:pathLst>
                              <a:path w="56" h="33">
                                <a:moveTo>
                                  <a:pt x="0" y="30"/>
                                </a:moveTo>
                                <a:lnTo>
                                  <a:pt x="53" y="7"/>
                                </a:lnTo>
                                <a:lnTo>
                                  <a:pt x="5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7" name="Freeform 2068"/>
                        <wps:cNvSpPr>
                          <a:spLocks/>
                        </wps:cNvSpPr>
                        <wps:spPr bwMode="auto">
                          <a:xfrm>
                            <a:off x="4975" y="1517"/>
                            <a:ext cx="53" cy="28"/>
                          </a:xfrm>
                          <a:custGeom>
                            <a:avLst/>
                            <a:gdLst>
                              <a:gd name="T0" fmla="+- 0 5028 4976"/>
                              <a:gd name="T1" fmla="*/ T0 w 53"/>
                              <a:gd name="T2" fmla="+- 0 1544 1517"/>
                              <a:gd name="T3" fmla="*/ 1544 h 28"/>
                              <a:gd name="T4" fmla="+- 0 5024 4976"/>
                              <a:gd name="T5" fmla="*/ T4 w 53"/>
                              <a:gd name="T6" fmla="+- 0 1535 1517"/>
                              <a:gd name="T7" fmla="*/ 1535 h 28"/>
                              <a:gd name="T8" fmla="+- 0 5016 4976"/>
                              <a:gd name="T9" fmla="*/ T8 w 53"/>
                              <a:gd name="T10" fmla="+- 0 1527 1517"/>
                              <a:gd name="T11" fmla="*/ 1527 h 28"/>
                              <a:gd name="T12" fmla="+- 0 5006 4976"/>
                              <a:gd name="T13" fmla="*/ T12 w 53"/>
                              <a:gd name="T14" fmla="+- 0 1522 1517"/>
                              <a:gd name="T15" fmla="*/ 1522 h 28"/>
                              <a:gd name="T16" fmla="+- 0 4996 4976"/>
                              <a:gd name="T17" fmla="*/ T16 w 53"/>
                              <a:gd name="T18" fmla="+- 0 1518 1517"/>
                              <a:gd name="T19" fmla="*/ 1518 h 28"/>
                              <a:gd name="T20" fmla="+- 0 4985 4976"/>
                              <a:gd name="T21" fmla="*/ T20 w 53"/>
                              <a:gd name="T22" fmla="+- 0 1517 1517"/>
                              <a:gd name="T23" fmla="*/ 1517 h 28"/>
                              <a:gd name="T24" fmla="+- 0 4976 4976"/>
                              <a:gd name="T25" fmla="*/ T24 w 53"/>
                              <a:gd name="T26" fmla="+- 0 1521 1517"/>
                              <a:gd name="T27" fmla="*/ 1521 h 28"/>
                            </a:gdLst>
                            <a:ahLst/>
                            <a:cxnLst>
                              <a:cxn ang="0">
                                <a:pos x="T1" y="T3"/>
                              </a:cxn>
                              <a:cxn ang="0">
                                <a:pos x="T5" y="T7"/>
                              </a:cxn>
                              <a:cxn ang="0">
                                <a:pos x="T9" y="T11"/>
                              </a:cxn>
                              <a:cxn ang="0">
                                <a:pos x="T13" y="T15"/>
                              </a:cxn>
                              <a:cxn ang="0">
                                <a:pos x="T17" y="T19"/>
                              </a:cxn>
                              <a:cxn ang="0">
                                <a:pos x="T21" y="T23"/>
                              </a:cxn>
                              <a:cxn ang="0">
                                <a:pos x="T25" y="T27"/>
                              </a:cxn>
                            </a:cxnLst>
                            <a:rect l="0" t="0" r="r" b="b"/>
                            <a:pathLst>
                              <a:path w="53" h="28">
                                <a:moveTo>
                                  <a:pt x="52" y="27"/>
                                </a:moveTo>
                                <a:lnTo>
                                  <a:pt x="48" y="18"/>
                                </a:lnTo>
                                <a:lnTo>
                                  <a:pt x="40" y="10"/>
                                </a:lnTo>
                                <a:lnTo>
                                  <a:pt x="30" y="5"/>
                                </a:lnTo>
                                <a:lnTo>
                                  <a:pt x="20" y="1"/>
                                </a:lnTo>
                                <a:lnTo>
                                  <a:pt x="9" y="0"/>
                                </a:lnTo>
                                <a:lnTo>
                                  <a:pt x="0" y="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8" name="Freeform 2069"/>
                        <wps:cNvSpPr>
                          <a:spLocks/>
                        </wps:cNvSpPr>
                        <wps:spPr bwMode="auto">
                          <a:xfrm>
                            <a:off x="5355" y="1287"/>
                            <a:ext cx="32" cy="8"/>
                          </a:xfrm>
                          <a:custGeom>
                            <a:avLst/>
                            <a:gdLst>
                              <a:gd name="T0" fmla="+- 0 5387 5356"/>
                              <a:gd name="T1" fmla="*/ T0 w 32"/>
                              <a:gd name="T2" fmla="+- 0 1291 1287"/>
                              <a:gd name="T3" fmla="*/ 1291 h 8"/>
                              <a:gd name="T4" fmla="+- 0 5385 5356"/>
                              <a:gd name="T5" fmla="*/ T4 w 32"/>
                              <a:gd name="T6" fmla="+- 0 1287 1287"/>
                              <a:gd name="T7" fmla="*/ 1287 h 8"/>
                              <a:gd name="T8" fmla="+- 0 5373 5356"/>
                              <a:gd name="T9" fmla="*/ T8 w 32"/>
                              <a:gd name="T10" fmla="+- 0 1289 1287"/>
                              <a:gd name="T11" fmla="*/ 1289 h 8"/>
                              <a:gd name="T12" fmla="+- 0 5356 5356"/>
                              <a:gd name="T13" fmla="*/ T12 w 32"/>
                              <a:gd name="T14" fmla="+- 0 1295 1287"/>
                              <a:gd name="T15" fmla="*/ 1295 h 8"/>
                            </a:gdLst>
                            <a:ahLst/>
                            <a:cxnLst>
                              <a:cxn ang="0">
                                <a:pos x="T1" y="T3"/>
                              </a:cxn>
                              <a:cxn ang="0">
                                <a:pos x="T5" y="T7"/>
                              </a:cxn>
                              <a:cxn ang="0">
                                <a:pos x="T9" y="T11"/>
                              </a:cxn>
                              <a:cxn ang="0">
                                <a:pos x="T13" y="T15"/>
                              </a:cxn>
                            </a:cxnLst>
                            <a:rect l="0" t="0" r="r" b="b"/>
                            <a:pathLst>
                              <a:path w="32" h="8">
                                <a:moveTo>
                                  <a:pt x="31" y="4"/>
                                </a:moveTo>
                                <a:lnTo>
                                  <a:pt x="29" y="0"/>
                                </a:lnTo>
                                <a:lnTo>
                                  <a:pt x="17" y="2"/>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9" name="Freeform 2070"/>
                        <wps:cNvSpPr>
                          <a:spLocks/>
                        </wps:cNvSpPr>
                        <wps:spPr bwMode="auto">
                          <a:xfrm>
                            <a:off x="5419" y="1463"/>
                            <a:ext cx="6" cy="3"/>
                          </a:xfrm>
                          <a:custGeom>
                            <a:avLst/>
                            <a:gdLst>
                              <a:gd name="T0" fmla="+- 0 5425 5420"/>
                              <a:gd name="T1" fmla="*/ T0 w 6"/>
                              <a:gd name="T2" fmla="+- 0 1466 1463"/>
                              <a:gd name="T3" fmla="*/ 1466 h 3"/>
                              <a:gd name="T4" fmla="+- 0 5425 5420"/>
                              <a:gd name="T5" fmla="*/ T4 w 6"/>
                              <a:gd name="T6" fmla="+- 0 1464 1463"/>
                              <a:gd name="T7" fmla="*/ 1464 h 3"/>
                              <a:gd name="T8" fmla="+- 0 5423 5420"/>
                              <a:gd name="T9" fmla="*/ T8 w 6"/>
                              <a:gd name="T10" fmla="+- 0 1463 1463"/>
                              <a:gd name="T11" fmla="*/ 1463 h 3"/>
                              <a:gd name="T12" fmla="+- 0 5420 5420"/>
                              <a:gd name="T13" fmla="*/ T12 w 6"/>
                              <a:gd name="T14" fmla="+- 0 1464 1463"/>
                              <a:gd name="T15" fmla="*/ 1464 h 3"/>
                            </a:gdLst>
                            <a:ahLst/>
                            <a:cxnLst>
                              <a:cxn ang="0">
                                <a:pos x="T1" y="T3"/>
                              </a:cxn>
                              <a:cxn ang="0">
                                <a:pos x="T5" y="T7"/>
                              </a:cxn>
                              <a:cxn ang="0">
                                <a:pos x="T9" y="T11"/>
                              </a:cxn>
                              <a:cxn ang="0">
                                <a:pos x="T13" y="T15"/>
                              </a:cxn>
                            </a:cxnLst>
                            <a:rect l="0" t="0" r="r" b="b"/>
                            <a:pathLst>
                              <a:path w="6" h="3">
                                <a:moveTo>
                                  <a:pt x="5" y="3"/>
                                </a:moveTo>
                                <a:lnTo>
                                  <a:pt x="5" y="1"/>
                                </a:lnTo>
                                <a:lnTo>
                                  <a:pt x="3"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0" name="Freeform 2071"/>
                        <wps:cNvSpPr>
                          <a:spLocks/>
                        </wps:cNvSpPr>
                        <wps:spPr bwMode="auto">
                          <a:xfrm>
                            <a:off x="5094" y="1524"/>
                            <a:ext cx="13" cy="8"/>
                          </a:xfrm>
                          <a:custGeom>
                            <a:avLst/>
                            <a:gdLst>
                              <a:gd name="T0" fmla="+- 0 5107 5094"/>
                              <a:gd name="T1" fmla="*/ T0 w 13"/>
                              <a:gd name="T2" fmla="+- 0 1524 1524"/>
                              <a:gd name="T3" fmla="*/ 1524 h 8"/>
                              <a:gd name="T4" fmla="+- 0 5104 5094"/>
                              <a:gd name="T5" fmla="*/ T4 w 13"/>
                              <a:gd name="T6" fmla="+- 0 1525 1524"/>
                              <a:gd name="T7" fmla="*/ 1525 h 8"/>
                              <a:gd name="T8" fmla="+- 0 5101 5094"/>
                              <a:gd name="T9" fmla="*/ T8 w 13"/>
                              <a:gd name="T10" fmla="+- 0 1527 1524"/>
                              <a:gd name="T11" fmla="*/ 1527 h 8"/>
                              <a:gd name="T12" fmla="+- 0 5099 5094"/>
                              <a:gd name="T13" fmla="*/ T12 w 13"/>
                              <a:gd name="T14" fmla="+- 0 1528 1524"/>
                              <a:gd name="T15" fmla="*/ 1528 h 8"/>
                              <a:gd name="T16" fmla="+- 0 5097 5094"/>
                              <a:gd name="T17" fmla="*/ T16 w 13"/>
                              <a:gd name="T18" fmla="+- 0 1529 1524"/>
                              <a:gd name="T19" fmla="*/ 1529 h 8"/>
                              <a:gd name="T20" fmla="+- 0 5095 5094"/>
                              <a:gd name="T21" fmla="*/ T20 w 13"/>
                              <a:gd name="T22" fmla="+- 0 1531 1524"/>
                              <a:gd name="T23" fmla="*/ 1531 h 8"/>
                              <a:gd name="T24" fmla="+- 0 5094 5094"/>
                              <a:gd name="T25" fmla="*/ T24 w 13"/>
                              <a:gd name="T26" fmla="+- 0 1532 1524"/>
                              <a:gd name="T27" fmla="*/ 1532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3" y="0"/>
                                </a:moveTo>
                                <a:lnTo>
                                  <a:pt x="10" y="1"/>
                                </a:lnTo>
                                <a:lnTo>
                                  <a:pt x="7" y="3"/>
                                </a:lnTo>
                                <a:lnTo>
                                  <a:pt x="5" y="4"/>
                                </a:lnTo>
                                <a:lnTo>
                                  <a:pt x="3" y="5"/>
                                </a:lnTo>
                                <a:lnTo>
                                  <a:pt x="1" y="7"/>
                                </a:lnTo>
                                <a:lnTo>
                                  <a:pt x="0"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1" name="Freeform 2072"/>
                        <wps:cNvSpPr>
                          <a:spLocks/>
                        </wps:cNvSpPr>
                        <wps:spPr bwMode="auto">
                          <a:xfrm>
                            <a:off x="5078" y="1488"/>
                            <a:ext cx="13" cy="8"/>
                          </a:xfrm>
                          <a:custGeom>
                            <a:avLst/>
                            <a:gdLst>
                              <a:gd name="T0" fmla="+- 0 5091 5078"/>
                              <a:gd name="T1" fmla="*/ T0 w 13"/>
                              <a:gd name="T2" fmla="+- 0 1489 1489"/>
                              <a:gd name="T3" fmla="*/ 1489 h 8"/>
                              <a:gd name="T4" fmla="+- 0 5088 5078"/>
                              <a:gd name="T5" fmla="*/ T4 w 13"/>
                              <a:gd name="T6" fmla="+- 0 1490 1489"/>
                              <a:gd name="T7" fmla="*/ 1490 h 8"/>
                              <a:gd name="T8" fmla="+- 0 5085 5078"/>
                              <a:gd name="T9" fmla="*/ T8 w 13"/>
                              <a:gd name="T10" fmla="+- 0 1491 1489"/>
                              <a:gd name="T11" fmla="*/ 1491 h 8"/>
                              <a:gd name="T12" fmla="+- 0 5083 5078"/>
                              <a:gd name="T13" fmla="*/ T12 w 13"/>
                              <a:gd name="T14" fmla="+- 0 1492 1489"/>
                              <a:gd name="T15" fmla="*/ 1492 h 8"/>
                              <a:gd name="T16" fmla="+- 0 5081 5078"/>
                              <a:gd name="T17" fmla="*/ T16 w 13"/>
                              <a:gd name="T18" fmla="+- 0 1494 1489"/>
                              <a:gd name="T19" fmla="*/ 1494 h 8"/>
                              <a:gd name="T20" fmla="+- 0 5079 5078"/>
                              <a:gd name="T21" fmla="*/ T20 w 13"/>
                              <a:gd name="T22" fmla="+- 0 1495 1489"/>
                              <a:gd name="T23" fmla="*/ 1495 h 8"/>
                              <a:gd name="T24" fmla="+- 0 5078 5078"/>
                              <a:gd name="T25" fmla="*/ T24 w 13"/>
                              <a:gd name="T26" fmla="+- 0 1496 1489"/>
                              <a:gd name="T27" fmla="*/ 1496 h 8"/>
                            </a:gdLst>
                            <a:ahLst/>
                            <a:cxnLst>
                              <a:cxn ang="0">
                                <a:pos x="T1" y="T3"/>
                              </a:cxn>
                              <a:cxn ang="0">
                                <a:pos x="T5" y="T7"/>
                              </a:cxn>
                              <a:cxn ang="0">
                                <a:pos x="T9" y="T11"/>
                              </a:cxn>
                              <a:cxn ang="0">
                                <a:pos x="T13" y="T15"/>
                              </a:cxn>
                              <a:cxn ang="0">
                                <a:pos x="T17" y="T19"/>
                              </a:cxn>
                              <a:cxn ang="0">
                                <a:pos x="T21" y="T23"/>
                              </a:cxn>
                              <a:cxn ang="0">
                                <a:pos x="T25" y="T27"/>
                              </a:cxn>
                            </a:cxnLst>
                            <a:rect l="0" t="0" r="r" b="b"/>
                            <a:pathLst>
                              <a:path w="13" h="8">
                                <a:moveTo>
                                  <a:pt x="13" y="0"/>
                                </a:moveTo>
                                <a:lnTo>
                                  <a:pt x="10" y="1"/>
                                </a:lnTo>
                                <a:lnTo>
                                  <a:pt x="7" y="2"/>
                                </a:lnTo>
                                <a:lnTo>
                                  <a:pt x="5" y="3"/>
                                </a:lnTo>
                                <a:lnTo>
                                  <a:pt x="3" y="5"/>
                                </a:lnTo>
                                <a:lnTo>
                                  <a:pt x="1" y="6"/>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2" name="Freeform 2073"/>
                        <wps:cNvSpPr>
                          <a:spLocks/>
                        </wps:cNvSpPr>
                        <wps:spPr bwMode="auto">
                          <a:xfrm>
                            <a:off x="5039" y="1506"/>
                            <a:ext cx="10" cy="5"/>
                          </a:xfrm>
                          <a:custGeom>
                            <a:avLst/>
                            <a:gdLst>
                              <a:gd name="T0" fmla="+- 0 5048 5039"/>
                              <a:gd name="T1" fmla="*/ T0 w 10"/>
                              <a:gd name="T2" fmla="+- 0 1511 1506"/>
                              <a:gd name="T3" fmla="*/ 1511 h 5"/>
                              <a:gd name="T4" fmla="+- 0 5047 5039"/>
                              <a:gd name="T5" fmla="*/ T4 w 10"/>
                              <a:gd name="T6" fmla="+- 0 1509 1506"/>
                              <a:gd name="T7" fmla="*/ 1509 h 5"/>
                              <a:gd name="T8" fmla="+- 0 5046 5039"/>
                              <a:gd name="T9" fmla="*/ T8 w 10"/>
                              <a:gd name="T10" fmla="+- 0 1508 1506"/>
                              <a:gd name="T11" fmla="*/ 1508 h 5"/>
                              <a:gd name="T12" fmla="+- 0 5044 5039"/>
                              <a:gd name="T13" fmla="*/ T12 w 10"/>
                              <a:gd name="T14" fmla="+- 0 1507 1506"/>
                              <a:gd name="T15" fmla="*/ 1507 h 5"/>
                              <a:gd name="T16" fmla="+- 0 5043 5039"/>
                              <a:gd name="T17" fmla="*/ T16 w 10"/>
                              <a:gd name="T18" fmla="+- 0 1506 1506"/>
                              <a:gd name="T19" fmla="*/ 1506 h 5"/>
                              <a:gd name="T20" fmla="+- 0 5041 5039"/>
                              <a:gd name="T21" fmla="*/ T20 w 10"/>
                              <a:gd name="T22" fmla="+- 0 1506 1506"/>
                              <a:gd name="T23" fmla="*/ 1506 h 5"/>
                              <a:gd name="T24" fmla="+- 0 5039 5039"/>
                              <a:gd name="T25" fmla="*/ T24 w 10"/>
                              <a:gd name="T26" fmla="+- 0 1507 1506"/>
                              <a:gd name="T27" fmla="*/ 1507 h 5"/>
                            </a:gdLst>
                            <a:ahLst/>
                            <a:cxnLst>
                              <a:cxn ang="0">
                                <a:pos x="T1" y="T3"/>
                              </a:cxn>
                              <a:cxn ang="0">
                                <a:pos x="T5" y="T7"/>
                              </a:cxn>
                              <a:cxn ang="0">
                                <a:pos x="T9" y="T11"/>
                              </a:cxn>
                              <a:cxn ang="0">
                                <a:pos x="T13" y="T15"/>
                              </a:cxn>
                              <a:cxn ang="0">
                                <a:pos x="T17" y="T19"/>
                              </a:cxn>
                              <a:cxn ang="0">
                                <a:pos x="T21" y="T23"/>
                              </a:cxn>
                              <a:cxn ang="0">
                                <a:pos x="T25" y="T27"/>
                              </a:cxn>
                            </a:cxnLst>
                            <a:rect l="0" t="0" r="r" b="b"/>
                            <a:pathLst>
                              <a:path w="10" h="5">
                                <a:moveTo>
                                  <a:pt x="9" y="5"/>
                                </a:moveTo>
                                <a:lnTo>
                                  <a:pt x="8" y="3"/>
                                </a:lnTo>
                                <a:lnTo>
                                  <a:pt x="7" y="2"/>
                                </a:lnTo>
                                <a:lnTo>
                                  <a:pt x="5" y="1"/>
                                </a:lnTo>
                                <a:lnTo>
                                  <a:pt x="4" y="0"/>
                                </a:lnTo>
                                <a:lnTo>
                                  <a:pt x="2"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3" name="Freeform 2074"/>
                        <wps:cNvSpPr>
                          <a:spLocks/>
                        </wps:cNvSpPr>
                        <wps:spPr bwMode="auto">
                          <a:xfrm>
                            <a:off x="5087" y="1531"/>
                            <a:ext cx="4" cy="17"/>
                          </a:xfrm>
                          <a:custGeom>
                            <a:avLst/>
                            <a:gdLst>
                              <a:gd name="T0" fmla="+- 0 5090 5088"/>
                              <a:gd name="T1" fmla="*/ T0 w 4"/>
                              <a:gd name="T2" fmla="+- 0 1549 1532"/>
                              <a:gd name="T3" fmla="*/ 1549 h 17"/>
                              <a:gd name="T4" fmla="+- 0 5091 5088"/>
                              <a:gd name="T5" fmla="*/ T4 w 4"/>
                              <a:gd name="T6" fmla="+- 0 1547 1532"/>
                              <a:gd name="T7" fmla="*/ 1547 h 17"/>
                              <a:gd name="T8" fmla="+- 0 5091 5088"/>
                              <a:gd name="T9" fmla="*/ T8 w 4"/>
                              <a:gd name="T10" fmla="+- 0 1545 1532"/>
                              <a:gd name="T11" fmla="*/ 1545 h 17"/>
                              <a:gd name="T12" fmla="+- 0 5091 5088"/>
                              <a:gd name="T13" fmla="*/ T12 w 4"/>
                              <a:gd name="T14" fmla="+- 0 1542 1532"/>
                              <a:gd name="T15" fmla="*/ 1542 h 17"/>
                              <a:gd name="T16" fmla="+- 0 5090 5088"/>
                              <a:gd name="T17" fmla="*/ T16 w 4"/>
                              <a:gd name="T18" fmla="+- 0 1539 1532"/>
                              <a:gd name="T19" fmla="*/ 1539 h 17"/>
                              <a:gd name="T20" fmla="+- 0 5089 5088"/>
                              <a:gd name="T21" fmla="*/ T20 w 4"/>
                              <a:gd name="T22" fmla="+- 0 1535 1532"/>
                              <a:gd name="T23" fmla="*/ 1535 h 17"/>
                              <a:gd name="T24" fmla="+- 0 5088 5088"/>
                              <a:gd name="T25" fmla="*/ T24 w 4"/>
                              <a:gd name="T26" fmla="+- 0 1532 1532"/>
                              <a:gd name="T27" fmla="*/ 1532 h 17"/>
                            </a:gdLst>
                            <a:ahLst/>
                            <a:cxnLst>
                              <a:cxn ang="0">
                                <a:pos x="T1" y="T3"/>
                              </a:cxn>
                              <a:cxn ang="0">
                                <a:pos x="T5" y="T7"/>
                              </a:cxn>
                              <a:cxn ang="0">
                                <a:pos x="T9" y="T11"/>
                              </a:cxn>
                              <a:cxn ang="0">
                                <a:pos x="T13" y="T15"/>
                              </a:cxn>
                              <a:cxn ang="0">
                                <a:pos x="T17" y="T19"/>
                              </a:cxn>
                              <a:cxn ang="0">
                                <a:pos x="T21" y="T23"/>
                              </a:cxn>
                              <a:cxn ang="0">
                                <a:pos x="T25" y="T27"/>
                              </a:cxn>
                            </a:cxnLst>
                            <a:rect l="0" t="0" r="r" b="b"/>
                            <a:pathLst>
                              <a:path w="4" h="17">
                                <a:moveTo>
                                  <a:pt x="2" y="17"/>
                                </a:moveTo>
                                <a:lnTo>
                                  <a:pt x="3" y="15"/>
                                </a:lnTo>
                                <a:lnTo>
                                  <a:pt x="3" y="13"/>
                                </a:lnTo>
                                <a:lnTo>
                                  <a:pt x="3" y="10"/>
                                </a:lnTo>
                                <a:lnTo>
                                  <a:pt x="2" y="7"/>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 name="Freeform 2075"/>
                        <wps:cNvSpPr>
                          <a:spLocks/>
                        </wps:cNvSpPr>
                        <wps:spPr bwMode="auto">
                          <a:xfrm>
                            <a:off x="4990" y="1494"/>
                            <a:ext cx="2" cy="8"/>
                          </a:xfrm>
                          <a:custGeom>
                            <a:avLst/>
                            <a:gdLst>
                              <a:gd name="T0" fmla="+- 0 4992 4991"/>
                              <a:gd name="T1" fmla="*/ T0 w 2"/>
                              <a:gd name="T2" fmla="+- 0 1494 1494"/>
                              <a:gd name="T3" fmla="*/ 1494 h 8"/>
                              <a:gd name="T4" fmla="+- 0 4991 4991"/>
                              <a:gd name="T5" fmla="*/ T4 w 2"/>
                              <a:gd name="T6" fmla="+- 0 1497 1494"/>
                              <a:gd name="T7" fmla="*/ 1497 h 8"/>
                              <a:gd name="T8" fmla="+- 0 4991 4991"/>
                              <a:gd name="T9" fmla="*/ T8 w 2"/>
                              <a:gd name="T10" fmla="+- 0 1500 1494"/>
                              <a:gd name="T11" fmla="*/ 1500 h 8"/>
                              <a:gd name="T12" fmla="+- 0 4992 4991"/>
                              <a:gd name="T13" fmla="*/ T12 w 2"/>
                              <a:gd name="T14" fmla="+- 0 1502 1494"/>
                              <a:gd name="T15" fmla="*/ 1502 h 8"/>
                            </a:gdLst>
                            <a:ahLst/>
                            <a:cxnLst>
                              <a:cxn ang="0">
                                <a:pos x="T1" y="T3"/>
                              </a:cxn>
                              <a:cxn ang="0">
                                <a:pos x="T5" y="T7"/>
                              </a:cxn>
                              <a:cxn ang="0">
                                <a:pos x="T9" y="T11"/>
                              </a:cxn>
                              <a:cxn ang="0">
                                <a:pos x="T13" y="T15"/>
                              </a:cxn>
                            </a:cxnLst>
                            <a:rect l="0" t="0" r="r" b="b"/>
                            <a:pathLst>
                              <a:path w="2" h="8">
                                <a:moveTo>
                                  <a:pt x="1" y="0"/>
                                </a:moveTo>
                                <a:lnTo>
                                  <a:pt x="0" y="3"/>
                                </a:lnTo>
                                <a:lnTo>
                                  <a:pt x="0" y="6"/>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5" name="Freeform 2076"/>
                        <wps:cNvSpPr>
                          <a:spLocks/>
                        </wps:cNvSpPr>
                        <wps:spPr bwMode="auto">
                          <a:xfrm>
                            <a:off x="5411" y="1417"/>
                            <a:ext cx="10" cy="47"/>
                          </a:xfrm>
                          <a:custGeom>
                            <a:avLst/>
                            <a:gdLst>
                              <a:gd name="T0" fmla="+- 0 5420 5412"/>
                              <a:gd name="T1" fmla="*/ T0 w 10"/>
                              <a:gd name="T2" fmla="+- 0 1464 1418"/>
                              <a:gd name="T3" fmla="*/ 1464 h 47"/>
                              <a:gd name="T4" fmla="+- 0 5421 5412"/>
                              <a:gd name="T5" fmla="*/ T4 w 10"/>
                              <a:gd name="T6" fmla="+- 0 1455 1418"/>
                              <a:gd name="T7" fmla="*/ 1455 h 47"/>
                              <a:gd name="T8" fmla="+- 0 5420 5412"/>
                              <a:gd name="T9" fmla="*/ T8 w 10"/>
                              <a:gd name="T10" fmla="+- 0 1444 1418"/>
                              <a:gd name="T11" fmla="*/ 1444 h 47"/>
                              <a:gd name="T12" fmla="+- 0 5417 5412"/>
                              <a:gd name="T13" fmla="*/ T12 w 10"/>
                              <a:gd name="T14" fmla="+- 0 1431 1418"/>
                              <a:gd name="T15" fmla="*/ 1431 h 47"/>
                              <a:gd name="T16" fmla="+- 0 5412 5412"/>
                              <a:gd name="T17" fmla="*/ T16 w 10"/>
                              <a:gd name="T18" fmla="+- 0 1418 1418"/>
                              <a:gd name="T19" fmla="*/ 1418 h 47"/>
                            </a:gdLst>
                            <a:ahLst/>
                            <a:cxnLst>
                              <a:cxn ang="0">
                                <a:pos x="T1" y="T3"/>
                              </a:cxn>
                              <a:cxn ang="0">
                                <a:pos x="T5" y="T7"/>
                              </a:cxn>
                              <a:cxn ang="0">
                                <a:pos x="T9" y="T11"/>
                              </a:cxn>
                              <a:cxn ang="0">
                                <a:pos x="T13" y="T15"/>
                              </a:cxn>
                              <a:cxn ang="0">
                                <a:pos x="T17" y="T19"/>
                              </a:cxn>
                            </a:cxnLst>
                            <a:rect l="0" t="0" r="r" b="b"/>
                            <a:pathLst>
                              <a:path w="10" h="47">
                                <a:moveTo>
                                  <a:pt x="8" y="46"/>
                                </a:moveTo>
                                <a:lnTo>
                                  <a:pt x="9" y="37"/>
                                </a:lnTo>
                                <a:lnTo>
                                  <a:pt x="8" y="26"/>
                                </a:lnTo>
                                <a:lnTo>
                                  <a:pt x="5" y="1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 name="Freeform 2077"/>
                        <wps:cNvSpPr>
                          <a:spLocks/>
                        </wps:cNvSpPr>
                        <wps:spPr bwMode="auto">
                          <a:xfrm>
                            <a:off x="5058" y="1498"/>
                            <a:ext cx="15" cy="10"/>
                          </a:xfrm>
                          <a:custGeom>
                            <a:avLst/>
                            <a:gdLst>
                              <a:gd name="T0" fmla="+- 0 5073 5058"/>
                              <a:gd name="T1" fmla="*/ T0 w 15"/>
                              <a:gd name="T2" fmla="+- 0 1498 1498"/>
                              <a:gd name="T3" fmla="*/ 1498 h 10"/>
                              <a:gd name="T4" fmla="+- 0 5066 5058"/>
                              <a:gd name="T5" fmla="*/ T4 w 15"/>
                              <a:gd name="T6" fmla="+- 0 1502 1498"/>
                              <a:gd name="T7" fmla="*/ 1502 h 10"/>
                              <a:gd name="T8" fmla="+- 0 5060 5058"/>
                              <a:gd name="T9" fmla="*/ T8 w 15"/>
                              <a:gd name="T10" fmla="+- 0 1505 1498"/>
                              <a:gd name="T11" fmla="*/ 1505 h 10"/>
                              <a:gd name="T12" fmla="+- 0 5058 5058"/>
                              <a:gd name="T13" fmla="*/ T12 w 15"/>
                              <a:gd name="T14" fmla="+- 0 1508 1498"/>
                              <a:gd name="T15" fmla="*/ 1508 h 10"/>
                            </a:gdLst>
                            <a:ahLst/>
                            <a:cxnLst>
                              <a:cxn ang="0">
                                <a:pos x="T1" y="T3"/>
                              </a:cxn>
                              <a:cxn ang="0">
                                <a:pos x="T5" y="T7"/>
                              </a:cxn>
                              <a:cxn ang="0">
                                <a:pos x="T9" y="T11"/>
                              </a:cxn>
                              <a:cxn ang="0">
                                <a:pos x="T13" y="T15"/>
                              </a:cxn>
                            </a:cxnLst>
                            <a:rect l="0" t="0" r="r" b="b"/>
                            <a:pathLst>
                              <a:path w="15" h="10">
                                <a:moveTo>
                                  <a:pt x="15" y="0"/>
                                </a:moveTo>
                                <a:lnTo>
                                  <a:pt x="8" y="4"/>
                                </a:lnTo>
                                <a:lnTo>
                                  <a:pt x="2" y="7"/>
                                </a:lnTo>
                                <a:lnTo>
                                  <a:pt x="0" y="1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7" name="Freeform 2078"/>
                        <wps:cNvSpPr>
                          <a:spLocks/>
                        </wps:cNvSpPr>
                        <wps:spPr bwMode="auto">
                          <a:xfrm>
                            <a:off x="5349" y="1287"/>
                            <a:ext cx="7" cy="8"/>
                          </a:xfrm>
                          <a:custGeom>
                            <a:avLst/>
                            <a:gdLst>
                              <a:gd name="T0" fmla="+- 0 5356 5350"/>
                              <a:gd name="T1" fmla="*/ T0 w 7"/>
                              <a:gd name="T2" fmla="+- 0 1295 1288"/>
                              <a:gd name="T3" fmla="*/ 1295 h 8"/>
                              <a:gd name="T4" fmla="+- 0 5354 5350"/>
                              <a:gd name="T5" fmla="*/ T4 w 7"/>
                              <a:gd name="T6" fmla="+- 0 1290 1288"/>
                              <a:gd name="T7" fmla="*/ 1290 h 8"/>
                              <a:gd name="T8" fmla="+- 0 5351 5350"/>
                              <a:gd name="T9" fmla="*/ T8 w 7"/>
                              <a:gd name="T10" fmla="+- 0 1288 1288"/>
                              <a:gd name="T11" fmla="*/ 1288 h 8"/>
                              <a:gd name="T12" fmla="+- 0 5350 5350"/>
                              <a:gd name="T13" fmla="*/ T12 w 7"/>
                              <a:gd name="T14" fmla="+- 0 1288 1288"/>
                              <a:gd name="T15" fmla="*/ 1288 h 8"/>
                            </a:gdLst>
                            <a:ahLst/>
                            <a:cxnLst>
                              <a:cxn ang="0">
                                <a:pos x="T1" y="T3"/>
                              </a:cxn>
                              <a:cxn ang="0">
                                <a:pos x="T5" y="T7"/>
                              </a:cxn>
                              <a:cxn ang="0">
                                <a:pos x="T9" y="T11"/>
                              </a:cxn>
                              <a:cxn ang="0">
                                <a:pos x="T13" y="T15"/>
                              </a:cxn>
                            </a:cxnLst>
                            <a:rect l="0" t="0" r="r" b="b"/>
                            <a:pathLst>
                              <a:path w="7" h="8">
                                <a:moveTo>
                                  <a:pt x="6" y="7"/>
                                </a:moveTo>
                                <a:lnTo>
                                  <a:pt x="4" y="2"/>
                                </a:lnTo>
                                <a:lnTo>
                                  <a:pt x="1" y="0"/>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8" name="Freeform 2079"/>
                        <wps:cNvSpPr>
                          <a:spLocks/>
                        </wps:cNvSpPr>
                        <wps:spPr bwMode="auto">
                          <a:xfrm>
                            <a:off x="5042" y="1448"/>
                            <a:ext cx="23" cy="14"/>
                          </a:xfrm>
                          <a:custGeom>
                            <a:avLst/>
                            <a:gdLst>
                              <a:gd name="T0" fmla="+- 0 5066 5043"/>
                              <a:gd name="T1" fmla="*/ T0 w 23"/>
                              <a:gd name="T2" fmla="+- 0 1448 1448"/>
                              <a:gd name="T3" fmla="*/ 1448 h 14"/>
                              <a:gd name="T4" fmla="+- 0 5056 5043"/>
                              <a:gd name="T5" fmla="*/ T4 w 23"/>
                              <a:gd name="T6" fmla="+- 0 1452 1448"/>
                              <a:gd name="T7" fmla="*/ 1452 h 14"/>
                              <a:gd name="T8" fmla="+- 0 5046 5043"/>
                              <a:gd name="T9" fmla="*/ T8 w 23"/>
                              <a:gd name="T10" fmla="+- 0 1458 1448"/>
                              <a:gd name="T11" fmla="*/ 1458 h 14"/>
                              <a:gd name="T12" fmla="+- 0 5043 5043"/>
                              <a:gd name="T13" fmla="*/ T12 w 23"/>
                              <a:gd name="T14" fmla="+- 0 1461 1448"/>
                              <a:gd name="T15" fmla="*/ 1461 h 14"/>
                            </a:gdLst>
                            <a:ahLst/>
                            <a:cxnLst>
                              <a:cxn ang="0">
                                <a:pos x="T1" y="T3"/>
                              </a:cxn>
                              <a:cxn ang="0">
                                <a:pos x="T5" y="T7"/>
                              </a:cxn>
                              <a:cxn ang="0">
                                <a:pos x="T9" y="T11"/>
                              </a:cxn>
                              <a:cxn ang="0">
                                <a:pos x="T13" y="T15"/>
                              </a:cxn>
                            </a:cxnLst>
                            <a:rect l="0" t="0" r="r" b="b"/>
                            <a:pathLst>
                              <a:path w="23" h="14">
                                <a:moveTo>
                                  <a:pt x="23" y="0"/>
                                </a:moveTo>
                                <a:lnTo>
                                  <a:pt x="13" y="4"/>
                                </a:lnTo>
                                <a:lnTo>
                                  <a:pt x="3" y="10"/>
                                </a:lnTo>
                                <a:lnTo>
                                  <a:pt x="0"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9" name="Freeform 2080"/>
                        <wps:cNvSpPr>
                          <a:spLocks/>
                        </wps:cNvSpPr>
                        <wps:spPr bwMode="auto">
                          <a:xfrm>
                            <a:off x="5064" y="1402"/>
                            <a:ext cx="18" cy="99"/>
                          </a:xfrm>
                          <a:custGeom>
                            <a:avLst/>
                            <a:gdLst>
                              <a:gd name="T0" fmla="+- 0 5082 5065"/>
                              <a:gd name="T1" fmla="*/ T0 w 18"/>
                              <a:gd name="T2" fmla="+- 0 1403 1403"/>
                              <a:gd name="T3" fmla="*/ 1403 h 99"/>
                              <a:gd name="T4" fmla="+- 0 5070 5065"/>
                              <a:gd name="T5" fmla="*/ T4 w 18"/>
                              <a:gd name="T6" fmla="+- 0 1425 1403"/>
                              <a:gd name="T7" fmla="*/ 1425 h 99"/>
                              <a:gd name="T8" fmla="+- 0 5065 5065"/>
                              <a:gd name="T9" fmla="*/ T8 w 18"/>
                              <a:gd name="T10" fmla="+- 0 1450 1403"/>
                              <a:gd name="T11" fmla="*/ 1450 h 99"/>
                              <a:gd name="T12" fmla="+- 0 5066 5065"/>
                              <a:gd name="T13" fmla="*/ T12 w 18"/>
                              <a:gd name="T14" fmla="+- 0 1476 1403"/>
                              <a:gd name="T15" fmla="*/ 1476 h 99"/>
                              <a:gd name="T16" fmla="+- 0 5074 5065"/>
                              <a:gd name="T17" fmla="*/ T16 w 18"/>
                              <a:gd name="T18" fmla="+- 0 1502 1403"/>
                              <a:gd name="T19" fmla="*/ 1502 h 99"/>
                            </a:gdLst>
                            <a:ahLst/>
                            <a:cxnLst>
                              <a:cxn ang="0">
                                <a:pos x="T1" y="T3"/>
                              </a:cxn>
                              <a:cxn ang="0">
                                <a:pos x="T5" y="T7"/>
                              </a:cxn>
                              <a:cxn ang="0">
                                <a:pos x="T9" y="T11"/>
                              </a:cxn>
                              <a:cxn ang="0">
                                <a:pos x="T13" y="T15"/>
                              </a:cxn>
                              <a:cxn ang="0">
                                <a:pos x="T17" y="T19"/>
                              </a:cxn>
                            </a:cxnLst>
                            <a:rect l="0" t="0" r="r" b="b"/>
                            <a:pathLst>
                              <a:path w="18" h="99">
                                <a:moveTo>
                                  <a:pt x="17" y="0"/>
                                </a:moveTo>
                                <a:lnTo>
                                  <a:pt x="5" y="22"/>
                                </a:lnTo>
                                <a:lnTo>
                                  <a:pt x="0" y="47"/>
                                </a:lnTo>
                                <a:lnTo>
                                  <a:pt x="1" y="73"/>
                                </a:lnTo>
                                <a:lnTo>
                                  <a:pt x="9" y="9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0" name="Freeform 2081"/>
                        <wps:cNvSpPr>
                          <a:spLocks/>
                        </wps:cNvSpPr>
                        <wps:spPr bwMode="auto">
                          <a:xfrm>
                            <a:off x="5130" y="1364"/>
                            <a:ext cx="8" cy="7"/>
                          </a:xfrm>
                          <a:custGeom>
                            <a:avLst/>
                            <a:gdLst>
                              <a:gd name="T0" fmla="+- 0 5137 5130"/>
                              <a:gd name="T1" fmla="*/ T0 w 8"/>
                              <a:gd name="T2" fmla="+- 0 1371 1364"/>
                              <a:gd name="T3" fmla="*/ 1371 h 7"/>
                              <a:gd name="T4" fmla="+- 0 5131 5130"/>
                              <a:gd name="T5" fmla="*/ T4 w 8"/>
                              <a:gd name="T6" fmla="+- 0 1364 1364"/>
                              <a:gd name="T7" fmla="*/ 1364 h 7"/>
                              <a:gd name="T8" fmla="+- 0 5130 5130"/>
                              <a:gd name="T9" fmla="*/ T8 w 8"/>
                              <a:gd name="T10" fmla="+- 0 1365 1364"/>
                              <a:gd name="T11" fmla="*/ 1365 h 7"/>
                            </a:gdLst>
                            <a:ahLst/>
                            <a:cxnLst>
                              <a:cxn ang="0">
                                <a:pos x="T1" y="T3"/>
                              </a:cxn>
                              <a:cxn ang="0">
                                <a:pos x="T5" y="T7"/>
                              </a:cxn>
                              <a:cxn ang="0">
                                <a:pos x="T9" y="T11"/>
                              </a:cxn>
                            </a:cxnLst>
                            <a:rect l="0" t="0" r="r" b="b"/>
                            <a:pathLst>
                              <a:path w="8" h="7">
                                <a:moveTo>
                                  <a:pt x="7" y="7"/>
                                </a:moveTo>
                                <a:lnTo>
                                  <a:pt x="1"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1" name="Freeform 2082"/>
                        <wps:cNvSpPr>
                          <a:spLocks/>
                        </wps:cNvSpPr>
                        <wps:spPr bwMode="auto">
                          <a:xfrm>
                            <a:off x="5041" y="1453"/>
                            <a:ext cx="8" cy="3"/>
                          </a:xfrm>
                          <a:custGeom>
                            <a:avLst/>
                            <a:gdLst>
                              <a:gd name="T0" fmla="+- 0 5049 5041"/>
                              <a:gd name="T1" fmla="*/ T0 w 8"/>
                              <a:gd name="T2" fmla="+- 0 1456 1453"/>
                              <a:gd name="T3" fmla="*/ 1456 h 3"/>
                              <a:gd name="T4" fmla="+- 0 5047 5041"/>
                              <a:gd name="T5" fmla="*/ T4 w 8"/>
                              <a:gd name="T6" fmla="+- 0 1454 1453"/>
                              <a:gd name="T7" fmla="*/ 1454 h 3"/>
                              <a:gd name="T8" fmla="+- 0 5044 5041"/>
                              <a:gd name="T9" fmla="*/ T8 w 8"/>
                              <a:gd name="T10" fmla="+- 0 1453 1453"/>
                              <a:gd name="T11" fmla="*/ 1453 h 3"/>
                              <a:gd name="T12" fmla="+- 0 5041 5041"/>
                              <a:gd name="T13" fmla="*/ T12 w 8"/>
                              <a:gd name="T14" fmla="+- 0 1454 1453"/>
                              <a:gd name="T15" fmla="*/ 1454 h 3"/>
                            </a:gdLst>
                            <a:ahLst/>
                            <a:cxnLst>
                              <a:cxn ang="0">
                                <a:pos x="T1" y="T3"/>
                              </a:cxn>
                              <a:cxn ang="0">
                                <a:pos x="T5" y="T7"/>
                              </a:cxn>
                              <a:cxn ang="0">
                                <a:pos x="T9" y="T11"/>
                              </a:cxn>
                              <a:cxn ang="0">
                                <a:pos x="T13" y="T15"/>
                              </a:cxn>
                            </a:cxnLst>
                            <a:rect l="0" t="0" r="r" b="b"/>
                            <a:pathLst>
                              <a:path w="8" h="3">
                                <a:moveTo>
                                  <a:pt x="8" y="3"/>
                                </a:moveTo>
                                <a:lnTo>
                                  <a:pt x="6" y="1"/>
                                </a:lnTo>
                                <a:lnTo>
                                  <a:pt x="3"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2" name="Freeform 2083"/>
                        <wps:cNvSpPr>
                          <a:spLocks/>
                        </wps:cNvSpPr>
                        <wps:spPr bwMode="auto">
                          <a:xfrm>
                            <a:off x="5020" y="1532"/>
                            <a:ext cx="8" cy="6"/>
                          </a:xfrm>
                          <a:custGeom>
                            <a:avLst/>
                            <a:gdLst>
                              <a:gd name="T0" fmla="+- 0 5028 5021"/>
                              <a:gd name="T1" fmla="*/ T0 w 8"/>
                              <a:gd name="T2" fmla="+- 0 1538 1532"/>
                              <a:gd name="T3" fmla="*/ 1538 h 6"/>
                              <a:gd name="T4" fmla="+- 0 5027 5021"/>
                              <a:gd name="T5" fmla="*/ T4 w 8"/>
                              <a:gd name="T6" fmla="+- 0 1534 1532"/>
                              <a:gd name="T7" fmla="*/ 1534 h 6"/>
                              <a:gd name="T8" fmla="+- 0 5024 5021"/>
                              <a:gd name="T9" fmla="*/ T8 w 8"/>
                              <a:gd name="T10" fmla="+- 0 1532 1532"/>
                              <a:gd name="T11" fmla="*/ 1532 h 6"/>
                              <a:gd name="T12" fmla="+- 0 5021 5021"/>
                              <a:gd name="T13" fmla="*/ T12 w 8"/>
                              <a:gd name="T14" fmla="+- 0 1533 1532"/>
                              <a:gd name="T15" fmla="*/ 1533 h 6"/>
                            </a:gdLst>
                            <a:ahLst/>
                            <a:cxnLst>
                              <a:cxn ang="0">
                                <a:pos x="T1" y="T3"/>
                              </a:cxn>
                              <a:cxn ang="0">
                                <a:pos x="T5" y="T7"/>
                              </a:cxn>
                              <a:cxn ang="0">
                                <a:pos x="T9" y="T11"/>
                              </a:cxn>
                              <a:cxn ang="0">
                                <a:pos x="T13" y="T15"/>
                              </a:cxn>
                            </a:cxnLst>
                            <a:rect l="0" t="0" r="r" b="b"/>
                            <a:pathLst>
                              <a:path w="8" h="6">
                                <a:moveTo>
                                  <a:pt x="7" y="6"/>
                                </a:moveTo>
                                <a:lnTo>
                                  <a:pt x="6" y="2"/>
                                </a:lnTo>
                                <a:lnTo>
                                  <a:pt x="3" y="0"/>
                                </a:lnTo>
                                <a:lnTo>
                                  <a:pt x="0" y="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3" name="Freeform 2084"/>
                        <wps:cNvSpPr>
                          <a:spLocks/>
                        </wps:cNvSpPr>
                        <wps:spPr bwMode="auto">
                          <a:xfrm>
                            <a:off x="5081" y="1371"/>
                            <a:ext cx="56" cy="118"/>
                          </a:xfrm>
                          <a:custGeom>
                            <a:avLst/>
                            <a:gdLst>
                              <a:gd name="T0" fmla="+- 0 5137 5082"/>
                              <a:gd name="T1" fmla="*/ T0 w 56"/>
                              <a:gd name="T2" fmla="+- 0 1371 1371"/>
                              <a:gd name="T3" fmla="*/ 1371 h 118"/>
                              <a:gd name="T4" fmla="+- 0 5088 5082"/>
                              <a:gd name="T5" fmla="*/ T4 w 56"/>
                              <a:gd name="T6" fmla="+- 0 1418 1371"/>
                              <a:gd name="T7" fmla="*/ 1418 h 118"/>
                              <a:gd name="T8" fmla="+- 0 5082 5082"/>
                              <a:gd name="T9" fmla="*/ T8 w 56"/>
                              <a:gd name="T10" fmla="+- 0 1453 1371"/>
                              <a:gd name="T11" fmla="*/ 1453 h 118"/>
                              <a:gd name="T12" fmla="+- 0 5084 5082"/>
                              <a:gd name="T13" fmla="*/ T12 w 56"/>
                              <a:gd name="T14" fmla="+- 0 1471 1371"/>
                              <a:gd name="T15" fmla="*/ 1471 h 118"/>
                              <a:gd name="T16" fmla="+- 0 5091 5082"/>
                              <a:gd name="T17" fmla="*/ T16 w 56"/>
                              <a:gd name="T18" fmla="+- 0 1489 1371"/>
                              <a:gd name="T19" fmla="*/ 1489 h 118"/>
                            </a:gdLst>
                            <a:ahLst/>
                            <a:cxnLst>
                              <a:cxn ang="0">
                                <a:pos x="T1" y="T3"/>
                              </a:cxn>
                              <a:cxn ang="0">
                                <a:pos x="T5" y="T7"/>
                              </a:cxn>
                              <a:cxn ang="0">
                                <a:pos x="T9" y="T11"/>
                              </a:cxn>
                              <a:cxn ang="0">
                                <a:pos x="T13" y="T15"/>
                              </a:cxn>
                              <a:cxn ang="0">
                                <a:pos x="T17" y="T19"/>
                              </a:cxn>
                            </a:cxnLst>
                            <a:rect l="0" t="0" r="r" b="b"/>
                            <a:pathLst>
                              <a:path w="56" h="118">
                                <a:moveTo>
                                  <a:pt x="55" y="0"/>
                                </a:moveTo>
                                <a:lnTo>
                                  <a:pt x="6" y="47"/>
                                </a:lnTo>
                                <a:lnTo>
                                  <a:pt x="0" y="82"/>
                                </a:lnTo>
                                <a:lnTo>
                                  <a:pt x="2" y="100"/>
                                </a:lnTo>
                                <a:lnTo>
                                  <a:pt x="9" y="11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4" name="Freeform 2085"/>
                        <wps:cNvSpPr>
                          <a:spLocks/>
                        </wps:cNvSpPr>
                        <wps:spPr bwMode="auto">
                          <a:xfrm>
                            <a:off x="5100" y="1565"/>
                            <a:ext cx="15" cy="7"/>
                          </a:xfrm>
                          <a:custGeom>
                            <a:avLst/>
                            <a:gdLst>
                              <a:gd name="T0" fmla="+- 0 5100 5100"/>
                              <a:gd name="T1" fmla="*/ T0 w 15"/>
                              <a:gd name="T2" fmla="+- 0 1566 1566"/>
                              <a:gd name="T3" fmla="*/ 1566 h 7"/>
                              <a:gd name="T4" fmla="+- 0 5101 5100"/>
                              <a:gd name="T5" fmla="*/ T4 w 15"/>
                              <a:gd name="T6" fmla="+- 0 1568 1566"/>
                              <a:gd name="T7" fmla="*/ 1568 h 7"/>
                              <a:gd name="T8" fmla="+- 0 5104 5100"/>
                              <a:gd name="T9" fmla="*/ T8 w 15"/>
                              <a:gd name="T10" fmla="+- 0 1570 1566"/>
                              <a:gd name="T11" fmla="*/ 1570 h 7"/>
                              <a:gd name="T12" fmla="+- 0 5106 5100"/>
                              <a:gd name="T13" fmla="*/ T12 w 15"/>
                              <a:gd name="T14" fmla="+- 0 1571 1566"/>
                              <a:gd name="T15" fmla="*/ 1571 h 7"/>
                              <a:gd name="T16" fmla="+- 0 5109 5100"/>
                              <a:gd name="T17" fmla="*/ T16 w 15"/>
                              <a:gd name="T18" fmla="+- 0 1572 1566"/>
                              <a:gd name="T19" fmla="*/ 1572 h 7"/>
                              <a:gd name="T20" fmla="+- 0 5112 5100"/>
                              <a:gd name="T21" fmla="*/ T20 w 15"/>
                              <a:gd name="T22" fmla="+- 0 1572 1566"/>
                              <a:gd name="T23" fmla="*/ 1572 h 7"/>
                              <a:gd name="T24" fmla="+- 0 5115 5100"/>
                              <a:gd name="T25" fmla="*/ T24 w 15"/>
                              <a:gd name="T26" fmla="+- 0 1571 1566"/>
                              <a:gd name="T27" fmla="*/ 1571 h 7"/>
                            </a:gdLst>
                            <a:ahLst/>
                            <a:cxnLst>
                              <a:cxn ang="0">
                                <a:pos x="T1" y="T3"/>
                              </a:cxn>
                              <a:cxn ang="0">
                                <a:pos x="T5" y="T7"/>
                              </a:cxn>
                              <a:cxn ang="0">
                                <a:pos x="T9" y="T11"/>
                              </a:cxn>
                              <a:cxn ang="0">
                                <a:pos x="T13" y="T15"/>
                              </a:cxn>
                              <a:cxn ang="0">
                                <a:pos x="T17" y="T19"/>
                              </a:cxn>
                              <a:cxn ang="0">
                                <a:pos x="T21" y="T23"/>
                              </a:cxn>
                              <a:cxn ang="0">
                                <a:pos x="T25" y="T27"/>
                              </a:cxn>
                            </a:cxnLst>
                            <a:rect l="0" t="0" r="r" b="b"/>
                            <a:pathLst>
                              <a:path w="15" h="7">
                                <a:moveTo>
                                  <a:pt x="0" y="0"/>
                                </a:moveTo>
                                <a:lnTo>
                                  <a:pt x="1" y="2"/>
                                </a:lnTo>
                                <a:lnTo>
                                  <a:pt x="4" y="4"/>
                                </a:lnTo>
                                <a:lnTo>
                                  <a:pt x="6" y="5"/>
                                </a:lnTo>
                                <a:lnTo>
                                  <a:pt x="9" y="6"/>
                                </a:lnTo>
                                <a:lnTo>
                                  <a:pt x="12" y="6"/>
                                </a:lnTo>
                                <a:lnTo>
                                  <a:pt x="15"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5" name="Freeform 2086"/>
                        <wps:cNvSpPr>
                          <a:spLocks/>
                        </wps:cNvSpPr>
                        <wps:spPr bwMode="auto">
                          <a:xfrm>
                            <a:off x="5033" y="1774"/>
                            <a:ext cx="15" cy="8"/>
                          </a:xfrm>
                          <a:custGeom>
                            <a:avLst/>
                            <a:gdLst>
                              <a:gd name="T0" fmla="+- 0 5033 5033"/>
                              <a:gd name="T1" fmla="*/ T0 w 15"/>
                              <a:gd name="T2" fmla="+- 0 1775 1775"/>
                              <a:gd name="T3" fmla="*/ 1775 h 8"/>
                              <a:gd name="T4" fmla="+- 0 5045 5033"/>
                              <a:gd name="T5" fmla="*/ T4 w 15"/>
                              <a:gd name="T6" fmla="+- 0 1782 1775"/>
                              <a:gd name="T7" fmla="*/ 1782 h 8"/>
                              <a:gd name="T8" fmla="+- 0 5047 5033"/>
                              <a:gd name="T9" fmla="*/ T8 w 15"/>
                              <a:gd name="T10" fmla="+- 0 1781 1775"/>
                              <a:gd name="T11" fmla="*/ 1781 h 8"/>
                            </a:gdLst>
                            <a:ahLst/>
                            <a:cxnLst>
                              <a:cxn ang="0">
                                <a:pos x="T1" y="T3"/>
                              </a:cxn>
                              <a:cxn ang="0">
                                <a:pos x="T5" y="T7"/>
                              </a:cxn>
                              <a:cxn ang="0">
                                <a:pos x="T9" y="T11"/>
                              </a:cxn>
                            </a:cxnLst>
                            <a:rect l="0" t="0" r="r" b="b"/>
                            <a:pathLst>
                              <a:path w="15" h="8">
                                <a:moveTo>
                                  <a:pt x="0" y="0"/>
                                </a:moveTo>
                                <a:lnTo>
                                  <a:pt x="12" y="7"/>
                                </a:lnTo>
                                <a:lnTo>
                                  <a:pt x="14" y="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6" name="Freeform 2087"/>
                        <wps:cNvSpPr>
                          <a:spLocks/>
                        </wps:cNvSpPr>
                        <wps:spPr bwMode="auto">
                          <a:xfrm>
                            <a:off x="4995" y="1487"/>
                            <a:ext cx="2" cy="8"/>
                          </a:xfrm>
                          <a:custGeom>
                            <a:avLst/>
                            <a:gdLst>
                              <a:gd name="T0" fmla="+- 0 4997 4996"/>
                              <a:gd name="T1" fmla="*/ T0 w 2"/>
                              <a:gd name="T2" fmla="+- 0 1487 1487"/>
                              <a:gd name="T3" fmla="*/ 1487 h 8"/>
                              <a:gd name="T4" fmla="+- 0 4996 4996"/>
                              <a:gd name="T5" fmla="*/ T4 w 2"/>
                              <a:gd name="T6" fmla="+- 0 1490 1487"/>
                              <a:gd name="T7" fmla="*/ 1490 h 8"/>
                              <a:gd name="T8" fmla="+- 0 4996 4996"/>
                              <a:gd name="T9" fmla="*/ T8 w 2"/>
                              <a:gd name="T10" fmla="+- 0 1493 1487"/>
                              <a:gd name="T11" fmla="*/ 1493 h 8"/>
                              <a:gd name="T12" fmla="+- 0 4997 4996"/>
                              <a:gd name="T13" fmla="*/ T12 w 2"/>
                              <a:gd name="T14" fmla="+- 0 1495 1487"/>
                              <a:gd name="T15" fmla="*/ 1495 h 8"/>
                            </a:gdLst>
                            <a:ahLst/>
                            <a:cxnLst>
                              <a:cxn ang="0">
                                <a:pos x="T1" y="T3"/>
                              </a:cxn>
                              <a:cxn ang="0">
                                <a:pos x="T5" y="T7"/>
                              </a:cxn>
                              <a:cxn ang="0">
                                <a:pos x="T9" y="T11"/>
                              </a:cxn>
                              <a:cxn ang="0">
                                <a:pos x="T13" y="T15"/>
                              </a:cxn>
                            </a:cxnLst>
                            <a:rect l="0" t="0" r="r" b="b"/>
                            <a:pathLst>
                              <a:path w="2" h="8">
                                <a:moveTo>
                                  <a:pt x="1" y="0"/>
                                </a:moveTo>
                                <a:lnTo>
                                  <a:pt x="0" y="3"/>
                                </a:lnTo>
                                <a:lnTo>
                                  <a:pt x="0" y="6"/>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7" name="Freeform 2088"/>
                        <wps:cNvSpPr>
                          <a:spLocks/>
                        </wps:cNvSpPr>
                        <wps:spPr bwMode="auto">
                          <a:xfrm>
                            <a:off x="5094" y="1531"/>
                            <a:ext cx="9" cy="35"/>
                          </a:xfrm>
                          <a:custGeom>
                            <a:avLst/>
                            <a:gdLst>
                              <a:gd name="T0" fmla="+- 0 5100 5094"/>
                              <a:gd name="T1" fmla="*/ T0 w 9"/>
                              <a:gd name="T2" fmla="+- 0 1566 1532"/>
                              <a:gd name="T3" fmla="*/ 1566 h 35"/>
                              <a:gd name="T4" fmla="+- 0 5102 5094"/>
                              <a:gd name="T5" fmla="*/ T4 w 9"/>
                              <a:gd name="T6" fmla="+- 0 1558 1532"/>
                              <a:gd name="T7" fmla="*/ 1558 h 35"/>
                              <a:gd name="T8" fmla="+- 0 5100 5094"/>
                              <a:gd name="T9" fmla="*/ T8 w 9"/>
                              <a:gd name="T10" fmla="+- 0 1544 1532"/>
                              <a:gd name="T11" fmla="*/ 1544 h 35"/>
                              <a:gd name="T12" fmla="+- 0 5094 5094"/>
                              <a:gd name="T13" fmla="*/ T12 w 9"/>
                              <a:gd name="T14" fmla="+- 0 1532 1532"/>
                              <a:gd name="T15" fmla="*/ 1532 h 35"/>
                            </a:gdLst>
                            <a:ahLst/>
                            <a:cxnLst>
                              <a:cxn ang="0">
                                <a:pos x="T1" y="T3"/>
                              </a:cxn>
                              <a:cxn ang="0">
                                <a:pos x="T5" y="T7"/>
                              </a:cxn>
                              <a:cxn ang="0">
                                <a:pos x="T9" y="T11"/>
                              </a:cxn>
                              <a:cxn ang="0">
                                <a:pos x="T13" y="T15"/>
                              </a:cxn>
                            </a:cxnLst>
                            <a:rect l="0" t="0" r="r" b="b"/>
                            <a:pathLst>
                              <a:path w="9" h="35">
                                <a:moveTo>
                                  <a:pt x="6" y="34"/>
                                </a:moveTo>
                                <a:lnTo>
                                  <a:pt x="8" y="26"/>
                                </a:lnTo>
                                <a:lnTo>
                                  <a:pt x="6" y="1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8" name="Line 2089"/>
                        <wps:cNvCnPr>
                          <a:cxnSpLocks noChangeShapeType="1"/>
                        </wps:cNvCnPr>
                        <wps:spPr bwMode="auto">
                          <a:xfrm>
                            <a:off x="5058" y="1508"/>
                            <a:ext cx="1"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29" name="Freeform 2090"/>
                        <wps:cNvSpPr>
                          <a:spLocks/>
                        </wps:cNvSpPr>
                        <wps:spPr bwMode="auto">
                          <a:xfrm>
                            <a:off x="5082" y="1569"/>
                            <a:ext cx="5" cy="19"/>
                          </a:xfrm>
                          <a:custGeom>
                            <a:avLst/>
                            <a:gdLst>
                              <a:gd name="T0" fmla="+- 0 5085 5082"/>
                              <a:gd name="T1" fmla="*/ T0 w 5"/>
                              <a:gd name="T2" fmla="+- 0 1588 1569"/>
                              <a:gd name="T3" fmla="*/ 1588 h 19"/>
                              <a:gd name="T4" fmla="+- 0 5087 5082"/>
                              <a:gd name="T5" fmla="*/ T4 w 5"/>
                              <a:gd name="T6" fmla="+- 0 1584 1569"/>
                              <a:gd name="T7" fmla="*/ 1584 h 19"/>
                              <a:gd name="T8" fmla="+- 0 5085 5082"/>
                              <a:gd name="T9" fmla="*/ T8 w 5"/>
                              <a:gd name="T10" fmla="+- 0 1576 1569"/>
                              <a:gd name="T11" fmla="*/ 1576 h 19"/>
                              <a:gd name="T12" fmla="+- 0 5082 5082"/>
                              <a:gd name="T13" fmla="*/ T12 w 5"/>
                              <a:gd name="T14" fmla="+- 0 1569 1569"/>
                              <a:gd name="T15" fmla="*/ 1569 h 19"/>
                            </a:gdLst>
                            <a:ahLst/>
                            <a:cxnLst>
                              <a:cxn ang="0">
                                <a:pos x="T1" y="T3"/>
                              </a:cxn>
                              <a:cxn ang="0">
                                <a:pos x="T5" y="T7"/>
                              </a:cxn>
                              <a:cxn ang="0">
                                <a:pos x="T9" y="T11"/>
                              </a:cxn>
                              <a:cxn ang="0">
                                <a:pos x="T13" y="T15"/>
                              </a:cxn>
                            </a:cxnLst>
                            <a:rect l="0" t="0" r="r" b="b"/>
                            <a:pathLst>
                              <a:path w="5" h="19">
                                <a:moveTo>
                                  <a:pt x="3" y="19"/>
                                </a:moveTo>
                                <a:lnTo>
                                  <a:pt x="5" y="15"/>
                                </a:lnTo>
                                <a:lnTo>
                                  <a:pt x="3" y="7"/>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 name="Freeform 2091"/>
                        <wps:cNvSpPr>
                          <a:spLocks/>
                        </wps:cNvSpPr>
                        <wps:spPr bwMode="auto">
                          <a:xfrm>
                            <a:off x="5058" y="1498"/>
                            <a:ext cx="15" cy="10"/>
                          </a:xfrm>
                          <a:custGeom>
                            <a:avLst/>
                            <a:gdLst>
                              <a:gd name="T0" fmla="+- 0 5073 5059"/>
                              <a:gd name="T1" fmla="*/ T0 w 15"/>
                              <a:gd name="T2" fmla="+- 0 1499 1499"/>
                              <a:gd name="T3" fmla="*/ 1499 h 10"/>
                              <a:gd name="T4" fmla="+- 0 5066 5059"/>
                              <a:gd name="T5" fmla="*/ T4 w 15"/>
                              <a:gd name="T6" fmla="+- 0 1502 1499"/>
                              <a:gd name="T7" fmla="*/ 1502 h 10"/>
                              <a:gd name="T8" fmla="+- 0 5061 5059"/>
                              <a:gd name="T9" fmla="*/ T8 w 15"/>
                              <a:gd name="T10" fmla="+- 0 1505 1499"/>
                              <a:gd name="T11" fmla="*/ 1505 h 10"/>
                              <a:gd name="T12" fmla="+- 0 5059 5059"/>
                              <a:gd name="T13" fmla="*/ T12 w 15"/>
                              <a:gd name="T14" fmla="+- 0 1508 1499"/>
                              <a:gd name="T15" fmla="*/ 1508 h 10"/>
                            </a:gdLst>
                            <a:ahLst/>
                            <a:cxnLst>
                              <a:cxn ang="0">
                                <a:pos x="T1" y="T3"/>
                              </a:cxn>
                              <a:cxn ang="0">
                                <a:pos x="T5" y="T7"/>
                              </a:cxn>
                              <a:cxn ang="0">
                                <a:pos x="T9" y="T11"/>
                              </a:cxn>
                              <a:cxn ang="0">
                                <a:pos x="T13" y="T15"/>
                              </a:cxn>
                            </a:cxnLst>
                            <a:rect l="0" t="0" r="r" b="b"/>
                            <a:pathLst>
                              <a:path w="15" h="10">
                                <a:moveTo>
                                  <a:pt x="14" y="0"/>
                                </a:moveTo>
                                <a:lnTo>
                                  <a:pt x="7" y="3"/>
                                </a:lnTo>
                                <a:lnTo>
                                  <a:pt x="2" y="6"/>
                                </a:lnTo>
                                <a:lnTo>
                                  <a:pt x="0" y="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1" name="Freeform 2092"/>
                        <wps:cNvSpPr>
                          <a:spLocks/>
                        </wps:cNvSpPr>
                        <wps:spPr bwMode="auto">
                          <a:xfrm>
                            <a:off x="4989" y="1484"/>
                            <a:ext cx="6" cy="6"/>
                          </a:xfrm>
                          <a:custGeom>
                            <a:avLst/>
                            <a:gdLst>
                              <a:gd name="T0" fmla="+- 0 4995 4990"/>
                              <a:gd name="T1" fmla="*/ T0 w 6"/>
                              <a:gd name="T2" fmla="+- 0 1484 1484"/>
                              <a:gd name="T3" fmla="*/ 1484 h 6"/>
                              <a:gd name="T4" fmla="+- 0 4993 4990"/>
                              <a:gd name="T5" fmla="*/ T4 w 6"/>
                              <a:gd name="T6" fmla="+- 0 1485 1484"/>
                              <a:gd name="T7" fmla="*/ 1485 h 6"/>
                              <a:gd name="T8" fmla="+- 0 4991 4990"/>
                              <a:gd name="T9" fmla="*/ T8 w 6"/>
                              <a:gd name="T10" fmla="+- 0 1487 1484"/>
                              <a:gd name="T11" fmla="*/ 1487 h 6"/>
                              <a:gd name="T12" fmla="+- 0 4990 4990"/>
                              <a:gd name="T13" fmla="*/ T12 w 6"/>
                              <a:gd name="T14" fmla="+- 0 1489 1484"/>
                              <a:gd name="T15" fmla="*/ 1489 h 6"/>
                            </a:gdLst>
                            <a:ahLst/>
                            <a:cxnLst>
                              <a:cxn ang="0">
                                <a:pos x="T1" y="T3"/>
                              </a:cxn>
                              <a:cxn ang="0">
                                <a:pos x="T5" y="T7"/>
                              </a:cxn>
                              <a:cxn ang="0">
                                <a:pos x="T9" y="T11"/>
                              </a:cxn>
                              <a:cxn ang="0">
                                <a:pos x="T13" y="T15"/>
                              </a:cxn>
                            </a:cxnLst>
                            <a:rect l="0" t="0" r="r" b="b"/>
                            <a:pathLst>
                              <a:path w="6" h="6">
                                <a:moveTo>
                                  <a:pt x="5" y="0"/>
                                </a:moveTo>
                                <a:lnTo>
                                  <a:pt x="3" y="1"/>
                                </a:lnTo>
                                <a:lnTo>
                                  <a:pt x="1" y="3"/>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2" name="Freeform 2093"/>
                        <wps:cNvSpPr>
                          <a:spLocks/>
                        </wps:cNvSpPr>
                        <wps:spPr bwMode="auto">
                          <a:xfrm>
                            <a:off x="5411" y="1410"/>
                            <a:ext cx="32" cy="7"/>
                          </a:xfrm>
                          <a:custGeom>
                            <a:avLst/>
                            <a:gdLst>
                              <a:gd name="T0" fmla="+- 0 5444 5412"/>
                              <a:gd name="T1" fmla="*/ T0 w 32"/>
                              <a:gd name="T2" fmla="+- 0 1415 1411"/>
                              <a:gd name="T3" fmla="*/ 1415 h 7"/>
                              <a:gd name="T4" fmla="+- 0 5441 5412"/>
                              <a:gd name="T5" fmla="*/ T4 w 32"/>
                              <a:gd name="T6" fmla="+- 0 1411 1411"/>
                              <a:gd name="T7" fmla="*/ 1411 h 7"/>
                              <a:gd name="T8" fmla="+- 0 5429 5412"/>
                              <a:gd name="T9" fmla="*/ T8 w 32"/>
                              <a:gd name="T10" fmla="+- 0 1412 1411"/>
                              <a:gd name="T11" fmla="*/ 1412 h 7"/>
                              <a:gd name="T12" fmla="+- 0 5412 5412"/>
                              <a:gd name="T13" fmla="*/ T12 w 32"/>
                              <a:gd name="T14" fmla="+- 0 1418 1411"/>
                              <a:gd name="T15" fmla="*/ 1418 h 7"/>
                            </a:gdLst>
                            <a:ahLst/>
                            <a:cxnLst>
                              <a:cxn ang="0">
                                <a:pos x="T1" y="T3"/>
                              </a:cxn>
                              <a:cxn ang="0">
                                <a:pos x="T5" y="T7"/>
                              </a:cxn>
                              <a:cxn ang="0">
                                <a:pos x="T9" y="T11"/>
                              </a:cxn>
                              <a:cxn ang="0">
                                <a:pos x="T13" y="T15"/>
                              </a:cxn>
                            </a:cxnLst>
                            <a:rect l="0" t="0" r="r" b="b"/>
                            <a:pathLst>
                              <a:path w="32" h="7">
                                <a:moveTo>
                                  <a:pt x="32" y="4"/>
                                </a:moveTo>
                                <a:lnTo>
                                  <a:pt x="29" y="0"/>
                                </a:lnTo>
                                <a:lnTo>
                                  <a:pt x="17" y="1"/>
                                </a:lnTo>
                                <a:lnTo>
                                  <a:pt x="0"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3" name="Freeform 2094"/>
                        <wps:cNvSpPr>
                          <a:spLocks/>
                        </wps:cNvSpPr>
                        <wps:spPr bwMode="auto">
                          <a:xfrm>
                            <a:off x="5051" y="1476"/>
                            <a:ext cx="15" cy="11"/>
                          </a:xfrm>
                          <a:custGeom>
                            <a:avLst/>
                            <a:gdLst>
                              <a:gd name="T0" fmla="+- 0 5066 5051"/>
                              <a:gd name="T1" fmla="*/ T0 w 15"/>
                              <a:gd name="T2" fmla="+- 0 1477 1477"/>
                              <a:gd name="T3" fmla="*/ 1477 h 11"/>
                              <a:gd name="T4" fmla="+- 0 5059 5051"/>
                              <a:gd name="T5" fmla="*/ T4 w 15"/>
                              <a:gd name="T6" fmla="+- 0 1480 1477"/>
                              <a:gd name="T7" fmla="*/ 1480 h 11"/>
                              <a:gd name="T8" fmla="+- 0 5053 5051"/>
                              <a:gd name="T9" fmla="*/ T8 w 15"/>
                              <a:gd name="T10" fmla="+- 0 1484 1477"/>
                              <a:gd name="T11" fmla="*/ 1484 h 11"/>
                              <a:gd name="T12" fmla="+- 0 5051 5051"/>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8" y="3"/>
                                </a:lnTo>
                                <a:lnTo>
                                  <a:pt x="2"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4" name="Freeform 2095"/>
                        <wps:cNvSpPr>
                          <a:spLocks/>
                        </wps:cNvSpPr>
                        <wps:spPr bwMode="auto">
                          <a:xfrm>
                            <a:off x="4981" y="1506"/>
                            <a:ext cx="2" cy="8"/>
                          </a:xfrm>
                          <a:custGeom>
                            <a:avLst/>
                            <a:gdLst>
                              <a:gd name="T0" fmla="+- 0 4983 4982"/>
                              <a:gd name="T1" fmla="*/ T0 w 2"/>
                              <a:gd name="T2" fmla="+- 0 1506 1506"/>
                              <a:gd name="T3" fmla="*/ 1506 h 8"/>
                              <a:gd name="T4" fmla="+- 0 4982 4982"/>
                              <a:gd name="T5" fmla="*/ T4 w 2"/>
                              <a:gd name="T6" fmla="+- 0 1509 1506"/>
                              <a:gd name="T7" fmla="*/ 1509 h 8"/>
                              <a:gd name="T8" fmla="+- 0 4982 4982"/>
                              <a:gd name="T9" fmla="*/ T8 w 2"/>
                              <a:gd name="T10" fmla="+- 0 1511 1506"/>
                              <a:gd name="T11" fmla="*/ 1511 h 8"/>
                              <a:gd name="T12" fmla="+- 0 4983 4982"/>
                              <a:gd name="T13" fmla="*/ T12 w 2"/>
                              <a:gd name="T14" fmla="+- 0 1514 1506"/>
                              <a:gd name="T15" fmla="*/ 1514 h 8"/>
                            </a:gdLst>
                            <a:ahLst/>
                            <a:cxnLst>
                              <a:cxn ang="0">
                                <a:pos x="T1" y="T3"/>
                              </a:cxn>
                              <a:cxn ang="0">
                                <a:pos x="T5" y="T7"/>
                              </a:cxn>
                              <a:cxn ang="0">
                                <a:pos x="T9" y="T11"/>
                              </a:cxn>
                              <a:cxn ang="0">
                                <a:pos x="T13" y="T15"/>
                              </a:cxn>
                            </a:cxnLst>
                            <a:rect l="0" t="0" r="r" b="b"/>
                            <a:pathLst>
                              <a:path w="2" h="8">
                                <a:moveTo>
                                  <a:pt x="1" y="0"/>
                                </a:moveTo>
                                <a:lnTo>
                                  <a:pt x="0" y="3"/>
                                </a:lnTo>
                                <a:lnTo>
                                  <a:pt x="0" y="5"/>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5" name="Freeform 2096"/>
                        <wps:cNvSpPr>
                          <a:spLocks/>
                        </wps:cNvSpPr>
                        <wps:spPr bwMode="auto">
                          <a:xfrm>
                            <a:off x="4976" y="1513"/>
                            <a:ext cx="2" cy="8"/>
                          </a:xfrm>
                          <a:custGeom>
                            <a:avLst/>
                            <a:gdLst>
                              <a:gd name="T0" fmla="+- 0 4978 4977"/>
                              <a:gd name="T1" fmla="*/ T0 w 2"/>
                              <a:gd name="T2" fmla="+- 0 1513 1513"/>
                              <a:gd name="T3" fmla="*/ 1513 h 8"/>
                              <a:gd name="T4" fmla="+- 0 4977 4977"/>
                              <a:gd name="T5" fmla="*/ T4 w 2"/>
                              <a:gd name="T6" fmla="+- 0 1516 1513"/>
                              <a:gd name="T7" fmla="*/ 1516 h 8"/>
                              <a:gd name="T8" fmla="+- 0 4977 4977"/>
                              <a:gd name="T9" fmla="*/ T8 w 2"/>
                              <a:gd name="T10" fmla="+- 0 1518 1513"/>
                              <a:gd name="T11" fmla="*/ 1518 h 8"/>
                              <a:gd name="T12" fmla="+- 0 4978 4977"/>
                              <a:gd name="T13" fmla="*/ T12 w 2"/>
                              <a:gd name="T14" fmla="+- 0 1521 1513"/>
                              <a:gd name="T15" fmla="*/ 1521 h 8"/>
                            </a:gdLst>
                            <a:ahLst/>
                            <a:cxnLst>
                              <a:cxn ang="0">
                                <a:pos x="T1" y="T3"/>
                              </a:cxn>
                              <a:cxn ang="0">
                                <a:pos x="T5" y="T7"/>
                              </a:cxn>
                              <a:cxn ang="0">
                                <a:pos x="T9" y="T11"/>
                              </a:cxn>
                              <a:cxn ang="0">
                                <a:pos x="T13" y="T15"/>
                              </a:cxn>
                            </a:cxnLst>
                            <a:rect l="0" t="0" r="r" b="b"/>
                            <a:pathLst>
                              <a:path w="2" h="8">
                                <a:moveTo>
                                  <a:pt x="1" y="0"/>
                                </a:moveTo>
                                <a:lnTo>
                                  <a:pt x="0" y="3"/>
                                </a:lnTo>
                                <a:lnTo>
                                  <a:pt x="0" y="5"/>
                                </a:lnTo>
                                <a:lnTo>
                                  <a:pt x="1" y="8"/>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6" name="Freeform 2097"/>
                        <wps:cNvSpPr>
                          <a:spLocks/>
                        </wps:cNvSpPr>
                        <wps:spPr bwMode="auto">
                          <a:xfrm>
                            <a:off x="5106" y="1524"/>
                            <a:ext cx="10" cy="47"/>
                          </a:xfrm>
                          <a:custGeom>
                            <a:avLst/>
                            <a:gdLst>
                              <a:gd name="T0" fmla="+- 0 5115 5107"/>
                              <a:gd name="T1" fmla="*/ T0 w 10"/>
                              <a:gd name="T2" fmla="+- 0 1571 1524"/>
                              <a:gd name="T3" fmla="*/ 1571 h 47"/>
                              <a:gd name="T4" fmla="+- 0 5116 5107"/>
                              <a:gd name="T5" fmla="*/ T4 w 10"/>
                              <a:gd name="T6" fmla="+- 0 1562 1524"/>
                              <a:gd name="T7" fmla="*/ 1562 h 47"/>
                              <a:gd name="T8" fmla="+- 0 5115 5107"/>
                              <a:gd name="T9" fmla="*/ T8 w 10"/>
                              <a:gd name="T10" fmla="+- 0 1550 1524"/>
                              <a:gd name="T11" fmla="*/ 1550 h 47"/>
                              <a:gd name="T12" fmla="+- 0 5112 5107"/>
                              <a:gd name="T13" fmla="*/ T12 w 10"/>
                              <a:gd name="T14" fmla="+- 0 1538 1524"/>
                              <a:gd name="T15" fmla="*/ 1538 h 47"/>
                              <a:gd name="T16" fmla="+- 0 5107 5107"/>
                              <a:gd name="T17" fmla="*/ T16 w 10"/>
                              <a:gd name="T18" fmla="+- 0 1524 1524"/>
                              <a:gd name="T19" fmla="*/ 1524 h 47"/>
                            </a:gdLst>
                            <a:ahLst/>
                            <a:cxnLst>
                              <a:cxn ang="0">
                                <a:pos x="T1" y="T3"/>
                              </a:cxn>
                              <a:cxn ang="0">
                                <a:pos x="T5" y="T7"/>
                              </a:cxn>
                              <a:cxn ang="0">
                                <a:pos x="T9" y="T11"/>
                              </a:cxn>
                              <a:cxn ang="0">
                                <a:pos x="T13" y="T15"/>
                              </a:cxn>
                              <a:cxn ang="0">
                                <a:pos x="T17" y="T19"/>
                              </a:cxn>
                            </a:cxnLst>
                            <a:rect l="0" t="0" r="r" b="b"/>
                            <a:pathLst>
                              <a:path w="10" h="47">
                                <a:moveTo>
                                  <a:pt x="8" y="47"/>
                                </a:moveTo>
                                <a:lnTo>
                                  <a:pt x="9" y="38"/>
                                </a:lnTo>
                                <a:lnTo>
                                  <a:pt x="8" y="26"/>
                                </a:lnTo>
                                <a:lnTo>
                                  <a:pt x="5" y="1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7" name="Freeform 2098"/>
                        <wps:cNvSpPr>
                          <a:spLocks/>
                        </wps:cNvSpPr>
                        <wps:spPr bwMode="auto">
                          <a:xfrm>
                            <a:off x="4984" y="1494"/>
                            <a:ext cx="2" cy="3"/>
                          </a:xfrm>
                          <a:custGeom>
                            <a:avLst/>
                            <a:gdLst>
                              <a:gd name="T0" fmla="+- 0 4986 4985"/>
                              <a:gd name="T1" fmla="*/ T0 w 2"/>
                              <a:gd name="T2" fmla="+- 0 1494 1494"/>
                              <a:gd name="T3" fmla="*/ 1494 h 3"/>
                              <a:gd name="T4" fmla="+- 0 4985 4985"/>
                              <a:gd name="T5" fmla="*/ T4 w 2"/>
                              <a:gd name="T6" fmla="+- 0 1495 1494"/>
                              <a:gd name="T7" fmla="*/ 1495 h 3"/>
                              <a:gd name="T8" fmla="+- 0 4985 4985"/>
                              <a:gd name="T9" fmla="*/ T8 w 2"/>
                              <a:gd name="T10" fmla="+- 0 1495 1494"/>
                              <a:gd name="T11" fmla="*/ 1495 h 3"/>
                              <a:gd name="T12" fmla="+- 0 4985 4985"/>
                              <a:gd name="T13" fmla="*/ T12 w 2"/>
                              <a:gd name="T14" fmla="+- 0 1496 1494"/>
                              <a:gd name="T15" fmla="*/ 1496 h 3"/>
                            </a:gdLst>
                            <a:ahLst/>
                            <a:cxnLst>
                              <a:cxn ang="0">
                                <a:pos x="T1" y="T3"/>
                              </a:cxn>
                              <a:cxn ang="0">
                                <a:pos x="T5" y="T7"/>
                              </a:cxn>
                              <a:cxn ang="0">
                                <a:pos x="T9" y="T11"/>
                              </a:cxn>
                              <a:cxn ang="0">
                                <a:pos x="T13" y="T15"/>
                              </a:cxn>
                            </a:cxnLst>
                            <a:rect l="0" t="0" r="r" b="b"/>
                            <a:pathLst>
                              <a:path w="2" h="3">
                                <a:moveTo>
                                  <a:pt x="1" y="0"/>
                                </a:moveTo>
                                <a:lnTo>
                                  <a:pt x="0" y="1"/>
                                </a:lnTo>
                                <a:lnTo>
                                  <a:pt x="0" y="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8" name="Freeform 2099"/>
                        <wps:cNvSpPr>
                          <a:spLocks/>
                        </wps:cNvSpPr>
                        <wps:spPr bwMode="auto">
                          <a:xfrm>
                            <a:off x="4998" y="1475"/>
                            <a:ext cx="2" cy="3"/>
                          </a:xfrm>
                          <a:custGeom>
                            <a:avLst/>
                            <a:gdLst>
                              <a:gd name="T0" fmla="+- 0 5000 4998"/>
                              <a:gd name="T1" fmla="*/ T0 w 2"/>
                              <a:gd name="T2" fmla="+- 0 1475 1475"/>
                              <a:gd name="T3" fmla="*/ 1475 h 3"/>
                              <a:gd name="T4" fmla="+- 0 4999 4998"/>
                              <a:gd name="T5" fmla="*/ T4 w 2"/>
                              <a:gd name="T6" fmla="+- 0 1476 1475"/>
                              <a:gd name="T7" fmla="*/ 1476 h 3"/>
                              <a:gd name="T8" fmla="+- 0 4999 4998"/>
                              <a:gd name="T9" fmla="*/ T8 w 2"/>
                              <a:gd name="T10" fmla="+- 0 1477 1475"/>
                              <a:gd name="T11" fmla="*/ 1477 h 3"/>
                              <a:gd name="T12" fmla="+- 0 4998 4998"/>
                              <a:gd name="T13" fmla="*/ T12 w 2"/>
                              <a:gd name="T14" fmla="+- 0 1478 1475"/>
                              <a:gd name="T15" fmla="*/ 1478 h 3"/>
                            </a:gdLst>
                            <a:ahLst/>
                            <a:cxnLst>
                              <a:cxn ang="0">
                                <a:pos x="T1" y="T3"/>
                              </a:cxn>
                              <a:cxn ang="0">
                                <a:pos x="T5" y="T7"/>
                              </a:cxn>
                              <a:cxn ang="0">
                                <a:pos x="T9" y="T11"/>
                              </a:cxn>
                              <a:cxn ang="0">
                                <a:pos x="T13" y="T15"/>
                              </a:cxn>
                            </a:cxnLst>
                            <a:rect l="0" t="0" r="r" b="b"/>
                            <a:pathLst>
                              <a:path w="2" h="3">
                                <a:moveTo>
                                  <a:pt x="2" y="0"/>
                                </a:moveTo>
                                <a:lnTo>
                                  <a:pt x="1" y="1"/>
                                </a:lnTo>
                                <a:lnTo>
                                  <a:pt x="1" y="2"/>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9" name="Freeform 2100"/>
                        <wps:cNvSpPr>
                          <a:spLocks/>
                        </wps:cNvSpPr>
                        <wps:spPr bwMode="auto">
                          <a:xfrm>
                            <a:off x="5003" y="1465"/>
                            <a:ext cx="6" cy="6"/>
                          </a:xfrm>
                          <a:custGeom>
                            <a:avLst/>
                            <a:gdLst>
                              <a:gd name="T0" fmla="+- 0 5009 5003"/>
                              <a:gd name="T1" fmla="*/ T0 w 6"/>
                              <a:gd name="T2" fmla="+- 0 1466 1466"/>
                              <a:gd name="T3" fmla="*/ 1466 h 6"/>
                              <a:gd name="T4" fmla="+- 0 5006 5003"/>
                              <a:gd name="T5" fmla="*/ T4 w 6"/>
                              <a:gd name="T6" fmla="+- 0 1466 1466"/>
                              <a:gd name="T7" fmla="*/ 1466 h 6"/>
                              <a:gd name="T8" fmla="+- 0 5004 5003"/>
                              <a:gd name="T9" fmla="*/ T8 w 6"/>
                              <a:gd name="T10" fmla="+- 0 1468 1466"/>
                              <a:gd name="T11" fmla="*/ 1468 h 6"/>
                              <a:gd name="T12" fmla="+- 0 5003 5003"/>
                              <a:gd name="T13" fmla="*/ T12 w 6"/>
                              <a:gd name="T14" fmla="+- 0 1471 1466"/>
                              <a:gd name="T15" fmla="*/ 1471 h 6"/>
                            </a:gdLst>
                            <a:ahLst/>
                            <a:cxnLst>
                              <a:cxn ang="0">
                                <a:pos x="T1" y="T3"/>
                              </a:cxn>
                              <a:cxn ang="0">
                                <a:pos x="T5" y="T7"/>
                              </a:cxn>
                              <a:cxn ang="0">
                                <a:pos x="T9" y="T11"/>
                              </a:cxn>
                              <a:cxn ang="0">
                                <a:pos x="T13" y="T15"/>
                              </a:cxn>
                            </a:cxnLst>
                            <a:rect l="0" t="0" r="r" b="b"/>
                            <a:pathLst>
                              <a:path w="6" h="6">
                                <a:moveTo>
                                  <a:pt x="6" y="0"/>
                                </a:moveTo>
                                <a:lnTo>
                                  <a:pt x="3" y="0"/>
                                </a:lnTo>
                                <a:lnTo>
                                  <a:pt x="1" y="2"/>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 name="Freeform 2101"/>
                        <wps:cNvSpPr>
                          <a:spLocks/>
                        </wps:cNvSpPr>
                        <wps:spPr bwMode="auto">
                          <a:xfrm>
                            <a:off x="5028" y="1537"/>
                            <a:ext cx="3" cy="8"/>
                          </a:xfrm>
                          <a:custGeom>
                            <a:avLst/>
                            <a:gdLst>
                              <a:gd name="T0" fmla="+- 0 5028 5028"/>
                              <a:gd name="T1" fmla="*/ T0 w 3"/>
                              <a:gd name="T2" fmla="+- 0 1538 1538"/>
                              <a:gd name="T3" fmla="*/ 1538 h 8"/>
                              <a:gd name="T4" fmla="+- 0 5029 5028"/>
                              <a:gd name="T5" fmla="*/ T4 w 3"/>
                              <a:gd name="T6" fmla="+- 0 1540 1538"/>
                              <a:gd name="T7" fmla="*/ 1540 h 8"/>
                              <a:gd name="T8" fmla="+- 0 5030 5028"/>
                              <a:gd name="T9" fmla="*/ T8 w 3"/>
                              <a:gd name="T10" fmla="+- 0 1543 1538"/>
                              <a:gd name="T11" fmla="*/ 1543 h 8"/>
                              <a:gd name="T12" fmla="+- 0 5031 5028"/>
                              <a:gd name="T13" fmla="*/ T12 w 3"/>
                              <a:gd name="T14" fmla="+- 0 1545 1538"/>
                              <a:gd name="T15" fmla="*/ 1545 h 8"/>
                            </a:gdLst>
                            <a:ahLst/>
                            <a:cxnLst>
                              <a:cxn ang="0">
                                <a:pos x="T1" y="T3"/>
                              </a:cxn>
                              <a:cxn ang="0">
                                <a:pos x="T5" y="T7"/>
                              </a:cxn>
                              <a:cxn ang="0">
                                <a:pos x="T9" y="T11"/>
                              </a:cxn>
                              <a:cxn ang="0">
                                <a:pos x="T13" y="T15"/>
                              </a:cxn>
                            </a:cxnLst>
                            <a:rect l="0" t="0" r="r" b="b"/>
                            <a:pathLst>
                              <a:path w="3" h="8">
                                <a:moveTo>
                                  <a:pt x="0" y="0"/>
                                </a:moveTo>
                                <a:lnTo>
                                  <a:pt x="1" y="2"/>
                                </a:lnTo>
                                <a:lnTo>
                                  <a:pt x="2" y="5"/>
                                </a:lnTo>
                                <a:lnTo>
                                  <a:pt x="3" y="7"/>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1" name="Freeform 2102"/>
                        <wps:cNvSpPr>
                          <a:spLocks/>
                        </wps:cNvSpPr>
                        <wps:spPr bwMode="auto">
                          <a:xfrm>
                            <a:off x="5051" y="1477"/>
                            <a:ext cx="15" cy="11"/>
                          </a:xfrm>
                          <a:custGeom>
                            <a:avLst/>
                            <a:gdLst>
                              <a:gd name="T0" fmla="+- 0 5066 5051"/>
                              <a:gd name="T1" fmla="*/ T0 w 15"/>
                              <a:gd name="T2" fmla="+- 0 1477 1477"/>
                              <a:gd name="T3" fmla="*/ 1477 h 11"/>
                              <a:gd name="T4" fmla="+- 0 5059 5051"/>
                              <a:gd name="T5" fmla="*/ T4 w 15"/>
                              <a:gd name="T6" fmla="+- 0 1480 1477"/>
                              <a:gd name="T7" fmla="*/ 1480 h 11"/>
                              <a:gd name="T8" fmla="+- 0 5053 5051"/>
                              <a:gd name="T9" fmla="*/ T8 w 15"/>
                              <a:gd name="T10" fmla="+- 0 1484 1477"/>
                              <a:gd name="T11" fmla="*/ 1484 h 11"/>
                              <a:gd name="T12" fmla="+- 0 5051 5051"/>
                              <a:gd name="T13" fmla="*/ T12 w 15"/>
                              <a:gd name="T14" fmla="+- 0 1488 1477"/>
                              <a:gd name="T15" fmla="*/ 1488 h 11"/>
                            </a:gdLst>
                            <a:ahLst/>
                            <a:cxnLst>
                              <a:cxn ang="0">
                                <a:pos x="T1" y="T3"/>
                              </a:cxn>
                              <a:cxn ang="0">
                                <a:pos x="T5" y="T7"/>
                              </a:cxn>
                              <a:cxn ang="0">
                                <a:pos x="T9" y="T11"/>
                              </a:cxn>
                              <a:cxn ang="0">
                                <a:pos x="T13" y="T15"/>
                              </a:cxn>
                            </a:cxnLst>
                            <a:rect l="0" t="0" r="r" b="b"/>
                            <a:pathLst>
                              <a:path w="15" h="11">
                                <a:moveTo>
                                  <a:pt x="15" y="0"/>
                                </a:moveTo>
                                <a:lnTo>
                                  <a:pt x="8" y="3"/>
                                </a:lnTo>
                                <a:lnTo>
                                  <a:pt x="2" y="7"/>
                                </a:lnTo>
                                <a:lnTo>
                                  <a:pt x="0" y="1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2" name="Freeform 2103"/>
                        <wps:cNvSpPr>
                          <a:spLocks/>
                        </wps:cNvSpPr>
                        <wps:spPr bwMode="auto">
                          <a:xfrm>
                            <a:off x="5068" y="1365"/>
                            <a:ext cx="62" cy="131"/>
                          </a:xfrm>
                          <a:custGeom>
                            <a:avLst/>
                            <a:gdLst>
                              <a:gd name="T0" fmla="+- 0 5130 5069"/>
                              <a:gd name="T1" fmla="*/ T0 w 62"/>
                              <a:gd name="T2" fmla="+- 0 1365 1365"/>
                              <a:gd name="T3" fmla="*/ 1365 h 131"/>
                              <a:gd name="T4" fmla="+- 0 5075 5069"/>
                              <a:gd name="T5" fmla="*/ T4 w 62"/>
                              <a:gd name="T6" fmla="+- 0 1417 1365"/>
                              <a:gd name="T7" fmla="*/ 1417 h 131"/>
                              <a:gd name="T8" fmla="+- 0 5069 5069"/>
                              <a:gd name="T9" fmla="*/ T8 w 62"/>
                              <a:gd name="T10" fmla="+- 0 1456 1365"/>
                              <a:gd name="T11" fmla="*/ 1456 h 131"/>
                              <a:gd name="T12" fmla="+- 0 5071 5069"/>
                              <a:gd name="T13" fmla="*/ T12 w 62"/>
                              <a:gd name="T14" fmla="+- 0 1476 1365"/>
                              <a:gd name="T15" fmla="*/ 1476 h 131"/>
                              <a:gd name="T16" fmla="+- 0 5078 5069"/>
                              <a:gd name="T17" fmla="*/ T16 w 62"/>
                              <a:gd name="T18" fmla="+- 0 1496 1365"/>
                              <a:gd name="T19" fmla="*/ 1496 h 131"/>
                            </a:gdLst>
                            <a:ahLst/>
                            <a:cxnLst>
                              <a:cxn ang="0">
                                <a:pos x="T1" y="T3"/>
                              </a:cxn>
                              <a:cxn ang="0">
                                <a:pos x="T5" y="T7"/>
                              </a:cxn>
                              <a:cxn ang="0">
                                <a:pos x="T9" y="T11"/>
                              </a:cxn>
                              <a:cxn ang="0">
                                <a:pos x="T13" y="T15"/>
                              </a:cxn>
                              <a:cxn ang="0">
                                <a:pos x="T17" y="T19"/>
                              </a:cxn>
                            </a:cxnLst>
                            <a:rect l="0" t="0" r="r" b="b"/>
                            <a:pathLst>
                              <a:path w="62" h="131">
                                <a:moveTo>
                                  <a:pt x="61" y="0"/>
                                </a:moveTo>
                                <a:lnTo>
                                  <a:pt x="6" y="52"/>
                                </a:lnTo>
                                <a:lnTo>
                                  <a:pt x="0" y="91"/>
                                </a:lnTo>
                                <a:lnTo>
                                  <a:pt x="2" y="111"/>
                                </a:lnTo>
                                <a:lnTo>
                                  <a:pt x="9" y="131"/>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 name="Freeform 2104"/>
                        <wps:cNvSpPr>
                          <a:spLocks/>
                        </wps:cNvSpPr>
                        <wps:spPr bwMode="auto">
                          <a:xfrm>
                            <a:off x="5043" y="1497"/>
                            <a:ext cx="5" cy="14"/>
                          </a:xfrm>
                          <a:custGeom>
                            <a:avLst/>
                            <a:gdLst>
                              <a:gd name="T0" fmla="+- 0 5044 5044"/>
                              <a:gd name="T1" fmla="*/ T0 w 5"/>
                              <a:gd name="T2" fmla="+- 0 1498 1498"/>
                              <a:gd name="T3" fmla="*/ 1498 h 14"/>
                              <a:gd name="T4" fmla="+- 0 5045 5044"/>
                              <a:gd name="T5" fmla="*/ T4 w 5"/>
                              <a:gd name="T6" fmla="+- 0 1502 1498"/>
                              <a:gd name="T7" fmla="*/ 1502 h 14"/>
                              <a:gd name="T8" fmla="+- 0 5046 5044"/>
                              <a:gd name="T9" fmla="*/ T8 w 5"/>
                              <a:gd name="T10" fmla="+- 0 1507 1498"/>
                              <a:gd name="T11" fmla="*/ 1507 h 14"/>
                              <a:gd name="T12" fmla="+- 0 5048 5044"/>
                              <a:gd name="T13" fmla="*/ T12 w 5"/>
                              <a:gd name="T14" fmla="+- 0 1511 1498"/>
                              <a:gd name="T15" fmla="*/ 1511 h 14"/>
                            </a:gdLst>
                            <a:ahLst/>
                            <a:cxnLst>
                              <a:cxn ang="0">
                                <a:pos x="T1" y="T3"/>
                              </a:cxn>
                              <a:cxn ang="0">
                                <a:pos x="T5" y="T7"/>
                              </a:cxn>
                              <a:cxn ang="0">
                                <a:pos x="T9" y="T11"/>
                              </a:cxn>
                              <a:cxn ang="0">
                                <a:pos x="T13" y="T15"/>
                              </a:cxn>
                            </a:cxnLst>
                            <a:rect l="0" t="0" r="r" b="b"/>
                            <a:pathLst>
                              <a:path w="5" h="14">
                                <a:moveTo>
                                  <a:pt x="0" y="0"/>
                                </a:moveTo>
                                <a:lnTo>
                                  <a:pt x="1" y="4"/>
                                </a:lnTo>
                                <a:lnTo>
                                  <a:pt x="2" y="9"/>
                                </a:lnTo>
                                <a:lnTo>
                                  <a:pt x="4" y="1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4" name="Freeform 2105"/>
                        <wps:cNvSpPr>
                          <a:spLocks/>
                        </wps:cNvSpPr>
                        <wps:spPr bwMode="auto">
                          <a:xfrm>
                            <a:off x="5294" y="1247"/>
                            <a:ext cx="14" cy="4"/>
                          </a:xfrm>
                          <a:custGeom>
                            <a:avLst/>
                            <a:gdLst>
                              <a:gd name="T0" fmla="+- 0 5308 5295"/>
                              <a:gd name="T1" fmla="*/ T0 w 14"/>
                              <a:gd name="T2" fmla="+- 0 1249 1247"/>
                              <a:gd name="T3" fmla="*/ 1249 h 4"/>
                              <a:gd name="T4" fmla="+- 0 5307 5295"/>
                              <a:gd name="T5" fmla="*/ T4 w 14"/>
                              <a:gd name="T6" fmla="+- 0 1247 1247"/>
                              <a:gd name="T7" fmla="*/ 1247 h 4"/>
                              <a:gd name="T8" fmla="+- 0 5302 5295"/>
                              <a:gd name="T9" fmla="*/ T8 w 14"/>
                              <a:gd name="T10" fmla="+- 0 1248 1247"/>
                              <a:gd name="T11" fmla="*/ 1248 h 4"/>
                              <a:gd name="T12" fmla="+- 0 5295 5295"/>
                              <a:gd name="T13" fmla="*/ T12 w 14"/>
                              <a:gd name="T14" fmla="+- 0 1250 1247"/>
                              <a:gd name="T15" fmla="*/ 1250 h 4"/>
                            </a:gdLst>
                            <a:ahLst/>
                            <a:cxnLst>
                              <a:cxn ang="0">
                                <a:pos x="T1" y="T3"/>
                              </a:cxn>
                              <a:cxn ang="0">
                                <a:pos x="T5" y="T7"/>
                              </a:cxn>
                              <a:cxn ang="0">
                                <a:pos x="T9" y="T11"/>
                              </a:cxn>
                              <a:cxn ang="0">
                                <a:pos x="T13" y="T15"/>
                              </a:cxn>
                            </a:cxnLst>
                            <a:rect l="0" t="0" r="r" b="b"/>
                            <a:pathLst>
                              <a:path w="14" h="4">
                                <a:moveTo>
                                  <a:pt x="13" y="2"/>
                                </a:moveTo>
                                <a:lnTo>
                                  <a:pt x="12" y="0"/>
                                </a:lnTo>
                                <a:lnTo>
                                  <a:pt x="7" y="1"/>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 name="Freeform 2106"/>
                        <wps:cNvSpPr>
                          <a:spLocks/>
                        </wps:cNvSpPr>
                        <wps:spPr bwMode="auto">
                          <a:xfrm>
                            <a:off x="5271" y="1250"/>
                            <a:ext cx="29" cy="58"/>
                          </a:xfrm>
                          <a:custGeom>
                            <a:avLst/>
                            <a:gdLst>
                              <a:gd name="T0" fmla="+- 0 5272 5272"/>
                              <a:gd name="T1" fmla="*/ T0 w 29"/>
                              <a:gd name="T2" fmla="+- 0 1307 1250"/>
                              <a:gd name="T3" fmla="*/ 1307 h 58"/>
                              <a:gd name="T4" fmla="+- 0 5283 5272"/>
                              <a:gd name="T5" fmla="*/ T4 w 29"/>
                              <a:gd name="T6" fmla="+- 0 1304 1250"/>
                              <a:gd name="T7" fmla="*/ 1304 h 58"/>
                              <a:gd name="T8" fmla="+- 0 5292 5272"/>
                              <a:gd name="T9" fmla="*/ T8 w 29"/>
                              <a:gd name="T10" fmla="+- 0 1295 1250"/>
                              <a:gd name="T11" fmla="*/ 1295 h 58"/>
                              <a:gd name="T12" fmla="+- 0 5296 5272"/>
                              <a:gd name="T13" fmla="*/ T12 w 29"/>
                              <a:gd name="T14" fmla="+- 0 1285 1250"/>
                              <a:gd name="T15" fmla="*/ 1285 h 58"/>
                              <a:gd name="T16" fmla="+- 0 5300 5272"/>
                              <a:gd name="T17" fmla="*/ T16 w 29"/>
                              <a:gd name="T18" fmla="+- 0 1274 1250"/>
                              <a:gd name="T19" fmla="*/ 1274 h 58"/>
                              <a:gd name="T20" fmla="+- 0 5300 5272"/>
                              <a:gd name="T21" fmla="*/ T20 w 29"/>
                              <a:gd name="T22" fmla="+- 0 1262 1250"/>
                              <a:gd name="T23" fmla="*/ 1262 h 58"/>
                              <a:gd name="T24" fmla="+- 0 5295 5272"/>
                              <a:gd name="T25" fmla="*/ T24 w 29"/>
                              <a:gd name="T26" fmla="+- 0 1250 1250"/>
                              <a:gd name="T27" fmla="*/ 1250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1" y="54"/>
                                </a:lnTo>
                                <a:lnTo>
                                  <a:pt x="20" y="45"/>
                                </a:lnTo>
                                <a:lnTo>
                                  <a:pt x="24" y="35"/>
                                </a:lnTo>
                                <a:lnTo>
                                  <a:pt x="28" y="24"/>
                                </a:lnTo>
                                <a:lnTo>
                                  <a:pt x="28" y="12"/>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6" name="Freeform 2107"/>
                        <wps:cNvSpPr>
                          <a:spLocks/>
                        </wps:cNvSpPr>
                        <wps:spPr bwMode="auto">
                          <a:xfrm>
                            <a:off x="5271" y="1307"/>
                            <a:ext cx="3" cy="7"/>
                          </a:xfrm>
                          <a:custGeom>
                            <a:avLst/>
                            <a:gdLst>
                              <a:gd name="T0" fmla="+- 0 5274 5272"/>
                              <a:gd name="T1" fmla="*/ T0 w 3"/>
                              <a:gd name="T2" fmla="+- 0 1314 1307"/>
                              <a:gd name="T3" fmla="*/ 1314 h 7"/>
                              <a:gd name="T4" fmla="+- 0 5274 5272"/>
                              <a:gd name="T5" fmla="*/ T4 w 3"/>
                              <a:gd name="T6" fmla="+- 0 1312 1307"/>
                              <a:gd name="T7" fmla="*/ 1312 h 7"/>
                              <a:gd name="T8" fmla="+- 0 5273 5272"/>
                              <a:gd name="T9" fmla="*/ T8 w 3"/>
                              <a:gd name="T10" fmla="+- 0 1310 1307"/>
                              <a:gd name="T11" fmla="*/ 1310 h 7"/>
                              <a:gd name="T12" fmla="+- 0 5272 5272"/>
                              <a:gd name="T13" fmla="*/ T12 w 3"/>
                              <a:gd name="T14" fmla="+- 0 1307 1307"/>
                              <a:gd name="T15" fmla="*/ 1307 h 7"/>
                            </a:gdLst>
                            <a:ahLst/>
                            <a:cxnLst>
                              <a:cxn ang="0">
                                <a:pos x="T1" y="T3"/>
                              </a:cxn>
                              <a:cxn ang="0">
                                <a:pos x="T5" y="T7"/>
                              </a:cxn>
                              <a:cxn ang="0">
                                <a:pos x="T9" y="T11"/>
                              </a:cxn>
                              <a:cxn ang="0">
                                <a:pos x="T13" y="T15"/>
                              </a:cxn>
                            </a:cxnLst>
                            <a:rect l="0" t="0" r="r" b="b"/>
                            <a:pathLst>
                              <a:path w="3" h="7">
                                <a:moveTo>
                                  <a:pt x="2" y="7"/>
                                </a:moveTo>
                                <a:lnTo>
                                  <a:pt x="2" y="5"/>
                                </a:lnTo>
                                <a:lnTo>
                                  <a:pt x="1" y="3"/>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7" name="Freeform 2108"/>
                        <wps:cNvSpPr>
                          <a:spLocks/>
                        </wps:cNvSpPr>
                        <wps:spPr bwMode="auto">
                          <a:xfrm>
                            <a:off x="4911" y="1518"/>
                            <a:ext cx="36" cy="21"/>
                          </a:xfrm>
                          <a:custGeom>
                            <a:avLst/>
                            <a:gdLst>
                              <a:gd name="T0" fmla="+- 0 4912 4912"/>
                              <a:gd name="T1" fmla="*/ T0 w 36"/>
                              <a:gd name="T2" fmla="+- 0 1538 1518"/>
                              <a:gd name="T3" fmla="*/ 1538 h 21"/>
                              <a:gd name="T4" fmla="+- 0 4923 4912"/>
                              <a:gd name="T5" fmla="*/ T4 w 36"/>
                              <a:gd name="T6" fmla="+- 0 1534 1518"/>
                              <a:gd name="T7" fmla="*/ 1534 h 21"/>
                              <a:gd name="T8" fmla="+- 0 4933 4912"/>
                              <a:gd name="T9" fmla="*/ T8 w 36"/>
                              <a:gd name="T10" fmla="+- 0 1529 1518"/>
                              <a:gd name="T11" fmla="*/ 1529 h 21"/>
                              <a:gd name="T12" fmla="+- 0 4942 4912"/>
                              <a:gd name="T13" fmla="*/ T12 w 36"/>
                              <a:gd name="T14" fmla="+- 0 1523 1518"/>
                              <a:gd name="T15" fmla="*/ 1523 h 21"/>
                              <a:gd name="T16" fmla="+- 0 4947 4912"/>
                              <a:gd name="T17" fmla="*/ T16 w 36"/>
                              <a:gd name="T18" fmla="+- 0 1518 1518"/>
                              <a:gd name="T19" fmla="*/ 1518 h 21"/>
                            </a:gdLst>
                            <a:ahLst/>
                            <a:cxnLst>
                              <a:cxn ang="0">
                                <a:pos x="T1" y="T3"/>
                              </a:cxn>
                              <a:cxn ang="0">
                                <a:pos x="T5" y="T7"/>
                              </a:cxn>
                              <a:cxn ang="0">
                                <a:pos x="T9" y="T11"/>
                              </a:cxn>
                              <a:cxn ang="0">
                                <a:pos x="T13" y="T15"/>
                              </a:cxn>
                              <a:cxn ang="0">
                                <a:pos x="T17" y="T19"/>
                              </a:cxn>
                            </a:cxnLst>
                            <a:rect l="0" t="0" r="r" b="b"/>
                            <a:pathLst>
                              <a:path w="36" h="21">
                                <a:moveTo>
                                  <a:pt x="0" y="20"/>
                                </a:moveTo>
                                <a:lnTo>
                                  <a:pt x="11" y="16"/>
                                </a:lnTo>
                                <a:lnTo>
                                  <a:pt x="21" y="11"/>
                                </a:lnTo>
                                <a:lnTo>
                                  <a:pt x="30" y="5"/>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8" name="Freeform 2109"/>
                        <wps:cNvSpPr>
                          <a:spLocks/>
                        </wps:cNvSpPr>
                        <wps:spPr bwMode="auto">
                          <a:xfrm>
                            <a:off x="4914" y="1521"/>
                            <a:ext cx="24" cy="14"/>
                          </a:xfrm>
                          <a:custGeom>
                            <a:avLst/>
                            <a:gdLst>
                              <a:gd name="T0" fmla="+- 0 4915 4915"/>
                              <a:gd name="T1" fmla="*/ T0 w 24"/>
                              <a:gd name="T2" fmla="+- 0 1535 1522"/>
                              <a:gd name="T3" fmla="*/ 1535 h 14"/>
                              <a:gd name="T4" fmla="+- 0 4924 4915"/>
                              <a:gd name="T5" fmla="*/ T4 w 24"/>
                              <a:gd name="T6" fmla="+- 0 1531 1522"/>
                              <a:gd name="T7" fmla="*/ 1531 h 14"/>
                              <a:gd name="T8" fmla="+- 0 4935 4915"/>
                              <a:gd name="T9" fmla="*/ T8 w 24"/>
                              <a:gd name="T10" fmla="+- 0 1525 1522"/>
                              <a:gd name="T11" fmla="*/ 1525 h 14"/>
                              <a:gd name="T12" fmla="+- 0 4938 4915"/>
                              <a:gd name="T13" fmla="*/ T12 w 24"/>
                              <a:gd name="T14" fmla="+- 0 1522 1522"/>
                              <a:gd name="T15" fmla="*/ 1522 h 14"/>
                            </a:gdLst>
                            <a:ahLst/>
                            <a:cxnLst>
                              <a:cxn ang="0">
                                <a:pos x="T1" y="T3"/>
                              </a:cxn>
                              <a:cxn ang="0">
                                <a:pos x="T5" y="T7"/>
                              </a:cxn>
                              <a:cxn ang="0">
                                <a:pos x="T9" y="T11"/>
                              </a:cxn>
                              <a:cxn ang="0">
                                <a:pos x="T13" y="T15"/>
                              </a:cxn>
                            </a:cxnLst>
                            <a:rect l="0" t="0" r="r" b="b"/>
                            <a:pathLst>
                              <a:path w="24" h="14">
                                <a:moveTo>
                                  <a:pt x="0" y="13"/>
                                </a:moveTo>
                                <a:lnTo>
                                  <a:pt x="9" y="9"/>
                                </a:lnTo>
                                <a:lnTo>
                                  <a:pt x="20" y="3"/>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9" name="Freeform 2110"/>
                        <wps:cNvSpPr>
                          <a:spLocks/>
                        </wps:cNvSpPr>
                        <wps:spPr bwMode="auto">
                          <a:xfrm>
                            <a:off x="4849" y="1529"/>
                            <a:ext cx="36" cy="19"/>
                          </a:xfrm>
                          <a:custGeom>
                            <a:avLst/>
                            <a:gdLst>
                              <a:gd name="T0" fmla="+- 0 4849 4849"/>
                              <a:gd name="T1" fmla="*/ T0 w 36"/>
                              <a:gd name="T2" fmla="+- 0 1529 1529"/>
                              <a:gd name="T3" fmla="*/ 1529 h 19"/>
                              <a:gd name="T4" fmla="+- 0 4878 4849"/>
                              <a:gd name="T5" fmla="*/ T4 w 36"/>
                              <a:gd name="T6" fmla="+- 0 1548 1529"/>
                              <a:gd name="T7" fmla="*/ 1548 h 19"/>
                              <a:gd name="T8" fmla="+- 0 4884 4849"/>
                              <a:gd name="T9" fmla="*/ T8 w 36"/>
                              <a:gd name="T10" fmla="+- 0 1545 1529"/>
                              <a:gd name="T11" fmla="*/ 1545 h 19"/>
                            </a:gdLst>
                            <a:ahLst/>
                            <a:cxnLst>
                              <a:cxn ang="0">
                                <a:pos x="T1" y="T3"/>
                              </a:cxn>
                              <a:cxn ang="0">
                                <a:pos x="T5" y="T7"/>
                              </a:cxn>
                              <a:cxn ang="0">
                                <a:pos x="T9" y="T11"/>
                              </a:cxn>
                            </a:cxnLst>
                            <a:rect l="0" t="0" r="r" b="b"/>
                            <a:pathLst>
                              <a:path w="36" h="19">
                                <a:moveTo>
                                  <a:pt x="0" y="0"/>
                                </a:moveTo>
                                <a:lnTo>
                                  <a:pt x="29" y="19"/>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0" name="Freeform 2111"/>
                        <wps:cNvSpPr>
                          <a:spLocks/>
                        </wps:cNvSpPr>
                        <wps:spPr bwMode="auto">
                          <a:xfrm>
                            <a:off x="4846" y="1533"/>
                            <a:ext cx="36" cy="19"/>
                          </a:xfrm>
                          <a:custGeom>
                            <a:avLst/>
                            <a:gdLst>
                              <a:gd name="T0" fmla="+- 0 4846 4846"/>
                              <a:gd name="T1" fmla="*/ T0 w 36"/>
                              <a:gd name="T2" fmla="+- 0 1533 1533"/>
                              <a:gd name="T3" fmla="*/ 1533 h 19"/>
                              <a:gd name="T4" fmla="+- 0 4849 4846"/>
                              <a:gd name="T5" fmla="*/ T4 w 36"/>
                              <a:gd name="T6" fmla="+- 0 1540 1533"/>
                              <a:gd name="T7" fmla="*/ 1540 h 19"/>
                              <a:gd name="T8" fmla="+- 0 4855 4846"/>
                              <a:gd name="T9" fmla="*/ T8 w 36"/>
                              <a:gd name="T10" fmla="+- 0 1545 1533"/>
                              <a:gd name="T11" fmla="*/ 1545 h 19"/>
                              <a:gd name="T12" fmla="+- 0 4861 4846"/>
                              <a:gd name="T13" fmla="*/ T12 w 36"/>
                              <a:gd name="T14" fmla="+- 0 1548 1533"/>
                              <a:gd name="T15" fmla="*/ 1548 h 19"/>
                              <a:gd name="T16" fmla="+- 0 4868 4846"/>
                              <a:gd name="T17" fmla="*/ T16 w 36"/>
                              <a:gd name="T18" fmla="+- 0 1551 1533"/>
                              <a:gd name="T19" fmla="*/ 1551 h 19"/>
                              <a:gd name="T20" fmla="+- 0 4875 4846"/>
                              <a:gd name="T21" fmla="*/ T20 w 36"/>
                              <a:gd name="T22" fmla="+- 0 1551 1533"/>
                              <a:gd name="T23" fmla="*/ 1551 h 19"/>
                              <a:gd name="T24" fmla="+- 0 4881 4846"/>
                              <a:gd name="T25" fmla="*/ T24 w 36"/>
                              <a:gd name="T26" fmla="+- 0 1549 1533"/>
                              <a:gd name="T27" fmla="*/ 1549 h 19"/>
                            </a:gdLst>
                            <a:ahLst/>
                            <a:cxnLst>
                              <a:cxn ang="0">
                                <a:pos x="T1" y="T3"/>
                              </a:cxn>
                              <a:cxn ang="0">
                                <a:pos x="T5" y="T7"/>
                              </a:cxn>
                              <a:cxn ang="0">
                                <a:pos x="T9" y="T11"/>
                              </a:cxn>
                              <a:cxn ang="0">
                                <a:pos x="T13" y="T15"/>
                              </a:cxn>
                              <a:cxn ang="0">
                                <a:pos x="T17" y="T19"/>
                              </a:cxn>
                              <a:cxn ang="0">
                                <a:pos x="T21" y="T23"/>
                              </a:cxn>
                              <a:cxn ang="0">
                                <a:pos x="T25" y="T27"/>
                              </a:cxn>
                            </a:cxnLst>
                            <a:rect l="0" t="0" r="r" b="b"/>
                            <a:pathLst>
                              <a:path w="36" h="19">
                                <a:moveTo>
                                  <a:pt x="0" y="0"/>
                                </a:moveTo>
                                <a:lnTo>
                                  <a:pt x="3" y="7"/>
                                </a:lnTo>
                                <a:lnTo>
                                  <a:pt x="9" y="12"/>
                                </a:lnTo>
                                <a:lnTo>
                                  <a:pt x="15" y="15"/>
                                </a:lnTo>
                                <a:lnTo>
                                  <a:pt x="22" y="18"/>
                                </a:lnTo>
                                <a:lnTo>
                                  <a:pt x="29" y="18"/>
                                </a:lnTo>
                                <a:lnTo>
                                  <a:pt x="35" y="16"/>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1" name="Freeform 2112"/>
                        <wps:cNvSpPr>
                          <a:spLocks/>
                        </wps:cNvSpPr>
                        <wps:spPr bwMode="auto">
                          <a:xfrm>
                            <a:off x="5693" y="1500"/>
                            <a:ext cx="2" cy="2"/>
                          </a:xfrm>
                          <a:custGeom>
                            <a:avLst/>
                            <a:gdLst>
                              <a:gd name="T0" fmla="+- 0 5693 5693"/>
                              <a:gd name="T1" fmla="*/ T0 w 2"/>
                              <a:gd name="T2" fmla="+- 0 1501 1500"/>
                              <a:gd name="T3" fmla="*/ 1501 h 2"/>
                              <a:gd name="T4" fmla="+- 0 5694 5693"/>
                              <a:gd name="T5" fmla="*/ T4 w 2"/>
                              <a:gd name="T6" fmla="+- 0 1501 1500"/>
                              <a:gd name="T7" fmla="*/ 1501 h 2"/>
                              <a:gd name="T8" fmla="+- 0 5694 5693"/>
                              <a:gd name="T9" fmla="*/ T8 w 2"/>
                              <a:gd name="T10" fmla="+- 0 1501 1500"/>
                              <a:gd name="T11" fmla="*/ 1501 h 2"/>
                              <a:gd name="T12" fmla="+- 0 5695 5693"/>
                              <a:gd name="T13" fmla="*/ T12 w 2"/>
                              <a:gd name="T14" fmla="+- 0 1500 1500"/>
                              <a:gd name="T15" fmla="*/ 1500 h 2"/>
                            </a:gdLst>
                            <a:ahLst/>
                            <a:cxnLst>
                              <a:cxn ang="0">
                                <a:pos x="T1" y="T3"/>
                              </a:cxn>
                              <a:cxn ang="0">
                                <a:pos x="T5" y="T7"/>
                              </a:cxn>
                              <a:cxn ang="0">
                                <a:pos x="T9" y="T11"/>
                              </a:cxn>
                              <a:cxn ang="0">
                                <a:pos x="T13" y="T15"/>
                              </a:cxn>
                            </a:cxnLst>
                            <a:rect l="0" t="0" r="r" b="b"/>
                            <a:pathLst>
                              <a:path w="2" h="2">
                                <a:moveTo>
                                  <a:pt x="0" y="1"/>
                                </a:moveTo>
                                <a:lnTo>
                                  <a:pt x="1" y="1"/>
                                </a:lnTo>
                                <a:lnTo>
                                  <a:pt x="2"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 name="Freeform 2113"/>
                        <wps:cNvSpPr>
                          <a:spLocks/>
                        </wps:cNvSpPr>
                        <wps:spPr bwMode="auto">
                          <a:xfrm>
                            <a:off x="5694" y="1480"/>
                            <a:ext cx="28" cy="20"/>
                          </a:xfrm>
                          <a:custGeom>
                            <a:avLst/>
                            <a:gdLst>
                              <a:gd name="T0" fmla="+- 0 5695 5695"/>
                              <a:gd name="T1" fmla="*/ T0 w 28"/>
                              <a:gd name="T2" fmla="+- 0 1500 1480"/>
                              <a:gd name="T3" fmla="*/ 1500 h 20"/>
                              <a:gd name="T4" fmla="+- 0 5706 5695"/>
                              <a:gd name="T5" fmla="*/ T4 w 28"/>
                              <a:gd name="T6" fmla="+- 0 1496 1480"/>
                              <a:gd name="T7" fmla="*/ 1496 h 20"/>
                              <a:gd name="T8" fmla="+- 0 5715 5695"/>
                              <a:gd name="T9" fmla="*/ T8 w 28"/>
                              <a:gd name="T10" fmla="+- 0 1489 1480"/>
                              <a:gd name="T11" fmla="*/ 1489 h 20"/>
                              <a:gd name="T12" fmla="+- 0 5722 5695"/>
                              <a:gd name="T13" fmla="*/ T12 w 28"/>
                              <a:gd name="T14" fmla="+- 0 1480 1480"/>
                              <a:gd name="T15" fmla="*/ 1480 h 20"/>
                            </a:gdLst>
                            <a:ahLst/>
                            <a:cxnLst>
                              <a:cxn ang="0">
                                <a:pos x="T1" y="T3"/>
                              </a:cxn>
                              <a:cxn ang="0">
                                <a:pos x="T5" y="T7"/>
                              </a:cxn>
                              <a:cxn ang="0">
                                <a:pos x="T9" y="T11"/>
                              </a:cxn>
                              <a:cxn ang="0">
                                <a:pos x="T13" y="T15"/>
                              </a:cxn>
                            </a:cxnLst>
                            <a:rect l="0" t="0" r="r" b="b"/>
                            <a:pathLst>
                              <a:path w="28" h="20">
                                <a:moveTo>
                                  <a:pt x="0" y="20"/>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3" name="Freeform 2114"/>
                        <wps:cNvSpPr>
                          <a:spLocks/>
                        </wps:cNvSpPr>
                        <wps:spPr bwMode="auto">
                          <a:xfrm>
                            <a:off x="5695" y="1412"/>
                            <a:ext cx="29" cy="58"/>
                          </a:xfrm>
                          <a:custGeom>
                            <a:avLst/>
                            <a:gdLst>
                              <a:gd name="T0" fmla="+- 0 5695 5695"/>
                              <a:gd name="T1" fmla="*/ T0 w 29"/>
                              <a:gd name="T2" fmla="+- 0 1470 1413"/>
                              <a:gd name="T3" fmla="*/ 1470 h 58"/>
                              <a:gd name="T4" fmla="+- 0 5706 5695"/>
                              <a:gd name="T5" fmla="*/ T4 w 29"/>
                              <a:gd name="T6" fmla="+- 0 1466 1413"/>
                              <a:gd name="T7" fmla="*/ 1466 h 58"/>
                              <a:gd name="T8" fmla="+- 0 5715 5695"/>
                              <a:gd name="T9" fmla="*/ T8 w 29"/>
                              <a:gd name="T10" fmla="+- 0 1458 1413"/>
                              <a:gd name="T11" fmla="*/ 1458 h 58"/>
                              <a:gd name="T12" fmla="+- 0 5719 5695"/>
                              <a:gd name="T13" fmla="*/ T12 w 29"/>
                              <a:gd name="T14" fmla="+- 0 1447 1413"/>
                              <a:gd name="T15" fmla="*/ 1447 h 58"/>
                              <a:gd name="T16" fmla="+- 0 5723 5695"/>
                              <a:gd name="T17" fmla="*/ T16 w 29"/>
                              <a:gd name="T18" fmla="+- 0 1437 1413"/>
                              <a:gd name="T19" fmla="*/ 1437 h 58"/>
                              <a:gd name="T20" fmla="+- 0 5723 5695"/>
                              <a:gd name="T21" fmla="*/ T20 w 29"/>
                              <a:gd name="T22" fmla="+- 0 1424 1413"/>
                              <a:gd name="T23" fmla="*/ 1424 h 58"/>
                              <a:gd name="T24" fmla="+- 0 5718 5695"/>
                              <a:gd name="T25" fmla="*/ T24 w 29"/>
                              <a:gd name="T26" fmla="+- 0 1413 1413"/>
                              <a:gd name="T27" fmla="*/ 1413 h 58"/>
                            </a:gdLst>
                            <a:ahLst/>
                            <a:cxnLst>
                              <a:cxn ang="0">
                                <a:pos x="T1" y="T3"/>
                              </a:cxn>
                              <a:cxn ang="0">
                                <a:pos x="T5" y="T7"/>
                              </a:cxn>
                              <a:cxn ang="0">
                                <a:pos x="T9" y="T11"/>
                              </a:cxn>
                              <a:cxn ang="0">
                                <a:pos x="T13" y="T15"/>
                              </a:cxn>
                              <a:cxn ang="0">
                                <a:pos x="T17" y="T19"/>
                              </a:cxn>
                              <a:cxn ang="0">
                                <a:pos x="T21" y="T23"/>
                              </a:cxn>
                              <a:cxn ang="0">
                                <a:pos x="T25" y="T27"/>
                              </a:cxn>
                            </a:cxnLst>
                            <a:rect l="0" t="0" r="r" b="b"/>
                            <a:pathLst>
                              <a:path w="29" h="58">
                                <a:moveTo>
                                  <a:pt x="0" y="57"/>
                                </a:moveTo>
                                <a:lnTo>
                                  <a:pt x="11" y="53"/>
                                </a:lnTo>
                                <a:lnTo>
                                  <a:pt x="20" y="45"/>
                                </a:lnTo>
                                <a:lnTo>
                                  <a:pt x="24" y="34"/>
                                </a:lnTo>
                                <a:lnTo>
                                  <a:pt x="28" y="24"/>
                                </a:lnTo>
                                <a:lnTo>
                                  <a:pt x="28" y="11"/>
                                </a:lnTo>
                                <a:lnTo>
                                  <a:pt x="23"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4" name="Freeform 2115"/>
                        <wps:cNvSpPr>
                          <a:spLocks/>
                        </wps:cNvSpPr>
                        <wps:spPr bwMode="auto">
                          <a:xfrm>
                            <a:off x="5698" y="1475"/>
                            <a:ext cx="28" cy="20"/>
                          </a:xfrm>
                          <a:custGeom>
                            <a:avLst/>
                            <a:gdLst>
                              <a:gd name="T0" fmla="+- 0 5698 5698"/>
                              <a:gd name="T1" fmla="*/ T0 w 28"/>
                              <a:gd name="T2" fmla="+- 0 1495 1476"/>
                              <a:gd name="T3" fmla="*/ 1495 h 20"/>
                              <a:gd name="T4" fmla="+- 0 5709 5698"/>
                              <a:gd name="T5" fmla="*/ T4 w 28"/>
                              <a:gd name="T6" fmla="+- 0 1492 1476"/>
                              <a:gd name="T7" fmla="*/ 1492 h 20"/>
                              <a:gd name="T8" fmla="+- 0 5718 5698"/>
                              <a:gd name="T9" fmla="*/ T8 w 28"/>
                              <a:gd name="T10" fmla="+- 0 1485 1476"/>
                              <a:gd name="T11" fmla="*/ 1485 h 20"/>
                              <a:gd name="T12" fmla="+- 0 5725 5698"/>
                              <a:gd name="T13" fmla="*/ T12 w 28"/>
                              <a:gd name="T14" fmla="+- 0 1476 1476"/>
                              <a:gd name="T15" fmla="*/ 1476 h 20"/>
                            </a:gdLst>
                            <a:ahLst/>
                            <a:cxnLst>
                              <a:cxn ang="0">
                                <a:pos x="T1" y="T3"/>
                              </a:cxn>
                              <a:cxn ang="0">
                                <a:pos x="T5" y="T7"/>
                              </a:cxn>
                              <a:cxn ang="0">
                                <a:pos x="T9" y="T11"/>
                              </a:cxn>
                              <a:cxn ang="0">
                                <a:pos x="T13" y="T15"/>
                              </a:cxn>
                            </a:cxnLst>
                            <a:rect l="0" t="0" r="r" b="b"/>
                            <a:pathLst>
                              <a:path w="28" h="20">
                                <a:moveTo>
                                  <a:pt x="0" y="19"/>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 name="Freeform 2116"/>
                        <wps:cNvSpPr>
                          <a:spLocks/>
                        </wps:cNvSpPr>
                        <wps:spPr bwMode="auto">
                          <a:xfrm>
                            <a:off x="5695" y="1470"/>
                            <a:ext cx="5" cy="26"/>
                          </a:xfrm>
                          <a:custGeom>
                            <a:avLst/>
                            <a:gdLst>
                              <a:gd name="T0" fmla="+- 0 5698 5695"/>
                              <a:gd name="T1" fmla="*/ T0 w 5"/>
                              <a:gd name="T2" fmla="+- 0 1495 1470"/>
                              <a:gd name="T3" fmla="*/ 1495 h 26"/>
                              <a:gd name="T4" fmla="+- 0 5699 5695"/>
                              <a:gd name="T5" fmla="*/ T4 w 5"/>
                              <a:gd name="T6" fmla="+- 0 1494 1470"/>
                              <a:gd name="T7" fmla="*/ 1494 h 26"/>
                              <a:gd name="T8" fmla="+- 0 5700 5695"/>
                              <a:gd name="T9" fmla="*/ T8 w 5"/>
                              <a:gd name="T10" fmla="+- 0 1490 1470"/>
                              <a:gd name="T11" fmla="*/ 1490 h 26"/>
                              <a:gd name="T12" fmla="+- 0 5699 5695"/>
                              <a:gd name="T13" fmla="*/ T12 w 5"/>
                              <a:gd name="T14" fmla="+- 0 1485 1470"/>
                              <a:gd name="T15" fmla="*/ 1485 h 26"/>
                              <a:gd name="T16" fmla="+- 0 5699 5695"/>
                              <a:gd name="T17" fmla="*/ T16 w 5"/>
                              <a:gd name="T18" fmla="+- 0 1480 1470"/>
                              <a:gd name="T19" fmla="*/ 1480 h 26"/>
                              <a:gd name="T20" fmla="+- 0 5697 5695"/>
                              <a:gd name="T21" fmla="*/ T20 w 5"/>
                              <a:gd name="T22" fmla="+- 0 1475 1470"/>
                              <a:gd name="T23" fmla="*/ 1475 h 26"/>
                              <a:gd name="T24" fmla="+- 0 5695 5695"/>
                              <a:gd name="T25" fmla="*/ T24 w 5"/>
                              <a:gd name="T26" fmla="+- 0 1470 1470"/>
                              <a:gd name="T27" fmla="*/ 1470 h 26"/>
                            </a:gdLst>
                            <a:ahLst/>
                            <a:cxnLst>
                              <a:cxn ang="0">
                                <a:pos x="T1" y="T3"/>
                              </a:cxn>
                              <a:cxn ang="0">
                                <a:pos x="T5" y="T7"/>
                              </a:cxn>
                              <a:cxn ang="0">
                                <a:pos x="T9" y="T11"/>
                              </a:cxn>
                              <a:cxn ang="0">
                                <a:pos x="T13" y="T15"/>
                              </a:cxn>
                              <a:cxn ang="0">
                                <a:pos x="T17" y="T19"/>
                              </a:cxn>
                              <a:cxn ang="0">
                                <a:pos x="T21" y="T23"/>
                              </a:cxn>
                              <a:cxn ang="0">
                                <a:pos x="T25" y="T27"/>
                              </a:cxn>
                            </a:cxnLst>
                            <a:rect l="0" t="0" r="r" b="b"/>
                            <a:pathLst>
                              <a:path w="5" h="26">
                                <a:moveTo>
                                  <a:pt x="3" y="25"/>
                                </a:moveTo>
                                <a:lnTo>
                                  <a:pt x="4" y="24"/>
                                </a:lnTo>
                                <a:lnTo>
                                  <a:pt x="5" y="20"/>
                                </a:lnTo>
                                <a:lnTo>
                                  <a:pt x="4" y="15"/>
                                </a:lnTo>
                                <a:lnTo>
                                  <a:pt x="4" y="10"/>
                                </a:lnTo>
                                <a:lnTo>
                                  <a:pt x="2" y="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 name="Freeform 2117"/>
                        <wps:cNvSpPr>
                          <a:spLocks/>
                        </wps:cNvSpPr>
                        <wps:spPr bwMode="auto">
                          <a:xfrm>
                            <a:off x="5717" y="1409"/>
                            <a:ext cx="14" cy="4"/>
                          </a:xfrm>
                          <a:custGeom>
                            <a:avLst/>
                            <a:gdLst>
                              <a:gd name="T0" fmla="+- 0 5731 5718"/>
                              <a:gd name="T1" fmla="*/ T0 w 14"/>
                              <a:gd name="T2" fmla="+- 0 1412 1410"/>
                              <a:gd name="T3" fmla="*/ 1412 h 4"/>
                              <a:gd name="T4" fmla="+- 0 5730 5718"/>
                              <a:gd name="T5" fmla="*/ T4 w 14"/>
                              <a:gd name="T6" fmla="+- 0 1410 1410"/>
                              <a:gd name="T7" fmla="*/ 1410 h 4"/>
                              <a:gd name="T8" fmla="+- 0 5725 5718"/>
                              <a:gd name="T9" fmla="*/ T8 w 14"/>
                              <a:gd name="T10" fmla="+- 0 1410 1410"/>
                              <a:gd name="T11" fmla="*/ 1410 h 4"/>
                              <a:gd name="T12" fmla="+- 0 5718 5718"/>
                              <a:gd name="T13" fmla="*/ T12 w 14"/>
                              <a:gd name="T14" fmla="+- 0 1413 1410"/>
                              <a:gd name="T15" fmla="*/ 1413 h 4"/>
                            </a:gdLst>
                            <a:ahLst/>
                            <a:cxnLst>
                              <a:cxn ang="0">
                                <a:pos x="T1" y="T3"/>
                              </a:cxn>
                              <a:cxn ang="0">
                                <a:pos x="T5" y="T7"/>
                              </a:cxn>
                              <a:cxn ang="0">
                                <a:pos x="T9" y="T11"/>
                              </a:cxn>
                              <a:cxn ang="0">
                                <a:pos x="T13" y="T15"/>
                              </a:cxn>
                            </a:cxnLst>
                            <a:rect l="0" t="0" r="r" b="b"/>
                            <a:pathLst>
                              <a:path w="14" h="4">
                                <a:moveTo>
                                  <a:pt x="13" y="2"/>
                                </a:moveTo>
                                <a:lnTo>
                                  <a:pt x="12" y="0"/>
                                </a:lnTo>
                                <a:lnTo>
                                  <a:pt x="7" y="0"/>
                                </a:lnTo>
                                <a:lnTo>
                                  <a:pt x="0" y="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7" name="Freeform 2118"/>
                        <wps:cNvSpPr>
                          <a:spLocks/>
                        </wps:cNvSpPr>
                        <wps:spPr bwMode="auto">
                          <a:xfrm>
                            <a:off x="5689" y="1487"/>
                            <a:ext cx="28" cy="20"/>
                          </a:xfrm>
                          <a:custGeom>
                            <a:avLst/>
                            <a:gdLst>
                              <a:gd name="T0" fmla="+- 0 5689 5689"/>
                              <a:gd name="T1" fmla="*/ T0 w 28"/>
                              <a:gd name="T2" fmla="+- 0 1507 1488"/>
                              <a:gd name="T3" fmla="*/ 1507 h 20"/>
                              <a:gd name="T4" fmla="+- 0 5700 5689"/>
                              <a:gd name="T5" fmla="*/ T4 w 28"/>
                              <a:gd name="T6" fmla="+- 0 1504 1488"/>
                              <a:gd name="T7" fmla="*/ 1504 h 20"/>
                              <a:gd name="T8" fmla="+- 0 5710 5689"/>
                              <a:gd name="T9" fmla="*/ T8 w 28"/>
                              <a:gd name="T10" fmla="+- 0 1497 1488"/>
                              <a:gd name="T11" fmla="*/ 1497 h 20"/>
                              <a:gd name="T12" fmla="+- 0 5716 5689"/>
                              <a:gd name="T13" fmla="*/ T12 w 28"/>
                              <a:gd name="T14" fmla="+- 0 1488 1488"/>
                              <a:gd name="T15" fmla="*/ 1488 h 20"/>
                            </a:gdLst>
                            <a:ahLst/>
                            <a:cxnLst>
                              <a:cxn ang="0">
                                <a:pos x="T1" y="T3"/>
                              </a:cxn>
                              <a:cxn ang="0">
                                <a:pos x="T5" y="T7"/>
                              </a:cxn>
                              <a:cxn ang="0">
                                <a:pos x="T9" y="T11"/>
                              </a:cxn>
                              <a:cxn ang="0">
                                <a:pos x="T13" y="T15"/>
                              </a:cxn>
                            </a:cxnLst>
                            <a:rect l="0" t="0" r="r" b="b"/>
                            <a:pathLst>
                              <a:path w="28" h="20">
                                <a:moveTo>
                                  <a:pt x="0" y="19"/>
                                </a:moveTo>
                                <a:lnTo>
                                  <a:pt x="11" y="16"/>
                                </a:lnTo>
                                <a:lnTo>
                                  <a:pt x="21"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8" name="Freeform 2119"/>
                        <wps:cNvSpPr>
                          <a:spLocks/>
                        </wps:cNvSpPr>
                        <wps:spPr bwMode="auto">
                          <a:xfrm>
                            <a:off x="5689" y="1486"/>
                            <a:ext cx="28" cy="20"/>
                          </a:xfrm>
                          <a:custGeom>
                            <a:avLst/>
                            <a:gdLst>
                              <a:gd name="T0" fmla="+- 0 5690 5690"/>
                              <a:gd name="T1" fmla="*/ T0 w 28"/>
                              <a:gd name="T2" fmla="+- 0 1507 1487"/>
                              <a:gd name="T3" fmla="*/ 1507 h 20"/>
                              <a:gd name="T4" fmla="+- 0 5701 5690"/>
                              <a:gd name="T5" fmla="*/ T4 w 28"/>
                              <a:gd name="T6" fmla="+- 0 1503 1487"/>
                              <a:gd name="T7" fmla="*/ 1503 h 20"/>
                              <a:gd name="T8" fmla="+- 0 5710 5690"/>
                              <a:gd name="T9" fmla="*/ T8 w 28"/>
                              <a:gd name="T10" fmla="+- 0 1496 1487"/>
                              <a:gd name="T11" fmla="*/ 1496 h 20"/>
                              <a:gd name="T12" fmla="+- 0 5717 5690"/>
                              <a:gd name="T13" fmla="*/ T12 w 28"/>
                              <a:gd name="T14" fmla="+- 0 1487 1487"/>
                              <a:gd name="T15" fmla="*/ 1487 h 20"/>
                            </a:gdLst>
                            <a:ahLst/>
                            <a:cxnLst>
                              <a:cxn ang="0">
                                <a:pos x="T1" y="T3"/>
                              </a:cxn>
                              <a:cxn ang="0">
                                <a:pos x="T5" y="T7"/>
                              </a:cxn>
                              <a:cxn ang="0">
                                <a:pos x="T9" y="T11"/>
                              </a:cxn>
                              <a:cxn ang="0">
                                <a:pos x="T13" y="T15"/>
                              </a:cxn>
                            </a:cxnLst>
                            <a:rect l="0" t="0" r="r" b="b"/>
                            <a:pathLst>
                              <a:path w="28" h="20">
                                <a:moveTo>
                                  <a:pt x="0" y="20"/>
                                </a:moveTo>
                                <a:lnTo>
                                  <a:pt x="11" y="16"/>
                                </a:lnTo>
                                <a:lnTo>
                                  <a:pt x="20" y="9"/>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9" name="Freeform 2120"/>
                        <wps:cNvSpPr>
                          <a:spLocks/>
                        </wps:cNvSpPr>
                        <wps:spPr bwMode="auto">
                          <a:xfrm>
                            <a:off x="5443" y="1415"/>
                            <a:ext cx="5" cy="30"/>
                          </a:xfrm>
                          <a:custGeom>
                            <a:avLst/>
                            <a:gdLst>
                              <a:gd name="T0" fmla="+- 0 5446 5443"/>
                              <a:gd name="T1" fmla="*/ T0 w 5"/>
                              <a:gd name="T2" fmla="+- 0 1445 1415"/>
                              <a:gd name="T3" fmla="*/ 1445 h 30"/>
                              <a:gd name="T4" fmla="+- 0 5447 5443"/>
                              <a:gd name="T5" fmla="*/ T4 w 5"/>
                              <a:gd name="T6" fmla="+- 0 1441 1415"/>
                              <a:gd name="T7" fmla="*/ 1441 h 30"/>
                              <a:gd name="T8" fmla="+- 0 5447 5443"/>
                              <a:gd name="T9" fmla="*/ T8 w 5"/>
                              <a:gd name="T10" fmla="+- 0 1438 1415"/>
                              <a:gd name="T11" fmla="*/ 1438 h 30"/>
                              <a:gd name="T12" fmla="+- 0 5447 5443"/>
                              <a:gd name="T13" fmla="*/ T12 w 5"/>
                              <a:gd name="T14" fmla="+- 0 1434 1415"/>
                              <a:gd name="T15" fmla="*/ 1434 h 30"/>
                              <a:gd name="T16" fmla="+- 0 5447 5443"/>
                              <a:gd name="T17" fmla="*/ T16 w 5"/>
                              <a:gd name="T18" fmla="+- 0 1430 1415"/>
                              <a:gd name="T19" fmla="*/ 1430 h 30"/>
                              <a:gd name="T20" fmla="+- 0 5447 5443"/>
                              <a:gd name="T21" fmla="*/ T20 w 5"/>
                              <a:gd name="T22" fmla="+- 0 1426 1415"/>
                              <a:gd name="T23" fmla="*/ 1426 h 30"/>
                              <a:gd name="T24" fmla="+- 0 5446 5443"/>
                              <a:gd name="T25" fmla="*/ T24 w 5"/>
                              <a:gd name="T26" fmla="+- 0 1422 1415"/>
                              <a:gd name="T27" fmla="*/ 1422 h 30"/>
                              <a:gd name="T28" fmla="+- 0 5445 5443"/>
                              <a:gd name="T29" fmla="*/ T28 w 5"/>
                              <a:gd name="T30" fmla="+- 0 1419 1415"/>
                              <a:gd name="T31" fmla="*/ 1419 h 30"/>
                              <a:gd name="T32" fmla="+- 0 5444 5443"/>
                              <a:gd name="T33" fmla="*/ T32 w 5"/>
                              <a:gd name="T34" fmla="+- 0 1417 1415"/>
                              <a:gd name="T35" fmla="*/ 1417 h 30"/>
                              <a:gd name="T36" fmla="+- 0 5443 5443"/>
                              <a:gd name="T37" fmla="*/ T36 w 5"/>
                              <a:gd name="T38" fmla="+- 0 1415 1415"/>
                              <a:gd name="T39" fmla="*/ 14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0">
                                <a:moveTo>
                                  <a:pt x="3" y="30"/>
                                </a:moveTo>
                                <a:lnTo>
                                  <a:pt x="4" y="26"/>
                                </a:lnTo>
                                <a:lnTo>
                                  <a:pt x="4" y="23"/>
                                </a:lnTo>
                                <a:lnTo>
                                  <a:pt x="4" y="19"/>
                                </a:lnTo>
                                <a:lnTo>
                                  <a:pt x="4" y="15"/>
                                </a:lnTo>
                                <a:lnTo>
                                  <a:pt x="4" y="11"/>
                                </a:lnTo>
                                <a:lnTo>
                                  <a:pt x="3" y="7"/>
                                </a:lnTo>
                                <a:lnTo>
                                  <a:pt x="2" y="4"/>
                                </a:lnTo>
                                <a:lnTo>
                                  <a:pt x="1" y="2"/>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0" name="Line 2121"/>
                        <wps:cNvCnPr>
                          <a:cxnSpLocks noChangeShapeType="1"/>
                        </wps:cNvCnPr>
                        <wps:spPr bwMode="auto">
                          <a:xfrm flipV="1">
                            <a:off x="5429" y="1445"/>
                            <a:ext cx="17" cy="5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61" name="Line 2122"/>
                        <wps:cNvCnPr>
                          <a:cxnSpLocks noChangeShapeType="1"/>
                        </wps:cNvCnPr>
                        <wps:spPr bwMode="auto">
                          <a:xfrm flipV="1">
                            <a:off x="5381" y="1550"/>
                            <a:ext cx="31" cy="95"/>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62" name="Freeform 2123"/>
                        <wps:cNvSpPr>
                          <a:spLocks/>
                        </wps:cNvSpPr>
                        <wps:spPr bwMode="auto">
                          <a:xfrm>
                            <a:off x="5349" y="1283"/>
                            <a:ext cx="38" cy="9"/>
                          </a:xfrm>
                          <a:custGeom>
                            <a:avLst/>
                            <a:gdLst>
                              <a:gd name="T0" fmla="+- 0 5387 5350"/>
                              <a:gd name="T1" fmla="*/ T0 w 38"/>
                              <a:gd name="T2" fmla="+- 0 1291 1283"/>
                              <a:gd name="T3" fmla="*/ 1291 h 9"/>
                              <a:gd name="T4" fmla="+- 0 5387 5350"/>
                              <a:gd name="T5" fmla="*/ T4 w 38"/>
                              <a:gd name="T6" fmla="+- 0 1291 1283"/>
                              <a:gd name="T7" fmla="*/ 1291 h 9"/>
                              <a:gd name="T8" fmla="+- 0 5387 5350"/>
                              <a:gd name="T9" fmla="*/ T8 w 38"/>
                              <a:gd name="T10" fmla="+- 0 1290 1283"/>
                              <a:gd name="T11" fmla="*/ 1290 h 9"/>
                              <a:gd name="T12" fmla="+- 0 5386 5350"/>
                              <a:gd name="T13" fmla="*/ T12 w 38"/>
                              <a:gd name="T14" fmla="+- 0 1290 1283"/>
                              <a:gd name="T15" fmla="*/ 1290 h 9"/>
                              <a:gd name="T16" fmla="+- 0 5386 5350"/>
                              <a:gd name="T17" fmla="*/ T16 w 38"/>
                              <a:gd name="T18" fmla="+- 0 1288 1283"/>
                              <a:gd name="T19" fmla="*/ 1288 h 9"/>
                              <a:gd name="T20" fmla="+- 0 5384 5350"/>
                              <a:gd name="T21" fmla="*/ T20 w 38"/>
                              <a:gd name="T22" fmla="+- 0 1287 1283"/>
                              <a:gd name="T23" fmla="*/ 1287 h 9"/>
                              <a:gd name="T24" fmla="+- 0 5383 5350"/>
                              <a:gd name="T25" fmla="*/ T24 w 38"/>
                              <a:gd name="T26" fmla="+- 0 1286 1283"/>
                              <a:gd name="T27" fmla="*/ 1286 h 9"/>
                              <a:gd name="T28" fmla="+- 0 5381 5350"/>
                              <a:gd name="T29" fmla="*/ T28 w 38"/>
                              <a:gd name="T30" fmla="+- 0 1285 1283"/>
                              <a:gd name="T31" fmla="*/ 1285 h 9"/>
                              <a:gd name="T32" fmla="+- 0 5380 5350"/>
                              <a:gd name="T33" fmla="*/ T32 w 38"/>
                              <a:gd name="T34" fmla="+- 0 1284 1283"/>
                              <a:gd name="T35" fmla="*/ 1284 h 9"/>
                              <a:gd name="T36" fmla="+- 0 5379 5350"/>
                              <a:gd name="T37" fmla="*/ T36 w 38"/>
                              <a:gd name="T38" fmla="+- 0 1284 1283"/>
                              <a:gd name="T39" fmla="*/ 1284 h 9"/>
                              <a:gd name="T40" fmla="+- 0 5377 5350"/>
                              <a:gd name="T41" fmla="*/ T40 w 38"/>
                              <a:gd name="T42" fmla="+- 0 1284 1283"/>
                              <a:gd name="T43" fmla="*/ 1284 h 9"/>
                              <a:gd name="T44" fmla="+- 0 5375 5350"/>
                              <a:gd name="T45" fmla="*/ T44 w 38"/>
                              <a:gd name="T46" fmla="+- 0 1283 1283"/>
                              <a:gd name="T47" fmla="*/ 1283 h 9"/>
                              <a:gd name="T48" fmla="+- 0 5374 5350"/>
                              <a:gd name="T49" fmla="*/ T48 w 38"/>
                              <a:gd name="T50" fmla="+- 0 1283 1283"/>
                              <a:gd name="T51" fmla="*/ 1283 h 9"/>
                              <a:gd name="T52" fmla="+- 0 5371 5350"/>
                              <a:gd name="T53" fmla="*/ T52 w 38"/>
                              <a:gd name="T54" fmla="+- 0 1283 1283"/>
                              <a:gd name="T55" fmla="*/ 1283 h 9"/>
                              <a:gd name="T56" fmla="+- 0 5369 5350"/>
                              <a:gd name="T57" fmla="*/ T56 w 38"/>
                              <a:gd name="T58" fmla="+- 0 1283 1283"/>
                              <a:gd name="T59" fmla="*/ 1283 h 9"/>
                              <a:gd name="T60" fmla="+- 0 5366 5350"/>
                              <a:gd name="T61" fmla="*/ T60 w 38"/>
                              <a:gd name="T62" fmla="+- 0 1284 1283"/>
                              <a:gd name="T63" fmla="*/ 1284 h 9"/>
                              <a:gd name="T64" fmla="+- 0 5363 5350"/>
                              <a:gd name="T65" fmla="*/ T64 w 38"/>
                              <a:gd name="T66" fmla="+- 0 1284 1283"/>
                              <a:gd name="T67" fmla="*/ 1284 h 9"/>
                              <a:gd name="T68" fmla="+- 0 5359 5350"/>
                              <a:gd name="T69" fmla="*/ T68 w 38"/>
                              <a:gd name="T70" fmla="+- 0 1285 1283"/>
                              <a:gd name="T71" fmla="*/ 1285 h 9"/>
                              <a:gd name="T72" fmla="+- 0 5355 5350"/>
                              <a:gd name="T73" fmla="*/ T72 w 38"/>
                              <a:gd name="T74" fmla="+- 0 1286 1283"/>
                              <a:gd name="T75" fmla="*/ 1286 h 9"/>
                              <a:gd name="T76" fmla="+- 0 5353 5350"/>
                              <a:gd name="T77" fmla="*/ T76 w 38"/>
                              <a:gd name="T78" fmla="+- 0 1287 1283"/>
                              <a:gd name="T79" fmla="*/ 1287 h 9"/>
                              <a:gd name="T80" fmla="+- 0 5352 5350"/>
                              <a:gd name="T81" fmla="*/ T80 w 38"/>
                              <a:gd name="T82" fmla="+- 0 1287 1283"/>
                              <a:gd name="T83" fmla="*/ 1287 h 9"/>
                              <a:gd name="T84" fmla="+- 0 5350 5350"/>
                              <a:gd name="T85" fmla="*/ T84 w 38"/>
                              <a:gd name="T86" fmla="+- 0 1288 1283"/>
                              <a:gd name="T87" fmla="*/ 12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 h="9">
                                <a:moveTo>
                                  <a:pt x="37" y="8"/>
                                </a:moveTo>
                                <a:lnTo>
                                  <a:pt x="37" y="8"/>
                                </a:lnTo>
                                <a:lnTo>
                                  <a:pt x="37" y="7"/>
                                </a:lnTo>
                                <a:lnTo>
                                  <a:pt x="36" y="7"/>
                                </a:lnTo>
                                <a:lnTo>
                                  <a:pt x="36" y="5"/>
                                </a:lnTo>
                                <a:lnTo>
                                  <a:pt x="34" y="4"/>
                                </a:lnTo>
                                <a:lnTo>
                                  <a:pt x="33" y="3"/>
                                </a:lnTo>
                                <a:lnTo>
                                  <a:pt x="31" y="2"/>
                                </a:lnTo>
                                <a:lnTo>
                                  <a:pt x="30" y="1"/>
                                </a:lnTo>
                                <a:lnTo>
                                  <a:pt x="29" y="1"/>
                                </a:lnTo>
                                <a:lnTo>
                                  <a:pt x="27" y="1"/>
                                </a:lnTo>
                                <a:lnTo>
                                  <a:pt x="25" y="0"/>
                                </a:lnTo>
                                <a:lnTo>
                                  <a:pt x="24" y="0"/>
                                </a:lnTo>
                                <a:lnTo>
                                  <a:pt x="21" y="0"/>
                                </a:lnTo>
                                <a:lnTo>
                                  <a:pt x="19" y="0"/>
                                </a:lnTo>
                                <a:lnTo>
                                  <a:pt x="16" y="1"/>
                                </a:lnTo>
                                <a:lnTo>
                                  <a:pt x="13" y="1"/>
                                </a:lnTo>
                                <a:lnTo>
                                  <a:pt x="9" y="2"/>
                                </a:lnTo>
                                <a:lnTo>
                                  <a:pt x="5" y="3"/>
                                </a:lnTo>
                                <a:lnTo>
                                  <a:pt x="3" y="4"/>
                                </a:lnTo>
                                <a:lnTo>
                                  <a:pt x="2" y="4"/>
                                </a:lnTo>
                                <a:lnTo>
                                  <a:pt x="0" y="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 name="Freeform 2124"/>
                        <wps:cNvSpPr>
                          <a:spLocks/>
                        </wps:cNvSpPr>
                        <wps:spPr bwMode="auto">
                          <a:xfrm>
                            <a:off x="5723" y="1411"/>
                            <a:ext cx="14" cy="65"/>
                          </a:xfrm>
                          <a:custGeom>
                            <a:avLst/>
                            <a:gdLst>
                              <a:gd name="T0" fmla="+- 0 5724 5724"/>
                              <a:gd name="T1" fmla="*/ T0 w 14"/>
                              <a:gd name="T2" fmla="+- 0 1476 1412"/>
                              <a:gd name="T3" fmla="*/ 1476 h 65"/>
                              <a:gd name="T4" fmla="+- 0 5735 5724"/>
                              <a:gd name="T5" fmla="*/ T4 w 14"/>
                              <a:gd name="T6" fmla="+- 0 1455 1412"/>
                              <a:gd name="T7" fmla="*/ 1455 h 65"/>
                              <a:gd name="T8" fmla="+- 0 5737 5724"/>
                              <a:gd name="T9" fmla="*/ T8 w 14"/>
                              <a:gd name="T10" fmla="+- 0 1450 1412"/>
                              <a:gd name="T11" fmla="*/ 1450 h 65"/>
                              <a:gd name="T12" fmla="+- 0 5737 5724"/>
                              <a:gd name="T13" fmla="*/ T12 w 14"/>
                              <a:gd name="T14" fmla="+- 0 1444 1412"/>
                              <a:gd name="T15" fmla="*/ 1444 h 65"/>
                              <a:gd name="T16" fmla="+- 0 5737 5724"/>
                              <a:gd name="T17" fmla="*/ T16 w 14"/>
                              <a:gd name="T18" fmla="+- 0 1439 1412"/>
                              <a:gd name="T19" fmla="*/ 1439 h 65"/>
                              <a:gd name="T20" fmla="+- 0 5737 5724"/>
                              <a:gd name="T21" fmla="*/ T20 w 14"/>
                              <a:gd name="T22" fmla="+- 0 1434 1412"/>
                              <a:gd name="T23" fmla="*/ 1434 h 65"/>
                              <a:gd name="T24" fmla="+- 0 5737 5724"/>
                              <a:gd name="T25" fmla="*/ T24 w 14"/>
                              <a:gd name="T26" fmla="+- 0 1428 1412"/>
                              <a:gd name="T27" fmla="*/ 1428 h 65"/>
                              <a:gd name="T28" fmla="+- 0 5735 5724"/>
                              <a:gd name="T29" fmla="*/ T28 w 14"/>
                              <a:gd name="T30" fmla="+- 0 1423 1412"/>
                              <a:gd name="T31" fmla="*/ 1423 h 65"/>
                              <a:gd name="T32" fmla="+- 0 5734 5724"/>
                              <a:gd name="T33" fmla="*/ T32 w 14"/>
                              <a:gd name="T34" fmla="+- 0 1419 1412"/>
                              <a:gd name="T35" fmla="*/ 1419 h 65"/>
                              <a:gd name="T36" fmla="+- 0 5733 5724"/>
                              <a:gd name="T37" fmla="*/ T36 w 14"/>
                              <a:gd name="T38" fmla="+- 0 1415 1412"/>
                              <a:gd name="T39" fmla="*/ 1415 h 65"/>
                              <a:gd name="T40" fmla="+- 0 5731 5724"/>
                              <a:gd name="T41" fmla="*/ T40 w 14"/>
                              <a:gd name="T42" fmla="+- 0 1412 1412"/>
                              <a:gd name="T43" fmla="*/ 141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 h="65">
                                <a:moveTo>
                                  <a:pt x="0" y="64"/>
                                </a:moveTo>
                                <a:lnTo>
                                  <a:pt x="11" y="43"/>
                                </a:lnTo>
                                <a:lnTo>
                                  <a:pt x="13" y="38"/>
                                </a:lnTo>
                                <a:lnTo>
                                  <a:pt x="13" y="32"/>
                                </a:lnTo>
                                <a:lnTo>
                                  <a:pt x="13" y="27"/>
                                </a:lnTo>
                                <a:lnTo>
                                  <a:pt x="13" y="22"/>
                                </a:lnTo>
                                <a:lnTo>
                                  <a:pt x="13" y="16"/>
                                </a:lnTo>
                                <a:lnTo>
                                  <a:pt x="11" y="11"/>
                                </a:lnTo>
                                <a:lnTo>
                                  <a:pt x="10" y="7"/>
                                </a:lnTo>
                                <a:lnTo>
                                  <a:pt x="9" y="3"/>
                                </a:lnTo>
                                <a:lnTo>
                                  <a:pt x="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4" name="Freeform 2125"/>
                        <wps:cNvSpPr>
                          <a:spLocks/>
                        </wps:cNvSpPr>
                        <wps:spPr bwMode="auto">
                          <a:xfrm>
                            <a:off x="5693" y="1481"/>
                            <a:ext cx="28" cy="20"/>
                          </a:xfrm>
                          <a:custGeom>
                            <a:avLst/>
                            <a:gdLst>
                              <a:gd name="T0" fmla="+- 0 5693 5693"/>
                              <a:gd name="T1" fmla="*/ T0 w 28"/>
                              <a:gd name="T2" fmla="+- 0 1501 1482"/>
                              <a:gd name="T3" fmla="*/ 1501 h 20"/>
                              <a:gd name="T4" fmla="+- 0 5719 5693"/>
                              <a:gd name="T5" fmla="*/ T4 w 28"/>
                              <a:gd name="T6" fmla="+- 0 1484 1482"/>
                              <a:gd name="T7" fmla="*/ 1484 h 20"/>
                              <a:gd name="T8" fmla="+- 0 5720 5693"/>
                              <a:gd name="T9" fmla="*/ T8 w 28"/>
                              <a:gd name="T10" fmla="+- 0 1482 1482"/>
                              <a:gd name="T11" fmla="*/ 1482 h 20"/>
                            </a:gdLst>
                            <a:ahLst/>
                            <a:cxnLst>
                              <a:cxn ang="0">
                                <a:pos x="T1" y="T3"/>
                              </a:cxn>
                              <a:cxn ang="0">
                                <a:pos x="T5" y="T7"/>
                              </a:cxn>
                              <a:cxn ang="0">
                                <a:pos x="T9" y="T11"/>
                              </a:cxn>
                            </a:cxnLst>
                            <a:rect l="0" t="0" r="r" b="b"/>
                            <a:pathLst>
                              <a:path w="28" h="20">
                                <a:moveTo>
                                  <a:pt x="0" y="19"/>
                                </a:moveTo>
                                <a:lnTo>
                                  <a:pt x="26" y="2"/>
                                </a:lnTo>
                                <a:lnTo>
                                  <a:pt x="2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5" name="Freeform 2126"/>
                        <wps:cNvSpPr>
                          <a:spLocks/>
                        </wps:cNvSpPr>
                        <wps:spPr bwMode="auto">
                          <a:xfrm>
                            <a:off x="5307" y="1248"/>
                            <a:ext cx="7" cy="55"/>
                          </a:xfrm>
                          <a:custGeom>
                            <a:avLst/>
                            <a:gdLst>
                              <a:gd name="T0" fmla="+- 0 5308 5308"/>
                              <a:gd name="T1" fmla="*/ T0 w 7"/>
                              <a:gd name="T2" fmla="+- 0 1303 1249"/>
                              <a:gd name="T3" fmla="*/ 1303 h 55"/>
                              <a:gd name="T4" fmla="+- 0 5314 5308"/>
                              <a:gd name="T5" fmla="*/ T4 w 7"/>
                              <a:gd name="T6" fmla="+- 0 1276 1249"/>
                              <a:gd name="T7" fmla="*/ 1276 h 55"/>
                              <a:gd name="T8" fmla="+- 0 5314 5308"/>
                              <a:gd name="T9" fmla="*/ T8 w 7"/>
                              <a:gd name="T10" fmla="+- 0 1271 1249"/>
                              <a:gd name="T11" fmla="*/ 1271 h 55"/>
                              <a:gd name="T12" fmla="+- 0 5313 5308"/>
                              <a:gd name="T13" fmla="*/ T12 w 7"/>
                              <a:gd name="T14" fmla="+- 0 1265 1249"/>
                              <a:gd name="T15" fmla="*/ 1265 h 55"/>
                              <a:gd name="T16" fmla="+- 0 5312 5308"/>
                              <a:gd name="T17" fmla="*/ T16 w 7"/>
                              <a:gd name="T18" fmla="+- 0 1260 1249"/>
                              <a:gd name="T19" fmla="*/ 1260 h 55"/>
                              <a:gd name="T20" fmla="+- 0 5311 5308"/>
                              <a:gd name="T21" fmla="*/ T20 w 7"/>
                              <a:gd name="T22" fmla="+- 0 1256 1249"/>
                              <a:gd name="T23" fmla="*/ 1256 h 55"/>
                              <a:gd name="T24" fmla="+- 0 5310 5308"/>
                              <a:gd name="T25" fmla="*/ T24 w 7"/>
                              <a:gd name="T26" fmla="+- 0 1253 1249"/>
                              <a:gd name="T27" fmla="*/ 1253 h 55"/>
                              <a:gd name="T28" fmla="+- 0 5308 5308"/>
                              <a:gd name="T29" fmla="*/ T28 w 7"/>
                              <a:gd name="T30" fmla="+- 0 1249 1249"/>
                              <a:gd name="T31" fmla="*/ 1249 h 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55">
                                <a:moveTo>
                                  <a:pt x="0" y="54"/>
                                </a:moveTo>
                                <a:lnTo>
                                  <a:pt x="6" y="27"/>
                                </a:lnTo>
                                <a:lnTo>
                                  <a:pt x="6" y="22"/>
                                </a:lnTo>
                                <a:lnTo>
                                  <a:pt x="5" y="16"/>
                                </a:lnTo>
                                <a:lnTo>
                                  <a:pt x="4" y="11"/>
                                </a:lnTo>
                                <a:lnTo>
                                  <a:pt x="3" y="7"/>
                                </a:lnTo>
                                <a:lnTo>
                                  <a:pt x="2" y="4"/>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6" name="Line 2127"/>
                        <wps:cNvCnPr>
                          <a:cxnSpLocks noChangeShapeType="1"/>
                        </wps:cNvCnPr>
                        <wps:spPr bwMode="auto">
                          <a:xfrm flipV="1">
                            <a:off x="5442" y="1433"/>
                            <a:ext cx="0" cy="1"/>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67" name="Line 2128"/>
                        <wps:cNvCnPr>
                          <a:cxnSpLocks noChangeShapeType="1"/>
                        </wps:cNvCnPr>
                        <wps:spPr bwMode="auto">
                          <a:xfrm>
                            <a:off x="5051" y="1488"/>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68" name="Freeform 2129"/>
                        <wps:cNvSpPr>
                          <a:spLocks/>
                        </wps:cNvSpPr>
                        <wps:spPr bwMode="auto">
                          <a:xfrm>
                            <a:off x="5386" y="1550"/>
                            <a:ext cx="25" cy="25"/>
                          </a:xfrm>
                          <a:custGeom>
                            <a:avLst/>
                            <a:gdLst>
                              <a:gd name="T0" fmla="+- 0 5387 5387"/>
                              <a:gd name="T1" fmla="*/ T0 w 25"/>
                              <a:gd name="T2" fmla="+- 0 1574 1550"/>
                              <a:gd name="T3" fmla="*/ 1574 h 25"/>
                              <a:gd name="T4" fmla="+- 0 5392 5387"/>
                              <a:gd name="T5" fmla="*/ T4 w 25"/>
                              <a:gd name="T6" fmla="+- 0 1573 1550"/>
                              <a:gd name="T7" fmla="*/ 1573 h 25"/>
                              <a:gd name="T8" fmla="+- 0 5396 5387"/>
                              <a:gd name="T9" fmla="*/ T8 w 25"/>
                              <a:gd name="T10" fmla="+- 0 1570 1550"/>
                              <a:gd name="T11" fmla="*/ 1570 h 25"/>
                              <a:gd name="T12" fmla="+- 0 5400 5387"/>
                              <a:gd name="T13" fmla="*/ T12 w 25"/>
                              <a:gd name="T14" fmla="+- 0 1567 1550"/>
                              <a:gd name="T15" fmla="*/ 1567 h 25"/>
                              <a:gd name="T16" fmla="+- 0 5403 5387"/>
                              <a:gd name="T17" fmla="*/ T16 w 25"/>
                              <a:gd name="T18" fmla="+- 0 1564 1550"/>
                              <a:gd name="T19" fmla="*/ 1564 h 25"/>
                              <a:gd name="T20" fmla="+- 0 5406 5387"/>
                              <a:gd name="T21" fmla="*/ T20 w 25"/>
                              <a:gd name="T22" fmla="+- 0 1560 1550"/>
                              <a:gd name="T23" fmla="*/ 1560 h 25"/>
                              <a:gd name="T24" fmla="+- 0 5409 5387"/>
                              <a:gd name="T25" fmla="*/ T24 w 25"/>
                              <a:gd name="T26" fmla="+- 0 1556 1550"/>
                              <a:gd name="T27" fmla="*/ 1556 h 25"/>
                              <a:gd name="T28" fmla="+- 0 5410 5387"/>
                              <a:gd name="T29" fmla="*/ T28 w 25"/>
                              <a:gd name="T30" fmla="+- 0 1554 1550"/>
                              <a:gd name="T31" fmla="*/ 1554 h 25"/>
                              <a:gd name="T32" fmla="+- 0 5411 5387"/>
                              <a:gd name="T33" fmla="*/ T32 w 25"/>
                              <a:gd name="T34" fmla="+- 0 1552 1550"/>
                              <a:gd name="T35" fmla="*/ 1552 h 25"/>
                              <a:gd name="T36" fmla="+- 0 5411 5387"/>
                              <a:gd name="T37" fmla="*/ T36 w 25"/>
                              <a:gd name="T38" fmla="+- 0 1550 1550"/>
                              <a:gd name="T39" fmla="*/ 155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25">
                                <a:moveTo>
                                  <a:pt x="0" y="24"/>
                                </a:moveTo>
                                <a:lnTo>
                                  <a:pt x="5" y="23"/>
                                </a:lnTo>
                                <a:lnTo>
                                  <a:pt x="9" y="20"/>
                                </a:lnTo>
                                <a:lnTo>
                                  <a:pt x="13" y="17"/>
                                </a:lnTo>
                                <a:lnTo>
                                  <a:pt x="16" y="14"/>
                                </a:lnTo>
                                <a:lnTo>
                                  <a:pt x="19" y="10"/>
                                </a:lnTo>
                                <a:lnTo>
                                  <a:pt x="22" y="6"/>
                                </a:lnTo>
                                <a:lnTo>
                                  <a:pt x="23" y="4"/>
                                </a:lnTo>
                                <a:lnTo>
                                  <a:pt x="24" y="2"/>
                                </a:lnTo>
                                <a:lnTo>
                                  <a:pt x="24"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 name="Freeform 2130"/>
                        <wps:cNvSpPr>
                          <a:spLocks/>
                        </wps:cNvSpPr>
                        <wps:spPr bwMode="auto">
                          <a:xfrm>
                            <a:off x="5411" y="1500"/>
                            <a:ext cx="17" cy="51"/>
                          </a:xfrm>
                          <a:custGeom>
                            <a:avLst/>
                            <a:gdLst>
                              <a:gd name="T0" fmla="+- 0 5411 5411"/>
                              <a:gd name="T1" fmla="*/ T0 w 17"/>
                              <a:gd name="T2" fmla="+- 0 1550 1500"/>
                              <a:gd name="T3" fmla="*/ 1550 h 51"/>
                              <a:gd name="T4" fmla="+- 0 5426 5411"/>
                              <a:gd name="T5" fmla="*/ T4 w 17"/>
                              <a:gd name="T6" fmla="+- 0 1505 1500"/>
                              <a:gd name="T7" fmla="*/ 1505 h 51"/>
                              <a:gd name="T8" fmla="+- 0 5427 5411"/>
                              <a:gd name="T9" fmla="*/ T8 w 17"/>
                              <a:gd name="T10" fmla="+- 0 1503 1500"/>
                              <a:gd name="T11" fmla="*/ 1503 h 51"/>
                              <a:gd name="T12" fmla="+- 0 5428 5411"/>
                              <a:gd name="T13" fmla="*/ T12 w 17"/>
                              <a:gd name="T14" fmla="+- 0 1500 1500"/>
                              <a:gd name="T15" fmla="*/ 1500 h 51"/>
                            </a:gdLst>
                            <a:ahLst/>
                            <a:cxnLst>
                              <a:cxn ang="0">
                                <a:pos x="T1" y="T3"/>
                              </a:cxn>
                              <a:cxn ang="0">
                                <a:pos x="T5" y="T7"/>
                              </a:cxn>
                              <a:cxn ang="0">
                                <a:pos x="T9" y="T11"/>
                              </a:cxn>
                              <a:cxn ang="0">
                                <a:pos x="T13" y="T15"/>
                              </a:cxn>
                            </a:cxnLst>
                            <a:rect l="0" t="0" r="r" b="b"/>
                            <a:pathLst>
                              <a:path w="17" h="51">
                                <a:moveTo>
                                  <a:pt x="0" y="50"/>
                                </a:moveTo>
                                <a:lnTo>
                                  <a:pt x="15" y="5"/>
                                </a:lnTo>
                                <a:lnTo>
                                  <a:pt x="16" y="3"/>
                                </a:lnTo>
                                <a:lnTo>
                                  <a:pt x="17"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0" name="Freeform 2131"/>
                        <wps:cNvSpPr>
                          <a:spLocks/>
                        </wps:cNvSpPr>
                        <wps:spPr bwMode="auto">
                          <a:xfrm>
                            <a:off x="5352" y="1644"/>
                            <a:ext cx="29" cy="30"/>
                          </a:xfrm>
                          <a:custGeom>
                            <a:avLst/>
                            <a:gdLst>
                              <a:gd name="T0" fmla="+- 0 5381 5352"/>
                              <a:gd name="T1" fmla="*/ T0 w 29"/>
                              <a:gd name="T2" fmla="+- 0 1645 1645"/>
                              <a:gd name="T3" fmla="*/ 1645 h 30"/>
                              <a:gd name="T4" fmla="+- 0 5380 5352"/>
                              <a:gd name="T5" fmla="*/ T4 w 29"/>
                              <a:gd name="T6" fmla="+- 0 1646 1645"/>
                              <a:gd name="T7" fmla="*/ 1646 h 30"/>
                              <a:gd name="T8" fmla="+- 0 5380 5352"/>
                              <a:gd name="T9" fmla="*/ T8 w 29"/>
                              <a:gd name="T10" fmla="+- 0 1647 1645"/>
                              <a:gd name="T11" fmla="*/ 1647 h 30"/>
                              <a:gd name="T12" fmla="+- 0 5380 5352"/>
                              <a:gd name="T13" fmla="*/ T12 w 29"/>
                              <a:gd name="T14" fmla="+- 0 1648 1645"/>
                              <a:gd name="T15" fmla="*/ 1648 h 30"/>
                              <a:gd name="T16" fmla="+- 0 5375 5352"/>
                              <a:gd name="T17" fmla="*/ T16 w 29"/>
                              <a:gd name="T18" fmla="+- 0 1660 1645"/>
                              <a:gd name="T19" fmla="*/ 1660 h 30"/>
                              <a:gd name="T20" fmla="+- 0 5365 5352"/>
                              <a:gd name="T21" fmla="*/ T20 w 29"/>
                              <a:gd name="T22" fmla="+- 0 1670 1645"/>
                              <a:gd name="T23" fmla="*/ 1670 h 30"/>
                              <a:gd name="T24" fmla="+- 0 5352 5352"/>
                              <a:gd name="T25" fmla="*/ T24 w 29"/>
                              <a:gd name="T26" fmla="+- 0 1674 1645"/>
                              <a:gd name="T27" fmla="*/ 1674 h 30"/>
                            </a:gdLst>
                            <a:ahLst/>
                            <a:cxnLst>
                              <a:cxn ang="0">
                                <a:pos x="T1" y="T3"/>
                              </a:cxn>
                              <a:cxn ang="0">
                                <a:pos x="T5" y="T7"/>
                              </a:cxn>
                              <a:cxn ang="0">
                                <a:pos x="T9" y="T11"/>
                              </a:cxn>
                              <a:cxn ang="0">
                                <a:pos x="T13" y="T15"/>
                              </a:cxn>
                              <a:cxn ang="0">
                                <a:pos x="T17" y="T19"/>
                              </a:cxn>
                              <a:cxn ang="0">
                                <a:pos x="T21" y="T23"/>
                              </a:cxn>
                              <a:cxn ang="0">
                                <a:pos x="T25" y="T27"/>
                              </a:cxn>
                            </a:cxnLst>
                            <a:rect l="0" t="0" r="r" b="b"/>
                            <a:pathLst>
                              <a:path w="29" h="30">
                                <a:moveTo>
                                  <a:pt x="29" y="0"/>
                                </a:moveTo>
                                <a:lnTo>
                                  <a:pt x="28" y="1"/>
                                </a:lnTo>
                                <a:lnTo>
                                  <a:pt x="28" y="2"/>
                                </a:lnTo>
                                <a:lnTo>
                                  <a:pt x="28" y="3"/>
                                </a:lnTo>
                                <a:lnTo>
                                  <a:pt x="23" y="15"/>
                                </a:lnTo>
                                <a:lnTo>
                                  <a:pt x="13" y="25"/>
                                </a:lnTo>
                                <a:lnTo>
                                  <a:pt x="0" y="29"/>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1" name="Freeform 2132"/>
                        <wps:cNvSpPr>
                          <a:spLocks/>
                        </wps:cNvSpPr>
                        <wps:spPr bwMode="auto">
                          <a:xfrm>
                            <a:off x="5424" y="1444"/>
                            <a:ext cx="22" cy="22"/>
                          </a:xfrm>
                          <a:custGeom>
                            <a:avLst/>
                            <a:gdLst>
                              <a:gd name="T0" fmla="+- 0 5425 5425"/>
                              <a:gd name="T1" fmla="*/ T0 w 22"/>
                              <a:gd name="T2" fmla="+- 0 1466 1445"/>
                              <a:gd name="T3" fmla="*/ 1466 h 22"/>
                              <a:gd name="T4" fmla="+- 0 5436 5425"/>
                              <a:gd name="T5" fmla="*/ T4 w 22"/>
                              <a:gd name="T6" fmla="+- 0 1462 1445"/>
                              <a:gd name="T7" fmla="*/ 1462 h 22"/>
                              <a:gd name="T8" fmla="+- 0 5444 5425"/>
                              <a:gd name="T9" fmla="*/ T8 w 22"/>
                              <a:gd name="T10" fmla="+- 0 1450 1445"/>
                              <a:gd name="T11" fmla="*/ 1450 h 22"/>
                              <a:gd name="T12" fmla="+- 0 5446 5425"/>
                              <a:gd name="T13" fmla="*/ T12 w 22"/>
                              <a:gd name="T14" fmla="+- 0 1445 1445"/>
                              <a:gd name="T15" fmla="*/ 1445 h 22"/>
                            </a:gdLst>
                            <a:ahLst/>
                            <a:cxnLst>
                              <a:cxn ang="0">
                                <a:pos x="T1" y="T3"/>
                              </a:cxn>
                              <a:cxn ang="0">
                                <a:pos x="T5" y="T7"/>
                              </a:cxn>
                              <a:cxn ang="0">
                                <a:pos x="T9" y="T11"/>
                              </a:cxn>
                              <a:cxn ang="0">
                                <a:pos x="T13" y="T15"/>
                              </a:cxn>
                            </a:cxnLst>
                            <a:rect l="0" t="0" r="r" b="b"/>
                            <a:pathLst>
                              <a:path w="22" h="22">
                                <a:moveTo>
                                  <a:pt x="0" y="21"/>
                                </a:moveTo>
                                <a:lnTo>
                                  <a:pt x="11" y="17"/>
                                </a:lnTo>
                                <a:lnTo>
                                  <a:pt x="19" y="5"/>
                                </a:lnTo>
                                <a:lnTo>
                                  <a:pt x="2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 name="Freeform 2133"/>
                        <wps:cNvSpPr>
                          <a:spLocks/>
                        </wps:cNvSpPr>
                        <wps:spPr bwMode="auto">
                          <a:xfrm>
                            <a:off x="5352" y="1574"/>
                            <a:ext cx="35" cy="101"/>
                          </a:xfrm>
                          <a:custGeom>
                            <a:avLst/>
                            <a:gdLst>
                              <a:gd name="T0" fmla="+- 0 5352 5352"/>
                              <a:gd name="T1" fmla="*/ T0 w 35"/>
                              <a:gd name="T2" fmla="+- 0 1674 1574"/>
                              <a:gd name="T3" fmla="*/ 1674 h 101"/>
                              <a:gd name="T4" fmla="+- 0 5360 5352"/>
                              <a:gd name="T5" fmla="*/ T4 w 35"/>
                              <a:gd name="T6" fmla="+- 0 1650 1574"/>
                              <a:gd name="T7" fmla="*/ 1650 h 101"/>
                              <a:gd name="T8" fmla="+- 0 5369 5352"/>
                              <a:gd name="T9" fmla="*/ T8 w 35"/>
                              <a:gd name="T10" fmla="+- 0 1625 1574"/>
                              <a:gd name="T11" fmla="*/ 1625 h 101"/>
                              <a:gd name="T12" fmla="+- 0 5378 5352"/>
                              <a:gd name="T13" fmla="*/ T12 w 35"/>
                              <a:gd name="T14" fmla="+- 0 1600 1574"/>
                              <a:gd name="T15" fmla="*/ 1600 h 101"/>
                              <a:gd name="T16" fmla="+- 0 5387 5352"/>
                              <a:gd name="T17" fmla="*/ T16 w 35"/>
                              <a:gd name="T18" fmla="+- 0 1574 1574"/>
                              <a:gd name="T19" fmla="*/ 1574 h 101"/>
                            </a:gdLst>
                            <a:ahLst/>
                            <a:cxnLst>
                              <a:cxn ang="0">
                                <a:pos x="T1" y="T3"/>
                              </a:cxn>
                              <a:cxn ang="0">
                                <a:pos x="T5" y="T7"/>
                              </a:cxn>
                              <a:cxn ang="0">
                                <a:pos x="T9" y="T11"/>
                              </a:cxn>
                              <a:cxn ang="0">
                                <a:pos x="T13" y="T15"/>
                              </a:cxn>
                              <a:cxn ang="0">
                                <a:pos x="T17" y="T19"/>
                              </a:cxn>
                            </a:cxnLst>
                            <a:rect l="0" t="0" r="r" b="b"/>
                            <a:pathLst>
                              <a:path w="35" h="101">
                                <a:moveTo>
                                  <a:pt x="0" y="100"/>
                                </a:moveTo>
                                <a:lnTo>
                                  <a:pt x="8" y="76"/>
                                </a:lnTo>
                                <a:lnTo>
                                  <a:pt x="17" y="51"/>
                                </a:lnTo>
                                <a:lnTo>
                                  <a:pt x="26" y="26"/>
                                </a:lnTo>
                                <a:lnTo>
                                  <a:pt x="35"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 name="Freeform 2134"/>
                        <wps:cNvSpPr>
                          <a:spLocks/>
                        </wps:cNvSpPr>
                        <wps:spPr bwMode="auto">
                          <a:xfrm>
                            <a:off x="5405" y="1465"/>
                            <a:ext cx="19" cy="57"/>
                          </a:xfrm>
                          <a:custGeom>
                            <a:avLst/>
                            <a:gdLst>
                              <a:gd name="T0" fmla="+- 0 5406 5406"/>
                              <a:gd name="T1" fmla="*/ T0 w 19"/>
                              <a:gd name="T2" fmla="+- 0 1522 1466"/>
                              <a:gd name="T3" fmla="*/ 1522 h 57"/>
                              <a:gd name="T4" fmla="+- 0 5411 5406"/>
                              <a:gd name="T5" fmla="*/ T4 w 19"/>
                              <a:gd name="T6" fmla="+- 0 1508 1466"/>
                              <a:gd name="T7" fmla="*/ 1508 h 57"/>
                              <a:gd name="T8" fmla="+- 0 5416 5406"/>
                              <a:gd name="T9" fmla="*/ T8 w 19"/>
                              <a:gd name="T10" fmla="+- 0 1494 1466"/>
                              <a:gd name="T11" fmla="*/ 1494 h 57"/>
                              <a:gd name="T12" fmla="+- 0 5420 5406"/>
                              <a:gd name="T13" fmla="*/ T12 w 19"/>
                              <a:gd name="T14" fmla="+- 0 1480 1466"/>
                              <a:gd name="T15" fmla="*/ 1480 h 57"/>
                              <a:gd name="T16" fmla="+- 0 5425 5406"/>
                              <a:gd name="T17" fmla="*/ T16 w 19"/>
                              <a:gd name="T18" fmla="+- 0 1466 1466"/>
                              <a:gd name="T19" fmla="*/ 1466 h 57"/>
                            </a:gdLst>
                            <a:ahLst/>
                            <a:cxnLst>
                              <a:cxn ang="0">
                                <a:pos x="T1" y="T3"/>
                              </a:cxn>
                              <a:cxn ang="0">
                                <a:pos x="T5" y="T7"/>
                              </a:cxn>
                              <a:cxn ang="0">
                                <a:pos x="T9" y="T11"/>
                              </a:cxn>
                              <a:cxn ang="0">
                                <a:pos x="T13" y="T15"/>
                              </a:cxn>
                              <a:cxn ang="0">
                                <a:pos x="T17" y="T19"/>
                              </a:cxn>
                            </a:cxnLst>
                            <a:rect l="0" t="0" r="r" b="b"/>
                            <a:pathLst>
                              <a:path w="19" h="57">
                                <a:moveTo>
                                  <a:pt x="0" y="56"/>
                                </a:moveTo>
                                <a:lnTo>
                                  <a:pt x="5" y="42"/>
                                </a:lnTo>
                                <a:lnTo>
                                  <a:pt x="10" y="28"/>
                                </a:lnTo>
                                <a:lnTo>
                                  <a:pt x="14" y="14"/>
                                </a:lnTo>
                                <a:lnTo>
                                  <a:pt x="19"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4" name="Line 2135"/>
                        <wps:cNvCnPr>
                          <a:cxnSpLocks noChangeShapeType="1"/>
                        </wps:cNvCnPr>
                        <wps:spPr bwMode="auto">
                          <a:xfrm>
                            <a:off x="5442" y="1434"/>
                            <a:ext cx="0" cy="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75" name="Freeform 2136"/>
                        <wps:cNvSpPr>
                          <a:spLocks/>
                        </wps:cNvSpPr>
                        <wps:spPr bwMode="auto">
                          <a:xfrm>
                            <a:off x="5051" y="1487"/>
                            <a:ext cx="8" cy="20"/>
                          </a:xfrm>
                          <a:custGeom>
                            <a:avLst/>
                            <a:gdLst>
                              <a:gd name="T0" fmla="+- 0 5058 5051"/>
                              <a:gd name="T1" fmla="*/ T0 w 8"/>
                              <a:gd name="T2" fmla="+- 0 1508 1488"/>
                              <a:gd name="T3" fmla="*/ 1508 h 20"/>
                              <a:gd name="T4" fmla="+- 0 5056 5051"/>
                              <a:gd name="T5" fmla="*/ T4 w 8"/>
                              <a:gd name="T6" fmla="+- 0 1501 1488"/>
                              <a:gd name="T7" fmla="*/ 1501 h 20"/>
                              <a:gd name="T8" fmla="+- 0 5053 5051"/>
                              <a:gd name="T9" fmla="*/ T8 w 8"/>
                              <a:gd name="T10" fmla="+- 0 1494 1488"/>
                              <a:gd name="T11" fmla="*/ 1494 h 20"/>
                              <a:gd name="T12" fmla="+- 0 5051 5051"/>
                              <a:gd name="T13" fmla="*/ T12 w 8"/>
                              <a:gd name="T14" fmla="+- 0 1488 1488"/>
                              <a:gd name="T15" fmla="*/ 1488 h 20"/>
                            </a:gdLst>
                            <a:ahLst/>
                            <a:cxnLst>
                              <a:cxn ang="0">
                                <a:pos x="T1" y="T3"/>
                              </a:cxn>
                              <a:cxn ang="0">
                                <a:pos x="T5" y="T7"/>
                              </a:cxn>
                              <a:cxn ang="0">
                                <a:pos x="T9" y="T11"/>
                              </a:cxn>
                              <a:cxn ang="0">
                                <a:pos x="T13" y="T15"/>
                              </a:cxn>
                            </a:cxnLst>
                            <a:rect l="0" t="0" r="r" b="b"/>
                            <a:pathLst>
                              <a:path w="8" h="20">
                                <a:moveTo>
                                  <a:pt x="7" y="20"/>
                                </a:moveTo>
                                <a:lnTo>
                                  <a:pt x="5" y="13"/>
                                </a:lnTo>
                                <a:lnTo>
                                  <a:pt x="2" y="6"/>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6" name="Freeform 2137"/>
                        <wps:cNvSpPr>
                          <a:spLocks/>
                        </wps:cNvSpPr>
                        <wps:spPr bwMode="auto">
                          <a:xfrm>
                            <a:off x="5405" y="1500"/>
                            <a:ext cx="23" cy="23"/>
                          </a:xfrm>
                          <a:custGeom>
                            <a:avLst/>
                            <a:gdLst>
                              <a:gd name="T0" fmla="+- 0 5428 5406"/>
                              <a:gd name="T1" fmla="*/ T0 w 23"/>
                              <a:gd name="T2" fmla="+- 0 1500 1500"/>
                              <a:gd name="T3" fmla="*/ 1500 h 23"/>
                              <a:gd name="T4" fmla="+- 0 5427 5406"/>
                              <a:gd name="T5" fmla="*/ T4 w 23"/>
                              <a:gd name="T6" fmla="+- 0 1504 1500"/>
                              <a:gd name="T7" fmla="*/ 1504 h 23"/>
                              <a:gd name="T8" fmla="+- 0 5425 5406"/>
                              <a:gd name="T9" fmla="*/ T8 w 23"/>
                              <a:gd name="T10" fmla="+- 0 1508 1500"/>
                              <a:gd name="T11" fmla="*/ 1508 h 23"/>
                              <a:gd name="T12" fmla="+- 0 5422 5406"/>
                              <a:gd name="T13" fmla="*/ T12 w 23"/>
                              <a:gd name="T14" fmla="+- 0 1512 1500"/>
                              <a:gd name="T15" fmla="*/ 1512 h 23"/>
                              <a:gd name="T16" fmla="+- 0 5419 5406"/>
                              <a:gd name="T17" fmla="*/ T16 w 23"/>
                              <a:gd name="T18" fmla="+- 0 1515 1500"/>
                              <a:gd name="T19" fmla="*/ 1515 h 23"/>
                              <a:gd name="T20" fmla="+- 0 5415 5406"/>
                              <a:gd name="T21" fmla="*/ T20 w 23"/>
                              <a:gd name="T22" fmla="+- 0 1518 1500"/>
                              <a:gd name="T23" fmla="*/ 1518 h 23"/>
                              <a:gd name="T24" fmla="+- 0 5412 5406"/>
                              <a:gd name="T25" fmla="*/ T24 w 23"/>
                              <a:gd name="T26" fmla="+- 0 1520 1500"/>
                              <a:gd name="T27" fmla="*/ 1520 h 23"/>
                              <a:gd name="T28" fmla="+- 0 5410 5406"/>
                              <a:gd name="T29" fmla="*/ T28 w 23"/>
                              <a:gd name="T30" fmla="+- 0 1521 1500"/>
                              <a:gd name="T31" fmla="*/ 1521 h 23"/>
                              <a:gd name="T32" fmla="+- 0 5408 5406"/>
                              <a:gd name="T33" fmla="*/ T32 w 23"/>
                              <a:gd name="T34" fmla="+- 0 1522 1500"/>
                              <a:gd name="T35" fmla="*/ 1522 h 23"/>
                              <a:gd name="T36" fmla="+- 0 5406 5406"/>
                              <a:gd name="T37" fmla="*/ T36 w 23"/>
                              <a:gd name="T38" fmla="+- 0 1522 1500"/>
                              <a:gd name="T39" fmla="*/ 152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3">
                                <a:moveTo>
                                  <a:pt x="22" y="0"/>
                                </a:moveTo>
                                <a:lnTo>
                                  <a:pt x="21" y="4"/>
                                </a:lnTo>
                                <a:lnTo>
                                  <a:pt x="19" y="8"/>
                                </a:lnTo>
                                <a:lnTo>
                                  <a:pt x="16" y="12"/>
                                </a:lnTo>
                                <a:lnTo>
                                  <a:pt x="13" y="15"/>
                                </a:lnTo>
                                <a:lnTo>
                                  <a:pt x="9" y="18"/>
                                </a:lnTo>
                                <a:lnTo>
                                  <a:pt x="6" y="20"/>
                                </a:lnTo>
                                <a:lnTo>
                                  <a:pt x="4" y="21"/>
                                </a:lnTo>
                                <a:lnTo>
                                  <a:pt x="2" y="22"/>
                                </a:lnTo>
                                <a:lnTo>
                                  <a:pt x="0" y="22"/>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7" name="Line 2138"/>
                        <wps:cNvCnPr>
                          <a:cxnSpLocks noChangeShapeType="1"/>
                        </wps:cNvCnPr>
                        <wps:spPr bwMode="auto">
                          <a:xfrm flipH="1">
                            <a:off x="4093" y="1568"/>
                            <a:ext cx="950" cy="332"/>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78" name="Line 2139"/>
                        <wps:cNvCnPr>
                          <a:cxnSpLocks noChangeShapeType="1"/>
                        </wps:cNvCnPr>
                        <wps:spPr bwMode="auto">
                          <a:xfrm flipH="1">
                            <a:off x="4093" y="1586"/>
                            <a:ext cx="991" cy="346"/>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9" name="Picture 214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381" y="921"/>
                            <a:ext cx="43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0" name="Picture 214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5170" y="1837"/>
                            <a:ext cx="313"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1" name="Line 2142"/>
                        <wps:cNvCnPr>
                          <a:cxnSpLocks noChangeShapeType="1"/>
                        </wps:cNvCnPr>
                        <wps:spPr bwMode="auto">
                          <a:xfrm flipH="1" flipV="1">
                            <a:off x="4720" y="1303"/>
                            <a:ext cx="234" cy="16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82" name="Line 2143"/>
                        <wps:cNvCnPr>
                          <a:cxnSpLocks noChangeShapeType="1"/>
                        </wps:cNvCnPr>
                        <wps:spPr bwMode="auto">
                          <a:xfrm flipH="1" flipV="1">
                            <a:off x="4589" y="1344"/>
                            <a:ext cx="353" cy="120"/>
                          </a:xfrm>
                          <a:prstGeom prst="line">
                            <a:avLst/>
                          </a:prstGeom>
                          <a:noFill/>
                          <a:ln w="2743">
                            <a:solidFill>
                              <a:srgbClr val="231F20"/>
                            </a:solidFill>
                            <a:round/>
                            <a:headEnd/>
                            <a:tailEnd/>
                          </a:ln>
                          <a:extLst>
                            <a:ext uri="{909E8E84-426E-40DD-AFC4-6F175D3DCCD1}">
                              <a14:hiddenFill xmlns:a14="http://schemas.microsoft.com/office/drawing/2010/main">
                                <a:noFill/>
                              </a14:hiddenFill>
                            </a:ext>
                          </a:extLst>
                        </wps:spPr>
                        <wps:bodyPr/>
                      </wps:wsp>
                      <wps:wsp>
                        <wps:cNvPr id="5083" name="Freeform 2144"/>
                        <wps:cNvSpPr>
                          <a:spLocks/>
                        </wps:cNvSpPr>
                        <wps:spPr bwMode="auto">
                          <a:xfrm>
                            <a:off x="4364" y="888"/>
                            <a:ext cx="453" cy="456"/>
                          </a:xfrm>
                          <a:custGeom>
                            <a:avLst/>
                            <a:gdLst>
                              <a:gd name="T0" fmla="+- 0 4720 4364"/>
                              <a:gd name="T1" fmla="*/ T0 w 453"/>
                              <a:gd name="T2" fmla="+- 0 1303 889"/>
                              <a:gd name="T3" fmla="*/ 1303 h 456"/>
                              <a:gd name="T4" fmla="+- 0 4777 4364"/>
                              <a:gd name="T5" fmla="*/ T4 w 453"/>
                              <a:gd name="T6" fmla="+- 0 1245 889"/>
                              <a:gd name="T7" fmla="*/ 1245 h 456"/>
                              <a:gd name="T8" fmla="+- 0 4810 4364"/>
                              <a:gd name="T9" fmla="*/ T8 w 453"/>
                              <a:gd name="T10" fmla="+- 0 1173 889"/>
                              <a:gd name="T11" fmla="*/ 1173 h 456"/>
                              <a:gd name="T12" fmla="+- 0 4816 4364"/>
                              <a:gd name="T13" fmla="*/ T12 w 453"/>
                              <a:gd name="T14" fmla="+- 0 1094 889"/>
                              <a:gd name="T15" fmla="*/ 1094 h 456"/>
                              <a:gd name="T16" fmla="+- 0 4794 4364"/>
                              <a:gd name="T17" fmla="*/ T16 w 453"/>
                              <a:gd name="T18" fmla="+- 0 1015 889"/>
                              <a:gd name="T19" fmla="*/ 1015 h 456"/>
                              <a:gd name="T20" fmla="+- 0 4745 4364"/>
                              <a:gd name="T21" fmla="*/ T20 w 453"/>
                              <a:gd name="T22" fmla="+- 0 950 889"/>
                              <a:gd name="T23" fmla="*/ 950 h 456"/>
                              <a:gd name="T24" fmla="+- 0 4679 4364"/>
                              <a:gd name="T25" fmla="*/ T24 w 453"/>
                              <a:gd name="T26" fmla="+- 0 907 889"/>
                              <a:gd name="T27" fmla="*/ 907 h 456"/>
                              <a:gd name="T28" fmla="+- 0 4601 4364"/>
                              <a:gd name="T29" fmla="*/ T28 w 453"/>
                              <a:gd name="T30" fmla="+- 0 889 889"/>
                              <a:gd name="T31" fmla="*/ 889 h 456"/>
                              <a:gd name="T32" fmla="+- 0 4521 4364"/>
                              <a:gd name="T33" fmla="*/ T32 w 453"/>
                              <a:gd name="T34" fmla="+- 0 899 889"/>
                              <a:gd name="T35" fmla="*/ 899 h 456"/>
                              <a:gd name="T36" fmla="+- 0 4448 4364"/>
                              <a:gd name="T37" fmla="*/ T36 w 453"/>
                              <a:gd name="T38" fmla="+- 0 937 889"/>
                              <a:gd name="T39" fmla="*/ 937 h 456"/>
                              <a:gd name="T40" fmla="+- 0 4396 4364"/>
                              <a:gd name="T41" fmla="*/ T40 w 453"/>
                              <a:gd name="T42" fmla="+- 0 996 889"/>
                              <a:gd name="T43" fmla="*/ 996 h 456"/>
                              <a:gd name="T44" fmla="+- 0 4366 4364"/>
                              <a:gd name="T45" fmla="*/ T44 w 453"/>
                              <a:gd name="T46" fmla="+- 0 1070 889"/>
                              <a:gd name="T47" fmla="*/ 1070 h 456"/>
                              <a:gd name="T48" fmla="+- 0 4364 4364"/>
                              <a:gd name="T49" fmla="*/ T48 w 453"/>
                              <a:gd name="T50" fmla="+- 0 1151 889"/>
                              <a:gd name="T51" fmla="*/ 1151 h 456"/>
                              <a:gd name="T52" fmla="+- 0 4391 4364"/>
                              <a:gd name="T53" fmla="*/ T52 w 453"/>
                              <a:gd name="T54" fmla="+- 0 1228 889"/>
                              <a:gd name="T55" fmla="*/ 1228 h 456"/>
                              <a:gd name="T56" fmla="+- 0 4441 4364"/>
                              <a:gd name="T57" fmla="*/ T56 w 453"/>
                              <a:gd name="T58" fmla="+- 0 1289 889"/>
                              <a:gd name="T59" fmla="*/ 1289 h 456"/>
                              <a:gd name="T60" fmla="+- 0 4509 4364"/>
                              <a:gd name="T61" fmla="*/ T60 w 453"/>
                              <a:gd name="T62" fmla="+- 0 1330 889"/>
                              <a:gd name="T63" fmla="*/ 1330 h 456"/>
                              <a:gd name="T64" fmla="+- 0 4589 4364"/>
                              <a:gd name="T65" fmla="*/ T64 w 453"/>
                              <a:gd name="T66" fmla="+- 0 1344 889"/>
                              <a:gd name="T67" fmla="*/ 134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3" h="456">
                                <a:moveTo>
                                  <a:pt x="356" y="414"/>
                                </a:moveTo>
                                <a:lnTo>
                                  <a:pt x="413" y="356"/>
                                </a:lnTo>
                                <a:lnTo>
                                  <a:pt x="446" y="284"/>
                                </a:lnTo>
                                <a:lnTo>
                                  <a:pt x="452" y="205"/>
                                </a:lnTo>
                                <a:lnTo>
                                  <a:pt x="430" y="126"/>
                                </a:lnTo>
                                <a:lnTo>
                                  <a:pt x="381" y="61"/>
                                </a:lnTo>
                                <a:lnTo>
                                  <a:pt x="315" y="18"/>
                                </a:lnTo>
                                <a:lnTo>
                                  <a:pt x="237" y="0"/>
                                </a:lnTo>
                                <a:lnTo>
                                  <a:pt x="157" y="10"/>
                                </a:lnTo>
                                <a:lnTo>
                                  <a:pt x="84" y="48"/>
                                </a:lnTo>
                                <a:lnTo>
                                  <a:pt x="32" y="107"/>
                                </a:lnTo>
                                <a:lnTo>
                                  <a:pt x="2" y="181"/>
                                </a:lnTo>
                                <a:lnTo>
                                  <a:pt x="0" y="262"/>
                                </a:lnTo>
                                <a:lnTo>
                                  <a:pt x="27" y="339"/>
                                </a:lnTo>
                                <a:lnTo>
                                  <a:pt x="77" y="400"/>
                                </a:lnTo>
                                <a:lnTo>
                                  <a:pt x="145" y="441"/>
                                </a:lnTo>
                                <a:lnTo>
                                  <a:pt x="225" y="45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4" name="Text Box 2145"/>
                        <wps:cNvSpPr txBox="1">
                          <a:spLocks noChangeArrowheads="1"/>
                        </wps:cNvSpPr>
                        <wps:spPr bwMode="auto">
                          <a:xfrm>
                            <a:off x="4093" y="292"/>
                            <a:ext cx="1758" cy="202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C6A49" w:rsidRDefault="00CC6A49">
                              <w:pPr>
                                <w:rPr>
                                  <w:sz w:val="26"/>
                                </w:rPr>
                              </w:pPr>
                            </w:p>
                            <w:p w:rsidR="00CC6A49" w:rsidRDefault="00CC6A49">
                              <w:pPr>
                                <w:rPr>
                                  <w:sz w:val="26"/>
                                </w:rPr>
                              </w:pPr>
                            </w:p>
                            <w:p w:rsidR="00CC6A49" w:rsidRDefault="00CC6A49">
                              <w:pPr>
                                <w:rPr>
                                  <w:sz w:val="26"/>
                                </w:rPr>
                              </w:pPr>
                            </w:p>
                            <w:p w:rsidR="00CC6A49" w:rsidRDefault="00CC6A49">
                              <w:pPr>
                                <w:rPr>
                                  <w:sz w:val="26"/>
                                </w:rPr>
                              </w:pPr>
                            </w:p>
                            <w:p w:rsidR="00CC6A49" w:rsidRDefault="00CC6A49">
                              <w:pPr>
                                <w:spacing w:before="8"/>
                                <w:rPr>
                                  <w:sz w:val="36"/>
                                </w:rPr>
                              </w:pPr>
                            </w:p>
                            <w:p w:rsidR="00CC6A49" w:rsidRDefault="00CC6A49">
                              <w:pPr>
                                <w:ind w:right="212"/>
                                <w:jc w:val="right"/>
                                <w:rPr>
                                  <w:sz w:val="20"/>
                                </w:rPr>
                              </w:pPr>
                              <w:r>
                                <w:rPr>
                                  <w:color w:val="231F20"/>
                                  <w:w w:val="99"/>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6" o:spid="_x0000_s2114" style="position:absolute;margin-left:204.5pt;margin-top:14.45pt;width:88.15pt;height:101.25pt;z-index:251677184;mso-position-horizontal-relative:page;mso-position-vertical-relative:text" coordorigin="4091,290" coordsize="1763,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">
                <v:line id="Line 1967" o:spid="_x0000_s2115" style="position:absolute;flip:x y;visibility:visible;mso-wrap-style:square" from="4874,292" to="5330,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" strokecolor="#231f20" strokeweight=".07619mm"/>
                <v:line id="Line 1968" o:spid="_x0000_s2116" style="position:absolute;flip:x;visibility:visible;mso-wrap-style:square" from="5082,1397" to="5086,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" strokecolor="#231f20" strokeweight=".07619mm"/>
                <v:line id="Line 1969" o:spid="_x0000_s2117" style="position:absolute;flip:x;visibility:visible;mso-wrap-style:square" from="5131,1288" to="5350,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" strokecolor="#231f20" strokeweight=".07619mm"/>
                <v:line id="Line 1970" o:spid="_x0000_s2118" style="position:absolute;flip:x y;visibility:visible;mso-wrap-style:square" from="5387,1291" to="5444,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" strokecolor="#231f20" strokeweight=".07619mm"/>
                <v:line id="Line 1971" o:spid="_x0000_s2119" style="position:absolute;flip:x;visibility:visible;mso-wrap-style:square" from="5000,1469" to="500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" strokecolor="#231f20" strokeweight=".07619mm"/>
                <v:line id="Line 1972" o:spid="_x0000_s2120" style="position:absolute;flip:x;visibility:visible;mso-wrap-style:square" from="4986,1487" to="499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" strokecolor="#231f20" strokeweight=".07619mm"/>
                <v:line id="Line 1973" o:spid="_x0000_s2121" style="position:absolute;flip:y;visibility:visible;mso-wrap-style:square" from="5393,1501" to="569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" strokecolor="#231f20" strokeweight=".07619mm"/>
                <v:line id="Line 1974" o:spid="_x0000_s2122" style="position:absolute;flip:y;visibility:visible;mso-wrap-style:square" from="5722,1476" to="572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" strokecolor="#231f20" strokeweight=".07619mm"/>
                <v:line id="Line 1975" o:spid="_x0000_s2123" style="position:absolute;flip:x y;visibility:visible;mso-wrap-style:square" from="5222,292" to="573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" strokecolor="#231f20" strokeweight=".07619mm"/>
                <v:line id="Line 1976" o:spid="_x0000_s2124" style="position:absolute;flip:y;visibility:visible;mso-wrap-style:square" from="5716,1487" to="5717,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" strokecolor="#231f20" strokeweight=".07619mm"/>
                <v:line id="Line 1977" o:spid="_x0000_s2125" style="position:absolute;flip:y;visibility:visible;mso-wrap-style:square" from="4093,1405" to="5081,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" strokecolor="#231f20" strokeweight=".07619mm"/>
                <v:line id="Line 1978" o:spid="_x0000_s2126" style="position:absolute;flip:x y;visibility:visible;mso-wrap-style:square" from="4873,292" to="530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" strokecolor="#231f20" strokeweight=".07619mm"/>
                <v:line id="Line 1979" o:spid="_x0000_s2127" style="position:absolute;flip:y;visibility:visible;mso-wrap-style:square" from="4093,1750" to="5033,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" strokecolor="#231f20" strokeweight=".07619mm"/>
                <v:line id="Line 1980" o:spid="_x0000_s2128" style="position:absolute;flip:y;visibility:visible;mso-wrap-style:square" from="4093,849" to="463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" strokecolor="#231f20" strokeweight=".07619mm"/>
                <v:line id="Line 1981" o:spid="_x0000_s2129" style="position:absolute;flip:x;visibility:visible;mso-wrap-style:square" from="4093,1399" to="5085,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" strokecolor="#231f20" strokeweight=".07619mm"/>
                <v:line id="Line 1982" o:spid="_x0000_s2130" style="position:absolute;flip:x y;visibility:visible;mso-wrap-style:square" from="4865,1716" to="4870,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" strokecolor="#231f20" strokeweight=".07619mm"/>
                <v:line id="Line 1983" o:spid="_x0000_s2131" style="position:absolute;flip:y;visibility:visible;mso-wrap-style:square" from="4450,1788" to="4690,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" strokecolor="#231f20" strokeweight=".07619mm"/>
                <v:line id="Line 1984" o:spid="_x0000_s2132" style="position:absolute;flip:y;visibility:visible;mso-wrap-style:square" from="4810,1725" to="487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" strokecolor="#231f20" strokeweight=".07619mm"/>
                <v:line id="Line 1985" o:spid="_x0000_s2133" style="position:absolute;visibility:visible;mso-wrap-style:square" from="4122,2039" to="4127,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" strokecolor="#231f20" strokeweight=".07619mm"/>
                <v:line id="Line 1986" o:spid="_x0000_s2134" style="position:absolute;flip:y;visibility:visible;mso-wrap-style:square" from="4607,1796" to="4847,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" strokecolor="#231f20" strokeweight=".07619mm"/>
                <v:line id="Line 1987" o:spid="_x0000_s2135" style="position:absolute;visibility:visible;mso-wrap-style:square" from="4325,1905" to="433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" strokecolor="#231f20" strokeweight=".07619mm"/>
                <v:line id="Line 1988" o:spid="_x0000_s2136" style="position:absolute;flip:y;visibility:visible;mso-wrap-style:square" from="4461,1752" to="470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" strokecolor="#231f20" strokeweight=".07619mm"/>
                <v:line id="Line 1989" o:spid="_x0000_s2137" style="position:absolute;flip:y;visibility:visible;mso-wrap-style:square" from="4093,2039" to="4122,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" strokecolor="#231f20" strokeweight=".07619mm"/>
                <v:line id="Line 1990" o:spid="_x0000_s2138" style="position:absolute;visibility:visible;mso-wrap-style:square" from="4482,1914" to="4487,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" strokecolor="#231f20" strokeweight=".07619mm"/>
                <v:line id="Line 1991" o:spid="_x0000_s2139" style="position:absolute;flip:y;visibility:visible;mso-wrap-style:square" from="4093,2048" to="4127,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" strokecolor="#231f20" strokeweight=".07619mm"/>
                <v:line id="Line 1992" o:spid="_x0000_s2140" style="position:absolute;flip:y;visibility:visible;mso-wrap-style:square" from="4619,1761" to="4859,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" strokecolor="#231f20" strokeweight=".07619mm"/>
                <v:line id="Line 1993" o:spid="_x0000_s2141" style="position:absolute;flip:y;visibility:visible;mso-wrap-style:square" from="4805,1716" to="4865,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" strokecolor="#231f20" strokeweight=".07619mm"/>
                <v:line id="Line 1994" o:spid="_x0000_s2142" style="position:absolute;flip:y;visibility:visible;mso-wrap-style:square" from="4242,1914" to="4482,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" strokecolor="#231f20" strokeweight=".07619mm"/>
                <v:line id="Line 1995" o:spid="_x0000_s2143" style="position:absolute;visibility:visible;mso-wrap-style:square" from="4685,1779" to="4690,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" strokecolor="#231f20" strokeweight=".07619mm"/>
                <v:line id="Line 1996" o:spid="_x0000_s2144" style="position:absolute;visibility:visible;mso-wrap-style:square" from="5028,1544" to="5039,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" strokecolor="#231f20" strokeweight=".07619mm"/>
                <v:line id="Line 1997" o:spid="_x0000_s2145" style="position:absolute;flip:x;visibility:visible;mso-wrap-style:square" from="4998,1645" to="502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" strokecolor="#231f20" strokeweight=".07619mm"/>
                <v:line id="Line 1998" o:spid="_x0000_s2146" style="position:absolute;flip:y;visibility:visible;mso-wrap-style:square" from="4247,1922" to="4487,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" strokecolor="#231f20" strokeweight=".07619mm"/>
                <v:line id="Line 1999" o:spid="_x0000_s2147" style="position:absolute;flip:x;visibility:visible;mso-wrap-style:square" from="5039,1552" to="5087,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" strokecolor="#231f20" strokeweight=".07619mm"/>
                <v:line id="Line 2000" o:spid="_x0000_s2148" style="position:absolute;flip:y;visibility:visible;mso-wrap-style:square" from="4954,1694" to="5006,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" strokecolor="#231f20" strokeweight=".07619mm"/>
                <v:line id="Line 2001" o:spid="_x0000_s2149" style="position:absolute;flip:y;visibility:visible;mso-wrap-style:square" from="4258,1887" to="4498,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" strokecolor="#231f20" strokeweight=".07619mm"/>
                <v:line id="Line 2002" o:spid="_x0000_s2150" style="position:absolute;flip:x;visibility:visible;mso-wrap-style:square" from="5003,1653" to="5026,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" strokecolor="#231f20" strokeweight=".07619mm"/>
                <v:line id="Line 2003" o:spid="_x0000_s2151" style="position:absolute;visibility:visible;mso-wrap-style:square" from="4242,1998" to="4247,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" strokecolor="#231f20" strokeweight=".07619mm"/>
                <v:line id="Line 2004" o:spid="_x0000_s2152" style="position:absolute;visibility:visible;mso-wrap-style:square" from="5021,1645" to="5026,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" strokecolor="#231f20" strokeweight=".07619mm"/>
                <v:line id="Line 2005" o:spid="_x0000_s2153" style="position:absolute;visibility:visible;mso-wrap-style:square" from="4998,1716" to="5003,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" strokecolor="#231f20" strokeweight=".07619mm"/>
                <v:line id="Line 2006" o:spid="_x0000_s2154" style="position:absolute;flip:y;visibility:visible;mso-wrap-style:square" from="4602,1788" to="4842,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" strokecolor="#231f20" strokeweight=".07619mm"/>
                <v:line id="Line 2007" o:spid="_x0000_s2155" style="position:absolute;flip:x y;visibility:visible;mso-wrap-style:square" from="4805,1737" to="4810,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" strokecolor="#231f20" strokeweight=".07619mm"/>
                <v:line id="Line 2008" o:spid="_x0000_s2156" style="position:absolute;flip:y;visibility:visible;mso-wrap-style:square" from="4093,2013" to="4138,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" strokecolor="#231f20" strokeweight=".07619mm"/>
                <v:line id="Line 2009" o:spid="_x0000_s2157" style="position:absolute;visibility:visible;mso-wrap-style:square" from="4445,1863" to="4450,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" strokecolor="#231f20" strokeweight=".07619mm"/>
                <v:line id="Line 2010" o:spid="_x0000_s2158" style="position:absolute;flip:y;visibility:visible;mso-wrap-style:square" from="4093,1905" to="432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" strokecolor="#231f20" strokeweight=".07619mm"/>
                <v:line id="Line 2011" o:spid="_x0000_s2159" style="position:absolute;visibility:visible;mso-wrap-style:square" from="4842,1788" to="4847,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" strokecolor="#231f20" strokeweight=".07619mm"/>
                <v:line id="Line 2012" o:spid="_x0000_s2160" style="position:absolute;flip:y;visibility:visible;mso-wrap-style:square" from="4101,1878" to="434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" strokecolor="#231f20" strokeweight=".07619mm"/>
                <v:line id="Line 2013" o:spid="_x0000_s2161" style="position:absolute;flip:y;visibility:visible;mso-wrap-style:square" from="4445,1779" to="468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" strokecolor="#231f20" strokeweight=".07619mm"/>
                <v:line id="Line 2014" o:spid="_x0000_s2162" style="position:absolute;flip:x;visibility:visible;mso-wrap-style:square" from="4821,1689" to="488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" strokecolor="#231f20" strokeweight=".07619mm"/>
                <v:line id="Line 2015" o:spid="_x0000_s2163" style="position:absolute;visibility:visible;mso-wrap-style:square" from="4602,1872" to="4607,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" strokecolor="#231f20" strokeweight=".07619mm"/>
                <v:line id="Line 2016" o:spid="_x0000_s2164" style="position:absolute;flip:y;visibility:visible;mso-wrap-style:square" from="4093,1914" to="4330,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" strokecolor="#231f20" strokeweight=".07619mm"/>
                <v:line id="Line 2017" o:spid="_x0000_s2165" style="position:absolute;flip:x;visibility:visible;mso-wrap-style:square" from="4093,1521" to="4976,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" strokecolor="#231f20" strokeweight=".07619mm"/>
                <v:shape id="Picture 2018" o:spid="_x0000_s2166" type="#_x0000_t75" style="position:absolute;left:4941;top:1292;width:504;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">
                  <v:imagedata r:id="rId274" o:title=""/>
                </v:shape>
                <v:line id="Line 2019" o:spid="_x0000_s2167" style="position:absolute;flip:y;visibility:visible;mso-wrap-style:square" from="4093,1307" to="527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" strokecolor="#231f20" strokeweight=".07619mm"/>
                <v:line id="Line 2020" o:spid="_x0000_s2168" style="position:absolute;flip:y;visibility:visible;mso-wrap-style:square" from="4093,1404" to="5081,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" strokecolor="#231f20" strokeweight=".07619mm"/>
                <v:line id="Line 2021" o:spid="_x0000_s2169" style="position:absolute;flip:x y;visibility:visible;mso-wrap-style:square" from="4859,292" to="5295,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" strokecolor="#231f20" strokeweight=".07619mm"/>
                <v:line id="Line 2022" o:spid="_x0000_s2170" style="position:absolute;flip:x y;visibility:visible;mso-wrap-style:square" from="4379,292" to="463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" strokecolor="#231f20" strokeweight=".07619mm"/>
                <v:line id="Line 2023" o:spid="_x0000_s2171" style="position:absolute;flip:x y;visibility:visible;mso-wrap-style:square" from="4379,292" to="463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" strokecolor="#231f20" strokeweight=".07619mm"/>
                <v:line id="Line 2024" o:spid="_x0000_s2172" style="position:absolute;flip:y;visibility:visible;mso-wrap-style:square" from="4846,1529" to="4849,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" strokecolor="#231f20" strokeweight=".07619mm"/>
                <v:line id="Line 2025" o:spid="_x0000_s2173" style="position:absolute;flip:x;visibility:visible;mso-wrap-style:square" from="4884,1535" to="4915,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" strokecolor="#231f20" strokeweight=".07619mm"/>
                <v:line id="Line 2026" o:spid="_x0000_s2174" style="position:absolute;flip:x;visibility:visible;mso-wrap-style:square" from="4947,1426" to="5020,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" strokecolor="#231f20" strokeweight=".07619mm"/>
                <v:line id="Line 2027" o:spid="_x0000_s2175" style="position:absolute;visibility:visible;mso-wrap-style:square" from="4912,1464" to="4938,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" strokecolor="#231f20" strokeweight=".07619mm"/>
                <v:line id="Line 2028" o:spid="_x0000_s2176" style="position:absolute;flip:x y;visibility:visible;mso-wrap-style:square" from="5311,1294" to="5314,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" strokecolor="#231f20" strokeweight=".07619mm"/>
                <v:line id="Line 2029" o:spid="_x0000_s2177" style="position:absolute;flip:x y;visibility:visible;mso-wrap-style:square" from="4828,1493" to="4846,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" strokecolor="#231f20" strokeweight=".07619mm"/>
                <v:line id="Line 2030" o:spid="_x0000_s2178" style="position:absolute;flip:x y;visibility:visible;mso-wrap-style:square" from="4832,1492" to="4849,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" strokecolor="#231f20" strokeweight=".07619mm"/>
                <v:line id="Line 2031" o:spid="_x0000_s2179" style="position:absolute;flip:x;visibility:visible;mso-wrap-style:square" from="4938,1429" to="5010,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" strokecolor="#231f20" strokeweight=".07619mm"/>
                <v:line id="Line 2032" o:spid="_x0000_s2180" style="position:absolute;flip:x;visibility:visible;mso-wrap-style:square" from="4881,1545" to="4884,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" strokecolor="#231f20" strokeweight=".07619mm"/>
                <v:line id="Line 2033" o:spid="_x0000_s2181" style="position:absolute;flip:x y;visibility:visible;mso-wrap-style:square" from="4886,1473" to="4915,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" strokecolor="#231f20" strokeweight=".07619mm"/>
                <v:line id="Line 2034" o:spid="_x0000_s2182" style="position:absolute;flip:y;visibility:visible;mso-wrap-style:square" from="4881,1538" to="4912,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" strokecolor="#231f20" strokeweight=".07619mm"/>
                <v:line id="Line 2035" o:spid="_x0000_s2183" style="position:absolute;flip:y;visibility:visible;mso-wrap-style:square" from="5394,1500" to="569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" strokecolor="#231f20" strokeweight=".07619mm"/>
                <v:line id="Line 2036" o:spid="_x0000_s2184" style="position:absolute;flip:x;visibility:visible;mso-wrap-style:square" from="5395,1495" to="5698,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" strokecolor="#231f20" strokeweight=".07619mm"/>
                <v:line id="Line 2037" o:spid="_x0000_s2185" style="position:absolute;flip:y;visibility:visible;mso-wrap-style:square" from="5404,1470" to="5695,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" strokecolor="#231f20" strokeweight=".07619mm"/>
                <v:line id="Line 2038" o:spid="_x0000_s2186" style="position:absolute;flip:y;visibility:visible;mso-wrap-style:square" from="5695,1495" to="5698,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" strokecolor="#231f20" strokeweight=".07619mm"/>
                <v:line id="Line 2039" o:spid="_x0000_s2187" style="position:absolute;flip:x y;visibility:visible;mso-wrap-style:square" from="5208,292" to="5718,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" strokecolor="#231f20" strokeweight=".07619mm"/>
                <v:line id="Line 2040" o:spid="_x0000_s2188" style="position:absolute;flip:x;visibility:visible;mso-wrap-style:square" from="5392,1507" to="5690,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" strokecolor="#231f20" strokeweight=".07619mm"/>
                <v:line id="Line 2041" o:spid="_x0000_s2189" style="position:absolute;flip:x;visibility:visible;mso-wrap-style:square" from="5392,1507" to="5689,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" strokecolor="#231f20" strokeweight=".07619mm"/>
                <v:line id="Line 2042" o:spid="_x0000_s2190" style="position:absolute;visibility:visible;mso-wrap-style:square" from="5689,1507" to="5690,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" strokecolor="#231f20" strokeweight=".07619mm"/>
                <v:shape id="Freeform 2043" o:spid="_x0000_s2191" style="position:absolute;left:4093;top:1962;width:8;height: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" path="m8,l6,1,3,2,,4e" filled="f" strokecolor="#231f20" strokeweight=".07619mm">
                  <v:path arrowok="t" o:connecttype="custom" o:connectlocs="8,1962;6,1963;3,1964;0,1966" o:connectangles="0,0,0,0"/>
                </v:shape>
                <v:shape id="Freeform 2044" o:spid="_x0000_s2192" style="position:absolute;left:4685;top:175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" path="m,29l8,26r9,-4l24,16r6,-5l35,5,36,e" filled="f" strokecolor="#231f20" strokeweight=".07619mm">
                  <v:path arrowok="t" o:connecttype="custom" o:connectlocs="0,1779;8,1776;17,1772;24,1766;30,1761;35,1755;36,1750" o:connectangles="0,0,0,0,0,0,0"/>
                </v:shape>
                <v:shape id="Freeform 2045" o:spid="_x0000_s2193" style="position:absolute;left:4220;top:197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" path="m38,l28,3,17,10r-7,8l2,25,,32r4,3l7,39r9,l27,35e" filled="f" strokecolor="#231f20" strokeweight=".07619mm">
                  <v:path arrowok="t" o:connecttype="custom" o:connectlocs="38,1971;28,1974;17,1981;10,1989;2,1996;0,2003;4,2006;7,2010;16,2010;27,2006" o:connectangles="0,0,0,0,0,0,0,0,0,0"/>
                </v:shape>
                <v:shape id="Freeform 2046" o:spid="_x0000_s2194" style="position:absolute;left:4423;top:183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" path="m38,l28,4,17,11,9,18,2,26,,33r4,3l7,40r9,l27,36e" filled="f" strokecolor="#231f20" strokeweight=".07619mm">
                  <v:path arrowok="t" o:connecttype="custom" o:connectlocs="38,1836;28,1840;17,1847;9,1854;2,1862;0,1869;4,1872;7,1876;16,1876;27,1872" o:connectangles="0,0,0,0,0,0,0,0,0,0"/>
                </v:shape>
                <v:shape id="Freeform 2047" o:spid="_x0000_s2195" style="position:absolute;left:4847;top:1756;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" path="m,39l11,36,22,29r7,-8l36,14,38,7,35,3,31,,22,,12,4e" filled="f" strokecolor="#231f20" strokeweight=".07619mm">
                  <v:path arrowok="t" o:connecttype="custom" o:connectlocs="0,1796;11,1793;22,1786;29,1778;36,1771;38,1764;35,1760;31,1757;22,1757;12,1761" o:connectangles="0,0,0,0,0,0,0,0,0,0"/>
                </v:shape>
                <v:shape id="Freeform 2048" o:spid="_x0000_s2196" style="position:absolute;left:4580;top:184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" path="m39,l,32r4,3l8,39r8,l27,35e" filled="f" strokecolor="#231f20" strokeweight=".07619mm">
                  <v:path arrowok="t" o:connecttype="custom" o:connectlocs="39,1845;0,1877;4,1880;8,1884;16,1884;27,1880" o:connectangles="0,0,0,0,0,0"/>
                </v:shape>
                <v:shape id="Freeform 2049" o:spid="_x0000_s2197" style="position:absolute;left:4482;top:1884;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" path="m,30l8,27r9,-5l24,16r6,-5l35,5,36,e" filled="f" strokecolor="#231f20" strokeweight=".07619mm">
                  <v:path arrowok="t" o:connecttype="custom" o:connectlocs="0,1914;8,1911;17,1906;24,1900;30,1895;35,1889;36,1884" o:connectangles="0,0,0,0,0,0,0"/>
                </v:shape>
                <v:shape id="Freeform 2050" o:spid="_x0000_s2198" style="position:absolute;left:4582;top:1871;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" path="m,2l4,3,11,2,19,e" filled="f" strokecolor="#231f20" strokeweight=".07619mm">
                  <v:path arrowok="t" o:connecttype="custom" o:connectlocs="0,1874;4,1875;11,1874;19,1872" o:connectangles="0,0,0,0"/>
                </v:shape>
                <v:shape id="Freeform 2051" o:spid="_x0000_s2199" style="position:absolute;left:4222;top:199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" path="m,2l5,3,12,2,20,e" filled="f" strokecolor="#231f20" strokeweight=".07619mm">
                  <v:path arrowok="t" o:connecttype="custom" o:connectlocs="0,2000;5,2001;12,2000;20,1998" o:connectangles="0,0,0,0"/>
                </v:shape>
                <v:shape id="Freeform 2052" o:spid="_x0000_s2200" style="position:absolute;left:4425;top:1863;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" path="m,2l5,4,12,3,20,e" filled="f" strokecolor="#231f20" strokeweight=".07619mm">
                  <v:path arrowok="t" o:connecttype="custom" o:connectlocs="0,1865;5,1867;12,1866;20,1863" o:connectangles="0,0,0,0"/>
                </v:shape>
                <v:shape id="Freeform 2053" o:spid="_x0000_s2201" style="position:absolute;left:4865;top:1687;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" path="m,29l8,26r9,-4l24,16r6,-5l35,5,36,e" filled="f" strokecolor="#231f20" strokeweight=".07619mm">
                  <v:path arrowok="t" o:connecttype="custom" o:connectlocs="0,1716;8,1713;17,1709;24,1703;30,1698;35,1692;36,1687" o:connectangles="0,0,0,0,0,0,0"/>
                </v:shape>
                <v:shape id="Freeform 2054" o:spid="_x0000_s2202" style="position:absolute;left:4329;top:1874;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" path="m,39l38,7,34,3,31,,22,,11,3e" filled="f" strokecolor="#231f20" strokeweight=".07619mm">
                  <v:path arrowok="t" o:connecttype="custom" o:connectlocs="0,1914;38,1882;34,1878;31,1875;22,1875;11,1878" o:connectangles="0,0,0,0,0,0"/>
                </v:shape>
                <v:shape id="Freeform 2055" o:spid="_x0000_s2203" style="position:absolute;left:4870;top:1685;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" path="m,39l11,35,22,28r7,-7l36,14,38,7,35,3,31,,22,,11,3e" filled="f" strokecolor="#231f20" strokeweight=".07619mm">
                  <v:path arrowok="t" o:connecttype="custom" o:connectlocs="0,1725;11,1721;22,1714;29,1707;36,1700;38,1693;35,1689;31,1686;22,1686;11,1689" o:connectangles="0,0,0,0,0,0,0,0,0,0"/>
                </v:shape>
                <v:shape id="Freeform 2056" o:spid="_x0000_s2204" style="position:absolute;left:4785;top:1737;width:20;height:4;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" path="m,2l4,4,11,3,19,e" filled="f" strokecolor="#231f20" strokeweight=".07619mm">
                  <v:path arrowok="t" o:connecttype="custom" o:connectlocs="0,1739;4,1741;11,1740;19,1737" o:connectangles="0,0,0,0"/>
                </v:shape>
                <v:shape id="Freeform 2057" o:spid="_x0000_s2205" style="position:absolute;left:4487;top:1882;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" path="m,39l38,7,35,3,31,,22,,11,4e" filled="f" strokecolor="#231f20" strokeweight=".07619mm">
                  <v:path arrowok="t" o:connecttype="custom" o:connectlocs="0,1922;38,1890;35,1886;31,1883;22,1883;11,1887" o:connectangles="0,0,0,0,0,0"/>
                </v:shape>
                <v:shape id="Freeform 2058" o:spid="_x0000_s2206" style="position:absolute;left:4941;top:1724;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" path="m2,21l,27r4,4l12,31r9,l32,27,42,20,53,14,60,6,62,e" filled="f" strokecolor="#231f20" strokeweight=".07619mm">
                  <v:path arrowok="t" o:connecttype="custom" o:connectlocs="2,1746;0,1752;4,1756;12,1756;21,1756;32,1752;42,1745;53,1739;60,1731;62,1725" o:connectangles="0,0,0,0,0,0,0,0,0,0"/>
                </v:shape>
                <v:shape id="Freeform 2059" o:spid="_x0000_s2207" style="position:absolute;left:4126;top:200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" path="m,39l38,7,34,3,31,,22,,11,4e" filled="f" strokecolor="#231f20" strokeweight=".07619mm">
                  <v:path arrowok="t" o:connecttype="custom" o:connectlocs="0,2048;38,2016;34,2012;31,2009;22,2009;11,2013" o:connectangles="0,0,0,0,0,0"/>
                </v:shape>
                <v:shape id="Freeform 2060" o:spid="_x0000_s2208" style="position:absolute;left:4121;top:2010;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" path="m,29l35,5,36,e" filled="f" strokecolor="#231f20" strokeweight=".07619mm">
                  <v:path arrowok="t" o:connecttype="custom" o:connectlocs="0,2039;35,2015;36,2010" o:connectangles="0,0,0"/>
                </v:shape>
                <v:shape id="Freeform 2061" o:spid="_x0000_s2209" style="position:absolute;left:4689;top:1748;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" path="m,39l38,7,35,3,31,,22,,11,3e" filled="f" strokecolor="#231f20" strokeweight=".07619mm">
                  <v:path arrowok="t" o:connecttype="custom" o:connectlocs="0,1788;38,1756;35,1752;31,1749;22,1749;11,1752" o:connectangles="0,0,0,0,0,0"/>
                </v:shape>
                <v:shape id="Freeform 2062" o:spid="_x0000_s2210" style="position:absolute;left:5021;top:164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" path="m,1l,,1,e" filled="f" strokecolor="#231f20" strokeweight=".07619mm">
                  <v:path arrowok="t" o:connecttype="custom" o:connectlocs="0,3290;0,3288;2,3288;2,3288" o:connectangles="0,0,0,0"/>
                </v:shape>
                <v:shape id="Freeform 2063" o:spid="_x0000_s2211" style="position:absolute;left:4324;top:1876;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" path="m,29l35,5,36,e" filled="f" strokecolor="#231f20" strokeweight=".07619mm">
                  <v:path arrowok="t" o:connecttype="custom" o:connectlocs="0,1905;35,1881;36,1876" o:connectangles="0,0,0"/>
                </v:shape>
                <v:shape id="Freeform 2064" o:spid="_x0000_s2212" style="position:absolute;left:4842;top:1758;width:36;height:30;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" path="m,30l9,27r8,-5l24,16r7,-5l35,5,36,e" filled="f" strokecolor="#231f20" strokeweight=".07619mm">
                  <v:path arrowok="t" o:connecttype="custom" o:connectlocs="0,1788;9,1785;17,1780;24,1774;31,1769;35,1763;36,1758" o:connectangles="0,0,0,0,0,0,0"/>
                </v:shape>
                <v:shape id="Freeform 2065" o:spid="_x0000_s2213" style="position:absolute;left:4783;top:1710;width:39;height:4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" path="m38,l,33r4,3l7,40r9,l27,36e" filled="f" strokecolor="#231f20" strokeweight=".07619mm">
                  <v:path arrowok="t" o:connecttype="custom" o:connectlocs="38,1710;0,1743;4,1746;7,1750;16,1750;27,1746" o:connectangles="0,0,0,0,0,0"/>
                </v:shape>
                <v:shape id="Freeform 2066" o:spid="_x0000_s2214" style="position:absolute;left:4966;top:1643;width:63;height:32;visibility:visible;mso-wrap-style:square;v-text-anchor:top" coordsize="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" path="m60,10l62,4,58,,50,,42,,30,4,20,11,10,17,2,25,,31e" filled="f" strokecolor="#231f20" strokeweight=".07619mm">
                  <v:path arrowok="t" o:connecttype="custom" o:connectlocs="60,1653;62,1647;58,1643;50,1643;42,1643;30,1647;20,1654;10,1660;2,1668;0,1674" o:connectangles="0,0,0,0,0,0,0,0,0,0"/>
                </v:shape>
                <v:shape id="Freeform 2067" o:spid="_x0000_s2215" style="position:absolute;left:4943;top:1715;width:56;height:33;visibility:visible;mso-wrap-style:square;v-text-anchor:top" coordsize="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" path="m,30l53,7,55,e" filled="f" strokecolor="#231f20" strokeweight=".07619mm">
                  <v:path arrowok="t" o:connecttype="custom" o:connectlocs="0,1746;53,1723;55,1716" o:connectangles="0,0,0"/>
                </v:shape>
                <v:shape id="Freeform 2068" o:spid="_x0000_s2216" style="position:absolute;left:4975;top:1517;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" path="m52,27l48,18,40,10,30,5,20,1,9,,,4e" filled="f" strokecolor="#231f20" strokeweight=".07619mm">
                  <v:path arrowok="t" o:connecttype="custom" o:connectlocs="52,1544;48,1535;40,1527;30,1522;20,1518;9,1517;0,1521" o:connectangles="0,0,0,0,0,0,0"/>
                </v:shape>
                <v:shape id="Freeform 2069" o:spid="_x0000_s2217" style="position:absolute;left:5355;top:1287;width:32;height:8;visibility:visible;mso-wrap-style:square;v-text-anchor:top" coordsize="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" path="m31,4l29,,17,2,,8e" filled="f" strokecolor="#231f20" strokeweight=".07619mm">
                  <v:path arrowok="t" o:connecttype="custom" o:connectlocs="31,1291;29,1287;17,1289;0,1295" o:connectangles="0,0,0,0"/>
                </v:shape>
                <v:shape id="Freeform 2070" o:spid="_x0000_s2218" style="position:absolute;left:5419;top:1463;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" path="m5,3l5,1,3,,,1e" filled="f" strokecolor="#231f20" strokeweight=".07619mm">
                  <v:path arrowok="t" o:connecttype="custom" o:connectlocs="5,1466;5,1464;3,1463;0,1464" o:connectangles="0,0,0,0"/>
                </v:shape>
                <v:shape id="Freeform 2071" o:spid="_x0000_s2219" style="position:absolute;left:5094;top:152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" path="m13,l10,1,7,3,5,4,3,5,1,7,,8e" filled="f" strokecolor="#231f20" strokeweight=".07619mm">
                  <v:path arrowok="t" o:connecttype="custom" o:connectlocs="13,1524;10,1525;7,1527;5,1528;3,1529;1,1531;0,1532" o:connectangles="0,0,0,0,0,0,0"/>
                </v:shape>
                <v:shape id="Freeform 2072" o:spid="_x0000_s2220" style="position:absolute;left:5078;top:1488;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" path="m13,l10,1,7,2,5,3,3,5,1,6,,7e" filled="f" strokecolor="#231f20" strokeweight=".07619mm">
                  <v:path arrowok="t" o:connecttype="custom" o:connectlocs="13,1489;10,1490;7,1491;5,1492;3,1494;1,1495;0,1496" o:connectangles="0,0,0,0,0,0,0"/>
                </v:shape>
                <v:shape id="Freeform 2073" o:spid="_x0000_s2221" style="position:absolute;left:5039;top:1506;width:10;height:5;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" path="m9,5l8,3,7,2,5,1,4,,2,,,1e" filled="f" strokecolor="#231f20" strokeweight=".07619mm">
                  <v:path arrowok="t" o:connecttype="custom" o:connectlocs="9,1511;8,1509;7,1508;5,1507;4,1506;2,1506;0,1507" o:connectangles="0,0,0,0,0,0,0"/>
                </v:shape>
                <v:shape id="Freeform 2074" o:spid="_x0000_s2222" style="position:absolute;left:5087;top:1531;width:4;height:17;visibility:visible;mso-wrap-style:square;v-text-anchor:top" coordsize="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" path="m2,17l3,15r,-2l3,10,2,7,1,3,,e" filled="f" strokecolor="#231f20" strokeweight=".07619mm">
                  <v:path arrowok="t" o:connecttype="custom" o:connectlocs="2,1549;3,1547;3,1545;3,1542;2,1539;1,1535;0,1532" o:connectangles="0,0,0,0,0,0,0"/>
                </v:shape>
                <v:shape id="Freeform 2075" o:spid="_x0000_s2223" style="position:absolute;left:4990;top:1494;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" path="m1,l,3,,6,1,8e" filled="f" strokecolor="#231f20" strokeweight=".07619mm">
                  <v:path arrowok="t" o:connecttype="custom" o:connectlocs="1,1494;0,1497;0,1500;1,1502" o:connectangles="0,0,0,0"/>
                </v:shape>
                <v:shape id="Freeform 2076" o:spid="_x0000_s2224" style="position:absolute;left:5411;top:1417;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" path="m8,46l9,37,8,26,5,13,,e" filled="f" strokecolor="#231f20" strokeweight=".07619mm">
                  <v:path arrowok="t" o:connecttype="custom" o:connectlocs="8,1464;9,1455;8,1444;5,1431;0,1418" o:connectangles="0,0,0,0,0"/>
                </v:shape>
                <v:shape id="Freeform 2077" o:spid="_x0000_s2225" style="position:absolute;left:5058;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" path="m15,l8,4,2,7,,10e" filled="f" strokecolor="#231f20" strokeweight=".07619mm">
                  <v:path arrowok="t" o:connecttype="custom" o:connectlocs="15,1498;8,1502;2,1505;0,1508" o:connectangles="0,0,0,0"/>
                </v:shape>
                <v:shape id="Freeform 2078" o:spid="_x0000_s2226" style="position:absolute;left:5349;top:1287;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" path="m6,7l4,2,1,,,e" filled="f" strokecolor="#231f20" strokeweight=".07619mm">
                  <v:path arrowok="t" o:connecttype="custom" o:connectlocs="6,1295;4,1290;1,1288;0,1288" o:connectangles="0,0,0,0"/>
                </v:shape>
                <v:shape id="Freeform 2079" o:spid="_x0000_s2227" style="position:absolute;left:5042;top:1448;width:23;height: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" path="m23,l13,4,3,10,,13e" filled="f" strokecolor="#231f20" strokeweight=".07619mm">
                  <v:path arrowok="t" o:connecttype="custom" o:connectlocs="23,1448;13,1452;3,1458;0,1461" o:connectangles="0,0,0,0"/>
                </v:shape>
                <v:shape id="Freeform 2080" o:spid="_x0000_s2228" style="position:absolute;left:5064;top:1402;width:18;height:99;visibility:visible;mso-wrap-style:square;v-text-anchor:top" coordsize="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" path="m17,l5,22,,47,1,73,9,99e" filled="f" strokecolor="#231f20" strokeweight=".07619mm">
                  <v:path arrowok="t" o:connecttype="custom" o:connectlocs="17,1403;5,1425;0,1450;1,1476;9,1502" o:connectangles="0,0,0,0,0"/>
                </v:shape>
                <v:shape id="Freeform 2081" o:spid="_x0000_s2229" style="position:absolute;left:5130;top:1364;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" path="m7,7l1,,,1e" filled="f" strokecolor="#231f20" strokeweight=".07619mm">
                  <v:path arrowok="t" o:connecttype="custom" o:connectlocs="7,1371;1,1364;0,1365" o:connectangles="0,0,0"/>
                </v:shape>
                <v:shape id="Freeform 2082" o:spid="_x0000_s2230" style="position:absolute;left:5041;top:1453;width:8;height:3;visibility:visible;mso-wrap-style:square;v-text-anchor:top"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" path="m8,3l6,1,3,,,1e" filled="f" strokecolor="#231f20" strokeweight=".07619mm">
                  <v:path arrowok="t" o:connecttype="custom" o:connectlocs="8,1456;6,1454;3,1453;0,1454" o:connectangles="0,0,0,0"/>
                </v:shape>
                <v:shape id="Freeform 2083" o:spid="_x0000_s2231" style="position:absolute;left:5020;top:1532;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" path="m7,6l6,2,3,,,1e" filled="f" strokecolor="#231f20" strokeweight=".07619mm">
                  <v:path arrowok="t" o:connecttype="custom" o:connectlocs="7,1538;6,1534;3,1532;0,1533" o:connectangles="0,0,0,0"/>
                </v:shape>
                <v:shape id="Freeform 2084" o:spid="_x0000_s2232" style="position:absolute;left:5081;top:1371;width:56;height:118;visibility:visible;mso-wrap-style:square;v-text-anchor:top" coordsize="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" path="m55,l6,47,,82r2,18l9,118e" filled="f" strokecolor="#231f20" strokeweight=".07619mm">
                  <v:path arrowok="t" o:connecttype="custom" o:connectlocs="55,1371;6,1418;0,1453;2,1471;9,1489" o:connectangles="0,0,0,0,0"/>
                </v:shape>
                <v:shape id="Freeform 2085" o:spid="_x0000_s2233" style="position:absolute;left:5100;top:1565;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" path="m,l1,2,4,4,6,5,9,6r3,l15,5e" filled="f" strokecolor="#231f20" strokeweight=".07619mm">
                  <v:path arrowok="t" o:connecttype="custom" o:connectlocs="0,1566;1,1568;4,1570;6,1571;9,1572;12,1572;15,1571" o:connectangles="0,0,0,0,0,0,0"/>
                </v:shape>
                <v:shape id="Freeform 2086" o:spid="_x0000_s2234" style="position:absolute;left:5033;top:1774;width:15;height:8;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" path="m,l12,7,14,6e" filled="f" strokecolor="#231f20" strokeweight=".07619mm">
                  <v:path arrowok="t" o:connecttype="custom" o:connectlocs="0,1775;12,1782;14,1781" o:connectangles="0,0,0"/>
                </v:shape>
                <v:shape id="Freeform 2087" o:spid="_x0000_s2235" style="position:absolute;left:4995;top:1487;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" path="m1,l,3,,6,1,8e" filled="f" strokecolor="#231f20" strokeweight=".07619mm">
                  <v:path arrowok="t" o:connecttype="custom" o:connectlocs="1,1487;0,1490;0,1493;1,1495" o:connectangles="0,0,0,0"/>
                </v:shape>
                <v:shape id="Freeform 2088" o:spid="_x0000_s2236" style="position:absolute;left:5094;top:1531;width:9;height:35;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" path="m6,34l8,26,6,12,,e" filled="f" strokecolor="#231f20" strokeweight=".07619mm">
                  <v:path arrowok="t" o:connecttype="custom" o:connectlocs="6,1566;8,1558;6,1544;0,1532" o:connectangles="0,0,0,0"/>
                </v:shape>
                <v:line id="Line 2089" o:spid="_x0000_s2237" style="position:absolute;visibility:visible;mso-wrap-style:square" from="5058,1508" to="5059,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" strokecolor="#231f20" strokeweight=".07619mm"/>
                <v:shape id="Freeform 2090" o:spid="_x0000_s2238" style="position:absolute;left:5082;top:1569;width:5;height:19;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" path="m3,19l5,15,3,7,,e" filled="f" strokecolor="#231f20" strokeweight=".07619mm">
                  <v:path arrowok="t" o:connecttype="custom" o:connectlocs="3,1588;5,1584;3,1576;0,1569" o:connectangles="0,0,0,0"/>
                </v:shape>
                <v:shape id="Freeform 2091" o:spid="_x0000_s2239" style="position:absolute;left:5058;top:149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" path="m14,l7,3,2,6,,9e" filled="f" strokecolor="#231f20" strokeweight=".07619mm">
                  <v:path arrowok="t" o:connecttype="custom" o:connectlocs="14,1499;7,1502;2,1505;0,1508" o:connectangles="0,0,0,0"/>
                </v:shape>
                <v:shape id="Freeform 2092" o:spid="_x0000_s2240" style="position:absolute;left:4989;top:148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" path="m5,l3,1,1,3,,5e" filled="f" strokecolor="#231f20" strokeweight=".07619mm">
                  <v:path arrowok="t" o:connecttype="custom" o:connectlocs="5,1484;3,1485;1,1487;0,1489" o:connectangles="0,0,0,0"/>
                </v:shape>
                <v:shape id="Freeform 2093" o:spid="_x0000_s2241" style="position:absolute;left:5411;top:1410;width:32;height:7;visibility:visible;mso-wrap-style:square;v-text-anchor:top" coordsize="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" path="m32,4l29,,17,1,,7e" filled="f" strokecolor="#231f20" strokeweight=".07619mm">
                  <v:path arrowok="t" o:connecttype="custom" o:connectlocs="32,1415;29,1411;17,1412;0,1418" o:connectangles="0,0,0,0"/>
                </v:shape>
                <v:shape id="Freeform 2094" o:spid="_x0000_s2242" style="position:absolute;left:5051;top:1476;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" path="m15,l8,3,2,7,,11e" filled="f" strokecolor="#231f20" strokeweight=".07619mm">
                  <v:path arrowok="t" o:connecttype="custom" o:connectlocs="15,1477;8,1480;2,1484;0,1488" o:connectangles="0,0,0,0"/>
                </v:shape>
                <v:shape id="Freeform 2095" o:spid="_x0000_s2243" style="position:absolute;left:4981;top:1506;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" path="m1,l,3,,5,1,8e" filled="f" strokecolor="#231f20" strokeweight=".07619mm">
                  <v:path arrowok="t" o:connecttype="custom" o:connectlocs="1,1506;0,1509;0,1511;1,1514" o:connectangles="0,0,0,0"/>
                </v:shape>
                <v:shape id="Freeform 2096" o:spid="_x0000_s2244" style="position:absolute;left:4976;top:1513;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" path="m1,l,3,,5,1,8e" filled="f" strokecolor="#231f20" strokeweight=".07619mm">
                  <v:path arrowok="t" o:connecttype="custom" o:connectlocs="1,1513;0,1516;0,1518;1,1521" o:connectangles="0,0,0,0"/>
                </v:shape>
                <v:shape id="Freeform 2097" o:spid="_x0000_s2245" style="position:absolute;left:5106;top:1524;width:10;height:47;visibility:visible;mso-wrap-style:square;v-text-anchor:top" coordsize="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" path="m8,47l9,38,8,26,5,14,,e" filled="f" strokecolor="#231f20" strokeweight=".07619mm">
                  <v:path arrowok="t" o:connecttype="custom" o:connectlocs="8,1571;9,1562;8,1550;5,1538;0,1524" o:connectangles="0,0,0,0,0"/>
                </v:shape>
                <v:shape id="Freeform 2098" o:spid="_x0000_s2246" style="position:absolute;left:4984;top:1494;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" path="m1,l,1,,2e" filled="f" strokecolor="#231f20" strokeweight=".07619mm">
                  <v:path arrowok="t" o:connecttype="custom" o:connectlocs="1,1494;0,1495;0,1495;0,1496" o:connectangles="0,0,0,0"/>
                </v:shape>
                <v:shape id="Freeform 2099" o:spid="_x0000_s2247" style="position:absolute;left:4998;top:1475;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" path="m2,l1,1r,1l,3e" filled="f" strokecolor="#231f20" strokeweight=".07619mm">
                  <v:path arrowok="t" o:connecttype="custom" o:connectlocs="2,1475;1,1476;1,1477;0,1478" o:connectangles="0,0,0,0"/>
                </v:shape>
                <v:shape id="Freeform 2100" o:spid="_x0000_s2248" style="position:absolute;left:5003;top:1465;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" path="m6,l3,,1,2,,5e" filled="f" strokecolor="#231f20" strokeweight=".07619mm">
                  <v:path arrowok="t" o:connecttype="custom" o:connectlocs="6,1466;3,1466;1,1468;0,1471" o:connectangles="0,0,0,0"/>
                </v:shape>
                <v:shape id="Freeform 2101" o:spid="_x0000_s2249" style="position:absolute;left:5028;top:1537;width:3;height:8;visibility:visible;mso-wrap-style:square;v-text-anchor:top" coordsize="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" path="m,l1,2,2,5,3,7e" filled="f" strokecolor="#231f20" strokeweight=".07619mm">
                  <v:path arrowok="t" o:connecttype="custom" o:connectlocs="0,1538;1,1540;2,1543;3,1545" o:connectangles="0,0,0,0"/>
                </v:shape>
                <v:shape id="Freeform 2102" o:spid="_x0000_s2250" style="position:absolute;left:5051;top:1477;width:15;height:11;visibility:visible;mso-wrap-style:square;v-text-anchor:top" coordsize="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" path="m15,l8,3,2,7,,11e" filled="f" strokecolor="#231f20" strokeweight=".07619mm">
                  <v:path arrowok="t" o:connecttype="custom" o:connectlocs="15,1477;8,1480;2,1484;0,1488" o:connectangles="0,0,0,0"/>
                </v:shape>
                <v:shape id="Freeform 2103" o:spid="_x0000_s2251" style="position:absolute;left:5068;top:1365;width:62;height:131;visibility:visible;mso-wrap-style:square;v-text-anchor:top" coordsize="6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" path="m61,l6,52,,91r2,20l9,131e" filled="f" strokecolor="#231f20" strokeweight=".07619mm">
                  <v:path arrowok="t" o:connecttype="custom" o:connectlocs="61,1365;6,1417;0,1456;2,1476;9,1496" o:connectangles="0,0,0,0,0"/>
                </v:shape>
                <v:shape id="Freeform 2104" o:spid="_x0000_s2252" style="position:absolute;left:5043;top:1497;width:5;height:14;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" path="m,l1,4,2,9r2,4e" filled="f" strokecolor="#231f20" strokeweight=".07619mm">
                  <v:path arrowok="t" o:connecttype="custom" o:connectlocs="0,1498;1,1502;2,1507;4,1511" o:connectangles="0,0,0,0"/>
                </v:shape>
                <v:shape id="Freeform 2105" o:spid="_x0000_s2253" style="position:absolute;left:5294;top:1247;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" path="m13,2l12,,7,1,,3e" filled="f" strokecolor="#231f20" strokeweight=".07619mm">
                  <v:path arrowok="t" o:connecttype="custom" o:connectlocs="13,1249;12,1247;7,1248;0,1250" o:connectangles="0,0,0,0"/>
                </v:shape>
                <v:shape id="Freeform 2106" o:spid="_x0000_s2254" style="position:absolute;left:5271;top:1250;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" path="m,57l11,54r9,-9l24,35,28,24r,-12l23,e" filled="f" strokecolor="#231f20" strokeweight=".07619mm">
                  <v:path arrowok="t" o:connecttype="custom" o:connectlocs="0,1307;11,1304;20,1295;24,1285;28,1274;28,1262;23,1250" o:connectangles="0,0,0,0,0,0,0"/>
                </v:shape>
                <v:shape id="Freeform 2107" o:spid="_x0000_s2255" style="position:absolute;left:5271;top:1307;width:3;height:7;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" path="m2,7l2,5,1,3,,e" filled="f" strokecolor="#231f20" strokeweight=".07619mm">
                  <v:path arrowok="t" o:connecttype="custom" o:connectlocs="2,1314;2,1312;1,1310;0,1307" o:connectangles="0,0,0,0"/>
                </v:shape>
                <v:shape id="Freeform 2108" o:spid="_x0000_s2256" style="position:absolute;left:4911;top:1518;width:36;height:21;visibility:visible;mso-wrap-style:square;v-text-anchor:top" coordsize="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" path="m,20l11,16,21,11,30,5,35,e" filled="f" strokecolor="#231f20" strokeweight=".07619mm">
                  <v:path arrowok="t" o:connecttype="custom" o:connectlocs="0,1538;11,1534;21,1529;30,1523;35,1518" o:connectangles="0,0,0,0,0"/>
                </v:shape>
                <v:shape id="Freeform 2109" o:spid="_x0000_s2257" style="position:absolute;left:4914;top:1521;width:24;height:14;visibility:visible;mso-wrap-style:square;v-text-anchor:top" coordsize="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" path="m,13l9,9,20,3,23,e" filled="f" strokecolor="#231f20" strokeweight=".07619mm">
                  <v:path arrowok="t" o:connecttype="custom" o:connectlocs="0,1535;9,1531;20,1525;23,1522" o:connectangles="0,0,0,0"/>
                </v:shape>
                <v:shape id="Freeform 2110" o:spid="_x0000_s2258" style="position:absolute;left:4849;top:1529;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" path="m,l29,19r6,-3e" filled="f" strokecolor="#231f20" strokeweight=".07619mm">
                  <v:path arrowok="t" o:connecttype="custom" o:connectlocs="0,1529;29,1548;35,1545" o:connectangles="0,0,0"/>
                </v:shape>
                <v:shape id="Freeform 2111" o:spid="_x0000_s2259" style="position:absolute;left:4846;top:1533;width:36;height:19;visibility:visible;mso-wrap-style:square;v-text-anchor:top" coordsize="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" path="m,l3,7r6,5l15,15r7,3l29,18r6,-2e" filled="f" strokecolor="#231f20" strokeweight=".07619mm">
                  <v:path arrowok="t" o:connecttype="custom" o:connectlocs="0,1533;3,1540;9,1545;15,1548;22,1551;29,1551;35,1549" o:connectangles="0,0,0,0,0,0,0"/>
                </v:shape>
                <v:shape id="Freeform 2112" o:spid="_x0000_s2260" style="position:absolute;left:5693;top:150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" path="m,1r1,l2,e" filled="f" strokecolor="#231f20" strokeweight=".07619mm">
                  <v:path arrowok="t" o:connecttype="custom" o:connectlocs="0,1501;1,1501;1,1501;2,1500" o:connectangles="0,0,0,0"/>
                </v:shape>
                <v:shape id="Freeform 2113" o:spid="_x0000_s2261" style="position:absolute;left:5694;top:1480;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" path="m,20l11,16,20,9,27,e" filled="f" strokecolor="#231f20" strokeweight=".07619mm">
                  <v:path arrowok="t" o:connecttype="custom" o:connectlocs="0,1500;11,1496;20,1489;27,1480" o:connectangles="0,0,0,0"/>
                </v:shape>
                <v:shape id="Freeform 2114" o:spid="_x0000_s2262" style="position:absolute;left:5695;top:1412;width:29;height:58;visibility:visible;mso-wrap-style:square;v-text-anchor:top" coordsize="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" path="m,57l11,53r9,-8l24,34,28,24r,-13l23,e" filled="f" strokecolor="#231f20" strokeweight=".07619mm">
                  <v:path arrowok="t" o:connecttype="custom" o:connectlocs="0,1470;11,1466;20,1458;24,1447;28,1437;28,1424;23,1413" o:connectangles="0,0,0,0,0,0,0"/>
                </v:shape>
                <v:shape id="Freeform 2115" o:spid="_x0000_s2263" style="position:absolute;left:5698;top:1475;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" path="m,19l11,16,20,9,27,e" filled="f" strokecolor="#231f20" strokeweight=".07619mm">
                  <v:path arrowok="t" o:connecttype="custom" o:connectlocs="0,1495;11,1492;20,1485;27,1476" o:connectangles="0,0,0,0"/>
                </v:shape>
                <v:shape id="Freeform 2116" o:spid="_x0000_s2264" style="position:absolute;left:5695;top:1470;width:5;height:26;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" path="m3,25l4,24,5,20,4,15r,-5l2,5,,e" filled="f" strokecolor="#231f20" strokeweight=".07619mm">
                  <v:path arrowok="t" o:connecttype="custom" o:connectlocs="3,1495;4,1494;5,1490;4,1485;4,1480;2,1475;0,1470" o:connectangles="0,0,0,0,0,0,0"/>
                </v:shape>
                <v:shape id="Freeform 2117" o:spid="_x0000_s2265" style="position:absolute;left:5717;top:1409;width:14;height:4;visibility:visible;mso-wrap-style:square;v-text-anchor:top" coordsize="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" path="m13,2l12,,7,,,3e" filled="f" strokecolor="#231f20" strokeweight=".07619mm">
                  <v:path arrowok="t" o:connecttype="custom" o:connectlocs="13,1412;12,1410;7,1410;0,1413" o:connectangles="0,0,0,0"/>
                </v:shape>
                <v:shape id="Freeform 2118" o:spid="_x0000_s2266" style="position:absolute;left:5689;top:1487;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" path="m,19l11,16,21,9,27,e" filled="f" strokecolor="#231f20" strokeweight=".07619mm">
                  <v:path arrowok="t" o:connecttype="custom" o:connectlocs="0,1507;11,1504;21,1497;27,1488" o:connectangles="0,0,0,0"/>
                </v:shape>
                <v:shape id="Freeform 2119" o:spid="_x0000_s2267" style="position:absolute;left:5689;top:1486;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" path="m,20l11,16,20,9,27,e" filled="f" strokecolor="#231f20" strokeweight=".07619mm">
                  <v:path arrowok="t" o:connecttype="custom" o:connectlocs="0,1507;11,1503;20,1496;27,1487" o:connectangles="0,0,0,0"/>
                </v:shape>
                <v:shape id="Freeform 2120" o:spid="_x0000_s2268" style="position:absolute;left:5443;top:1415;width:5;height:3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" path="m3,30l4,26r,-3l4,19r,-4l4,11,3,7,2,4,1,2,,e" filled="f" strokecolor="#231f20" strokeweight=".07619mm">
                  <v:path arrowok="t" o:connecttype="custom" o:connectlocs="3,1445;4,1441;4,1438;4,1434;4,1430;4,1426;3,1422;2,1419;1,1417;0,1415" o:connectangles="0,0,0,0,0,0,0,0,0,0"/>
                </v:shape>
                <v:line id="Line 2121" o:spid="_x0000_s2269" style="position:absolute;flip:y;visibility:visible;mso-wrap-style:square" from="5429,1445" to="5446,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" strokecolor="#231f20" strokeweight=".07619mm"/>
                <v:line id="Line 2122" o:spid="_x0000_s2270" style="position:absolute;flip:y;visibility:visible;mso-wrap-style:square" from="5381,1550" to="5412,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" strokecolor="#231f20" strokeweight=".07619mm"/>
                <v:shape id="Freeform 2123" o:spid="_x0000_s2271" style="position:absolute;left:5349;top:1283;width:38;height:9;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" path="m37,8r,l37,7r-1,l36,5,34,4,33,3,31,2,30,1r-1,l27,1,25,,24,,21,,19,,16,1r-3,l9,2,5,3,3,4,2,4,,5e" filled="f" strokecolor="#231f20" strokeweight=".07619mm">
                  <v:path arrowok="t" o:connecttype="custom" o:connectlocs="37,1291;37,1291;37,1290;36,1290;36,1288;34,1287;33,1286;31,1285;30,1284;29,1284;27,1284;25,1283;24,1283;21,1283;19,1283;16,1284;13,1284;9,1285;5,1286;3,1287;2,1287;0,1288" o:connectangles="0,0,0,0,0,0,0,0,0,0,0,0,0,0,0,0,0,0,0,0,0,0"/>
                </v:shape>
                <v:shape id="Freeform 2124" o:spid="_x0000_s2272" style="position:absolute;left:5723;top:1411;width:14;height:65;visibility:visible;mso-wrap-style:square;v-text-anchor:top" coordsize="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" path="m,64l11,43r2,-5l13,32r,-5l13,22r,-6l11,11,10,7,9,3,7,e" filled="f" strokecolor="#231f20" strokeweight=".07619mm">
                  <v:path arrowok="t" o:connecttype="custom" o:connectlocs="0,1476;11,1455;13,1450;13,1444;13,1439;13,1434;13,1428;11,1423;10,1419;9,1415;7,1412" o:connectangles="0,0,0,0,0,0,0,0,0,0,0"/>
                </v:shape>
                <v:shape id="Freeform 2125" o:spid="_x0000_s2273" style="position:absolute;left:5693;top:1481;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" path="m,19l26,2,27,e" filled="f" strokecolor="#231f20" strokeweight=".07619mm">
                  <v:path arrowok="t" o:connecttype="custom" o:connectlocs="0,1501;26,1484;27,1482" o:connectangles="0,0,0"/>
                </v:shape>
                <v:shape id="Freeform 2126" o:spid="_x0000_s2274" style="position:absolute;left:5307;top:1248;width:7;height:55;visibility:visible;mso-wrap-style:square;v-text-anchor:top" coordsize="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" path="m,54l6,27r,-5l5,16,4,11,3,7,2,4,,e" filled="f" strokecolor="#231f20" strokeweight=".07619mm">
                  <v:path arrowok="t" o:connecttype="custom" o:connectlocs="0,1303;6,1276;6,1271;5,1265;4,1260;3,1256;2,1253;0,1249" o:connectangles="0,0,0,0,0,0,0,0"/>
                </v:shape>
                <v:line id="Line 2127" o:spid="_x0000_s2275" style="position:absolute;flip:y;visibility:visible;mso-wrap-style:square" from="5442,1433" to="5442,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" strokecolor="#231f20" strokeweight=".07619mm"/>
                <v:line id="Line 2128" o:spid="_x0000_s2276" style="position:absolute;visibility:visible;mso-wrap-style:square" from="5051,1488" to="505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" strokecolor="#231f20" strokeweight=".07619mm"/>
                <v:shape id="Freeform 2129" o:spid="_x0000_s2277" style="position:absolute;left:5386;top:155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" path="m,24l5,23,9,20r4,-3l16,14r3,-4l22,6,23,4,24,2,24,e" filled="f" strokecolor="#231f20" strokeweight=".07619mm">
                  <v:path arrowok="t" o:connecttype="custom" o:connectlocs="0,1574;5,1573;9,1570;13,1567;16,1564;19,1560;22,1556;23,1554;24,1552;24,1550" o:connectangles="0,0,0,0,0,0,0,0,0,0"/>
                </v:shape>
                <v:shape id="Freeform 2130" o:spid="_x0000_s2278" style="position:absolute;left:5411;top:1500;width:17;height:51;visibility:visible;mso-wrap-style:square;v-text-anchor:top" coordsize="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" path="m,50l15,5,16,3,17,e" filled="f" strokecolor="#231f20" strokeweight=".07619mm">
                  <v:path arrowok="t" o:connecttype="custom" o:connectlocs="0,1550;15,1505;16,1503;17,1500" o:connectangles="0,0,0,0"/>
                </v:shape>
                <v:shape id="Freeform 2131" o:spid="_x0000_s2279" style="position:absolute;left:5352;top:1644;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" path="m29,l28,1r,1l28,3,23,15,13,25,,29e" filled="f" strokecolor="#231f20" strokeweight=".07619mm">
                  <v:path arrowok="t" o:connecttype="custom" o:connectlocs="29,1645;28,1646;28,1647;28,1648;23,1660;13,1670;0,1674" o:connectangles="0,0,0,0,0,0,0"/>
                </v:shape>
                <v:shape id="Freeform 2132" o:spid="_x0000_s2280" style="position:absolute;left:5424;top:1444;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" path="m,21l11,17,19,5,21,e" filled="f" strokecolor="#231f20" strokeweight=".07619mm">
                  <v:path arrowok="t" o:connecttype="custom" o:connectlocs="0,1466;11,1462;19,1450;21,1445" o:connectangles="0,0,0,0"/>
                </v:shape>
                <v:shape id="Freeform 2133" o:spid="_x0000_s2281" style="position:absolute;left:5352;top:1574;width:35;height:101;visibility:visible;mso-wrap-style:square;v-text-anchor:top" coordsize="3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" path="m,100l8,76,17,51,26,26,35,e" filled="f" strokecolor="#231f20" strokeweight=".07619mm">
                  <v:path arrowok="t" o:connecttype="custom" o:connectlocs="0,1674;8,1650;17,1625;26,1600;35,1574" o:connectangles="0,0,0,0,0"/>
                </v:shape>
                <v:shape id="Freeform 2134" o:spid="_x0000_s2282" style="position:absolute;left:5405;top:146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" path="m,56l5,42,10,28,14,14,19,e" filled="f" strokecolor="#231f20" strokeweight=".07619mm">
                  <v:path arrowok="t" o:connecttype="custom" o:connectlocs="0,1522;5,1508;10,1494;14,1480;19,1466" o:connectangles="0,0,0,0,0"/>
                </v:shape>
                <v:line id="Line 2135" o:spid="_x0000_s2283" style="position:absolute;visibility:visible;mso-wrap-style:square" from="5442,1434" to="5442,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" strokecolor="#231f20" strokeweight=".07619mm"/>
                <v:shape id="Freeform 2136" o:spid="_x0000_s2284" style="position:absolute;left:5051;top:1487;width:8;height:20;visibility:visible;mso-wrap-style:square;v-text-anchor:top" coordsize="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" path="m7,20l5,13,2,6,,e" filled="f" strokecolor="#231f20" strokeweight=".07619mm">
                  <v:path arrowok="t" o:connecttype="custom" o:connectlocs="7,1508;5,1501;2,1494;0,1488" o:connectangles="0,0,0,0"/>
                </v:shape>
                <v:shape id="Freeform 2137" o:spid="_x0000_s2285" style="position:absolute;left:5405;top:15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" path="m22,l21,4,19,8r-3,4l13,15,9,18,6,20,4,21,2,22,,22e" filled="f" strokecolor="#231f20" strokeweight=".07619mm">
                  <v:path arrowok="t" o:connecttype="custom" o:connectlocs="22,1500;21,1504;19,1508;16,1512;13,1515;9,1518;6,1520;4,1521;2,1522;0,1522" o:connectangles="0,0,0,0,0,0,0,0,0,0"/>
                </v:shape>
                <v:line id="Line 2138" o:spid="_x0000_s2286" style="position:absolute;flip:x;visibility:visible;mso-wrap-style:square" from="4093,1568" to="5043,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" strokecolor="#231f20" strokeweight=".07619mm"/>
                <v:line id="Line 2139" o:spid="_x0000_s2287" style="position:absolute;flip:x;visibility:visible;mso-wrap-style:square" from="4093,1586" to="5084,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" strokecolor="#231f20" strokeweight=".07619mm"/>
                <v:shape id="Picture 2140" o:spid="_x0000_s2288" type="#_x0000_t75" style="position:absolute;left:4381;top:921;width:439;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">
                  <v:imagedata r:id="rId275" o:title=""/>
                </v:shape>
                <v:shape id="Picture 2141" o:spid="_x0000_s2289" type="#_x0000_t75" style="position:absolute;left:5170;top:1837;width:313;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">
                  <v:imagedata r:id="rId276" o:title=""/>
                </v:shape>
                <v:line id="Line 2142" o:spid="_x0000_s2290" style="position:absolute;flip:x y;visibility:visible;mso-wrap-style:square" from="4720,1303" to="4954,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" strokecolor="#231f20" strokeweight=".07619mm"/>
                <v:line id="Line 2143" o:spid="_x0000_s2291" style="position:absolute;flip:x y;visibility:visible;mso-wrap-style:square" from="4589,1344" to="4942,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" strokecolor="#231f20" strokeweight=".07619mm"/>
                <v:shape id="Freeform 2144" o:spid="_x0000_s2292" style="position:absolute;left:4364;top:888;width:453;height:456;visibility:visible;mso-wrap-style:square;v-text-anchor:top" coordsize="45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" path="m356,414r57,-58l446,284r6,-79l430,126,381,61,315,18,237,,157,10,84,48,32,107,2,181,,262r27,77l77,400r68,41l225,455e" filled="f" strokecolor="#231f20" strokeweight=".07619mm">
                  <v:path arrowok="t" o:connecttype="custom" o:connectlocs="356,1303;413,1245;446,1173;452,1094;430,1015;381,950;315,907;237,889;157,899;84,937;32,996;2,1070;0,1151;27,1228;77,1289;145,1330;225,1344" o:connectangles="0,0,0,0,0,0,0,0,0,0,0,0,0,0,0,0,0"/>
                </v:shape>
                <v:shape id="Text Box 2145" o:spid="_x0000_s2293" type="#_x0000_t202" style="position:absolute;left:4093;top:292;width:175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" filled="f" strokecolor="#231f20" strokeweight=".07619mm">
                  <v:textbox inset="0,0,0,0">
                    <w:txbxContent>
                      <w:p w:rsidR="00CC6A49" w:rsidRDefault="00CC6A49">
                        <w:pPr>
                          <w:rPr>
                            <w:sz w:val="26"/>
                          </w:rPr>
                        </w:pPr>
                      </w:p>
                      <w:p w:rsidR="00CC6A49" w:rsidRDefault="00CC6A49">
                        <w:pPr>
                          <w:rPr>
                            <w:sz w:val="26"/>
                          </w:rPr>
                        </w:pPr>
                      </w:p>
                      <w:p w:rsidR="00CC6A49" w:rsidRDefault="00CC6A49">
                        <w:pPr>
                          <w:rPr>
                            <w:sz w:val="26"/>
                          </w:rPr>
                        </w:pPr>
                      </w:p>
                      <w:p w:rsidR="00CC6A49" w:rsidRDefault="00CC6A49">
                        <w:pPr>
                          <w:rPr>
                            <w:sz w:val="26"/>
                          </w:rPr>
                        </w:pPr>
                      </w:p>
                      <w:p w:rsidR="00CC6A49" w:rsidRDefault="00CC6A49">
                        <w:pPr>
                          <w:spacing w:before="8"/>
                          <w:rPr>
                            <w:sz w:val="36"/>
                          </w:rPr>
                        </w:pPr>
                      </w:p>
                      <w:p w:rsidR="00CC6A49" w:rsidRDefault="00CC6A49">
                        <w:pPr>
                          <w:ind w:right="212"/>
                          <w:jc w:val="right"/>
                          <w:rPr>
                            <w:sz w:val="20"/>
                          </w:rPr>
                        </w:pPr>
                        <w:r>
                          <w:rPr>
                            <w:color w:val="231F20"/>
                            <w:w w:val="99"/>
                            <w:sz w:val="20"/>
                          </w:rPr>
                          <w:t>6</w:t>
                        </w:r>
                      </w:p>
                    </w:txbxContent>
                  </v:textbox>
                </v:shape>
                <w10:wrap type="topAndBottom" anchorx="page"/>
              </v:group>
            </w:pict>
          </mc:Fallback>
        </mc:AlternateContent>
      </w:r>
      <w:r>
        <w:rPr>
          <w:noProof/>
          <w:lang w:val="ru-RU" w:eastAsia="ru-RU"/>
        </w:rPr>
        <mc:AlternateContent>
          <mc:Choice Requires="wpg">
            <w:drawing>
              <wp:anchor distT="0" distB="0" distL="114300" distR="114300" simplePos="0" relativeHeight="251678208" behindDoc="0" locked="0" layoutInCell="1" allowOverlap="1">
                <wp:simplePos x="0" y="0"/>
                <wp:positionH relativeFrom="page">
                  <wp:posOffset>3808730</wp:posOffset>
                </wp:positionH>
                <wp:positionV relativeFrom="paragraph">
                  <wp:posOffset>187960</wp:posOffset>
                </wp:positionV>
                <wp:extent cx="1115060" cy="1280160"/>
                <wp:effectExtent l="8255" t="11430" r="10160" b="3810"/>
                <wp:wrapTopAndBottom/>
                <wp:docPr id="4980"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060" cy="1280160"/>
                          <a:chOff x="5999" y="297"/>
                          <a:chExt cx="1756" cy="2016"/>
                        </a:xfrm>
                      </wpg:grpSpPr>
                      <pic:pic xmlns:pic="http://schemas.openxmlformats.org/drawingml/2006/picture">
                        <pic:nvPicPr>
                          <pic:cNvPr id="4981" name="Picture 214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6578" y="1798"/>
                            <a:ext cx="34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2" name="Text Box 2148"/>
                        <wps:cNvSpPr txBox="1">
                          <a:spLocks noChangeArrowheads="1"/>
                        </wps:cNvSpPr>
                        <wps:spPr bwMode="auto">
                          <a:xfrm>
                            <a:off x="6001" y="299"/>
                            <a:ext cx="1751" cy="2011"/>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C6A49" w:rsidRDefault="00CC6A49">
                              <w:pPr>
                                <w:rPr>
                                  <w:sz w:val="26"/>
                                </w:rPr>
                              </w:pPr>
                            </w:p>
                            <w:p w:rsidR="00CC6A49" w:rsidRDefault="00CC6A49">
                              <w:pPr>
                                <w:rPr>
                                  <w:sz w:val="26"/>
                                </w:rPr>
                              </w:pPr>
                            </w:p>
                            <w:p w:rsidR="00CC6A49" w:rsidRDefault="00CC6A49">
                              <w:pPr>
                                <w:rPr>
                                  <w:sz w:val="26"/>
                                </w:rPr>
                              </w:pPr>
                            </w:p>
                            <w:p w:rsidR="00CC6A49" w:rsidRDefault="00CC6A49">
                              <w:pPr>
                                <w:rPr>
                                  <w:sz w:val="26"/>
                                </w:rPr>
                              </w:pPr>
                            </w:p>
                            <w:p w:rsidR="00CC6A49" w:rsidRDefault="00CC6A49">
                              <w:pPr>
                                <w:spacing w:before="6"/>
                                <w:rPr>
                                  <w:sz w:val="29"/>
                                </w:rPr>
                              </w:pPr>
                            </w:p>
                            <w:p w:rsidR="00CC6A49" w:rsidRDefault="00CC6A49">
                              <w:pPr>
                                <w:ind w:left="470"/>
                                <w:rPr>
                                  <w:sz w:val="20"/>
                                </w:rPr>
                              </w:pPr>
                              <w:r>
                                <w:rPr>
                                  <w:color w:val="231F20"/>
                                  <w:w w:val="99"/>
                                  <w:sz w:val="2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6" o:spid="_x0000_s2294" style="position:absolute;margin-left:299.9pt;margin-top:14.8pt;width:87.8pt;height:100.8pt;z-index:251678208;mso-position-horizontal-relative:page;mso-position-vertical-relative:text" coordorigin="5999,297" coordsize="1756,2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">
                <v:shape id="Picture 2147" o:spid="_x0000_s2295" type="#_x0000_t75" style="position:absolute;left:6578;top:1798;width:342;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">
                  <v:imagedata r:id="rId278" o:title=""/>
                </v:shape>
                <v:shape id="Text Box 2148" o:spid="_x0000_s2296" type="#_x0000_t202" style="position:absolute;left:6001;top:299;width:1751;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" filled="f" strokecolor="#231f20" strokeweight=".07619mm">
                  <v:textbox inset="0,0,0,0">
                    <w:txbxContent>
                      <w:p w:rsidR="00CC6A49" w:rsidRDefault="00CC6A49">
                        <w:pPr>
                          <w:rPr>
                            <w:sz w:val="26"/>
                          </w:rPr>
                        </w:pPr>
                      </w:p>
                      <w:p w:rsidR="00CC6A49" w:rsidRDefault="00CC6A49">
                        <w:pPr>
                          <w:rPr>
                            <w:sz w:val="26"/>
                          </w:rPr>
                        </w:pPr>
                      </w:p>
                      <w:p w:rsidR="00CC6A49" w:rsidRDefault="00CC6A49">
                        <w:pPr>
                          <w:rPr>
                            <w:sz w:val="26"/>
                          </w:rPr>
                        </w:pPr>
                      </w:p>
                      <w:p w:rsidR="00CC6A49" w:rsidRDefault="00CC6A49">
                        <w:pPr>
                          <w:rPr>
                            <w:sz w:val="26"/>
                          </w:rPr>
                        </w:pPr>
                      </w:p>
                      <w:p w:rsidR="00CC6A49" w:rsidRDefault="00CC6A49">
                        <w:pPr>
                          <w:spacing w:before="6"/>
                          <w:rPr>
                            <w:sz w:val="29"/>
                          </w:rPr>
                        </w:pPr>
                      </w:p>
                      <w:p w:rsidR="00CC6A49" w:rsidRDefault="00CC6A49">
                        <w:pPr>
                          <w:ind w:left="470"/>
                          <w:rPr>
                            <w:sz w:val="20"/>
                          </w:rPr>
                        </w:pPr>
                        <w:r>
                          <w:rPr>
                            <w:color w:val="231F20"/>
                            <w:w w:val="99"/>
                            <w:sz w:val="20"/>
                          </w:rPr>
                          <w:t>7</w:t>
                        </w:r>
                      </w:p>
                    </w:txbxContent>
                  </v:textbox>
                </v:shape>
                <w10:wrap type="topAndBottom" anchorx="page"/>
              </v:group>
            </w:pict>
          </mc:Fallback>
        </mc:AlternateContent>
      </w:r>
    </w:p>
    <w:p w:rsidR="00500814" w:rsidRPr="00A03704" w:rsidRDefault="00500814">
      <w:pPr>
        <w:rPr>
          <w:sz w:val="21"/>
          <w:lang w:val="ru-RU"/>
        </w:rPr>
        <w:sectPr w:rsidR="00500814" w:rsidRPr="00A03704">
          <w:type w:val="continuous"/>
          <w:pgSz w:w="8380" w:h="11900"/>
          <w:pgMar w:top="1100" w:right="480" w:bottom="280" w:left="500" w:header="720" w:footer="720" w:gutter="0"/>
          <w:cols w:space="720"/>
        </w:sectPr>
      </w:pPr>
    </w:p>
    <w:p w:rsidR="00500814" w:rsidRPr="00A03704" w:rsidRDefault="00C63B7D">
      <w:pPr>
        <w:spacing w:line="202" w:lineRule="exact"/>
        <w:ind w:left="234"/>
        <w:rPr>
          <w:sz w:val="17"/>
          <w:lang w:val="ru-RU"/>
        </w:rPr>
      </w:pPr>
      <w:r w:rsidRPr="00A03704">
        <w:rPr>
          <w:rFonts w:ascii="Times New Roman"/>
          <w:spacing w:val="61"/>
          <w:position w:val="-3"/>
          <w:sz w:val="20"/>
          <w:lang w:val="ru-RU"/>
        </w:rPr>
        <w:lastRenderedPageBreak/>
        <w:t xml:space="preserve"> </w:t>
      </w:r>
      <w:r w:rsidRPr="00A03704">
        <w:rPr>
          <w:rFonts w:ascii="Times New Roman"/>
          <w:spacing w:val="51"/>
          <w:position w:val="-3"/>
          <w:sz w:val="17"/>
          <w:lang w:val="ru-RU"/>
        </w:rPr>
        <w:t xml:space="preserve"> </w:t>
      </w:r>
      <w:r w:rsidRPr="00A03704">
        <w:rPr>
          <w:rFonts w:ascii="Times New Roman"/>
          <w:spacing w:val="48"/>
          <w:position w:val="-1"/>
          <w:sz w:val="17"/>
          <w:lang w:val="ru-RU"/>
        </w:rPr>
        <w:t xml:space="preserve"> </w:t>
      </w:r>
      <w:r w:rsidRPr="00A03704">
        <w:rPr>
          <w:rFonts w:ascii="Times New Roman"/>
          <w:spacing w:val="52"/>
          <w:position w:val="-1"/>
          <w:sz w:val="17"/>
          <w:lang w:val="ru-RU"/>
        </w:rPr>
        <w:t xml:space="preserve"> </w:t>
      </w:r>
    </w:p>
    <w:p w:rsidR="00500814" w:rsidRPr="00A03704" w:rsidRDefault="00500814">
      <w:pPr>
        <w:pStyle w:val="a3"/>
        <w:spacing w:before="8"/>
        <w:rPr>
          <w:sz w:val="8"/>
          <w:lang w:val="ru-RU"/>
        </w:rPr>
      </w:pPr>
    </w:p>
    <w:p w:rsidR="00500814" w:rsidRDefault="00C57DED">
      <w:pPr>
        <w:pStyle w:val="a3"/>
        <w:spacing w:line="110" w:lineRule="exact"/>
        <w:ind w:left="224"/>
        <w:rPr>
          <w:sz w:val="11"/>
        </w:rPr>
      </w:pPr>
      <w:r>
        <w:rPr>
          <w:noProof/>
          <w:position w:val="-1"/>
          <w:sz w:val="11"/>
          <w:lang w:val="ru-RU" w:eastAsia="ru-RU"/>
        </w:rPr>
        <mc:AlternateContent>
          <mc:Choice Requires="wpg">
            <w:drawing>
              <wp:inline distT="0" distB="0" distL="0" distR="0">
                <wp:extent cx="4505325" cy="70485"/>
                <wp:effectExtent l="0" t="0" r="635" b="0"/>
                <wp:docPr id="2975"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325" cy="70485"/>
                          <a:chOff x="0" y="0"/>
                          <a:chExt cx="7095" cy="111"/>
                        </a:xfrm>
                      </wpg:grpSpPr>
                      <wps:wsp>
                        <wps:cNvPr id="4960" name="Rectangle 2165"/>
                        <wps:cNvSpPr>
                          <a:spLocks noChangeArrowheads="1"/>
                        </wps:cNvSpPr>
                        <wps:spPr bwMode="auto">
                          <a:xfrm>
                            <a:off x="0" y="0"/>
                            <a:ext cx="7095" cy="111"/>
                          </a:xfrm>
                          <a:prstGeom prst="rect">
                            <a:avLst/>
                          </a:prstGeom>
                          <a:solidFill>
                            <a:srgbClr val="E3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53D13A" id="Group 2164" o:spid="_x0000_s1026" style="width:354.75pt;height:5.55pt;mso-position-horizontal-relative:char;mso-position-vertical-relative:line" coordsize="70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">
                <v:rect id="Rectangle 2165" o:spid="_x0000_s1027" style="position:absolute;width:709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" fillcolor="#e3e5e5" stroked="f"/>
                <w10:anchorlock/>
              </v:group>
            </w:pict>
          </mc:Fallback>
        </mc:AlternateContent>
      </w:r>
    </w:p>
    <w:p w:rsidR="00A03704" w:rsidRPr="00A03704" w:rsidRDefault="00A03704">
      <w:pPr>
        <w:pStyle w:val="a3"/>
        <w:spacing w:before="41"/>
        <w:ind w:left="224"/>
        <w:rPr>
          <w:color w:val="231F20"/>
          <w:lang w:val="ru-RU"/>
        </w:rPr>
      </w:pPr>
      <w:r w:rsidRPr="00A03704">
        <w:rPr>
          <w:color w:val="231F20"/>
          <w:lang w:val="ru-RU"/>
        </w:rPr>
        <w:t>В случае чрезвычайной ситуации вам следует:</w:t>
      </w:r>
    </w:p>
    <w:p w:rsidR="00500814" w:rsidRPr="00A03704" w:rsidRDefault="00C63B7D">
      <w:pPr>
        <w:pStyle w:val="a3"/>
        <w:spacing w:before="41"/>
        <w:ind w:left="224"/>
        <w:rPr>
          <w:lang w:val="ru-RU"/>
        </w:rPr>
      </w:pPr>
      <w:r w:rsidRPr="00A03704">
        <w:rPr>
          <w:color w:val="231F20"/>
          <w:sz w:val="24"/>
          <w:lang w:val="ru-RU"/>
        </w:rPr>
        <w:t xml:space="preserve">! </w:t>
      </w:r>
      <w:r w:rsidR="00A03704" w:rsidRPr="00A03704">
        <w:rPr>
          <w:color w:val="231F20"/>
          <w:lang w:val="ru-RU"/>
        </w:rPr>
        <w:t>выключить все рабочие агрегаты плиты</w:t>
      </w:r>
    </w:p>
    <w:p w:rsidR="00500814" w:rsidRPr="00A03704" w:rsidRDefault="00C63B7D">
      <w:pPr>
        <w:pStyle w:val="a3"/>
        <w:spacing w:before="45"/>
        <w:ind w:left="224"/>
        <w:rPr>
          <w:lang w:val="ru-RU"/>
        </w:rPr>
      </w:pPr>
      <w:r w:rsidRPr="00A03704">
        <w:rPr>
          <w:color w:val="231F20"/>
          <w:sz w:val="24"/>
          <w:lang w:val="ru-RU"/>
        </w:rPr>
        <w:t xml:space="preserve">! </w:t>
      </w:r>
      <w:r w:rsidR="00A03704" w:rsidRPr="00A03704">
        <w:rPr>
          <w:color w:val="231F20"/>
          <w:lang w:val="ru-RU"/>
        </w:rPr>
        <w:t>отсоедините вилку электропитания</w:t>
      </w:r>
    </w:p>
    <w:p w:rsidR="00500814" w:rsidRPr="00A03704" w:rsidRDefault="00C63B7D">
      <w:pPr>
        <w:pStyle w:val="a3"/>
        <w:spacing w:before="45"/>
        <w:ind w:left="224"/>
        <w:rPr>
          <w:lang w:val="ru-RU"/>
        </w:rPr>
      </w:pPr>
      <w:r w:rsidRPr="00A03704">
        <w:rPr>
          <w:color w:val="231F20"/>
          <w:sz w:val="24"/>
          <w:lang w:val="ru-RU"/>
        </w:rPr>
        <w:t xml:space="preserve">! </w:t>
      </w:r>
      <w:r w:rsidR="00A03704" w:rsidRPr="00A03704">
        <w:rPr>
          <w:color w:val="231F20"/>
          <w:lang w:val="ru-RU"/>
        </w:rPr>
        <w:t>позвони в сервисный центр</w:t>
      </w:r>
    </w:p>
    <w:p w:rsidR="00500814" w:rsidRPr="00A03704" w:rsidRDefault="00C63B7D">
      <w:pPr>
        <w:pStyle w:val="a3"/>
        <w:spacing w:before="45" w:line="273" w:lineRule="auto"/>
        <w:ind w:left="365" w:right="832" w:hanging="142"/>
        <w:jc w:val="both"/>
        <w:rPr>
          <w:lang w:val="ru-RU"/>
        </w:rPr>
      </w:pPr>
      <w:r w:rsidRPr="00A03704">
        <w:rPr>
          <w:color w:val="231F20"/>
          <w:sz w:val="24"/>
          <w:lang w:val="ru-RU"/>
        </w:rPr>
        <w:t xml:space="preserve">! </w:t>
      </w:r>
      <w:r w:rsidR="00A03704" w:rsidRPr="00A03704">
        <w:rPr>
          <w:color w:val="231F20"/>
          <w:lang w:val="ru-RU"/>
        </w:rPr>
        <w:t>Некоторые незначительные неисправности можно устранить, следуя инструкциям, приведенным в таблице ниже. Прежде чем звонить в центр поддержки клиентов или сервисный центр, проверьте следующие моменты, представленные в таблице.</w:t>
      </w:r>
    </w:p>
    <w:p w:rsidR="00500814" w:rsidRPr="00A03704" w:rsidRDefault="00500814">
      <w:pPr>
        <w:pStyle w:val="a3"/>
        <w:rPr>
          <w:sz w:val="20"/>
          <w:lang w:val="ru-RU"/>
        </w:rPr>
      </w:pPr>
    </w:p>
    <w:p w:rsidR="00500814" w:rsidRPr="00A03704" w:rsidRDefault="00500814">
      <w:pPr>
        <w:pStyle w:val="a3"/>
        <w:spacing w:before="3"/>
        <w:rPr>
          <w:sz w:val="21"/>
          <w:lang w:val="ru-RU"/>
        </w:rPr>
      </w:pPr>
    </w:p>
    <w:tbl>
      <w:tblPr>
        <w:tblW w:w="0" w:type="auto"/>
        <w:tblInd w:w="33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4A0" w:firstRow="1" w:lastRow="0" w:firstColumn="1" w:lastColumn="0" w:noHBand="0" w:noVBand="1"/>
      </w:tblPr>
      <w:tblGrid>
        <w:gridCol w:w="2268"/>
        <w:gridCol w:w="2268"/>
        <w:gridCol w:w="2154"/>
      </w:tblGrid>
      <w:tr w:rsidR="00500814">
        <w:trPr>
          <w:trHeight w:val="440"/>
        </w:trPr>
        <w:tc>
          <w:tcPr>
            <w:tcW w:w="2268" w:type="dxa"/>
            <w:shd w:val="clear" w:color="auto" w:fill="D1D3D4"/>
          </w:tcPr>
          <w:p w:rsidR="00500814" w:rsidRDefault="00C63B7D">
            <w:pPr>
              <w:pStyle w:val="TableParagraph"/>
              <w:spacing w:before="167"/>
              <w:ind w:left="101"/>
              <w:rPr>
                <w:sz w:val="16"/>
              </w:rPr>
            </w:pPr>
            <w:r>
              <w:rPr>
                <w:color w:val="231F20"/>
                <w:sz w:val="16"/>
              </w:rPr>
              <w:t>PROBLEM</w:t>
            </w:r>
          </w:p>
        </w:tc>
        <w:tc>
          <w:tcPr>
            <w:tcW w:w="2268" w:type="dxa"/>
            <w:shd w:val="clear" w:color="auto" w:fill="D1D3D4"/>
          </w:tcPr>
          <w:p w:rsidR="00500814" w:rsidRDefault="00C63B7D">
            <w:pPr>
              <w:pStyle w:val="TableParagraph"/>
              <w:spacing w:before="157"/>
              <w:ind w:left="143"/>
              <w:rPr>
                <w:sz w:val="16"/>
              </w:rPr>
            </w:pPr>
            <w:r>
              <w:rPr>
                <w:color w:val="231F20"/>
                <w:sz w:val="16"/>
              </w:rPr>
              <w:t>REASON</w:t>
            </w:r>
          </w:p>
        </w:tc>
        <w:tc>
          <w:tcPr>
            <w:tcW w:w="2154" w:type="dxa"/>
            <w:shd w:val="clear" w:color="auto" w:fill="D1D3D4"/>
          </w:tcPr>
          <w:p w:rsidR="00500814" w:rsidRDefault="00C63B7D">
            <w:pPr>
              <w:pStyle w:val="TableParagraph"/>
              <w:spacing w:before="157"/>
              <w:ind w:left="152"/>
              <w:rPr>
                <w:sz w:val="16"/>
              </w:rPr>
            </w:pPr>
            <w:r>
              <w:rPr>
                <w:color w:val="231F20"/>
                <w:sz w:val="16"/>
              </w:rPr>
              <w:t>ACTION</w:t>
            </w:r>
          </w:p>
        </w:tc>
      </w:tr>
      <w:tr w:rsidR="00500814" w:rsidRPr="00BA0462">
        <w:trPr>
          <w:trHeight w:val="940"/>
        </w:trPr>
        <w:tc>
          <w:tcPr>
            <w:tcW w:w="2268" w:type="dxa"/>
          </w:tcPr>
          <w:p w:rsidR="00500814" w:rsidRDefault="00500814">
            <w:pPr>
              <w:pStyle w:val="TableParagraph"/>
              <w:spacing w:before="1"/>
              <w:rPr>
                <w:sz w:val="26"/>
              </w:rPr>
            </w:pPr>
          </w:p>
          <w:p w:rsidR="00500814" w:rsidRDefault="00A03704">
            <w:pPr>
              <w:pStyle w:val="TableParagraph"/>
              <w:spacing w:line="232" w:lineRule="auto"/>
              <w:ind w:left="140" w:right="97"/>
              <w:rPr>
                <w:sz w:val="16"/>
              </w:rPr>
            </w:pPr>
            <w:proofErr w:type="spellStart"/>
            <w:r w:rsidRPr="00A03704">
              <w:rPr>
                <w:color w:val="231F20"/>
                <w:sz w:val="16"/>
              </w:rPr>
              <w:t>Прибор</w:t>
            </w:r>
            <w:proofErr w:type="spellEnd"/>
            <w:r w:rsidRPr="00A03704">
              <w:rPr>
                <w:color w:val="231F20"/>
                <w:sz w:val="16"/>
              </w:rPr>
              <w:t xml:space="preserve"> </w:t>
            </w:r>
            <w:proofErr w:type="spellStart"/>
            <w:r w:rsidRPr="00A03704">
              <w:rPr>
                <w:color w:val="231F20"/>
                <w:sz w:val="16"/>
              </w:rPr>
              <w:t>не</w:t>
            </w:r>
            <w:proofErr w:type="spellEnd"/>
            <w:r w:rsidRPr="00A03704">
              <w:rPr>
                <w:color w:val="231F20"/>
                <w:sz w:val="16"/>
              </w:rPr>
              <w:t xml:space="preserve"> </w:t>
            </w:r>
            <w:proofErr w:type="spellStart"/>
            <w:r w:rsidRPr="00A03704">
              <w:rPr>
                <w:color w:val="231F20"/>
                <w:sz w:val="16"/>
              </w:rPr>
              <w:t>работает</w:t>
            </w:r>
            <w:proofErr w:type="spellEnd"/>
          </w:p>
        </w:tc>
        <w:tc>
          <w:tcPr>
            <w:tcW w:w="2268" w:type="dxa"/>
          </w:tcPr>
          <w:p w:rsidR="00500814" w:rsidRDefault="00500814">
            <w:pPr>
              <w:pStyle w:val="TableParagraph"/>
              <w:spacing w:before="2"/>
              <w:rPr>
                <w:sz w:val="29"/>
              </w:rPr>
            </w:pPr>
          </w:p>
          <w:p w:rsidR="00500814" w:rsidRDefault="00A03704">
            <w:pPr>
              <w:pStyle w:val="TableParagraph"/>
              <w:ind w:left="177"/>
              <w:rPr>
                <w:sz w:val="16"/>
              </w:rPr>
            </w:pPr>
            <w:proofErr w:type="spellStart"/>
            <w:r w:rsidRPr="00A03704">
              <w:rPr>
                <w:color w:val="231F20"/>
                <w:sz w:val="16"/>
              </w:rPr>
              <w:t>перерыв</w:t>
            </w:r>
            <w:proofErr w:type="spellEnd"/>
            <w:r w:rsidRPr="00A03704">
              <w:rPr>
                <w:color w:val="231F20"/>
                <w:sz w:val="16"/>
              </w:rPr>
              <w:t xml:space="preserve"> в </w:t>
            </w:r>
            <w:proofErr w:type="spellStart"/>
            <w:r w:rsidRPr="00A03704">
              <w:rPr>
                <w:color w:val="231F20"/>
                <w:sz w:val="16"/>
              </w:rPr>
              <w:t>электропитании</w:t>
            </w:r>
            <w:proofErr w:type="spellEnd"/>
          </w:p>
        </w:tc>
        <w:tc>
          <w:tcPr>
            <w:tcW w:w="2154" w:type="dxa"/>
          </w:tcPr>
          <w:p w:rsidR="00500814" w:rsidRPr="00A03704" w:rsidRDefault="00500814">
            <w:pPr>
              <w:pStyle w:val="TableParagraph"/>
              <w:spacing w:before="8"/>
              <w:rPr>
                <w:lang w:val="ru-RU"/>
              </w:rPr>
            </w:pPr>
          </w:p>
          <w:p w:rsidR="00500814" w:rsidRPr="00A03704" w:rsidRDefault="00A03704">
            <w:pPr>
              <w:pStyle w:val="TableParagraph"/>
              <w:spacing w:line="211" w:lineRule="auto"/>
              <w:ind w:left="109" w:right="150"/>
              <w:rPr>
                <w:sz w:val="14"/>
                <w:lang w:val="ru-RU"/>
              </w:rPr>
            </w:pPr>
            <w:r w:rsidRPr="00A03704">
              <w:rPr>
                <w:color w:val="231F20"/>
                <w:sz w:val="14"/>
                <w:lang w:val="ru-RU"/>
              </w:rPr>
              <w:t>проверьте блок предохранителей в доме, если предохранитель перегорел, замените его новым.</w:t>
            </w:r>
          </w:p>
        </w:tc>
      </w:tr>
      <w:tr w:rsidR="00500814" w:rsidRPr="00BA0462">
        <w:trPr>
          <w:trHeight w:val="1180"/>
        </w:trPr>
        <w:tc>
          <w:tcPr>
            <w:tcW w:w="2268" w:type="dxa"/>
          </w:tcPr>
          <w:p w:rsidR="00500814" w:rsidRPr="00A03704" w:rsidRDefault="00500814">
            <w:pPr>
              <w:pStyle w:val="TableParagraph"/>
              <w:spacing w:before="5"/>
              <w:rPr>
                <w:lang w:val="ru-RU"/>
              </w:rPr>
            </w:pPr>
          </w:p>
          <w:p w:rsidR="00500814" w:rsidRDefault="00A03704">
            <w:pPr>
              <w:pStyle w:val="TableParagraph"/>
              <w:spacing w:line="232" w:lineRule="auto"/>
              <w:ind w:left="180"/>
              <w:rPr>
                <w:sz w:val="16"/>
              </w:rPr>
            </w:pPr>
            <w:proofErr w:type="spellStart"/>
            <w:r w:rsidRPr="00A03704">
              <w:rPr>
                <w:color w:val="231F20"/>
                <w:sz w:val="16"/>
              </w:rPr>
              <w:t>Не</w:t>
            </w:r>
            <w:proofErr w:type="spellEnd"/>
            <w:r w:rsidRPr="00A03704">
              <w:rPr>
                <w:color w:val="231F20"/>
                <w:sz w:val="16"/>
              </w:rPr>
              <w:t xml:space="preserve"> </w:t>
            </w:r>
            <w:proofErr w:type="spellStart"/>
            <w:r w:rsidRPr="00A03704">
              <w:rPr>
                <w:color w:val="231F20"/>
                <w:sz w:val="16"/>
              </w:rPr>
              <w:t>работает</w:t>
            </w:r>
            <w:proofErr w:type="spellEnd"/>
            <w:r w:rsidRPr="00A03704">
              <w:rPr>
                <w:color w:val="231F20"/>
                <w:sz w:val="16"/>
              </w:rPr>
              <w:t xml:space="preserve"> </w:t>
            </w:r>
            <w:proofErr w:type="spellStart"/>
            <w:r w:rsidRPr="00A03704">
              <w:rPr>
                <w:color w:val="231F20"/>
                <w:sz w:val="16"/>
              </w:rPr>
              <w:t>освещение</w:t>
            </w:r>
            <w:proofErr w:type="spellEnd"/>
            <w:r w:rsidRPr="00A03704">
              <w:rPr>
                <w:color w:val="231F20"/>
                <w:sz w:val="16"/>
              </w:rPr>
              <w:t xml:space="preserve"> </w:t>
            </w:r>
            <w:proofErr w:type="spellStart"/>
            <w:r w:rsidRPr="00A03704">
              <w:rPr>
                <w:color w:val="231F20"/>
                <w:sz w:val="16"/>
              </w:rPr>
              <w:t>духовки</w:t>
            </w:r>
            <w:proofErr w:type="spellEnd"/>
          </w:p>
        </w:tc>
        <w:tc>
          <w:tcPr>
            <w:tcW w:w="2268" w:type="dxa"/>
          </w:tcPr>
          <w:p w:rsidR="00500814" w:rsidRDefault="00500814">
            <w:pPr>
              <w:pStyle w:val="TableParagraph"/>
              <w:spacing w:before="2"/>
              <w:rPr>
                <w:sz w:val="24"/>
              </w:rPr>
            </w:pPr>
          </w:p>
          <w:p w:rsidR="00500814" w:rsidRDefault="00A03704">
            <w:pPr>
              <w:pStyle w:val="TableParagraph"/>
              <w:spacing w:line="232" w:lineRule="auto"/>
              <w:ind w:left="140" w:right="8"/>
              <w:rPr>
                <w:sz w:val="16"/>
              </w:rPr>
            </w:pPr>
            <w:proofErr w:type="spellStart"/>
            <w:r w:rsidRPr="00A03704">
              <w:rPr>
                <w:color w:val="231F20"/>
                <w:sz w:val="16"/>
              </w:rPr>
              <w:t>лампочка</w:t>
            </w:r>
            <w:proofErr w:type="spellEnd"/>
            <w:r w:rsidRPr="00A03704">
              <w:rPr>
                <w:color w:val="231F20"/>
                <w:sz w:val="16"/>
              </w:rPr>
              <w:t xml:space="preserve"> </w:t>
            </w:r>
            <w:proofErr w:type="spellStart"/>
            <w:r w:rsidRPr="00A03704">
              <w:rPr>
                <w:color w:val="231F20"/>
                <w:sz w:val="16"/>
              </w:rPr>
              <w:t>ослаблена</w:t>
            </w:r>
            <w:proofErr w:type="spellEnd"/>
            <w:r w:rsidRPr="00A03704">
              <w:rPr>
                <w:color w:val="231F20"/>
                <w:sz w:val="16"/>
              </w:rPr>
              <w:t xml:space="preserve"> </w:t>
            </w:r>
            <w:proofErr w:type="spellStart"/>
            <w:r w:rsidRPr="00A03704">
              <w:rPr>
                <w:color w:val="231F20"/>
                <w:sz w:val="16"/>
              </w:rPr>
              <w:t>или</w:t>
            </w:r>
            <w:proofErr w:type="spellEnd"/>
            <w:r w:rsidRPr="00A03704">
              <w:rPr>
                <w:color w:val="231F20"/>
                <w:sz w:val="16"/>
              </w:rPr>
              <w:t xml:space="preserve"> </w:t>
            </w:r>
            <w:proofErr w:type="spellStart"/>
            <w:r w:rsidRPr="00A03704">
              <w:rPr>
                <w:color w:val="231F20"/>
                <w:sz w:val="16"/>
              </w:rPr>
              <w:t>повреждена</w:t>
            </w:r>
            <w:proofErr w:type="spellEnd"/>
          </w:p>
        </w:tc>
        <w:tc>
          <w:tcPr>
            <w:tcW w:w="2154" w:type="dxa"/>
          </w:tcPr>
          <w:p w:rsidR="00500814" w:rsidRPr="007403CB" w:rsidRDefault="00500814">
            <w:pPr>
              <w:pStyle w:val="TableParagraph"/>
              <w:spacing w:before="6"/>
              <w:rPr>
                <w:lang w:val="ru-RU"/>
              </w:rPr>
            </w:pPr>
          </w:p>
          <w:p w:rsidR="00500814" w:rsidRPr="00A03704" w:rsidRDefault="00A03704">
            <w:pPr>
              <w:pStyle w:val="TableParagraph"/>
              <w:spacing w:line="232" w:lineRule="auto"/>
              <w:ind w:left="127" w:right="150"/>
              <w:rPr>
                <w:b/>
                <w:sz w:val="14"/>
                <w:lang w:val="ru-RU"/>
              </w:rPr>
            </w:pPr>
            <w:r w:rsidRPr="00A03704">
              <w:rPr>
                <w:color w:val="231F20"/>
                <w:sz w:val="14"/>
                <w:lang w:val="ru-RU"/>
              </w:rPr>
              <w:t>затяните или замените перегоревшую лампочку (см. главу «Чистка и уход»)</w:t>
            </w:r>
          </w:p>
        </w:tc>
      </w:tr>
    </w:tbl>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500814">
      <w:pPr>
        <w:pStyle w:val="a3"/>
        <w:rPr>
          <w:sz w:val="20"/>
          <w:lang w:val="ru-RU"/>
        </w:rPr>
      </w:pPr>
    </w:p>
    <w:p w:rsidR="00500814" w:rsidRPr="00A03704" w:rsidRDefault="00C57DED">
      <w:pPr>
        <w:pStyle w:val="a3"/>
        <w:spacing w:before="6"/>
        <w:rPr>
          <w:sz w:val="17"/>
          <w:lang w:val="ru-RU"/>
        </w:rPr>
      </w:pPr>
      <w:r>
        <w:rPr>
          <w:noProof/>
          <w:lang w:val="ru-RU" w:eastAsia="ru-RU"/>
        </w:rPr>
        <mc:AlternateContent>
          <mc:Choice Requires="wps">
            <w:drawing>
              <wp:anchor distT="0" distB="0" distL="114300" distR="114300" simplePos="0" relativeHeight="251679232" behindDoc="0" locked="0" layoutInCell="1" allowOverlap="1">
                <wp:simplePos x="0" y="0"/>
                <wp:positionH relativeFrom="page">
                  <wp:posOffset>365760</wp:posOffset>
                </wp:positionH>
                <wp:positionV relativeFrom="paragraph">
                  <wp:posOffset>179705</wp:posOffset>
                </wp:positionV>
                <wp:extent cx="4607560" cy="0"/>
                <wp:effectExtent l="32385" t="27940" r="27305" b="29210"/>
                <wp:wrapTopAndBottom/>
                <wp:docPr id="2974" name="Line 2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63A03" id="Line 2166"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8pt,14.15pt" to="391.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" strokecolor="#d1d3d4" strokeweight="1.5mm">
                <w10:wrap type="topAndBottom" anchorx="page"/>
              </v:line>
            </w:pict>
          </mc:Fallback>
        </mc:AlternateContent>
      </w:r>
      <w:r>
        <w:rPr>
          <w:noProof/>
          <w:lang w:val="ru-RU" w:eastAsia="ru-RU"/>
        </w:rPr>
        <mc:AlternateContent>
          <mc:Choice Requires="wpg">
            <w:drawing>
              <wp:anchor distT="0" distB="0" distL="114300" distR="114300" simplePos="0" relativeHeight="251680256" behindDoc="0" locked="0" layoutInCell="1" allowOverlap="1">
                <wp:simplePos x="0" y="0"/>
                <wp:positionH relativeFrom="page">
                  <wp:posOffset>2417445</wp:posOffset>
                </wp:positionH>
                <wp:positionV relativeFrom="paragraph">
                  <wp:posOffset>320675</wp:posOffset>
                </wp:positionV>
                <wp:extent cx="540385" cy="162560"/>
                <wp:effectExtent l="0" t="0" r="0" b="1905"/>
                <wp:wrapTopAndBottom/>
                <wp:docPr id="2971"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808" y="505"/>
                          <a:chExt cx="851" cy="256"/>
                        </a:xfrm>
                      </wpg:grpSpPr>
                      <wps:wsp>
                        <wps:cNvPr id="2972" name="Rectangle 2168"/>
                        <wps:cNvSpPr>
                          <a:spLocks noChangeArrowheads="1"/>
                        </wps:cNvSpPr>
                        <wps:spPr bwMode="auto">
                          <a:xfrm>
                            <a:off x="3807" y="505"/>
                            <a:ext cx="851" cy="2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73" name="Picture 216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4128" y="565"/>
                            <a:ext cx="21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27E2D8" id="Group 2167" o:spid="_x0000_s1026" style="position:absolute;margin-left:190.35pt;margin-top:25.25pt;width:42.55pt;height:12.8pt;z-index:251680256;mso-position-horizontal-relative:page" coordorigin="3808,505" coordsize="85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">
                <v:rect id="Rectangle 2168" o:spid="_x0000_s1027" style="position:absolute;left:3807;top:505;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" fillcolor="#d1d3d4" stroked="f"/>
                <v:shape id="Picture 2169" o:spid="_x0000_s1028" type="#_x0000_t75" style="position:absolute;left:4128;top:565;width:21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">
                  <v:imagedata r:id="rId289" o:title=""/>
                </v:shape>
                <w10:wrap type="topAndBottom" anchorx="page"/>
              </v:group>
            </w:pict>
          </mc:Fallback>
        </mc:AlternateContent>
      </w:r>
    </w:p>
    <w:p w:rsidR="00500814" w:rsidRPr="00A03704" w:rsidRDefault="00500814">
      <w:pPr>
        <w:pStyle w:val="a3"/>
        <w:spacing w:before="7"/>
        <w:rPr>
          <w:sz w:val="9"/>
          <w:lang w:val="ru-RU"/>
        </w:rPr>
      </w:pPr>
    </w:p>
    <w:p w:rsidR="00500814" w:rsidRPr="00A03704" w:rsidRDefault="00500814">
      <w:pPr>
        <w:rPr>
          <w:sz w:val="9"/>
          <w:lang w:val="ru-RU"/>
        </w:rPr>
        <w:sectPr w:rsidR="00500814" w:rsidRPr="00A03704">
          <w:headerReference w:type="default" r:id="rId290"/>
          <w:footerReference w:type="default" r:id="rId291"/>
          <w:pgSz w:w="8380" w:h="11900"/>
          <w:pgMar w:top="500" w:right="400" w:bottom="0" w:left="420" w:header="0" w:footer="0" w:gutter="0"/>
          <w:cols w:space="720"/>
        </w:sectPr>
      </w:pPr>
    </w:p>
    <w:p w:rsidR="00500814" w:rsidRDefault="00FA76F6">
      <w:pPr>
        <w:pStyle w:val="a3"/>
        <w:ind w:left="145"/>
        <w:rPr>
          <w:sz w:val="20"/>
        </w:rPr>
      </w:pPr>
      <w:r>
        <w:rPr>
          <w:noProof/>
          <w:sz w:val="20"/>
          <w:lang w:val="ru-RU" w:eastAsia="ru-RU"/>
        </w:rPr>
        <w:lastRenderedPageBreak/>
        <mc:AlternateContent>
          <mc:Choice Requires="wps">
            <w:drawing>
              <wp:inline distT="0" distB="0" distL="0" distR="0">
                <wp:extent cx="4608195" cy="72390"/>
                <wp:effectExtent l="0" t="0" r="1905" b="3810"/>
                <wp:docPr id="2961" name="Rectangle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195" cy="7239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A3124" id="Rectangle 2171" o:spid="_x0000_s1026" style="width:362.8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" fillcolor="#d1d3d4" stroked="f">
                <w10:anchorlock/>
              </v:rect>
            </w:pict>
          </mc:Fallback>
        </mc:AlternateContent>
      </w:r>
    </w:p>
    <w:p w:rsidR="00500814" w:rsidRDefault="00500814">
      <w:pPr>
        <w:pStyle w:val="a3"/>
        <w:rPr>
          <w:sz w:val="23"/>
        </w:rPr>
      </w:pPr>
    </w:p>
    <w:p w:rsidR="00500814" w:rsidRDefault="00500814">
      <w:pPr>
        <w:rPr>
          <w:sz w:val="23"/>
        </w:rPr>
        <w:sectPr w:rsidR="00500814">
          <w:headerReference w:type="default" r:id="rId292"/>
          <w:footerReference w:type="default" r:id="rId293"/>
          <w:pgSz w:w="8380" w:h="11900"/>
          <w:pgMar w:top="480" w:right="400" w:bottom="0" w:left="420" w:header="0" w:footer="0" w:gutter="0"/>
          <w:cols w:space="720"/>
        </w:sectPr>
      </w:pPr>
    </w:p>
    <w:p w:rsidR="00FA76F6" w:rsidRPr="00FA76F6" w:rsidRDefault="00FA76F6" w:rsidP="00FA76F6">
      <w:pPr>
        <w:spacing w:line="232" w:lineRule="auto"/>
        <w:rPr>
          <w:color w:val="231F20"/>
          <w:sz w:val="16"/>
          <w:szCs w:val="16"/>
          <w:lang w:val="ru-RU"/>
        </w:rPr>
      </w:pPr>
      <w:r w:rsidRPr="00FA76F6">
        <w:rPr>
          <w:color w:val="231F20"/>
          <w:sz w:val="16"/>
          <w:szCs w:val="16"/>
          <w:lang w:val="ru-RU"/>
        </w:rPr>
        <w:lastRenderedPageBreak/>
        <w:t>Номинальное напряжение Номинальная мощность</w:t>
      </w:r>
    </w:p>
    <w:p w:rsidR="00FA76F6" w:rsidRPr="00FA76F6" w:rsidRDefault="00FA76F6" w:rsidP="00FA76F6">
      <w:pPr>
        <w:spacing w:line="232" w:lineRule="auto"/>
        <w:rPr>
          <w:color w:val="231F20"/>
          <w:sz w:val="16"/>
          <w:szCs w:val="16"/>
          <w:lang w:val="ru-RU"/>
        </w:rPr>
      </w:pPr>
      <w:r w:rsidRPr="00FA76F6">
        <w:rPr>
          <w:color w:val="231F20"/>
          <w:sz w:val="16"/>
          <w:szCs w:val="16"/>
          <w:lang w:val="ru-RU"/>
        </w:rPr>
        <w:t>Размеры плиты В/Ш/Г Полезная емкость духовки</w:t>
      </w:r>
      <w:r w:rsidRPr="00FA76F6">
        <w:rPr>
          <w:rFonts w:ascii="Microsoft JhengHei" w:eastAsia="Microsoft JhengHei" w:hAnsi="Microsoft JhengHei" w:cs="Microsoft JhengHei" w:hint="eastAsia"/>
          <w:color w:val="231F20"/>
          <w:sz w:val="16"/>
          <w:szCs w:val="16"/>
        </w:rPr>
        <w:t>﹡</w:t>
      </w:r>
      <w:r w:rsidRPr="00FA76F6">
        <w:rPr>
          <w:color w:val="231F20"/>
          <w:sz w:val="16"/>
          <w:szCs w:val="16"/>
          <w:lang w:val="ru-RU"/>
        </w:rPr>
        <w:t xml:space="preserve"> Вес</w:t>
      </w:r>
    </w:p>
    <w:p w:rsidR="00FA76F6" w:rsidRPr="00FA76F6" w:rsidRDefault="00FA76F6" w:rsidP="00FA76F6">
      <w:pPr>
        <w:spacing w:line="232" w:lineRule="auto"/>
        <w:rPr>
          <w:color w:val="231F20"/>
          <w:sz w:val="16"/>
          <w:szCs w:val="16"/>
          <w:lang w:val="ru-RU"/>
        </w:rPr>
      </w:pPr>
      <w:r w:rsidRPr="00FA76F6">
        <w:rPr>
          <w:color w:val="231F20"/>
          <w:sz w:val="16"/>
          <w:szCs w:val="16"/>
          <w:lang w:val="ru-RU"/>
        </w:rPr>
        <w:t xml:space="preserve"> </w:t>
      </w:r>
    </w:p>
    <w:p w:rsidR="00FA76F6" w:rsidRPr="007403CB" w:rsidRDefault="00FA76F6" w:rsidP="00FA76F6">
      <w:pPr>
        <w:spacing w:line="232" w:lineRule="auto"/>
        <w:rPr>
          <w:color w:val="231F20"/>
          <w:sz w:val="16"/>
          <w:szCs w:val="16"/>
          <w:lang w:val="ru-RU"/>
        </w:rPr>
      </w:pPr>
      <w:r w:rsidRPr="007403CB">
        <w:rPr>
          <w:color w:val="231F20"/>
          <w:sz w:val="16"/>
          <w:szCs w:val="16"/>
          <w:lang w:val="ru-RU"/>
        </w:rPr>
        <w:lastRenderedPageBreak/>
        <w:t>220–240 В~ 50/60 Гц</w:t>
      </w:r>
    </w:p>
    <w:p w:rsidR="00FA76F6" w:rsidRPr="007403CB" w:rsidRDefault="00FA76F6" w:rsidP="00FA76F6">
      <w:pPr>
        <w:spacing w:line="232" w:lineRule="auto"/>
        <w:rPr>
          <w:color w:val="231F20"/>
          <w:sz w:val="16"/>
          <w:szCs w:val="16"/>
          <w:lang w:val="ru-RU"/>
        </w:rPr>
      </w:pPr>
      <w:proofErr w:type="spellStart"/>
      <w:r w:rsidRPr="007403CB">
        <w:rPr>
          <w:rFonts w:hint="eastAsia"/>
          <w:color w:val="231F20"/>
          <w:sz w:val="16"/>
          <w:szCs w:val="16"/>
          <w:lang w:val="ru-RU"/>
        </w:rPr>
        <w:t>макс</w:t>
      </w:r>
      <w:proofErr w:type="spellEnd"/>
      <w:r w:rsidRPr="007403CB">
        <w:rPr>
          <w:color w:val="231F20"/>
          <w:sz w:val="16"/>
          <w:szCs w:val="16"/>
          <w:lang w:val="ru-RU"/>
        </w:rPr>
        <w:t>.2,9 кВт</w:t>
      </w:r>
    </w:p>
    <w:p w:rsidR="00FA76F6" w:rsidRPr="007403CB" w:rsidRDefault="00FA76F6" w:rsidP="00FA76F6">
      <w:pPr>
        <w:spacing w:line="232" w:lineRule="auto"/>
        <w:rPr>
          <w:color w:val="231F20"/>
          <w:sz w:val="16"/>
          <w:szCs w:val="16"/>
          <w:lang w:val="ru-RU"/>
        </w:rPr>
      </w:pPr>
      <w:r w:rsidRPr="007403CB">
        <w:rPr>
          <w:color w:val="231F20"/>
          <w:sz w:val="16"/>
          <w:szCs w:val="16"/>
          <w:lang w:val="ru-RU"/>
        </w:rPr>
        <w:t>59,5/59,5/53,0 см</w:t>
      </w:r>
    </w:p>
    <w:p w:rsidR="00500814" w:rsidRPr="00FA76F6" w:rsidRDefault="00FA76F6" w:rsidP="00FA76F6">
      <w:pPr>
        <w:spacing w:line="232" w:lineRule="auto"/>
        <w:rPr>
          <w:lang w:val="ru-RU"/>
        </w:rPr>
        <w:sectPr w:rsidR="00500814" w:rsidRPr="00FA76F6">
          <w:type w:val="continuous"/>
          <w:pgSz w:w="8380" w:h="11900"/>
          <w:pgMar w:top="1100" w:right="400" w:bottom="280" w:left="420" w:header="720" w:footer="720" w:gutter="0"/>
          <w:cols w:num="2" w:space="720" w:equalWidth="0">
            <w:col w:w="2567" w:space="726"/>
            <w:col w:w="4267"/>
          </w:cols>
        </w:sectPr>
      </w:pPr>
      <w:r w:rsidRPr="007403CB">
        <w:rPr>
          <w:color w:val="231F20"/>
          <w:sz w:val="16"/>
          <w:szCs w:val="16"/>
          <w:lang w:val="ru-RU"/>
        </w:rPr>
        <w:t>58 литров Около 27 кг</w:t>
      </w:r>
    </w:p>
    <w:p w:rsidR="00500814" w:rsidRPr="00FA76F6" w:rsidRDefault="00500814">
      <w:pPr>
        <w:pStyle w:val="a3"/>
        <w:rPr>
          <w:sz w:val="20"/>
          <w:lang w:val="ru-RU"/>
        </w:rPr>
      </w:pPr>
    </w:p>
    <w:p w:rsidR="00500814" w:rsidRPr="00FA76F6" w:rsidRDefault="00BA0462" w:rsidP="00BA0462">
      <w:pPr>
        <w:pStyle w:val="a3"/>
        <w:tabs>
          <w:tab w:val="left" w:pos="6051"/>
        </w:tabs>
        <w:rPr>
          <w:sz w:val="20"/>
          <w:lang w:val="ru-RU"/>
        </w:rPr>
      </w:pPr>
      <w:r>
        <w:rPr>
          <w:sz w:val="20"/>
          <w:lang w:val="ru-RU"/>
        </w:rPr>
        <w:tab/>
      </w:r>
      <w:bookmarkStart w:id="7" w:name="_GoBack"/>
      <w:bookmarkEnd w:id="7"/>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rPr>
          <w:sz w:val="20"/>
          <w:lang w:val="ru-RU"/>
        </w:rPr>
      </w:pPr>
    </w:p>
    <w:p w:rsidR="00500814" w:rsidRPr="00FA76F6" w:rsidRDefault="00500814">
      <w:pPr>
        <w:pStyle w:val="a3"/>
        <w:spacing w:before="3"/>
        <w:rPr>
          <w:sz w:val="23"/>
          <w:lang w:val="ru-RU"/>
        </w:rPr>
      </w:pPr>
    </w:p>
    <w:p w:rsidR="00500814" w:rsidRDefault="00C57DED">
      <w:pPr>
        <w:pStyle w:val="a3"/>
        <w:spacing w:line="86" w:lineRule="exact"/>
        <w:ind w:left="106"/>
        <w:rPr>
          <w:sz w:val="8"/>
        </w:rPr>
      </w:pPr>
      <w:r>
        <w:rPr>
          <w:noProof/>
          <w:position w:val="-1"/>
          <w:sz w:val="8"/>
          <w:lang w:val="ru-RU" w:eastAsia="ru-RU"/>
        </w:rPr>
        <mc:AlternateContent>
          <mc:Choice Requires="wpg">
            <w:drawing>
              <wp:inline distT="0" distB="0" distL="0" distR="0">
                <wp:extent cx="4662805" cy="54610"/>
                <wp:effectExtent l="3810" t="0" r="635" b="2540"/>
                <wp:docPr id="2958"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805" cy="54610"/>
                          <a:chOff x="0" y="0"/>
                          <a:chExt cx="7343" cy="86"/>
                        </a:xfrm>
                      </wpg:grpSpPr>
                      <wps:wsp>
                        <wps:cNvPr id="2959" name="Line 2180"/>
                        <wps:cNvCnPr>
                          <a:cxnSpLocks noChangeShapeType="1"/>
                        </wps:cNvCnPr>
                        <wps:spPr bwMode="auto">
                          <a:xfrm>
                            <a:off x="43" y="43"/>
                            <a:ext cx="7257"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2C37FF" id="Group 2179" o:spid="_x0000_s1026" style="width:367.15pt;height:4.3pt;mso-position-horizontal-relative:char;mso-position-vertical-relative:line" coordsize="73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">
                <v:line id="Line 2180" o:spid="_x0000_s1027" style="position:absolute;visibility:visible;mso-wrap-style:square" from="43,43" to="730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" strokecolor="#d1d3d4" strokeweight="1.5mm"/>
                <w10:anchorlock/>
              </v:group>
            </w:pict>
          </mc:Fallback>
        </mc:AlternateContent>
      </w:r>
    </w:p>
    <w:p w:rsidR="00500814" w:rsidRDefault="00500814">
      <w:pPr>
        <w:pStyle w:val="a3"/>
        <w:spacing w:before="8"/>
        <w:rPr>
          <w:sz w:val="6"/>
        </w:rPr>
      </w:pPr>
    </w:p>
    <w:p w:rsidR="00500814" w:rsidRDefault="00C63B7D">
      <w:pPr>
        <w:pStyle w:val="4"/>
        <w:tabs>
          <w:tab w:val="left" w:pos="395"/>
          <w:tab w:val="left" w:pos="916"/>
        </w:tabs>
        <w:spacing w:before="94"/>
        <w:ind w:left="65"/>
        <w:jc w:val="center"/>
      </w:pPr>
      <w:r>
        <w:rPr>
          <w:rFonts w:ascii="Times New Roman"/>
          <w:color w:val="211E1F"/>
          <w:shd w:val="clear" w:color="auto" w:fill="D1D3D4"/>
        </w:rPr>
        <w:t xml:space="preserve"> </w:t>
      </w:r>
      <w:r>
        <w:rPr>
          <w:rFonts w:ascii="Times New Roman"/>
          <w:color w:val="211E1F"/>
          <w:shd w:val="clear" w:color="auto" w:fill="D1D3D4"/>
        </w:rPr>
        <w:tab/>
      </w:r>
      <w:r>
        <w:rPr>
          <w:color w:val="211E1F"/>
          <w:shd w:val="clear" w:color="auto" w:fill="D1D3D4"/>
        </w:rPr>
        <w:t>21</w:t>
      </w:r>
      <w:r>
        <w:rPr>
          <w:color w:val="211E1F"/>
          <w:shd w:val="clear" w:color="auto" w:fill="D1D3D4"/>
        </w:rPr>
        <w:tab/>
      </w:r>
    </w:p>
    <w:sectPr w:rsidR="00500814">
      <w:type w:val="continuous"/>
      <w:pgSz w:w="8380" w:h="11900"/>
      <w:pgMar w:top="1100" w:right="40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D52" w:rsidRDefault="001D0D52">
      <w:r>
        <w:separator/>
      </w:r>
    </w:p>
  </w:endnote>
  <w:endnote w:type="continuationSeparator" w:id="0">
    <w:p w:rsidR="001D0D52" w:rsidRDefault="001D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Malgun Gothic Semilight"/>
    <w:panose1 w:val="02010600030101010101"/>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yriad Pro Light">
    <w:altName w:val="Segoe UI Light"/>
    <w:charset w:val="00"/>
    <w:family w:val="swiss"/>
    <w:pitch w:val="default"/>
    <w:sig w:usb0="A00002AF" w:usb1="5000204B" w:usb2="00000000" w:usb3="00000000" w:csb0="0000009F" w:csb1="00000000"/>
  </w:font>
  <w:font w:name="inheri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Unicode MS">
    <w:altName w:val="Malgun Gothic Semilight"/>
    <w:panose1 w:val="020B0604020202020204"/>
    <w:charset w:val="86"/>
    <w:family w:val="swiss"/>
    <w:pitch w:val="default"/>
    <w:sig w:usb0="00000000" w:usb1="E9FFFFFF" w:usb2="0000003F" w:usb3="00000000" w:csb0="601F00FF" w:csb1="FFFF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ngLiU_HKSCS">
    <w:altName w:val="Malgun Gothic Semilight"/>
    <w:charset w:val="88"/>
    <w:family w:val="roman"/>
    <w:pitch w:val="default"/>
    <w:sig w:usb0="00000000" w:usb1="3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4294967294" distB="4294967294" distL="114300" distR="114300" simplePos="0" relativeHeight="251682816" behindDoc="1" locked="0" layoutInCell="1" allowOverlap="1">
              <wp:simplePos x="0" y="0"/>
              <wp:positionH relativeFrom="page">
                <wp:posOffset>412115</wp:posOffset>
              </wp:positionH>
              <wp:positionV relativeFrom="page">
                <wp:posOffset>6957059</wp:posOffset>
              </wp:positionV>
              <wp:extent cx="4607560" cy="0"/>
              <wp:effectExtent l="0" t="19050" r="21590" b="19050"/>
              <wp:wrapNone/>
              <wp:docPr id="295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D1516" id="Line 7" o:spid="_x0000_s1026" style="position:absolute;z-index:-2516336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2.45pt,547.8pt" to="395.25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HGFwIAACw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83840" behindDoc="1" locked="0" layoutInCell="1" allowOverlap="1">
              <wp:simplePos x="0" y="0"/>
              <wp:positionH relativeFrom="page">
                <wp:posOffset>2433320</wp:posOffset>
              </wp:positionH>
              <wp:positionV relativeFrom="page">
                <wp:posOffset>7053580</wp:posOffset>
              </wp:positionV>
              <wp:extent cx="602615" cy="201295"/>
              <wp:effectExtent l="0" t="0" r="0" b="0"/>
              <wp:wrapNone/>
              <wp:docPr id="29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3</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2298" type="#_x0000_t202" style="position:absolute;margin-left:191.6pt;margin-top:555.4pt;width:47.45pt;height:15.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5HrwIAALI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" filled="f" stroked="f">
              <v:textbox inset="0,0,0,0">
                <w:txbxContent>
                  <w:p w:rsidR="00CC6A49" w:rsidRDefault="00CC6A49">
                    <w:pPr>
                      <w:tabs>
                        <w:tab w:val="left" w:pos="394"/>
                        <w:tab w:val="left" w:pos="870"/>
                      </w:tabs>
                      <w:spacing w:before="44"/>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3</w:t>
                    </w:r>
                    <w:r>
                      <w:fldChar w:fldCharType="end"/>
                    </w:r>
                    <w:r>
                      <w:rPr>
                        <w:color w:val="231F20"/>
                        <w:sz w:val="20"/>
                        <w:shd w:val="clear" w:color="auto" w:fill="D1D3D4"/>
                      </w:rPr>
                      <w:tab/>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68480" behindDoc="1" locked="0" layoutInCell="1" allowOverlap="1">
              <wp:simplePos x="0" y="0"/>
              <wp:positionH relativeFrom="page">
                <wp:posOffset>361315</wp:posOffset>
              </wp:positionH>
              <wp:positionV relativeFrom="page">
                <wp:posOffset>7061200</wp:posOffset>
              </wp:positionV>
              <wp:extent cx="4607560" cy="0"/>
              <wp:effectExtent l="27940" t="31750" r="31750" b="34925"/>
              <wp:wrapNone/>
              <wp:docPr id="495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C3DCB" id="Line 3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556pt" to="391.2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69504" behindDoc="1" locked="0" layoutInCell="1" allowOverlap="1">
              <wp:simplePos x="0" y="0"/>
              <wp:positionH relativeFrom="page">
                <wp:posOffset>2405380</wp:posOffset>
              </wp:positionH>
              <wp:positionV relativeFrom="page">
                <wp:posOffset>7159625</wp:posOffset>
              </wp:positionV>
              <wp:extent cx="565785" cy="194945"/>
              <wp:effectExtent l="0" t="0" r="635" b="0"/>
              <wp:wrapNone/>
              <wp:docPr id="49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tabs>
                              <w:tab w:val="left" w:pos="332"/>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rPr>
                              <w:color w:val="231F20"/>
                              <w:spacing w:val="5"/>
                              <w:sz w:val="20"/>
                              <w:shd w:val="clear" w:color="auto" w:fill="D1D3D4"/>
                            </w:rPr>
                            <w:t>13</w:t>
                          </w:r>
                          <w:r>
                            <w:rPr>
                              <w:color w:val="231F20"/>
                              <w:spacing w:val="5"/>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2306" type="#_x0000_t202" style="position:absolute;margin-left:189.4pt;margin-top:563.75pt;width:44.55pt;height:15.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yT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" filled="f" stroked="f">
              <v:textbox inset="0,0,0,0">
                <w:txbxContent>
                  <w:p w:rsidR="00CC6A49" w:rsidRDefault="00CC6A49">
                    <w:pPr>
                      <w:tabs>
                        <w:tab w:val="left" w:pos="332"/>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rPr>
                        <w:color w:val="231F20"/>
                        <w:spacing w:val="5"/>
                        <w:sz w:val="20"/>
                        <w:shd w:val="clear" w:color="auto" w:fill="D1D3D4"/>
                      </w:rPr>
                      <w:t>13</w:t>
                    </w:r>
                    <w:r>
                      <w:rPr>
                        <w:color w:val="231F20"/>
                        <w:spacing w:val="5"/>
                        <w:sz w:val="20"/>
                        <w:shd w:val="clear" w:color="auto" w:fill="D1D3D4"/>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70528" behindDoc="1" locked="0" layoutInCell="1" allowOverlap="1">
              <wp:simplePos x="0" y="0"/>
              <wp:positionH relativeFrom="page">
                <wp:posOffset>361315</wp:posOffset>
              </wp:positionH>
              <wp:positionV relativeFrom="page">
                <wp:posOffset>7237730</wp:posOffset>
              </wp:positionV>
              <wp:extent cx="4607560" cy="0"/>
              <wp:effectExtent l="27940" t="27305" r="31750" b="29845"/>
              <wp:wrapNone/>
              <wp:docPr id="495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B6879" id="Line 33"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5pt,569.9pt" to="391.25pt,5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71552" behindDoc="1" locked="0" layoutInCell="1" allowOverlap="1">
              <wp:simplePos x="0" y="0"/>
              <wp:positionH relativeFrom="page">
                <wp:posOffset>2405380</wp:posOffset>
              </wp:positionH>
              <wp:positionV relativeFrom="page">
                <wp:posOffset>7336790</wp:posOffset>
              </wp:positionV>
              <wp:extent cx="565785" cy="194945"/>
              <wp:effectExtent l="0" t="2540" r="635" b="2540"/>
              <wp:wrapNone/>
              <wp:docPr id="49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tabs>
                              <w:tab w:val="left" w:pos="332"/>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rPr>
                              <w:color w:val="231F20"/>
                              <w:spacing w:val="5"/>
                              <w:sz w:val="20"/>
                              <w:shd w:val="clear" w:color="auto" w:fill="D1D3D4"/>
                            </w:rPr>
                            <w:t>14</w:t>
                          </w:r>
                          <w:r>
                            <w:rPr>
                              <w:color w:val="231F20"/>
                              <w:spacing w:val="5"/>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2307" type="#_x0000_t202" style="position:absolute;margin-left:189.4pt;margin-top:577.7pt;width:44.55pt;height:15.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Bb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" filled="f" stroked="f">
              <v:textbox inset="0,0,0,0">
                <w:txbxContent>
                  <w:p w:rsidR="00CC6A49" w:rsidRDefault="00CC6A49">
                    <w:pPr>
                      <w:tabs>
                        <w:tab w:val="left" w:pos="332"/>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rPr>
                        <w:color w:val="231F20"/>
                        <w:spacing w:val="5"/>
                        <w:sz w:val="20"/>
                        <w:shd w:val="clear" w:color="auto" w:fill="D1D3D4"/>
                      </w:rPr>
                      <w:t>14</w:t>
                    </w:r>
                    <w:r>
                      <w:rPr>
                        <w:color w:val="231F20"/>
                        <w:spacing w:val="5"/>
                        <w:sz w:val="20"/>
                        <w:shd w:val="clear" w:color="auto" w:fill="D1D3D4"/>
                      </w:rPr>
                      <w:tab/>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93056" behindDoc="1" locked="0" layoutInCell="1" allowOverlap="1" wp14:anchorId="674DE836" wp14:editId="32D2409D">
              <wp:simplePos x="0" y="0"/>
              <wp:positionH relativeFrom="page">
                <wp:posOffset>368935</wp:posOffset>
              </wp:positionH>
              <wp:positionV relativeFrom="page">
                <wp:posOffset>7057390</wp:posOffset>
              </wp:positionV>
              <wp:extent cx="4607560" cy="0"/>
              <wp:effectExtent l="35560" t="27940" r="33655" b="29210"/>
              <wp:wrapNone/>
              <wp:docPr id="460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79B67" id="Line 42"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55.7pt" to="391.85pt,5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94080" behindDoc="1" locked="0" layoutInCell="1" allowOverlap="1" wp14:anchorId="470592DD" wp14:editId="3BDFFB3B">
              <wp:simplePos x="0" y="0"/>
              <wp:positionH relativeFrom="page">
                <wp:posOffset>2390140</wp:posOffset>
              </wp:positionH>
              <wp:positionV relativeFrom="page">
                <wp:posOffset>7156450</wp:posOffset>
              </wp:positionV>
              <wp:extent cx="578485" cy="198755"/>
              <wp:effectExtent l="0" t="3175" r="3175" b="0"/>
              <wp:wrapNone/>
              <wp:docPr id="460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tabs>
                              <w:tab w:val="left" w:pos="333"/>
                              <w:tab w:val="left" w:pos="870"/>
                            </w:tabs>
                            <w:spacing w:before="39"/>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16</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592DD" id="_x0000_t202" coordsize="21600,21600" o:spt="202" path="m,l,21600r21600,l21600,xe">
              <v:stroke joinstyle="miter"/>
              <v:path gradientshapeok="t" o:connecttype="rect"/>
            </v:shapetype>
            <v:shape id="Text Box 43" o:spid="_x0000_s2309" type="#_x0000_t202" style="position:absolute;margin-left:188.2pt;margin-top:563.5pt;width:45.55pt;height:15.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4z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" filled="f" stroked="f">
              <v:textbox inset="0,0,0,0">
                <w:txbxContent>
                  <w:p w:rsidR="00CC6A49" w:rsidRDefault="00CC6A49">
                    <w:pPr>
                      <w:tabs>
                        <w:tab w:val="left" w:pos="333"/>
                        <w:tab w:val="left" w:pos="870"/>
                      </w:tabs>
                      <w:spacing w:before="39"/>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16</w:t>
                    </w:r>
                    <w:r>
                      <w:fldChar w:fldCharType="end"/>
                    </w:r>
                    <w:r>
                      <w:rPr>
                        <w:color w:val="231F20"/>
                        <w:sz w:val="20"/>
                        <w:shd w:val="clear" w:color="auto" w:fill="D1D3D4"/>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87936" behindDoc="1" locked="0" layoutInCell="1" allowOverlap="1" wp14:anchorId="238B0F1C" wp14:editId="28CF5919">
              <wp:simplePos x="0" y="0"/>
              <wp:positionH relativeFrom="page">
                <wp:posOffset>368935</wp:posOffset>
              </wp:positionH>
              <wp:positionV relativeFrom="page">
                <wp:posOffset>7057390</wp:posOffset>
              </wp:positionV>
              <wp:extent cx="4607560" cy="0"/>
              <wp:effectExtent l="35560" t="27940" r="33655" b="29210"/>
              <wp:wrapNone/>
              <wp:docPr id="247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5AFC4" id="Line 42"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55.7pt" to="391.85pt,5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88960" behindDoc="1" locked="0" layoutInCell="1" allowOverlap="1" wp14:anchorId="3599E934" wp14:editId="6C94308D">
              <wp:simplePos x="0" y="0"/>
              <wp:positionH relativeFrom="page">
                <wp:posOffset>2390140</wp:posOffset>
              </wp:positionH>
              <wp:positionV relativeFrom="page">
                <wp:posOffset>7156450</wp:posOffset>
              </wp:positionV>
              <wp:extent cx="578485" cy="198755"/>
              <wp:effectExtent l="0" t="3175" r="3175" b="0"/>
              <wp:wrapNone/>
              <wp:docPr id="24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tabs>
                              <w:tab w:val="left" w:pos="333"/>
                              <w:tab w:val="left" w:pos="870"/>
                            </w:tabs>
                            <w:spacing w:before="39"/>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18</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9E934" id="_x0000_t202" coordsize="21600,21600" o:spt="202" path="m,l,21600r21600,l21600,xe">
              <v:stroke joinstyle="miter"/>
              <v:path gradientshapeok="t" o:connecttype="rect"/>
            </v:shapetype>
            <v:shape id="_x0000_s2311" type="#_x0000_t202" style="position:absolute;margin-left:188.2pt;margin-top:563.5pt;width:45.55pt;height:15.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Nhsw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" filled="f" stroked="f">
              <v:textbox inset="0,0,0,0">
                <w:txbxContent>
                  <w:p w:rsidR="00CC6A49" w:rsidRDefault="00CC6A49">
                    <w:pPr>
                      <w:tabs>
                        <w:tab w:val="left" w:pos="333"/>
                        <w:tab w:val="left" w:pos="870"/>
                      </w:tabs>
                      <w:spacing w:before="39"/>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18</w:t>
                    </w:r>
                    <w:r>
                      <w:fldChar w:fldCharType="end"/>
                    </w:r>
                    <w:r>
                      <w:rPr>
                        <w:color w:val="231F20"/>
                        <w:sz w:val="20"/>
                        <w:shd w:val="clear" w:color="auto" w:fill="D1D3D4"/>
                      </w:rPr>
                      <w:tab/>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g">
          <w:drawing>
            <wp:anchor distT="0" distB="0" distL="114300" distR="114300" simplePos="0" relativeHeight="251672576" behindDoc="1" locked="0" layoutInCell="1" allowOverlap="1">
              <wp:simplePos x="0" y="0"/>
              <wp:positionH relativeFrom="page">
                <wp:posOffset>2477770</wp:posOffset>
              </wp:positionH>
              <wp:positionV relativeFrom="page">
                <wp:posOffset>7372985</wp:posOffset>
              </wp:positionV>
              <wp:extent cx="540385" cy="162560"/>
              <wp:effectExtent l="1270" t="635" r="1270" b="0"/>
              <wp:wrapNone/>
              <wp:docPr id="495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903" y="11611"/>
                        <a:chExt cx="851" cy="256"/>
                      </a:xfrm>
                    </wpg:grpSpPr>
                    <wps:wsp>
                      <wps:cNvPr id="4952" name="Rectangle 36"/>
                      <wps:cNvSpPr>
                        <a:spLocks noChangeArrowheads="1"/>
                      </wps:cNvSpPr>
                      <wps:spPr bwMode="auto">
                        <a:xfrm>
                          <a:off x="3902" y="11611"/>
                          <a:ext cx="851" cy="256"/>
                        </a:xfrm>
                        <a:prstGeom prst="rect">
                          <a:avLst/>
                        </a:prstGeom>
                        <a:solidFill>
                          <a:srgbClr val="DB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53"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96" y="11653"/>
                          <a:ext cx="20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0DAA2B" id="Group 35" o:spid="_x0000_s1026" style="position:absolute;margin-left:195.1pt;margin-top:580.55pt;width:42.55pt;height:12.8pt;z-index:-251643904;mso-position-horizontal-relative:page;mso-position-vertical-relative:page" coordorigin="3903,11611" coordsize="85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">
              <v:rect id="Rectangle 36" o:spid="_x0000_s1027" style="position:absolute;left:3902;top:11611;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" fillcolor="#dbdd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4196;top:11653;width:20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">
                <v:imagedata r:id="rId2" o:title=""/>
              </v:shape>
              <w10:wrap anchorx="page" anchory="page"/>
            </v:group>
          </w:pict>
        </mc:Fallback>
      </mc:AlternateContent>
    </w:r>
    <w:r>
      <w:rPr>
        <w:noProof/>
        <w:lang w:val="ru-RU" w:eastAsia="ru-RU"/>
      </w:rPr>
      <mc:AlternateContent>
        <mc:Choice Requires="wps">
          <w:drawing>
            <wp:anchor distT="0" distB="0" distL="114300" distR="114300" simplePos="0" relativeHeight="251673600" behindDoc="1" locked="0" layoutInCell="1" allowOverlap="1">
              <wp:simplePos x="0" y="0"/>
              <wp:positionH relativeFrom="page">
                <wp:posOffset>443865</wp:posOffset>
              </wp:positionH>
              <wp:positionV relativeFrom="page">
                <wp:posOffset>7255510</wp:posOffset>
              </wp:positionV>
              <wp:extent cx="4607560" cy="0"/>
              <wp:effectExtent l="34290" t="35560" r="34925" b="31115"/>
              <wp:wrapNone/>
              <wp:docPr id="3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BDDD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09802" id="Line 3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5pt,571.3pt" to="397.75pt,5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" strokecolor="#dbddde" strokeweight="1.5mm">
              <w10:wrap anchorx="page" anchory="page"/>
            </v:lin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g">
          <w:drawing>
            <wp:anchor distT="0" distB="0" distL="114300" distR="114300" simplePos="0" relativeHeight="251674624" behindDoc="1" locked="0" layoutInCell="1" allowOverlap="1">
              <wp:simplePos x="0" y="0"/>
              <wp:positionH relativeFrom="page">
                <wp:posOffset>2491105</wp:posOffset>
              </wp:positionH>
              <wp:positionV relativeFrom="page">
                <wp:posOffset>7170420</wp:posOffset>
              </wp:positionV>
              <wp:extent cx="540385" cy="162560"/>
              <wp:effectExtent l="0" t="0" r="0" b="1270"/>
              <wp:wrapNone/>
              <wp:docPr id="2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923" y="11292"/>
                        <a:chExt cx="851" cy="256"/>
                      </a:xfrm>
                    </wpg:grpSpPr>
                    <wps:wsp>
                      <wps:cNvPr id="26" name="Rectangle 40"/>
                      <wps:cNvSpPr>
                        <a:spLocks noChangeArrowheads="1"/>
                      </wps:cNvSpPr>
                      <wps:spPr bwMode="auto">
                        <a:xfrm>
                          <a:off x="3923" y="11292"/>
                          <a:ext cx="851" cy="2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13" y="11344"/>
                          <a:ext cx="19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360D4F" id="Group 39" o:spid="_x0000_s1026" style="position:absolute;margin-left:196.15pt;margin-top:564.6pt;width:42.55pt;height:12.8pt;z-index:-251641856;mso-position-horizontal-relative:page;mso-position-vertical-relative:page" coordorigin="3923,11292" coordsize="85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">
              <v:rect id="Rectangle 40" o:spid="_x0000_s1027" style="position:absolute;left:3923;top:11292;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" fillcolor="#d1d3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4213;top:11344;width:192;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">
                <v:imagedata r:id="rId2" o:title=""/>
              </v:shape>
              <w10:wrap anchorx="page" anchory="page"/>
            </v:group>
          </w:pict>
        </mc:Fallback>
      </mc:AlternateContent>
    </w:r>
    <w:r>
      <w:rPr>
        <w:noProof/>
        <w:lang w:val="ru-RU" w:eastAsia="ru-RU"/>
      </w:rPr>
      <mc:AlternateContent>
        <mc:Choice Requires="wps">
          <w:drawing>
            <wp:anchor distT="0" distB="0" distL="114300" distR="114300" simplePos="0" relativeHeight="251675648" behindDoc="1" locked="0" layoutInCell="1" allowOverlap="1">
              <wp:simplePos x="0" y="0"/>
              <wp:positionH relativeFrom="page">
                <wp:posOffset>349250</wp:posOffset>
              </wp:positionH>
              <wp:positionV relativeFrom="page">
                <wp:posOffset>7052945</wp:posOffset>
              </wp:positionV>
              <wp:extent cx="4607560" cy="0"/>
              <wp:effectExtent l="34925" t="33020" r="34290" b="33655"/>
              <wp:wrapNone/>
              <wp:docPr id="2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6CDDB" id="Line 42"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pt,555.35pt" to="390.3pt,5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" strokecolor="#d1d3d4" strokeweight="1.5mm">
              <w10:wrap anchorx="page" anchory="page"/>
            </v:lin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g">
          <w:drawing>
            <wp:anchor distT="0" distB="0" distL="114300" distR="114300" simplePos="0" relativeHeight="251676672" behindDoc="1" locked="0" layoutInCell="1" allowOverlap="1">
              <wp:simplePos x="0" y="0"/>
              <wp:positionH relativeFrom="page">
                <wp:posOffset>2458085</wp:posOffset>
              </wp:positionH>
              <wp:positionV relativeFrom="page">
                <wp:posOffset>7170420</wp:posOffset>
              </wp:positionV>
              <wp:extent cx="540385" cy="162560"/>
              <wp:effectExtent l="635" t="0" r="1905" b="1270"/>
              <wp:wrapNone/>
              <wp:docPr id="1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871" y="11292"/>
                        <a:chExt cx="851" cy="256"/>
                      </a:xfrm>
                    </wpg:grpSpPr>
                    <wps:wsp>
                      <wps:cNvPr id="18" name="Rectangle 44"/>
                      <wps:cNvSpPr>
                        <a:spLocks noChangeArrowheads="1"/>
                      </wps:cNvSpPr>
                      <wps:spPr bwMode="auto">
                        <a:xfrm>
                          <a:off x="3871" y="11292"/>
                          <a:ext cx="851" cy="2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179" y="11346"/>
                          <a:ext cx="18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A85F4E" id="Group 43" o:spid="_x0000_s1026" style="position:absolute;margin-left:193.55pt;margin-top:564.6pt;width:42.55pt;height:12.8pt;z-index:-251639808;mso-position-horizontal-relative:page;mso-position-vertical-relative:page" coordorigin="3871,11292" coordsize="85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">
              <v:rect id="Rectangle 44" o:spid="_x0000_s1027" style="position:absolute;left:3871;top:11292;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" fillcolor="#d1d3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4179;top:11346;width:18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">
                <v:imagedata r:id="rId2" o:title=""/>
              </v:shape>
              <w10:wrap anchorx="page" anchory="page"/>
            </v:group>
          </w:pict>
        </mc:Fallback>
      </mc:AlternateContent>
    </w:r>
    <w:r>
      <w:rPr>
        <w:noProof/>
        <w:lang w:val="ru-RU" w:eastAsia="ru-RU"/>
      </w:rPr>
      <mc:AlternateContent>
        <mc:Choice Requires="wps">
          <w:drawing>
            <wp:anchor distT="0" distB="0" distL="114300" distR="114300" simplePos="0" relativeHeight="251677696" behindDoc="1" locked="0" layoutInCell="1" allowOverlap="1">
              <wp:simplePos x="0" y="0"/>
              <wp:positionH relativeFrom="page">
                <wp:posOffset>360045</wp:posOffset>
              </wp:positionH>
              <wp:positionV relativeFrom="page">
                <wp:posOffset>7060565</wp:posOffset>
              </wp:positionV>
              <wp:extent cx="4607560" cy="0"/>
              <wp:effectExtent l="36195" t="31115" r="33020" b="35560"/>
              <wp:wrapNone/>
              <wp:docPr id="1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69DF8" id="Line 4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55.95pt" to="391.15pt,5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" strokecolor="#d1d3d4" strokeweight="1.5mm">
              <w10:wrap anchorx="page" anchory="page"/>
            </v:lin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Pr="00BA0462" w:rsidRDefault="00BA0462">
    <w:pPr>
      <w:pStyle w:val="a3"/>
      <w:spacing w:line="14" w:lineRule="auto"/>
      <w:rPr>
        <w:b/>
        <w:sz w:val="20"/>
      </w:rPr>
    </w:pPr>
    <w:r>
      <w:rPr>
        <w:b/>
        <w:noProof/>
        <w:lang w:val="ru-RU" w:eastAsia="ru-RU"/>
      </w:rPr>
      <mc:AlternateContent>
        <mc:Choice Requires="wps">
          <w:drawing>
            <wp:anchor distT="0" distB="0" distL="114300" distR="114300" simplePos="0" relativeHeight="251697152" behindDoc="0" locked="0" layoutInCell="1" allowOverlap="1">
              <wp:simplePos x="0" y="0"/>
              <wp:positionH relativeFrom="column">
                <wp:posOffset>1442720</wp:posOffset>
              </wp:positionH>
              <wp:positionV relativeFrom="paragraph">
                <wp:posOffset>90805</wp:posOffset>
              </wp:positionV>
              <wp:extent cx="661035" cy="262255"/>
              <wp:effectExtent l="0" t="0" r="5715" b="4445"/>
              <wp:wrapTopAndBottom/>
              <wp:docPr id="59" name="Rectangle 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2622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462" w:rsidRPr="00BA0462" w:rsidRDefault="00BA0462" w:rsidP="00BA0462">
                          <w:pPr>
                            <w:jc w:val="center"/>
                            <w:rPr>
                              <w:lang w:val="ru-RU"/>
                            </w:rPr>
                          </w:pPr>
                          <w:r>
                            <w:rPr>
                              <w:lang w:val="ru-RU"/>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68" o:spid="_x0000_s2312" style="position:absolute;margin-left:113.6pt;margin-top:7.15pt;width:52.05pt;height:2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" fillcolor="#d1d3d4" stroked="f">
              <v:textbox>
                <w:txbxContent>
                  <w:p w:rsidR="00BA0462" w:rsidRPr="00BA0462" w:rsidRDefault="00BA0462" w:rsidP="00BA0462">
                    <w:pPr>
                      <w:jc w:val="center"/>
                      <w:rPr>
                        <w:lang w:val="ru-RU"/>
                      </w:rPr>
                    </w:pPr>
                    <w:r>
                      <w:rPr>
                        <w:lang w:val="ru-RU"/>
                      </w:rPr>
                      <w:t>18</w:t>
                    </w:r>
                  </w:p>
                </w:txbxContent>
              </v:textbox>
              <w10:wrap type="topAndBottom"/>
            </v:rect>
          </w:pict>
        </mc:Fallback>
      </mc:AlternateContent>
    </w:r>
    <w:r w:rsidR="00CC6A49" w:rsidRPr="00BA0462">
      <w:rPr>
        <w:b/>
        <w:noProof/>
        <w:lang w:val="ru-RU" w:eastAsia="ru-RU"/>
      </w:rPr>
      <mc:AlternateContent>
        <mc:Choice Requires="wps">
          <w:drawing>
            <wp:anchor distT="0" distB="0" distL="114300" distR="114300" simplePos="0" relativeHeight="251681792" behindDoc="1" locked="0" layoutInCell="1" allowOverlap="1">
              <wp:simplePos x="0" y="0"/>
              <wp:positionH relativeFrom="page">
                <wp:posOffset>415290</wp:posOffset>
              </wp:positionH>
              <wp:positionV relativeFrom="page">
                <wp:posOffset>6956425</wp:posOffset>
              </wp:positionV>
              <wp:extent cx="4504690" cy="0"/>
              <wp:effectExtent l="34290" t="31750" r="33020" b="34925"/>
              <wp:wrapNone/>
              <wp:docPr id="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686F8" id="Line 5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pt,547.75pt" to="387.4pt,5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" strokecolor="#d1d3d4" strokeweight="1.46614mm">
              <w10:wrap anchorx="page" anchory="page"/>
            </v:lin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462" w:rsidRPr="00BA0462" w:rsidRDefault="00BA0462">
    <w:pPr>
      <w:pStyle w:val="a3"/>
      <w:spacing w:line="14" w:lineRule="auto"/>
      <w:rPr>
        <w:b/>
        <w:sz w:val="20"/>
      </w:rPr>
    </w:pPr>
    <w:r>
      <w:rPr>
        <w:b/>
        <w:noProof/>
        <w:lang w:val="ru-RU" w:eastAsia="ru-RU"/>
      </w:rPr>
      <mc:AlternateContent>
        <mc:Choice Requires="wps">
          <w:drawing>
            <wp:anchor distT="0" distB="0" distL="114300" distR="114300" simplePos="0" relativeHeight="251700224" behindDoc="0" locked="0" layoutInCell="1" allowOverlap="1" wp14:anchorId="7262BD53" wp14:editId="51061C0D">
              <wp:simplePos x="0" y="0"/>
              <wp:positionH relativeFrom="column">
                <wp:posOffset>1442720</wp:posOffset>
              </wp:positionH>
              <wp:positionV relativeFrom="paragraph">
                <wp:posOffset>90805</wp:posOffset>
              </wp:positionV>
              <wp:extent cx="661035" cy="262255"/>
              <wp:effectExtent l="0" t="0" r="5715" b="4445"/>
              <wp:wrapTopAndBottom/>
              <wp:docPr id="4583" name="Rectangle 2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2622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0462" w:rsidRPr="00BA0462" w:rsidRDefault="00BA0462" w:rsidP="00BA0462">
                          <w:pPr>
                            <w:jc w:val="center"/>
                            <w:rPr>
                              <w:lang w:val="ru-RU"/>
                            </w:rPr>
                          </w:pPr>
                          <w:r>
                            <w:rPr>
                              <w:lang w:val="ru-RU"/>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62BD53" id="_x0000_s2313" style="position:absolute;margin-left:113.6pt;margin-top:7.15pt;width:52.05pt;height:20.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" fillcolor="#d1d3d4" stroked="f">
              <v:textbox>
                <w:txbxContent>
                  <w:p w:rsidR="00BA0462" w:rsidRPr="00BA0462" w:rsidRDefault="00BA0462" w:rsidP="00BA0462">
                    <w:pPr>
                      <w:jc w:val="center"/>
                      <w:rPr>
                        <w:lang w:val="ru-RU"/>
                      </w:rPr>
                    </w:pPr>
                    <w:r>
                      <w:rPr>
                        <w:lang w:val="ru-RU"/>
                      </w:rPr>
                      <w:t>19</w:t>
                    </w:r>
                  </w:p>
                </w:txbxContent>
              </v:textbox>
              <w10:wrap type="topAndBottom"/>
            </v:rect>
          </w:pict>
        </mc:Fallback>
      </mc:AlternateContent>
    </w:r>
    <w:r w:rsidRPr="00BA0462">
      <w:rPr>
        <w:b/>
        <w:noProof/>
        <w:lang w:val="ru-RU" w:eastAsia="ru-RU"/>
      </w:rPr>
      <mc:AlternateContent>
        <mc:Choice Requires="wps">
          <w:drawing>
            <wp:anchor distT="0" distB="0" distL="114300" distR="114300" simplePos="0" relativeHeight="251699200" behindDoc="1" locked="0" layoutInCell="1" allowOverlap="1" wp14:anchorId="726F0526" wp14:editId="28256842">
              <wp:simplePos x="0" y="0"/>
              <wp:positionH relativeFrom="page">
                <wp:posOffset>415290</wp:posOffset>
              </wp:positionH>
              <wp:positionV relativeFrom="page">
                <wp:posOffset>6956425</wp:posOffset>
              </wp:positionV>
              <wp:extent cx="4504690" cy="0"/>
              <wp:effectExtent l="34290" t="31750" r="33020" b="34925"/>
              <wp:wrapNone/>
              <wp:docPr id="458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4690" cy="0"/>
                      </a:xfrm>
                      <a:prstGeom prst="line">
                        <a:avLst/>
                      </a:prstGeom>
                      <a:noFill/>
                      <a:ln w="52781">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524D0" id="Line 51"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2.7pt,547.75pt" to="387.4pt,5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" strokecolor="#d1d3d4" strokeweight="1.46614mm">
              <w10:wrap anchorx="page" anchory="page"/>
            </v:lin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50048" behindDoc="1" locked="0" layoutInCell="1" allowOverlap="1">
              <wp:simplePos x="0" y="0"/>
              <wp:positionH relativeFrom="page">
                <wp:posOffset>360045</wp:posOffset>
              </wp:positionH>
              <wp:positionV relativeFrom="page">
                <wp:posOffset>7059930</wp:posOffset>
              </wp:positionV>
              <wp:extent cx="4607560" cy="0"/>
              <wp:effectExtent l="36195" t="30480" r="33020" b="36195"/>
              <wp:wrapNone/>
              <wp:docPr id="29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A73AF" id="Line 9"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555.9pt" to="391.15pt,5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bq3FwIAACwEAAAOAAAAZHJzL2Uyb0RvYy54bWysU8GO2jAQvVfqP1i+QxIaW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51072" behindDoc="1" locked="0" layoutInCell="1" allowOverlap="1">
              <wp:simplePos x="0" y="0"/>
              <wp:positionH relativeFrom="page">
                <wp:posOffset>2397125</wp:posOffset>
              </wp:positionH>
              <wp:positionV relativeFrom="page">
                <wp:posOffset>7160260</wp:posOffset>
              </wp:positionV>
              <wp:extent cx="578485" cy="198120"/>
              <wp:effectExtent l="0" t="0" r="0" b="4445"/>
              <wp:wrapNone/>
              <wp:docPr id="29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tabs>
                              <w:tab w:val="left" w:pos="393"/>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5</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2300" type="#_x0000_t202" style="position:absolute;margin-left:188.75pt;margin-top:563.8pt;width:45.55pt;height:15.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7y7tg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" filled="f" stroked="f">
              <v:textbox inset="0,0,0,0">
                <w:txbxContent>
                  <w:p w:rsidR="00CC6A49" w:rsidRDefault="00CC6A49">
                    <w:pPr>
                      <w:tabs>
                        <w:tab w:val="left" w:pos="393"/>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5</w:t>
                    </w:r>
                    <w:r>
                      <w:fldChar w:fldCharType="end"/>
                    </w:r>
                    <w:r>
                      <w:rPr>
                        <w:color w:val="231F20"/>
                        <w:sz w:val="20"/>
                        <w:shd w:val="clear" w:color="auto" w:fill="D1D3D4"/>
                      </w:rPr>
                      <w:tab/>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52096" behindDoc="1" locked="0" layoutInCell="1" allowOverlap="1">
              <wp:simplePos x="0" y="0"/>
              <wp:positionH relativeFrom="page">
                <wp:posOffset>358140</wp:posOffset>
              </wp:positionH>
              <wp:positionV relativeFrom="page">
                <wp:posOffset>7061835</wp:posOffset>
              </wp:positionV>
              <wp:extent cx="4607560" cy="0"/>
              <wp:effectExtent l="34290" t="32385" r="34925" b="34290"/>
              <wp:wrapNone/>
              <wp:docPr id="29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65AC5" id="Line 1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pt,556.05pt" to="391pt,5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" strokecolor="#d1d3d4" strokeweight="1.5mm">
              <w10:wrap anchorx="page" anchory="page"/>
            </v:line>
          </w:pict>
        </mc:Fallback>
      </mc:AlternateContent>
    </w:r>
    <w:r>
      <w:rPr>
        <w:noProof/>
        <w:lang w:val="ru-RU" w:eastAsia="ru-RU"/>
      </w:rPr>
      <mc:AlternateContent>
        <mc:Choice Requires="wps">
          <w:drawing>
            <wp:anchor distT="0" distB="0" distL="114300" distR="114300" simplePos="0" relativeHeight="251653120" behindDoc="1" locked="0" layoutInCell="1" allowOverlap="1">
              <wp:simplePos x="0" y="0"/>
              <wp:positionH relativeFrom="page">
                <wp:posOffset>2397125</wp:posOffset>
              </wp:positionH>
              <wp:positionV relativeFrom="page">
                <wp:posOffset>7160260</wp:posOffset>
              </wp:positionV>
              <wp:extent cx="578485" cy="194945"/>
              <wp:effectExtent l="0" t="0" r="0" b="0"/>
              <wp:wrapNone/>
              <wp:docPr id="29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tabs>
                              <w:tab w:val="left" w:pos="393"/>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6</w:t>
                          </w:r>
                          <w:r>
                            <w:fldChar w:fldCharType="end"/>
                          </w:r>
                          <w:r>
                            <w:rPr>
                              <w:color w:val="231F20"/>
                              <w:sz w:val="20"/>
                              <w:shd w:val="clear" w:color="auto" w:fill="D1D3D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302" type="#_x0000_t202" style="position:absolute;margin-left:188.75pt;margin-top:563.8pt;width:45.55pt;height:15.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jx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" filled="f" stroked="f">
              <v:textbox inset="0,0,0,0">
                <w:txbxContent>
                  <w:p w:rsidR="00CC6A49" w:rsidRDefault="00CC6A49">
                    <w:pPr>
                      <w:tabs>
                        <w:tab w:val="left" w:pos="393"/>
                        <w:tab w:val="left" w:pos="870"/>
                      </w:tabs>
                      <w:spacing w:before="33"/>
                      <w:ind w:left="20"/>
                      <w:rPr>
                        <w:sz w:val="20"/>
                      </w:rPr>
                    </w:pPr>
                    <w:r>
                      <w:rPr>
                        <w:rFonts w:ascii="Times New Roman"/>
                        <w:color w:val="231F20"/>
                        <w:sz w:val="20"/>
                        <w:shd w:val="clear" w:color="auto" w:fill="D1D3D4"/>
                      </w:rPr>
                      <w:t xml:space="preserve"> </w:t>
                    </w:r>
                    <w:r>
                      <w:rPr>
                        <w:rFonts w:ascii="Times New Roman"/>
                        <w:color w:val="231F20"/>
                        <w:sz w:val="20"/>
                        <w:shd w:val="clear" w:color="auto" w:fill="D1D3D4"/>
                      </w:rPr>
                      <w:tab/>
                    </w:r>
                    <w:r>
                      <w:fldChar w:fldCharType="begin"/>
                    </w:r>
                    <w:r>
                      <w:rPr>
                        <w:color w:val="231F20"/>
                        <w:sz w:val="20"/>
                        <w:shd w:val="clear" w:color="auto" w:fill="D1D3D4"/>
                      </w:rPr>
                      <w:instrText xml:space="preserve"> PAGE </w:instrText>
                    </w:r>
                    <w:r>
                      <w:fldChar w:fldCharType="separate"/>
                    </w:r>
                    <w:r w:rsidR="00BA0462">
                      <w:rPr>
                        <w:noProof/>
                        <w:color w:val="231F20"/>
                        <w:sz w:val="20"/>
                        <w:shd w:val="clear" w:color="auto" w:fill="D1D3D4"/>
                      </w:rPr>
                      <w:t>6</w:t>
                    </w:r>
                    <w:r>
                      <w:fldChar w:fldCharType="end"/>
                    </w:r>
                    <w:r>
                      <w:rPr>
                        <w:color w:val="231F20"/>
                        <w:sz w:val="20"/>
                        <w:shd w:val="clear" w:color="auto" w:fill="D1D3D4"/>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g">
          <w:drawing>
            <wp:anchor distT="0" distB="0" distL="114300" distR="114300" simplePos="0" relativeHeight="251655168" behindDoc="1" locked="0" layoutInCell="1" allowOverlap="1">
              <wp:simplePos x="0" y="0"/>
              <wp:positionH relativeFrom="page">
                <wp:posOffset>2393315</wp:posOffset>
              </wp:positionH>
              <wp:positionV relativeFrom="page">
                <wp:posOffset>7178675</wp:posOffset>
              </wp:positionV>
              <wp:extent cx="540385" cy="162560"/>
              <wp:effectExtent l="2540" t="0" r="0" b="2540"/>
              <wp:wrapNone/>
              <wp:docPr id="5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770" y="11306"/>
                        <a:chExt cx="851" cy="256"/>
                      </a:xfrm>
                    </wpg:grpSpPr>
                    <wps:wsp>
                      <wps:cNvPr id="60" name="Rectangle 14"/>
                      <wps:cNvSpPr>
                        <a:spLocks noChangeArrowheads="1"/>
                      </wps:cNvSpPr>
                      <wps:spPr bwMode="auto">
                        <a:xfrm>
                          <a:off x="3769" y="11305"/>
                          <a:ext cx="851" cy="2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AutoShape 15"/>
                      <wps:cNvSpPr>
                        <a:spLocks/>
                      </wps:cNvSpPr>
                      <wps:spPr bwMode="auto">
                        <a:xfrm>
                          <a:off x="4151" y="11360"/>
                          <a:ext cx="95" cy="147"/>
                        </a:xfrm>
                        <a:custGeom>
                          <a:avLst/>
                          <a:gdLst>
                            <a:gd name="T0" fmla="+- 0 4188 4152"/>
                            <a:gd name="T1" fmla="*/ T0 w 95"/>
                            <a:gd name="T2" fmla="+- 0 11360 11360"/>
                            <a:gd name="T3" fmla="*/ 11360 h 147"/>
                            <a:gd name="T4" fmla="+- 0 4167 4152"/>
                            <a:gd name="T5" fmla="*/ T4 w 95"/>
                            <a:gd name="T6" fmla="+- 0 11376 11360"/>
                            <a:gd name="T7" fmla="*/ 11376 h 147"/>
                            <a:gd name="T8" fmla="+- 0 4156 4152"/>
                            <a:gd name="T9" fmla="*/ T8 w 95"/>
                            <a:gd name="T10" fmla="+- 0 11401 11360"/>
                            <a:gd name="T11" fmla="*/ 11401 h 147"/>
                            <a:gd name="T12" fmla="+- 0 4152 4152"/>
                            <a:gd name="T13" fmla="*/ T12 w 95"/>
                            <a:gd name="T14" fmla="+- 0 11429 11360"/>
                            <a:gd name="T15" fmla="*/ 11429 h 147"/>
                            <a:gd name="T16" fmla="+- 0 4153 4152"/>
                            <a:gd name="T17" fmla="*/ T16 w 95"/>
                            <a:gd name="T18" fmla="+- 0 11454 11360"/>
                            <a:gd name="T19" fmla="*/ 11454 h 147"/>
                            <a:gd name="T20" fmla="+- 0 4159 4152"/>
                            <a:gd name="T21" fmla="*/ T20 w 95"/>
                            <a:gd name="T22" fmla="+- 0 11481 11360"/>
                            <a:gd name="T23" fmla="*/ 11481 h 147"/>
                            <a:gd name="T24" fmla="+- 0 4175 4152"/>
                            <a:gd name="T25" fmla="*/ T24 w 95"/>
                            <a:gd name="T26" fmla="+- 0 11501 11360"/>
                            <a:gd name="T27" fmla="*/ 11501 h 147"/>
                            <a:gd name="T28" fmla="+- 0 4210 4152"/>
                            <a:gd name="T29" fmla="*/ T28 w 95"/>
                            <a:gd name="T30" fmla="+- 0 11506 11360"/>
                            <a:gd name="T31" fmla="*/ 11506 h 147"/>
                            <a:gd name="T32" fmla="+- 0 4224 4152"/>
                            <a:gd name="T33" fmla="*/ T32 w 95"/>
                            <a:gd name="T34" fmla="+- 0 11500 11360"/>
                            <a:gd name="T35" fmla="*/ 11500 h 147"/>
                            <a:gd name="T36" fmla="+- 0 4235 4152"/>
                            <a:gd name="T37" fmla="*/ T36 w 95"/>
                            <a:gd name="T38" fmla="+- 0 11492 11360"/>
                            <a:gd name="T39" fmla="*/ 11492 h 147"/>
                            <a:gd name="T40" fmla="+- 0 4191 4152"/>
                            <a:gd name="T41" fmla="*/ T40 w 95"/>
                            <a:gd name="T42" fmla="+- 0 11490 11360"/>
                            <a:gd name="T43" fmla="*/ 11490 h 147"/>
                            <a:gd name="T44" fmla="+- 0 4182 4152"/>
                            <a:gd name="T45" fmla="*/ T44 w 95"/>
                            <a:gd name="T46" fmla="+- 0 11485 11360"/>
                            <a:gd name="T47" fmla="*/ 11485 h 147"/>
                            <a:gd name="T48" fmla="+- 0 4176 4152"/>
                            <a:gd name="T49" fmla="*/ T48 w 95"/>
                            <a:gd name="T50" fmla="+- 0 11475 11360"/>
                            <a:gd name="T51" fmla="*/ 11475 h 147"/>
                            <a:gd name="T52" fmla="+- 0 4172 4152"/>
                            <a:gd name="T53" fmla="*/ T52 w 95"/>
                            <a:gd name="T54" fmla="+- 0 11463 11360"/>
                            <a:gd name="T55" fmla="*/ 11463 h 147"/>
                            <a:gd name="T56" fmla="+- 0 4175 4152"/>
                            <a:gd name="T57" fmla="*/ T56 w 95"/>
                            <a:gd name="T58" fmla="+- 0 11441 11360"/>
                            <a:gd name="T59" fmla="*/ 11441 h 147"/>
                            <a:gd name="T60" fmla="+- 0 4185 4152"/>
                            <a:gd name="T61" fmla="*/ T60 w 95"/>
                            <a:gd name="T62" fmla="+- 0 11430 11360"/>
                            <a:gd name="T63" fmla="*/ 11430 h 147"/>
                            <a:gd name="T64" fmla="+- 0 4169 4152"/>
                            <a:gd name="T65" fmla="*/ T64 w 95"/>
                            <a:gd name="T66" fmla="+- 0 11417 11360"/>
                            <a:gd name="T67" fmla="*/ 11417 h 147"/>
                            <a:gd name="T68" fmla="+- 0 4171 4152"/>
                            <a:gd name="T69" fmla="*/ T68 w 95"/>
                            <a:gd name="T70" fmla="+- 0 11404 11360"/>
                            <a:gd name="T71" fmla="*/ 11404 h 147"/>
                            <a:gd name="T72" fmla="+- 0 4177 4152"/>
                            <a:gd name="T73" fmla="*/ T72 w 95"/>
                            <a:gd name="T74" fmla="+- 0 11389 11360"/>
                            <a:gd name="T75" fmla="*/ 11389 h 147"/>
                            <a:gd name="T76" fmla="+- 0 4187 4152"/>
                            <a:gd name="T77" fmla="*/ T76 w 95"/>
                            <a:gd name="T78" fmla="+- 0 11379 11360"/>
                            <a:gd name="T79" fmla="*/ 11379 h 147"/>
                            <a:gd name="T80" fmla="+- 0 4196 4152"/>
                            <a:gd name="T81" fmla="*/ T80 w 95"/>
                            <a:gd name="T82" fmla="+- 0 11374 11360"/>
                            <a:gd name="T83" fmla="*/ 11374 h 147"/>
                            <a:gd name="T84" fmla="+- 0 4231 4152"/>
                            <a:gd name="T85" fmla="*/ T84 w 95"/>
                            <a:gd name="T86" fmla="+- 0 11369 11360"/>
                            <a:gd name="T87" fmla="*/ 11369 h 147"/>
                            <a:gd name="T88" fmla="+- 0 4214 4152"/>
                            <a:gd name="T89" fmla="*/ T88 w 95"/>
                            <a:gd name="T90" fmla="+- 0 11360 11360"/>
                            <a:gd name="T91" fmla="*/ 11360 h 147"/>
                            <a:gd name="T92" fmla="+- 0 4208 4152"/>
                            <a:gd name="T93" fmla="*/ T92 w 95"/>
                            <a:gd name="T94" fmla="+- 0 11426 11360"/>
                            <a:gd name="T95" fmla="*/ 11426 h 147"/>
                            <a:gd name="T96" fmla="+- 0 4220 4152"/>
                            <a:gd name="T97" fmla="*/ T96 w 95"/>
                            <a:gd name="T98" fmla="+- 0 11435 11360"/>
                            <a:gd name="T99" fmla="*/ 11435 h 147"/>
                            <a:gd name="T100" fmla="+- 0 4228 4152"/>
                            <a:gd name="T101" fmla="*/ T100 w 95"/>
                            <a:gd name="T102" fmla="+- 0 11448 11360"/>
                            <a:gd name="T103" fmla="*/ 11448 h 147"/>
                            <a:gd name="T104" fmla="+- 0 4226 4152"/>
                            <a:gd name="T105" fmla="*/ T104 w 95"/>
                            <a:gd name="T106" fmla="+- 0 11477 11360"/>
                            <a:gd name="T107" fmla="*/ 11477 h 147"/>
                            <a:gd name="T108" fmla="+- 0 4215 4152"/>
                            <a:gd name="T109" fmla="*/ T108 w 95"/>
                            <a:gd name="T110" fmla="+- 0 11489 11360"/>
                            <a:gd name="T111" fmla="*/ 11489 h 147"/>
                            <a:gd name="T112" fmla="+- 0 4235 4152"/>
                            <a:gd name="T113" fmla="*/ T112 w 95"/>
                            <a:gd name="T114" fmla="+- 0 11492 11360"/>
                            <a:gd name="T115" fmla="*/ 11492 h 147"/>
                            <a:gd name="T116" fmla="+- 0 4241 4152"/>
                            <a:gd name="T117" fmla="*/ T116 w 95"/>
                            <a:gd name="T118" fmla="+- 0 11480 11360"/>
                            <a:gd name="T119" fmla="*/ 11480 h 147"/>
                            <a:gd name="T120" fmla="+- 0 4246 4152"/>
                            <a:gd name="T121" fmla="*/ T120 w 95"/>
                            <a:gd name="T122" fmla="+- 0 11466 11360"/>
                            <a:gd name="T123" fmla="*/ 11466 h 147"/>
                            <a:gd name="T124" fmla="+- 0 4242 4152"/>
                            <a:gd name="T125" fmla="*/ T124 w 95"/>
                            <a:gd name="T126" fmla="+- 0 11432 11360"/>
                            <a:gd name="T127" fmla="*/ 11432 h 147"/>
                            <a:gd name="T128" fmla="+- 0 4216 4152"/>
                            <a:gd name="T129" fmla="*/ T128 w 95"/>
                            <a:gd name="T130" fmla="+- 0 11411 11360"/>
                            <a:gd name="T131" fmla="*/ 11411 h 147"/>
                            <a:gd name="T132" fmla="+- 0 4191 4152"/>
                            <a:gd name="T133" fmla="*/ T132 w 95"/>
                            <a:gd name="T134" fmla="+- 0 11412 11360"/>
                            <a:gd name="T135" fmla="*/ 11412 h 147"/>
                            <a:gd name="T136" fmla="+- 0 4178 4152"/>
                            <a:gd name="T137" fmla="*/ T136 w 95"/>
                            <a:gd name="T138" fmla="+- 0 11419 11360"/>
                            <a:gd name="T139" fmla="*/ 11419 h 147"/>
                            <a:gd name="T140" fmla="+- 0 4169 4152"/>
                            <a:gd name="T141" fmla="*/ T140 w 95"/>
                            <a:gd name="T142" fmla="+- 0 11430 11360"/>
                            <a:gd name="T143" fmla="*/ 11430 h 147"/>
                            <a:gd name="T144" fmla="+- 0 4186 4152"/>
                            <a:gd name="T145" fmla="*/ T144 w 95"/>
                            <a:gd name="T146" fmla="+- 0 11429 11360"/>
                            <a:gd name="T147" fmla="*/ 11429 h 147"/>
                            <a:gd name="T148" fmla="+- 0 4236 4152"/>
                            <a:gd name="T149" fmla="*/ T148 w 95"/>
                            <a:gd name="T150" fmla="+- 0 11426 11360"/>
                            <a:gd name="T151" fmla="*/ 11426 h 147"/>
                            <a:gd name="T152" fmla="+- 0 4216 4152"/>
                            <a:gd name="T153" fmla="*/ T152 w 95"/>
                            <a:gd name="T154" fmla="+- 0 11411 11360"/>
                            <a:gd name="T155" fmla="*/ 11411 h 147"/>
                            <a:gd name="T156" fmla="+- 0 4209 4152"/>
                            <a:gd name="T157" fmla="*/ T156 w 95"/>
                            <a:gd name="T158" fmla="+- 0 11374 11360"/>
                            <a:gd name="T159" fmla="*/ 11374 h 147"/>
                            <a:gd name="T160" fmla="+- 0 4223 4152"/>
                            <a:gd name="T161" fmla="*/ T160 w 95"/>
                            <a:gd name="T162" fmla="+- 0 11385 11360"/>
                            <a:gd name="T163" fmla="*/ 11385 h 147"/>
                            <a:gd name="T164" fmla="+- 0 4226 4152"/>
                            <a:gd name="T165" fmla="*/ T164 w 95"/>
                            <a:gd name="T166" fmla="+- 0 11397 11360"/>
                            <a:gd name="T167" fmla="*/ 11397 h 147"/>
                            <a:gd name="T168" fmla="+- 0 4242 4152"/>
                            <a:gd name="T169" fmla="*/ T168 w 95"/>
                            <a:gd name="T170" fmla="+- 0 11384 11360"/>
                            <a:gd name="T171" fmla="*/ 11384 h 147"/>
                            <a:gd name="T172" fmla="+- 0 4236 4152"/>
                            <a:gd name="T173" fmla="*/ T172 w 95"/>
                            <a:gd name="T174" fmla="+- 0 11374 11360"/>
                            <a:gd name="T175" fmla="*/ 11374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5" h="147">
                              <a:moveTo>
                                <a:pt x="62" y="0"/>
                              </a:moveTo>
                              <a:lnTo>
                                <a:pt x="36" y="0"/>
                              </a:lnTo>
                              <a:lnTo>
                                <a:pt x="24" y="5"/>
                              </a:lnTo>
                              <a:lnTo>
                                <a:pt x="15" y="16"/>
                              </a:lnTo>
                              <a:lnTo>
                                <a:pt x="8" y="27"/>
                              </a:lnTo>
                              <a:lnTo>
                                <a:pt x="4" y="41"/>
                              </a:lnTo>
                              <a:lnTo>
                                <a:pt x="1" y="57"/>
                              </a:lnTo>
                              <a:lnTo>
                                <a:pt x="0" y="69"/>
                              </a:lnTo>
                              <a:lnTo>
                                <a:pt x="0" y="81"/>
                              </a:lnTo>
                              <a:lnTo>
                                <a:pt x="1" y="94"/>
                              </a:lnTo>
                              <a:lnTo>
                                <a:pt x="3" y="109"/>
                              </a:lnTo>
                              <a:lnTo>
                                <a:pt x="7" y="121"/>
                              </a:lnTo>
                              <a:lnTo>
                                <a:pt x="13" y="130"/>
                              </a:lnTo>
                              <a:lnTo>
                                <a:pt x="23" y="141"/>
                              </a:lnTo>
                              <a:lnTo>
                                <a:pt x="35" y="146"/>
                              </a:lnTo>
                              <a:lnTo>
                                <a:pt x="58" y="146"/>
                              </a:lnTo>
                              <a:lnTo>
                                <a:pt x="66" y="144"/>
                              </a:lnTo>
                              <a:lnTo>
                                <a:pt x="72" y="140"/>
                              </a:lnTo>
                              <a:lnTo>
                                <a:pt x="79" y="136"/>
                              </a:lnTo>
                              <a:lnTo>
                                <a:pt x="83" y="132"/>
                              </a:lnTo>
                              <a:lnTo>
                                <a:pt x="44" y="132"/>
                              </a:lnTo>
                              <a:lnTo>
                                <a:pt x="39" y="130"/>
                              </a:lnTo>
                              <a:lnTo>
                                <a:pt x="34" y="127"/>
                              </a:lnTo>
                              <a:lnTo>
                                <a:pt x="30" y="125"/>
                              </a:lnTo>
                              <a:lnTo>
                                <a:pt x="26" y="120"/>
                              </a:lnTo>
                              <a:lnTo>
                                <a:pt x="24" y="115"/>
                              </a:lnTo>
                              <a:lnTo>
                                <a:pt x="21" y="109"/>
                              </a:lnTo>
                              <a:lnTo>
                                <a:pt x="20" y="103"/>
                              </a:lnTo>
                              <a:lnTo>
                                <a:pt x="20" y="88"/>
                              </a:lnTo>
                              <a:lnTo>
                                <a:pt x="23" y="81"/>
                              </a:lnTo>
                              <a:lnTo>
                                <a:pt x="28" y="75"/>
                              </a:lnTo>
                              <a:lnTo>
                                <a:pt x="33" y="70"/>
                              </a:lnTo>
                              <a:lnTo>
                                <a:pt x="17" y="70"/>
                              </a:lnTo>
                              <a:lnTo>
                                <a:pt x="17" y="57"/>
                              </a:lnTo>
                              <a:lnTo>
                                <a:pt x="17" y="55"/>
                              </a:lnTo>
                              <a:lnTo>
                                <a:pt x="19" y="44"/>
                              </a:lnTo>
                              <a:lnTo>
                                <a:pt x="22" y="37"/>
                              </a:lnTo>
                              <a:lnTo>
                                <a:pt x="25" y="29"/>
                              </a:lnTo>
                              <a:lnTo>
                                <a:pt x="30" y="23"/>
                              </a:lnTo>
                              <a:lnTo>
                                <a:pt x="35" y="19"/>
                              </a:lnTo>
                              <a:lnTo>
                                <a:pt x="39" y="16"/>
                              </a:lnTo>
                              <a:lnTo>
                                <a:pt x="44" y="14"/>
                              </a:lnTo>
                              <a:lnTo>
                                <a:pt x="84" y="14"/>
                              </a:lnTo>
                              <a:lnTo>
                                <a:pt x="79" y="9"/>
                              </a:lnTo>
                              <a:lnTo>
                                <a:pt x="72" y="3"/>
                              </a:lnTo>
                              <a:lnTo>
                                <a:pt x="62" y="0"/>
                              </a:lnTo>
                              <a:close/>
                              <a:moveTo>
                                <a:pt x="84" y="66"/>
                              </a:moveTo>
                              <a:lnTo>
                                <a:pt x="56" y="66"/>
                              </a:lnTo>
                              <a:lnTo>
                                <a:pt x="63" y="69"/>
                              </a:lnTo>
                              <a:lnTo>
                                <a:pt x="68" y="75"/>
                              </a:lnTo>
                              <a:lnTo>
                                <a:pt x="74" y="81"/>
                              </a:lnTo>
                              <a:lnTo>
                                <a:pt x="76" y="88"/>
                              </a:lnTo>
                              <a:lnTo>
                                <a:pt x="76" y="109"/>
                              </a:lnTo>
                              <a:lnTo>
                                <a:pt x="74" y="117"/>
                              </a:lnTo>
                              <a:lnTo>
                                <a:pt x="68" y="123"/>
                              </a:lnTo>
                              <a:lnTo>
                                <a:pt x="63" y="129"/>
                              </a:lnTo>
                              <a:lnTo>
                                <a:pt x="57" y="132"/>
                              </a:lnTo>
                              <a:lnTo>
                                <a:pt x="83" y="132"/>
                              </a:lnTo>
                              <a:lnTo>
                                <a:pt x="85" y="130"/>
                              </a:lnTo>
                              <a:lnTo>
                                <a:pt x="89" y="120"/>
                              </a:lnTo>
                              <a:lnTo>
                                <a:pt x="92" y="115"/>
                              </a:lnTo>
                              <a:lnTo>
                                <a:pt x="94" y="106"/>
                              </a:lnTo>
                              <a:lnTo>
                                <a:pt x="94" y="84"/>
                              </a:lnTo>
                              <a:lnTo>
                                <a:pt x="90" y="72"/>
                              </a:lnTo>
                              <a:lnTo>
                                <a:pt x="84" y="66"/>
                              </a:lnTo>
                              <a:close/>
                              <a:moveTo>
                                <a:pt x="64" y="51"/>
                              </a:moveTo>
                              <a:lnTo>
                                <a:pt x="45" y="51"/>
                              </a:lnTo>
                              <a:lnTo>
                                <a:pt x="39" y="52"/>
                              </a:lnTo>
                              <a:lnTo>
                                <a:pt x="33" y="55"/>
                              </a:lnTo>
                              <a:lnTo>
                                <a:pt x="26" y="59"/>
                              </a:lnTo>
                              <a:lnTo>
                                <a:pt x="21" y="63"/>
                              </a:lnTo>
                              <a:lnTo>
                                <a:pt x="17" y="70"/>
                              </a:lnTo>
                              <a:lnTo>
                                <a:pt x="33" y="70"/>
                              </a:lnTo>
                              <a:lnTo>
                                <a:pt x="34" y="69"/>
                              </a:lnTo>
                              <a:lnTo>
                                <a:pt x="40" y="66"/>
                              </a:lnTo>
                              <a:lnTo>
                                <a:pt x="84" y="66"/>
                              </a:lnTo>
                              <a:lnTo>
                                <a:pt x="74" y="55"/>
                              </a:lnTo>
                              <a:lnTo>
                                <a:pt x="64" y="51"/>
                              </a:lnTo>
                              <a:close/>
                              <a:moveTo>
                                <a:pt x="84" y="14"/>
                              </a:moveTo>
                              <a:lnTo>
                                <a:pt x="57" y="14"/>
                              </a:lnTo>
                              <a:lnTo>
                                <a:pt x="63" y="17"/>
                              </a:lnTo>
                              <a:lnTo>
                                <a:pt x="71" y="25"/>
                              </a:lnTo>
                              <a:lnTo>
                                <a:pt x="73" y="30"/>
                              </a:lnTo>
                              <a:lnTo>
                                <a:pt x="74" y="37"/>
                              </a:lnTo>
                              <a:lnTo>
                                <a:pt x="92" y="36"/>
                              </a:lnTo>
                              <a:lnTo>
                                <a:pt x="90" y="24"/>
                              </a:lnTo>
                              <a:lnTo>
                                <a:pt x="86" y="16"/>
                              </a:lnTo>
                              <a:lnTo>
                                <a:pt x="84"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8082A" id="Group 13" o:spid="_x0000_s1026" style="position:absolute;margin-left:188.45pt;margin-top:565.25pt;width:42.55pt;height:12.8pt;z-index:-251661312;mso-position-horizontal-relative:page;mso-position-vertical-relative:page" coordorigin="3770,11306" coordsize="85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">
              <v:rect id="Rectangle 14" o:spid="_x0000_s1027" style="position:absolute;left:3769;top:11305;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" fillcolor="#d1d3d4" stroked="f"/>
              <v:shape id="AutoShape 15" o:spid="_x0000_s1028" style="position:absolute;left:4151;top:11360;width:95;height:147;visibility:visible;mso-wrap-style:square;v-text-anchor:top" coordsize="9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" path="m62,l36,,24,5,15,16,8,27,4,41,1,57,,69,,81,1,94r2,15l7,121r6,9l23,141r12,5l58,146r8,-2l72,140r7,-4l83,132r-39,l39,130r-5,-3l30,125r-4,-5l24,115r-3,-6l20,103r,-15l23,81r5,-6l33,70r-16,l17,57r,-2l19,44r3,-7l25,29r5,-6l35,19r4,-3l44,14r40,l79,9,72,3,62,xm84,66r-28,l63,69r5,6l74,81r2,7l76,109r-2,8l68,123r-5,6l57,132r26,l85,130r4,-10l92,115r2,-9l94,84,90,72,84,66xm64,51r-19,l39,52r-6,3l26,59r-5,4l17,70r16,l34,69r6,-3l84,66,74,55,64,51xm84,14r-27,l63,17r8,8l73,30r1,7l92,36,90,24,86,16,84,14xe" fillcolor="#231f20" stroked="f">
                <v:path arrowok="t" o:connecttype="custom" o:connectlocs="36,11360;15,11376;4,11401;0,11429;1,11454;7,11481;23,11501;58,11506;72,11500;83,11492;39,11490;30,11485;24,11475;20,11463;23,11441;33,11430;17,11417;19,11404;25,11389;35,11379;44,11374;79,11369;62,11360;56,11426;68,11435;76,11448;74,11477;63,11489;83,11492;89,11480;94,11466;90,11432;64,11411;39,11412;26,11419;17,11430;34,11429;84,11426;64,11411;57,11374;71,11385;74,11397;90,11384;84,11374" o:connectangles="0,0,0,0,0,0,0,0,0,0,0,0,0,0,0,0,0,0,0,0,0,0,0,0,0,0,0,0,0,0,0,0,0,0,0,0,0,0,0,0,0,0,0,0"/>
              </v:shape>
              <w10:wrap anchorx="page" anchory="page"/>
            </v:group>
          </w:pict>
        </mc:Fallback>
      </mc:AlternateContent>
    </w:r>
    <w:r>
      <w:rPr>
        <w:noProof/>
        <w:lang w:val="ru-RU" w:eastAsia="ru-RU"/>
      </w:rPr>
      <mc:AlternateContent>
        <mc:Choice Requires="wps">
          <w:drawing>
            <wp:anchor distT="0" distB="0" distL="114300" distR="114300" simplePos="0" relativeHeight="251656192" behindDoc="1" locked="0" layoutInCell="1" allowOverlap="1">
              <wp:simplePos x="0" y="0"/>
              <wp:positionH relativeFrom="page">
                <wp:posOffset>359410</wp:posOffset>
              </wp:positionH>
              <wp:positionV relativeFrom="page">
                <wp:posOffset>7061835</wp:posOffset>
              </wp:positionV>
              <wp:extent cx="4607560" cy="0"/>
              <wp:effectExtent l="35560" t="32385" r="33655" b="34290"/>
              <wp:wrapNone/>
              <wp:docPr id="5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EFE81" id="Line 16"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556.05pt" to="391.1pt,5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" strokecolor="#d1d3d4" strokeweight="1.5mm">
              <w10:wrap anchorx="page" anchory="page"/>
            </v:lin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g">
          <w:drawing>
            <wp:anchor distT="0" distB="0" distL="114300" distR="114300" simplePos="0" relativeHeight="251658240" behindDoc="1" locked="0" layoutInCell="1" allowOverlap="1">
              <wp:simplePos x="0" y="0"/>
              <wp:positionH relativeFrom="page">
                <wp:posOffset>2393315</wp:posOffset>
              </wp:positionH>
              <wp:positionV relativeFrom="page">
                <wp:posOffset>7178675</wp:posOffset>
              </wp:positionV>
              <wp:extent cx="540385" cy="162560"/>
              <wp:effectExtent l="2540" t="0" r="0" b="2540"/>
              <wp:wrapNone/>
              <wp:docPr id="5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770" y="11306"/>
                        <a:chExt cx="851" cy="256"/>
                      </a:xfrm>
                    </wpg:grpSpPr>
                    <wps:wsp>
                      <wps:cNvPr id="52" name="Rectangle 18"/>
                      <wps:cNvSpPr>
                        <a:spLocks noChangeArrowheads="1"/>
                      </wps:cNvSpPr>
                      <wps:spPr bwMode="auto">
                        <a:xfrm>
                          <a:off x="3769" y="11305"/>
                          <a:ext cx="851" cy="2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9"/>
                      <wps:cNvSpPr>
                        <a:spLocks/>
                      </wps:cNvSpPr>
                      <wps:spPr bwMode="auto">
                        <a:xfrm>
                          <a:off x="4153" y="11362"/>
                          <a:ext cx="93" cy="142"/>
                        </a:xfrm>
                        <a:custGeom>
                          <a:avLst/>
                          <a:gdLst>
                            <a:gd name="T0" fmla="+- 0 4246 4153"/>
                            <a:gd name="T1" fmla="*/ T0 w 93"/>
                            <a:gd name="T2" fmla="+- 0 11362 11362"/>
                            <a:gd name="T3" fmla="*/ 11362 h 142"/>
                            <a:gd name="T4" fmla="+- 0 4153 4153"/>
                            <a:gd name="T5" fmla="*/ T4 w 93"/>
                            <a:gd name="T6" fmla="+- 0 11362 11362"/>
                            <a:gd name="T7" fmla="*/ 11362 h 142"/>
                            <a:gd name="T8" fmla="+- 0 4153 4153"/>
                            <a:gd name="T9" fmla="*/ T8 w 93"/>
                            <a:gd name="T10" fmla="+- 0 11379 11362"/>
                            <a:gd name="T11" fmla="*/ 11379 h 142"/>
                            <a:gd name="T12" fmla="+- 0 4223 4153"/>
                            <a:gd name="T13" fmla="*/ T12 w 93"/>
                            <a:gd name="T14" fmla="+- 0 11379 11362"/>
                            <a:gd name="T15" fmla="*/ 11379 h 142"/>
                            <a:gd name="T16" fmla="+- 0 4217 4153"/>
                            <a:gd name="T17" fmla="*/ T16 w 93"/>
                            <a:gd name="T18" fmla="+- 0 11387 11362"/>
                            <a:gd name="T19" fmla="*/ 11387 h 142"/>
                            <a:gd name="T20" fmla="+- 0 4184 4153"/>
                            <a:gd name="T21" fmla="*/ T20 w 93"/>
                            <a:gd name="T22" fmla="+- 0 11451 11362"/>
                            <a:gd name="T23" fmla="*/ 11451 h 142"/>
                            <a:gd name="T24" fmla="+- 0 4173 4153"/>
                            <a:gd name="T25" fmla="*/ T24 w 93"/>
                            <a:gd name="T26" fmla="+- 0 11504 11362"/>
                            <a:gd name="T27" fmla="*/ 11504 h 142"/>
                            <a:gd name="T28" fmla="+- 0 4191 4153"/>
                            <a:gd name="T29" fmla="*/ T28 w 93"/>
                            <a:gd name="T30" fmla="+- 0 11504 11362"/>
                            <a:gd name="T31" fmla="*/ 11504 h 142"/>
                            <a:gd name="T32" fmla="+- 0 4192 4153"/>
                            <a:gd name="T33" fmla="*/ T32 w 93"/>
                            <a:gd name="T34" fmla="+- 0 11490 11362"/>
                            <a:gd name="T35" fmla="*/ 11490 h 142"/>
                            <a:gd name="T36" fmla="+- 0 4195 4153"/>
                            <a:gd name="T37" fmla="*/ T36 w 93"/>
                            <a:gd name="T38" fmla="+- 0 11476 11362"/>
                            <a:gd name="T39" fmla="*/ 11476 h 142"/>
                            <a:gd name="T40" fmla="+- 0 4219 4153"/>
                            <a:gd name="T41" fmla="*/ T40 w 93"/>
                            <a:gd name="T42" fmla="+- 0 11415 11362"/>
                            <a:gd name="T43" fmla="*/ 11415 h 142"/>
                            <a:gd name="T44" fmla="+- 0 4246 4153"/>
                            <a:gd name="T45" fmla="*/ T44 w 93"/>
                            <a:gd name="T46" fmla="+- 0 11376 11362"/>
                            <a:gd name="T47" fmla="*/ 11376 h 142"/>
                            <a:gd name="T48" fmla="+- 0 4246 4153"/>
                            <a:gd name="T49" fmla="*/ T48 w 93"/>
                            <a:gd name="T50" fmla="+- 0 11362 11362"/>
                            <a:gd name="T51" fmla="*/ 1136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 h="142">
                              <a:moveTo>
                                <a:pt x="93" y="0"/>
                              </a:moveTo>
                              <a:lnTo>
                                <a:pt x="0" y="0"/>
                              </a:lnTo>
                              <a:lnTo>
                                <a:pt x="0" y="17"/>
                              </a:lnTo>
                              <a:lnTo>
                                <a:pt x="70" y="17"/>
                              </a:lnTo>
                              <a:lnTo>
                                <a:pt x="64" y="25"/>
                              </a:lnTo>
                              <a:lnTo>
                                <a:pt x="31" y="89"/>
                              </a:lnTo>
                              <a:lnTo>
                                <a:pt x="20" y="142"/>
                              </a:lnTo>
                              <a:lnTo>
                                <a:pt x="38" y="142"/>
                              </a:lnTo>
                              <a:lnTo>
                                <a:pt x="39" y="128"/>
                              </a:lnTo>
                              <a:lnTo>
                                <a:pt x="42" y="114"/>
                              </a:lnTo>
                              <a:lnTo>
                                <a:pt x="66" y="53"/>
                              </a:lnTo>
                              <a:lnTo>
                                <a:pt x="93" y="14"/>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F9B7C" id="Group 17" o:spid="_x0000_s1026" style="position:absolute;margin-left:188.45pt;margin-top:565.25pt;width:42.55pt;height:12.8pt;z-index:-251658240;mso-position-horizontal-relative:page;mso-position-vertical-relative:page" coordorigin="3770,11306" coordsize="85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">
              <v:rect id="Rectangle 18" o:spid="_x0000_s1027" style="position:absolute;left:3769;top:11305;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" fillcolor="#d1d3d4" stroked="f"/>
              <v:shape id="Freeform 19" o:spid="_x0000_s1028" style="position:absolute;left:4153;top:11362;width:93;height:142;visibility:visible;mso-wrap-style:square;v-text-anchor:top" coordsize="9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" path="m93,l,,,17r70,l64,25,31,89,20,142r18,l39,128r3,-14l66,53,93,14,93,xe" fillcolor="#231f20" stroked="f">
                <v:path arrowok="t" o:connecttype="custom" o:connectlocs="93,11362;0,11362;0,11379;70,11379;64,11387;31,11451;20,11504;38,11504;39,11490;42,11476;66,11415;93,11376;93,11362" o:connectangles="0,0,0,0,0,0,0,0,0,0,0,0,0"/>
              </v:shape>
              <w10:wrap anchorx="page" anchory="page"/>
            </v:group>
          </w:pict>
        </mc:Fallback>
      </mc:AlternateContent>
    </w:r>
    <w:r>
      <w:rPr>
        <w:noProof/>
        <w:lang w:val="ru-RU" w:eastAsia="ru-RU"/>
      </w:rPr>
      <mc:AlternateContent>
        <mc:Choice Requires="wps">
          <w:drawing>
            <wp:anchor distT="0" distB="0" distL="114300" distR="114300" simplePos="0" relativeHeight="251659264" behindDoc="1" locked="0" layoutInCell="1" allowOverlap="1">
              <wp:simplePos x="0" y="0"/>
              <wp:positionH relativeFrom="page">
                <wp:posOffset>359410</wp:posOffset>
              </wp:positionH>
              <wp:positionV relativeFrom="page">
                <wp:posOffset>7061835</wp:posOffset>
              </wp:positionV>
              <wp:extent cx="4607560" cy="0"/>
              <wp:effectExtent l="35560" t="32385" r="33655" b="34290"/>
              <wp:wrapNone/>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B609D" id="Line 2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556.05pt" to="391.1pt,5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" strokecolor="#d1d3d4" strokeweight="1.5mm">
              <w10:wrap anchorx="page" anchory="page"/>
            </v:lin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g">
          <w:drawing>
            <wp:anchor distT="0" distB="0" distL="114300" distR="114300" simplePos="0" relativeHeight="251662336" behindDoc="1" locked="0" layoutInCell="1" allowOverlap="1">
              <wp:simplePos x="0" y="0"/>
              <wp:positionH relativeFrom="page">
                <wp:posOffset>2403475</wp:posOffset>
              </wp:positionH>
              <wp:positionV relativeFrom="page">
                <wp:posOffset>7171690</wp:posOffset>
              </wp:positionV>
              <wp:extent cx="540385" cy="162560"/>
              <wp:effectExtent l="3175" t="0" r="0" b="0"/>
              <wp:wrapNone/>
              <wp:docPr id="3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162560"/>
                        <a:chOff x="3785" y="11295"/>
                        <a:chExt cx="851" cy="256"/>
                      </a:xfrm>
                    </wpg:grpSpPr>
                    <wps:wsp>
                      <wps:cNvPr id="40" name="Rectangle 24"/>
                      <wps:cNvSpPr>
                        <a:spLocks noChangeArrowheads="1"/>
                      </wps:cNvSpPr>
                      <wps:spPr bwMode="auto">
                        <a:xfrm>
                          <a:off x="3785" y="11294"/>
                          <a:ext cx="851" cy="25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5"/>
                      <wps:cNvSpPr>
                        <a:spLocks/>
                      </wps:cNvSpPr>
                      <wps:spPr bwMode="auto">
                        <a:xfrm>
                          <a:off x="4171" y="11361"/>
                          <a:ext cx="79" cy="123"/>
                        </a:xfrm>
                        <a:custGeom>
                          <a:avLst/>
                          <a:gdLst>
                            <a:gd name="T0" fmla="+- 0 4173 4171"/>
                            <a:gd name="T1" fmla="*/ T0 w 79"/>
                            <a:gd name="T2" fmla="+- 0 11453 11361"/>
                            <a:gd name="T3" fmla="*/ 11453 h 123"/>
                            <a:gd name="T4" fmla="+- 0 4178 4171"/>
                            <a:gd name="T5" fmla="*/ T4 w 79"/>
                            <a:gd name="T6" fmla="+- 0 11470 11361"/>
                            <a:gd name="T7" fmla="*/ 11470 h 123"/>
                            <a:gd name="T8" fmla="+- 0 4198 4171"/>
                            <a:gd name="T9" fmla="*/ T8 w 79"/>
                            <a:gd name="T10" fmla="+- 0 11483 11361"/>
                            <a:gd name="T11" fmla="*/ 11483 h 123"/>
                            <a:gd name="T12" fmla="+- 0 4223 4171"/>
                            <a:gd name="T13" fmla="*/ T12 w 79"/>
                            <a:gd name="T14" fmla="+- 0 11481 11361"/>
                            <a:gd name="T15" fmla="*/ 11481 h 123"/>
                            <a:gd name="T16" fmla="+- 0 4236 4171"/>
                            <a:gd name="T17" fmla="*/ T16 w 79"/>
                            <a:gd name="T18" fmla="+- 0 11471 11361"/>
                            <a:gd name="T19" fmla="*/ 11471 h 123"/>
                            <a:gd name="T20" fmla="+- 0 4202 4171"/>
                            <a:gd name="T21" fmla="*/ T20 w 79"/>
                            <a:gd name="T22" fmla="+- 0 11471 11361"/>
                            <a:gd name="T23" fmla="*/ 11471 h 123"/>
                            <a:gd name="T24" fmla="+- 0 4191 4171"/>
                            <a:gd name="T25" fmla="*/ T24 w 79"/>
                            <a:gd name="T26" fmla="+- 0 11464 11361"/>
                            <a:gd name="T27" fmla="*/ 11464 h 123"/>
                            <a:gd name="T28" fmla="+- 0 4187 4171"/>
                            <a:gd name="T29" fmla="*/ T28 w 79"/>
                            <a:gd name="T30" fmla="+- 0 11452 11361"/>
                            <a:gd name="T31" fmla="*/ 11452 h 123"/>
                            <a:gd name="T32" fmla="+- 0 4235 4171"/>
                            <a:gd name="T33" fmla="*/ T32 w 79"/>
                            <a:gd name="T34" fmla="+- 0 11425 11361"/>
                            <a:gd name="T35" fmla="*/ 11425 h 123"/>
                            <a:gd name="T36" fmla="+- 0 4234 4171"/>
                            <a:gd name="T37" fmla="*/ T36 w 79"/>
                            <a:gd name="T38" fmla="+- 0 11440 11361"/>
                            <a:gd name="T39" fmla="*/ 11440 h 123"/>
                            <a:gd name="T40" fmla="+- 0 4231 4171"/>
                            <a:gd name="T41" fmla="*/ T40 w 79"/>
                            <a:gd name="T42" fmla="+- 0 11452 11361"/>
                            <a:gd name="T43" fmla="*/ 11452 h 123"/>
                            <a:gd name="T44" fmla="+- 0 4227 4171"/>
                            <a:gd name="T45" fmla="*/ T44 w 79"/>
                            <a:gd name="T46" fmla="+- 0 11460 11361"/>
                            <a:gd name="T47" fmla="*/ 11460 h 123"/>
                            <a:gd name="T48" fmla="+- 0 4222 4171"/>
                            <a:gd name="T49" fmla="*/ T48 w 79"/>
                            <a:gd name="T50" fmla="+- 0 11466 11361"/>
                            <a:gd name="T51" fmla="*/ 11466 h 123"/>
                            <a:gd name="T52" fmla="+- 0 4216 4171"/>
                            <a:gd name="T53" fmla="*/ T52 w 79"/>
                            <a:gd name="T54" fmla="+- 0 11470 11361"/>
                            <a:gd name="T55" fmla="*/ 11470 h 123"/>
                            <a:gd name="T56" fmla="+- 0 4237 4171"/>
                            <a:gd name="T57" fmla="*/ T56 w 79"/>
                            <a:gd name="T58" fmla="+- 0 11471 11361"/>
                            <a:gd name="T59" fmla="*/ 11471 h 123"/>
                            <a:gd name="T60" fmla="+- 0 4245 4171"/>
                            <a:gd name="T61" fmla="*/ T60 w 79"/>
                            <a:gd name="T62" fmla="+- 0 11455 11361"/>
                            <a:gd name="T63" fmla="*/ 11455 h 123"/>
                            <a:gd name="T64" fmla="+- 0 4250 4171"/>
                            <a:gd name="T65" fmla="*/ T64 w 79"/>
                            <a:gd name="T66" fmla="+- 0 11434 11361"/>
                            <a:gd name="T67" fmla="*/ 11434 h 123"/>
                            <a:gd name="T68" fmla="+- 0 4216 4171"/>
                            <a:gd name="T69" fmla="*/ T68 w 79"/>
                            <a:gd name="T70" fmla="+- 0 11361 11361"/>
                            <a:gd name="T71" fmla="*/ 11361 h 123"/>
                            <a:gd name="T72" fmla="+- 0 4189 4171"/>
                            <a:gd name="T73" fmla="*/ T72 w 79"/>
                            <a:gd name="T74" fmla="+- 0 11365 11361"/>
                            <a:gd name="T75" fmla="*/ 11365 h 123"/>
                            <a:gd name="T76" fmla="+- 0 4175 4171"/>
                            <a:gd name="T77" fmla="*/ T76 w 79"/>
                            <a:gd name="T78" fmla="+- 0 11380 11361"/>
                            <a:gd name="T79" fmla="*/ 11380 h 123"/>
                            <a:gd name="T80" fmla="+- 0 4171 4171"/>
                            <a:gd name="T81" fmla="*/ T80 w 79"/>
                            <a:gd name="T82" fmla="+- 0 11413 11361"/>
                            <a:gd name="T83" fmla="*/ 11413 h 123"/>
                            <a:gd name="T84" fmla="+- 0 4188 4171"/>
                            <a:gd name="T85" fmla="*/ T84 w 79"/>
                            <a:gd name="T86" fmla="+- 0 11437 11361"/>
                            <a:gd name="T87" fmla="*/ 11437 h 123"/>
                            <a:gd name="T88" fmla="+- 0 4212 4171"/>
                            <a:gd name="T89" fmla="*/ T88 w 79"/>
                            <a:gd name="T90" fmla="+- 0 11441 11361"/>
                            <a:gd name="T91" fmla="*/ 11441 h 123"/>
                            <a:gd name="T92" fmla="+- 0 4223 4171"/>
                            <a:gd name="T93" fmla="*/ T92 w 79"/>
                            <a:gd name="T94" fmla="+- 0 11436 11361"/>
                            <a:gd name="T95" fmla="*/ 11436 h 123"/>
                            <a:gd name="T96" fmla="+- 0 4232 4171"/>
                            <a:gd name="T97" fmla="*/ T96 w 79"/>
                            <a:gd name="T98" fmla="+- 0 11430 11361"/>
                            <a:gd name="T99" fmla="*/ 11430 h 123"/>
                            <a:gd name="T100" fmla="+- 0 4203 4171"/>
                            <a:gd name="T101" fmla="*/ T100 w 79"/>
                            <a:gd name="T102" fmla="+- 0 11428 11361"/>
                            <a:gd name="T103" fmla="*/ 11428 h 123"/>
                            <a:gd name="T104" fmla="+- 0 4193 4171"/>
                            <a:gd name="T105" fmla="*/ T104 w 79"/>
                            <a:gd name="T106" fmla="+- 0 11420 11361"/>
                            <a:gd name="T107" fmla="*/ 11420 h 123"/>
                            <a:gd name="T108" fmla="+- 0 4186 4171"/>
                            <a:gd name="T109" fmla="*/ T108 w 79"/>
                            <a:gd name="T110" fmla="+- 0 11410 11361"/>
                            <a:gd name="T111" fmla="*/ 11410 h 123"/>
                            <a:gd name="T112" fmla="+- 0 4189 4171"/>
                            <a:gd name="T113" fmla="*/ T112 w 79"/>
                            <a:gd name="T114" fmla="+- 0 11387 11361"/>
                            <a:gd name="T115" fmla="*/ 11387 h 123"/>
                            <a:gd name="T116" fmla="+- 0 4198 4171"/>
                            <a:gd name="T117" fmla="*/ T116 w 79"/>
                            <a:gd name="T118" fmla="+- 0 11376 11361"/>
                            <a:gd name="T119" fmla="*/ 11376 h 123"/>
                            <a:gd name="T120" fmla="+- 0 4238 4171"/>
                            <a:gd name="T121" fmla="*/ T120 w 79"/>
                            <a:gd name="T122" fmla="+- 0 11373 11361"/>
                            <a:gd name="T123" fmla="*/ 11373 h 123"/>
                            <a:gd name="T124" fmla="+- 0 4230 4171"/>
                            <a:gd name="T125" fmla="*/ T124 w 79"/>
                            <a:gd name="T126" fmla="+- 0 11367 11361"/>
                            <a:gd name="T127" fmla="*/ 11367 h 123"/>
                            <a:gd name="T128" fmla="+- 0 4216 4171"/>
                            <a:gd name="T129" fmla="*/ T128 w 79"/>
                            <a:gd name="T130" fmla="+- 0 11361 11361"/>
                            <a:gd name="T131" fmla="*/ 11361 h 123"/>
                            <a:gd name="T132" fmla="+- 0 4217 4171"/>
                            <a:gd name="T133" fmla="*/ T132 w 79"/>
                            <a:gd name="T134" fmla="+- 0 11373 11361"/>
                            <a:gd name="T135" fmla="*/ 11373 h 123"/>
                            <a:gd name="T136" fmla="+- 0 4231 4171"/>
                            <a:gd name="T137" fmla="*/ T136 w 79"/>
                            <a:gd name="T138" fmla="+- 0 11386 11361"/>
                            <a:gd name="T139" fmla="*/ 11386 h 123"/>
                            <a:gd name="T140" fmla="+- 0 4233 4171"/>
                            <a:gd name="T141" fmla="*/ T140 w 79"/>
                            <a:gd name="T142" fmla="+- 0 11410 11361"/>
                            <a:gd name="T143" fmla="*/ 11410 h 123"/>
                            <a:gd name="T144" fmla="+- 0 4227 4171"/>
                            <a:gd name="T145" fmla="*/ T144 w 79"/>
                            <a:gd name="T146" fmla="+- 0 11420 11361"/>
                            <a:gd name="T147" fmla="*/ 11420 h 123"/>
                            <a:gd name="T148" fmla="+- 0 4217 4171"/>
                            <a:gd name="T149" fmla="*/ T148 w 79"/>
                            <a:gd name="T150" fmla="+- 0 11428 11361"/>
                            <a:gd name="T151" fmla="*/ 11428 h 123"/>
                            <a:gd name="T152" fmla="+- 0 4235 4171"/>
                            <a:gd name="T153" fmla="*/ T152 w 79"/>
                            <a:gd name="T154" fmla="+- 0 11425 11361"/>
                            <a:gd name="T155" fmla="*/ 11425 h 123"/>
                            <a:gd name="T156" fmla="+- 0 4250 4171"/>
                            <a:gd name="T157" fmla="*/ T156 w 79"/>
                            <a:gd name="T158" fmla="+- 0 11404 11361"/>
                            <a:gd name="T159" fmla="*/ 11404 h 123"/>
                            <a:gd name="T160" fmla="+- 0 4245 4171"/>
                            <a:gd name="T161" fmla="*/ T160 w 79"/>
                            <a:gd name="T162" fmla="+- 0 11385 11361"/>
                            <a:gd name="T163" fmla="*/ 11385 h 123"/>
                            <a:gd name="T164" fmla="+- 0 4238 4171"/>
                            <a:gd name="T165" fmla="*/ T164 w 79"/>
                            <a:gd name="T166" fmla="+- 0 11373 11361"/>
                            <a:gd name="T167" fmla="*/ 1137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9" h="123">
                              <a:moveTo>
                                <a:pt x="16" y="91"/>
                              </a:moveTo>
                              <a:lnTo>
                                <a:pt x="2" y="92"/>
                              </a:lnTo>
                              <a:lnTo>
                                <a:pt x="3" y="102"/>
                              </a:lnTo>
                              <a:lnTo>
                                <a:pt x="7" y="109"/>
                              </a:lnTo>
                              <a:lnTo>
                                <a:pt x="19" y="119"/>
                              </a:lnTo>
                              <a:lnTo>
                                <a:pt x="27" y="122"/>
                              </a:lnTo>
                              <a:lnTo>
                                <a:pt x="45" y="122"/>
                              </a:lnTo>
                              <a:lnTo>
                                <a:pt x="52" y="120"/>
                              </a:lnTo>
                              <a:lnTo>
                                <a:pt x="59" y="115"/>
                              </a:lnTo>
                              <a:lnTo>
                                <a:pt x="65" y="110"/>
                              </a:lnTo>
                              <a:lnTo>
                                <a:pt x="66" y="110"/>
                              </a:lnTo>
                              <a:lnTo>
                                <a:pt x="31" y="110"/>
                              </a:lnTo>
                              <a:lnTo>
                                <a:pt x="27" y="109"/>
                              </a:lnTo>
                              <a:lnTo>
                                <a:pt x="20" y="103"/>
                              </a:lnTo>
                              <a:lnTo>
                                <a:pt x="18" y="98"/>
                              </a:lnTo>
                              <a:lnTo>
                                <a:pt x="16" y="91"/>
                              </a:lnTo>
                              <a:close/>
                              <a:moveTo>
                                <a:pt x="79" y="64"/>
                              </a:moveTo>
                              <a:lnTo>
                                <a:pt x="64" y="64"/>
                              </a:lnTo>
                              <a:lnTo>
                                <a:pt x="64" y="73"/>
                              </a:lnTo>
                              <a:lnTo>
                                <a:pt x="63" y="79"/>
                              </a:lnTo>
                              <a:lnTo>
                                <a:pt x="62" y="85"/>
                              </a:lnTo>
                              <a:lnTo>
                                <a:pt x="60" y="91"/>
                              </a:lnTo>
                              <a:lnTo>
                                <a:pt x="59" y="95"/>
                              </a:lnTo>
                              <a:lnTo>
                                <a:pt x="56" y="99"/>
                              </a:lnTo>
                              <a:lnTo>
                                <a:pt x="54" y="102"/>
                              </a:lnTo>
                              <a:lnTo>
                                <a:pt x="51" y="105"/>
                              </a:lnTo>
                              <a:lnTo>
                                <a:pt x="48" y="107"/>
                              </a:lnTo>
                              <a:lnTo>
                                <a:pt x="45" y="109"/>
                              </a:lnTo>
                              <a:lnTo>
                                <a:pt x="41" y="110"/>
                              </a:lnTo>
                              <a:lnTo>
                                <a:pt x="66" y="110"/>
                              </a:lnTo>
                              <a:lnTo>
                                <a:pt x="70" y="103"/>
                              </a:lnTo>
                              <a:lnTo>
                                <a:pt x="74" y="94"/>
                              </a:lnTo>
                              <a:lnTo>
                                <a:pt x="77" y="85"/>
                              </a:lnTo>
                              <a:lnTo>
                                <a:pt x="79" y="73"/>
                              </a:lnTo>
                              <a:lnTo>
                                <a:pt x="79" y="64"/>
                              </a:lnTo>
                              <a:close/>
                              <a:moveTo>
                                <a:pt x="45" y="0"/>
                              </a:moveTo>
                              <a:lnTo>
                                <a:pt x="27" y="0"/>
                              </a:lnTo>
                              <a:lnTo>
                                <a:pt x="18" y="4"/>
                              </a:lnTo>
                              <a:lnTo>
                                <a:pt x="11" y="11"/>
                              </a:lnTo>
                              <a:lnTo>
                                <a:pt x="4" y="19"/>
                              </a:lnTo>
                              <a:lnTo>
                                <a:pt x="0" y="28"/>
                              </a:lnTo>
                              <a:lnTo>
                                <a:pt x="0" y="52"/>
                              </a:lnTo>
                              <a:lnTo>
                                <a:pt x="4" y="62"/>
                              </a:lnTo>
                              <a:lnTo>
                                <a:pt x="17" y="76"/>
                              </a:lnTo>
                              <a:lnTo>
                                <a:pt x="26" y="80"/>
                              </a:lnTo>
                              <a:lnTo>
                                <a:pt x="41" y="80"/>
                              </a:lnTo>
                              <a:lnTo>
                                <a:pt x="47" y="78"/>
                              </a:lnTo>
                              <a:lnTo>
                                <a:pt x="52" y="75"/>
                              </a:lnTo>
                              <a:lnTo>
                                <a:pt x="57" y="72"/>
                              </a:lnTo>
                              <a:lnTo>
                                <a:pt x="61" y="69"/>
                              </a:lnTo>
                              <a:lnTo>
                                <a:pt x="62" y="67"/>
                              </a:lnTo>
                              <a:lnTo>
                                <a:pt x="32" y="67"/>
                              </a:lnTo>
                              <a:lnTo>
                                <a:pt x="27" y="64"/>
                              </a:lnTo>
                              <a:lnTo>
                                <a:pt x="22" y="59"/>
                              </a:lnTo>
                              <a:lnTo>
                                <a:pt x="18" y="55"/>
                              </a:lnTo>
                              <a:lnTo>
                                <a:pt x="15" y="49"/>
                              </a:lnTo>
                              <a:lnTo>
                                <a:pt x="15" y="32"/>
                              </a:lnTo>
                              <a:lnTo>
                                <a:pt x="18" y="26"/>
                              </a:lnTo>
                              <a:lnTo>
                                <a:pt x="22" y="20"/>
                              </a:lnTo>
                              <a:lnTo>
                                <a:pt x="27" y="15"/>
                              </a:lnTo>
                              <a:lnTo>
                                <a:pt x="33" y="12"/>
                              </a:lnTo>
                              <a:lnTo>
                                <a:pt x="67" y="12"/>
                              </a:lnTo>
                              <a:lnTo>
                                <a:pt x="65" y="11"/>
                              </a:lnTo>
                              <a:lnTo>
                                <a:pt x="59" y="6"/>
                              </a:lnTo>
                              <a:lnTo>
                                <a:pt x="53" y="2"/>
                              </a:lnTo>
                              <a:lnTo>
                                <a:pt x="45" y="0"/>
                              </a:lnTo>
                              <a:close/>
                              <a:moveTo>
                                <a:pt x="67" y="12"/>
                              </a:moveTo>
                              <a:lnTo>
                                <a:pt x="46" y="12"/>
                              </a:lnTo>
                              <a:lnTo>
                                <a:pt x="51" y="15"/>
                              </a:lnTo>
                              <a:lnTo>
                                <a:pt x="60" y="25"/>
                              </a:lnTo>
                              <a:lnTo>
                                <a:pt x="62" y="31"/>
                              </a:lnTo>
                              <a:lnTo>
                                <a:pt x="62" y="49"/>
                              </a:lnTo>
                              <a:lnTo>
                                <a:pt x="60" y="55"/>
                              </a:lnTo>
                              <a:lnTo>
                                <a:pt x="56" y="59"/>
                              </a:lnTo>
                              <a:lnTo>
                                <a:pt x="51" y="64"/>
                              </a:lnTo>
                              <a:lnTo>
                                <a:pt x="46" y="67"/>
                              </a:lnTo>
                              <a:lnTo>
                                <a:pt x="62" y="67"/>
                              </a:lnTo>
                              <a:lnTo>
                                <a:pt x="64" y="64"/>
                              </a:lnTo>
                              <a:lnTo>
                                <a:pt x="79" y="64"/>
                              </a:lnTo>
                              <a:lnTo>
                                <a:pt x="79" y="43"/>
                              </a:lnTo>
                              <a:lnTo>
                                <a:pt x="77" y="32"/>
                              </a:lnTo>
                              <a:lnTo>
                                <a:pt x="74" y="24"/>
                              </a:lnTo>
                              <a:lnTo>
                                <a:pt x="70" y="16"/>
                              </a:lnTo>
                              <a:lnTo>
                                <a:pt x="67"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DE14B" id="Group 23" o:spid="_x0000_s1026" style="position:absolute;margin-left:189.25pt;margin-top:564.7pt;width:42.55pt;height:12.8pt;z-index:-251654144;mso-position-horizontal-relative:page;mso-position-vertical-relative:page" coordorigin="3785,11295" coordsize="85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">
              <v:rect id="Rectangle 24" o:spid="_x0000_s1027" style="position:absolute;left:3785;top:11294;width:85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" fillcolor="#d1d3d4" stroked="f"/>
              <v:shape id="AutoShape 25" o:spid="_x0000_s1028" style="position:absolute;left:4171;top:11361;width:79;height:123;visibility:visible;mso-wrap-style:square;v-text-anchor:top" coordsize="7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" path="m16,91l2,92r1,10l7,109r12,10l27,122r18,l52,120r7,-5l65,110r1,l31,110r-4,-1l20,103,18,98,16,91xm79,64r-15,l64,73r-1,6l62,85r-2,6l59,95r-3,4l54,102r-3,3l48,107r-3,2l41,110r25,l70,103r4,-9l77,85,79,73r,-9xm45,l27,,18,4r-7,7l4,19,,28,,52,4,62,17,76r9,4l41,80r6,-2l52,75r5,-3l61,69r1,-2l32,67,27,64,22,59,18,55,15,49r,-17l18,26r4,-6l27,15r6,-3l67,12,65,11,59,6,53,2,45,xm67,12r-21,l51,15r9,10l62,31r,18l60,55r-4,4l51,64r-5,3l62,67r2,-3l79,64r,-21l77,32,74,24,70,16,67,12xe" fillcolor="#231f20" stroked="f">
                <v:path arrowok="t" o:connecttype="custom" o:connectlocs="2,11453;7,11470;27,11483;52,11481;65,11471;31,11471;20,11464;16,11452;64,11425;63,11440;60,11452;56,11460;51,11466;45,11470;66,11471;74,11455;79,11434;45,11361;18,11365;4,11380;0,11413;17,11437;41,11441;52,11436;61,11430;32,11428;22,11420;15,11410;18,11387;27,11376;67,11373;59,11367;45,11361;46,11373;60,11386;62,11410;56,11420;46,11428;64,11425;79,11404;74,11385;67,11373" o:connectangles="0,0,0,0,0,0,0,0,0,0,0,0,0,0,0,0,0,0,0,0,0,0,0,0,0,0,0,0,0,0,0,0,0,0,0,0,0,0,0,0,0,0"/>
              </v:shape>
              <w10:wrap anchorx="page" anchory="page"/>
            </v:group>
          </w:pict>
        </mc:Fallback>
      </mc:AlternateContent>
    </w:r>
    <w:r>
      <w:rPr>
        <w:noProof/>
        <w:lang w:val="ru-RU" w:eastAsia="ru-RU"/>
      </w:rPr>
      <mc:AlternateContent>
        <mc:Choice Requires="wps">
          <w:drawing>
            <wp:anchor distT="0" distB="0" distL="114300" distR="114300" simplePos="0" relativeHeight="251663360" behindDoc="1" locked="0" layoutInCell="1" allowOverlap="1">
              <wp:simplePos x="0" y="0"/>
              <wp:positionH relativeFrom="page">
                <wp:posOffset>359410</wp:posOffset>
              </wp:positionH>
              <wp:positionV relativeFrom="page">
                <wp:posOffset>7061200</wp:posOffset>
              </wp:positionV>
              <wp:extent cx="4607560" cy="0"/>
              <wp:effectExtent l="35560" t="31750" r="33655" b="34925"/>
              <wp:wrapNone/>
              <wp:docPr id="3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7560" cy="0"/>
                      </a:xfrm>
                      <a:prstGeom prst="line">
                        <a:avLst/>
                      </a:prstGeom>
                      <a:noFill/>
                      <a:ln w="5400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57860" id="Line 2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pt,556pt" to="391.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" strokecolor="#d1d3d4" strokeweight="1.5mm">
              <w10:wrap anchorx="page" anchory="page"/>
            </v:lin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D52" w:rsidRDefault="001D0D52">
      <w:r>
        <w:separator/>
      </w:r>
    </w:p>
  </w:footnote>
  <w:footnote w:type="continuationSeparator" w:id="0">
    <w:p w:rsidR="001D0D52" w:rsidRDefault="001D0D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46976" behindDoc="1" locked="0" layoutInCell="1" allowOverlap="1">
              <wp:simplePos x="0" y="0"/>
              <wp:positionH relativeFrom="page">
                <wp:posOffset>471805</wp:posOffset>
              </wp:positionH>
              <wp:positionV relativeFrom="page">
                <wp:posOffset>337820</wp:posOffset>
              </wp:positionV>
              <wp:extent cx="1547495" cy="233680"/>
              <wp:effectExtent l="0" t="4445" r="0" b="0"/>
              <wp:wrapNone/>
              <wp:docPr id="29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25"/>
                            <w:ind w:left="20"/>
                            <w:rPr>
                              <w:rFonts w:ascii="Verdana"/>
                              <w:b/>
                            </w:rPr>
                          </w:pPr>
                          <w:proofErr w:type="spellStart"/>
                          <w:r w:rsidRPr="00C63B7D">
                            <w:rPr>
                              <w:rFonts w:ascii="Verdana"/>
                              <w:b/>
                            </w:rPr>
                            <w:t>Предупреждение</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297" type="#_x0000_t202" style="position:absolute;margin-left:37.15pt;margin-top:26.6pt;width:121.85pt;height:1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1SsQIAAKw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" filled="f" stroked="f">
              <v:textbox inset="0,0,0,0">
                <w:txbxContent>
                  <w:p w:rsidR="00CC6A49" w:rsidRDefault="00CC6A49">
                    <w:pPr>
                      <w:spacing w:before="25"/>
                      <w:ind w:left="20"/>
                      <w:rPr>
                        <w:rFonts w:ascii="Verdana"/>
                        <w:b/>
                      </w:rPr>
                    </w:pPr>
                    <w:proofErr w:type="spellStart"/>
                    <w:r w:rsidRPr="00C63B7D">
                      <w:rPr>
                        <w:rFonts w:ascii="Verdana"/>
                        <w:b/>
                      </w:rPr>
                      <w:t>Предупреждение</w:t>
                    </w:r>
                    <w:proofErr w:type="spellEnd"/>
                  </w:p>
                </w:txbxContent>
              </v:textbox>
              <w10:wrap anchorx="page" anchory="page"/>
            </v:shape>
          </w:pict>
        </mc:Fallback>
      </mc:AlternateContent>
    </w:r>
    <w:r>
      <w:rPr>
        <w:noProof/>
        <w:lang w:val="ru-RU" w:eastAsia="ru-RU"/>
      </w:rPr>
      <mc:AlternateContent>
        <mc:Choice Requires="wpg">
          <w:drawing>
            <wp:anchor distT="0" distB="0" distL="114300" distR="114300" simplePos="0" relativeHeight="251645952" behindDoc="1" locked="0" layoutInCell="1" allowOverlap="1">
              <wp:simplePos x="0" y="0"/>
              <wp:positionH relativeFrom="page">
                <wp:posOffset>436245</wp:posOffset>
              </wp:positionH>
              <wp:positionV relativeFrom="page">
                <wp:posOffset>367665</wp:posOffset>
              </wp:positionV>
              <wp:extent cx="4488180" cy="208280"/>
              <wp:effectExtent l="7620" t="5715" r="9525" b="5080"/>
              <wp:wrapNone/>
              <wp:docPr id="29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180" cy="208280"/>
                        <a:chOff x="687" y="580"/>
                        <a:chExt cx="7068" cy="328"/>
                      </a:xfrm>
                    </wpg:grpSpPr>
                    <wps:wsp>
                      <wps:cNvPr id="2953" name="Line 2"/>
                      <wps:cNvCnPr>
                        <a:cxnSpLocks noChangeShapeType="1"/>
                      </wps:cNvCnPr>
                      <wps:spPr bwMode="auto">
                        <a:xfrm>
                          <a:off x="691" y="588"/>
                          <a:ext cx="7060" cy="0"/>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s:wsp>
                      <wps:cNvPr id="2954" name="Line 3"/>
                      <wps:cNvCnPr>
                        <a:cxnSpLocks noChangeShapeType="1"/>
                      </wps:cNvCnPr>
                      <wps:spPr bwMode="auto">
                        <a:xfrm>
                          <a:off x="691" y="900"/>
                          <a:ext cx="7060" cy="0"/>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s:wsp>
                      <wps:cNvPr id="2955" name="Line 4"/>
                      <wps:cNvCnPr>
                        <a:cxnSpLocks noChangeShapeType="1"/>
                      </wps:cNvCnPr>
                      <wps:spPr bwMode="auto">
                        <a:xfrm>
                          <a:off x="695" y="584"/>
                          <a:ext cx="0" cy="319"/>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s:wsp>
                      <wps:cNvPr id="2956" name="Line 5"/>
                      <wps:cNvCnPr>
                        <a:cxnSpLocks noChangeShapeType="1"/>
                      </wps:cNvCnPr>
                      <wps:spPr bwMode="auto">
                        <a:xfrm>
                          <a:off x="7747" y="591"/>
                          <a:ext cx="0" cy="312"/>
                        </a:xfrm>
                        <a:prstGeom prst="line">
                          <a:avLst/>
                        </a:prstGeom>
                        <a:noFill/>
                        <a:ln w="487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0B10F" id="Group 1" o:spid="_x0000_s1026" style="position:absolute;margin-left:34.35pt;margin-top:28.95pt;width:353.4pt;height:16.4pt;z-index:-251670528;mso-position-horizontal-relative:page;mso-position-vertical-relative:page" coordorigin="687,580" coordsize="706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">
              <v:line id="Line 2" o:spid="_x0000_s1027" style="position:absolute;visibility:visible;mso-wrap-style:square" from="691,588" to="77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" strokeweight=".1355mm"/>
              <v:line id="Line 3" o:spid="_x0000_s1028" style="position:absolute;visibility:visible;mso-wrap-style:square" from="691,900" to="775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" strokeweight=".1355mm"/>
              <v:line id="Line 4" o:spid="_x0000_s1029" style="position:absolute;visibility:visible;mso-wrap-style:square" from="695,584" to="69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" strokeweight=".1355mm"/>
              <v:line id="Line 5" o:spid="_x0000_s1030" style="position:absolute;visibility:visible;mso-wrap-style:square" from="7747,591" to="774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" strokeweight=".1355mm"/>
              <w10:wrap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60288" behindDoc="1" locked="0" layoutInCell="1" allowOverlap="1">
              <wp:simplePos x="0" y="0"/>
              <wp:positionH relativeFrom="page">
                <wp:posOffset>356870</wp:posOffset>
              </wp:positionH>
              <wp:positionV relativeFrom="page">
                <wp:posOffset>463550</wp:posOffset>
              </wp:positionV>
              <wp:extent cx="4607560" cy="71755"/>
              <wp:effectExtent l="4445" t="0" r="0" b="0"/>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6AA77" id="Rectangle 21" o:spid="_x0000_s1026" style="position:absolute;margin-left:28.1pt;margin-top:36.5pt;width:362.8pt;height: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" fillcolor="#d1d3d4" stroked="f">
              <w10:wrap anchorx="page" anchory="page"/>
            </v:rect>
          </w:pict>
        </mc:Fallback>
      </mc:AlternateContent>
    </w:r>
    <w:r>
      <w:rPr>
        <w:noProof/>
        <w:lang w:val="ru-RU" w:eastAsia="ru-RU"/>
      </w:rPr>
      <mc:AlternateContent>
        <mc:Choice Requires="wps">
          <w:drawing>
            <wp:anchor distT="0" distB="0" distL="114300" distR="114300" simplePos="0" relativeHeight="251661312" behindDoc="1" locked="0" layoutInCell="1" allowOverlap="1">
              <wp:simplePos x="0" y="0"/>
              <wp:positionH relativeFrom="page">
                <wp:posOffset>374650</wp:posOffset>
              </wp:positionH>
              <wp:positionV relativeFrom="page">
                <wp:posOffset>240030</wp:posOffset>
              </wp:positionV>
              <wp:extent cx="1050290" cy="181610"/>
              <wp:effectExtent l="3175" t="1905" r="381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13"/>
                            <w:ind w:left="20"/>
                            <w:rPr>
                              <w:b/>
                            </w:rPr>
                          </w:pPr>
                          <w:proofErr w:type="spellStart"/>
                          <w:r>
                            <w:rPr>
                              <w:b/>
                              <w:color w:val="221714"/>
                            </w:rPr>
                            <w:t>Установка</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2303" type="#_x0000_t202" style="position:absolute;margin-left:29.5pt;margin-top:18.9pt;width:82.7pt;height:1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nsg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" filled="f" stroked="f">
              <v:textbox inset="0,0,0,0">
                <w:txbxContent>
                  <w:p w:rsidR="00CC6A49" w:rsidRDefault="00CC6A49">
                    <w:pPr>
                      <w:spacing w:before="13"/>
                      <w:ind w:left="20"/>
                      <w:rPr>
                        <w:b/>
                      </w:rPr>
                    </w:pPr>
                    <w:proofErr w:type="spellStart"/>
                    <w:r>
                      <w:rPr>
                        <w:b/>
                        <w:color w:val="221714"/>
                      </w:rPr>
                      <w:t>Установка</w:t>
                    </w:r>
                    <w:proofErr w:type="spellEnd"/>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65408" behindDoc="1" locked="0" layoutInCell="1" allowOverlap="1" wp14:anchorId="117E080E" wp14:editId="2B07C2CD">
              <wp:simplePos x="0" y="0"/>
              <wp:positionH relativeFrom="page">
                <wp:posOffset>381000</wp:posOffset>
              </wp:positionH>
              <wp:positionV relativeFrom="page">
                <wp:posOffset>257175</wp:posOffset>
              </wp:positionV>
              <wp:extent cx="1905000" cy="171450"/>
              <wp:effectExtent l="0" t="0" r="0" b="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Pr="00403DA1" w:rsidRDefault="00CC6A49">
                          <w:pPr>
                            <w:spacing w:before="13"/>
                            <w:ind w:left="20"/>
                            <w:rPr>
                              <w:b/>
                              <w:lang w:val="ru-RU"/>
                            </w:rPr>
                          </w:pPr>
                          <w:proofErr w:type="spellStart"/>
                          <w:r>
                            <w:rPr>
                              <w:b/>
                              <w:color w:val="221714"/>
                            </w:rPr>
                            <w:t>Эксп</w:t>
                          </w:r>
                          <w:r>
                            <w:rPr>
                              <w:b/>
                              <w:color w:val="221714"/>
                              <w:lang w:val="ru-RU"/>
                            </w:rPr>
                            <w:t>луатация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E080E" id="_x0000_t202" coordsize="21600,21600" o:spt="202" path="m,l,21600r21600,l21600,xe">
              <v:stroke joinstyle="miter"/>
              <v:path gradientshapeok="t" o:connecttype="rect"/>
            </v:shapetype>
            <v:shape id="Text Box 28" o:spid="_x0000_s2304" type="#_x0000_t202" style="position:absolute;margin-left:30pt;margin-top:20.25pt;width:150pt;height: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LEtwIAALI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" filled="f" stroked="f">
              <v:textbox inset="0,0,0,0">
                <w:txbxContent>
                  <w:p w:rsidR="00CC6A49" w:rsidRPr="00403DA1" w:rsidRDefault="00CC6A49">
                    <w:pPr>
                      <w:spacing w:before="13"/>
                      <w:ind w:left="20"/>
                      <w:rPr>
                        <w:b/>
                        <w:lang w:val="ru-RU"/>
                      </w:rPr>
                    </w:pPr>
                    <w:proofErr w:type="spellStart"/>
                    <w:r>
                      <w:rPr>
                        <w:b/>
                        <w:color w:val="221714"/>
                      </w:rPr>
                      <w:t>Эксп</w:t>
                    </w:r>
                    <w:r>
                      <w:rPr>
                        <w:b/>
                        <w:color w:val="221714"/>
                        <w:lang w:val="ru-RU"/>
                      </w:rPr>
                      <w:t>луатация</w:t>
                    </w:r>
                    <w:proofErr w:type="spellEnd"/>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4384" behindDoc="1" locked="0" layoutInCell="1" allowOverlap="1" wp14:anchorId="2114DF92" wp14:editId="38D197E4">
              <wp:simplePos x="0" y="0"/>
              <wp:positionH relativeFrom="page">
                <wp:posOffset>356235</wp:posOffset>
              </wp:positionH>
              <wp:positionV relativeFrom="page">
                <wp:posOffset>473075</wp:posOffset>
              </wp:positionV>
              <wp:extent cx="4607560" cy="71755"/>
              <wp:effectExtent l="3810" t="0" r="0" b="0"/>
              <wp:wrapNone/>
              <wp:docPr id="3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F835E" id="Rectangle 27" o:spid="_x0000_s1026" style="position:absolute;margin-left:28.05pt;margin-top:37.25pt;width:362.8pt;height:5.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" fillcolor="#d1d3d4" stroked="f">
              <w10:wrap anchorx="page" anchory="page"/>
            </v:rect>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67456" behindDoc="1" locked="0" layoutInCell="1" allowOverlap="1" wp14:anchorId="71B8C1F9" wp14:editId="57F65562">
              <wp:simplePos x="0" y="0"/>
              <wp:positionH relativeFrom="page">
                <wp:posOffset>371475</wp:posOffset>
              </wp:positionH>
              <wp:positionV relativeFrom="page">
                <wp:posOffset>266700</wp:posOffset>
              </wp:positionV>
              <wp:extent cx="1676400" cy="161925"/>
              <wp:effectExtent l="0" t="0" r="0" b="9525"/>
              <wp:wrapNone/>
              <wp:docPr id="49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966979">
                          <w:pPr>
                            <w:spacing w:before="13"/>
                            <w:ind w:left="20"/>
                            <w:rPr>
                              <w:b/>
                            </w:rPr>
                          </w:pPr>
                          <w:proofErr w:type="spellStart"/>
                          <w:r>
                            <w:rPr>
                              <w:b/>
                              <w:color w:val="221714"/>
                            </w:rPr>
                            <w:t>Использование</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8C1F9" id="_x0000_t202" coordsize="21600,21600" o:spt="202" path="m,l,21600r21600,l21600,xe">
              <v:stroke joinstyle="miter"/>
              <v:path gradientshapeok="t" o:connecttype="rect"/>
            </v:shapetype>
            <v:shape id="Text Box 30" o:spid="_x0000_s2305" type="#_x0000_t202" style="position:absolute;margin-left:29.25pt;margin-top:21pt;width:132pt;height:12.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" filled="f" stroked="f">
              <v:textbox inset="0,0,0,0">
                <w:txbxContent>
                  <w:p w:rsidR="00CC6A49" w:rsidRDefault="00966979">
                    <w:pPr>
                      <w:spacing w:before="13"/>
                      <w:ind w:left="20"/>
                      <w:rPr>
                        <w:b/>
                      </w:rPr>
                    </w:pPr>
                    <w:proofErr w:type="spellStart"/>
                    <w:r>
                      <w:rPr>
                        <w:b/>
                        <w:color w:val="221714"/>
                      </w:rPr>
                      <w:t>Использование</w:t>
                    </w:r>
                    <w:proofErr w:type="spellEnd"/>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6432" behindDoc="1" locked="0" layoutInCell="1" allowOverlap="1" wp14:anchorId="14148425" wp14:editId="721E328A">
              <wp:simplePos x="0" y="0"/>
              <wp:positionH relativeFrom="page">
                <wp:posOffset>356235</wp:posOffset>
              </wp:positionH>
              <wp:positionV relativeFrom="page">
                <wp:posOffset>474345</wp:posOffset>
              </wp:positionV>
              <wp:extent cx="4607560" cy="71755"/>
              <wp:effectExtent l="3810" t="0" r="0" b="0"/>
              <wp:wrapNone/>
              <wp:docPr id="49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EBBBC" id="Rectangle 29" o:spid="_x0000_s1026" style="position:absolute;margin-left:28.05pt;margin-top:37.35pt;width:362.8pt;height:5.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" fillcolor="#d1d3d4" stroked="f">
              <w10:wrap anchorx="page" anchory="page"/>
            </v:rect>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92032" behindDoc="1" locked="0" layoutInCell="1" allowOverlap="1" wp14:anchorId="1A3E9A41" wp14:editId="6EB06AF4">
              <wp:simplePos x="0" y="0"/>
              <wp:positionH relativeFrom="page">
                <wp:posOffset>380999</wp:posOffset>
              </wp:positionH>
              <wp:positionV relativeFrom="page">
                <wp:posOffset>228600</wp:posOffset>
              </wp:positionV>
              <wp:extent cx="1495425" cy="238125"/>
              <wp:effectExtent l="0" t="0" r="9525" b="9525"/>
              <wp:wrapNone/>
              <wp:docPr id="459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39"/>
                            <w:ind w:left="20"/>
                            <w:rPr>
                              <w:b/>
                              <w:sz w:val="24"/>
                            </w:rPr>
                          </w:pPr>
                          <w:proofErr w:type="spellStart"/>
                          <w:r>
                            <w:rPr>
                              <w:b/>
                              <w:color w:val="231F20"/>
                              <w:sz w:val="24"/>
                            </w:rPr>
                            <w:t>Эксплуатация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E9A41" id="_x0000_t202" coordsize="21600,21600" o:spt="202" path="m,l,21600r21600,l21600,xe">
              <v:stroke joinstyle="miter"/>
              <v:path gradientshapeok="t" o:connecttype="rect"/>
            </v:shapetype>
            <v:shape id="Text Box 41" o:spid="_x0000_s2308" type="#_x0000_t202" style="position:absolute;margin-left:30pt;margin-top:18pt;width:117.75pt;height:18.7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GcsgIAALU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" filled="f" stroked="f">
              <v:textbox inset="0,0,0,0">
                <w:txbxContent>
                  <w:p w:rsidR="00CC6A49" w:rsidRDefault="00CC6A49">
                    <w:pPr>
                      <w:spacing w:before="39"/>
                      <w:ind w:left="20"/>
                      <w:rPr>
                        <w:b/>
                        <w:sz w:val="24"/>
                      </w:rPr>
                    </w:pPr>
                    <w:proofErr w:type="spellStart"/>
                    <w:r>
                      <w:rPr>
                        <w:b/>
                        <w:color w:val="231F20"/>
                        <w:sz w:val="24"/>
                      </w:rPr>
                      <w:t>Эксплуатация</w:t>
                    </w:r>
                    <w:proofErr w:type="spellEnd"/>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91008" behindDoc="1" locked="0" layoutInCell="1" allowOverlap="1" wp14:anchorId="01040D74" wp14:editId="1384C388">
              <wp:simplePos x="0" y="0"/>
              <wp:positionH relativeFrom="page">
                <wp:posOffset>348615</wp:posOffset>
              </wp:positionH>
              <wp:positionV relativeFrom="page">
                <wp:posOffset>464185</wp:posOffset>
              </wp:positionV>
              <wp:extent cx="4607560" cy="71755"/>
              <wp:effectExtent l="0" t="0" r="0" b="0"/>
              <wp:wrapNone/>
              <wp:docPr id="459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2E316" id="Rectangle 40" o:spid="_x0000_s1026" style="position:absolute;margin-left:27.45pt;margin-top:36.55pt;width:362.8pt;height:5.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" fillcolor="#d1d3d4" stroked="f">
              <w10:wrap anchorx="page" anchory="page"/>
            </v:rect>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86912" behindDoc="1" locked="0" layoutInCell="1" allowOverlap="1" wp14:anchorId="0D7478B2" wp14:editId="48470DDE">
              <wp:simplePos x="0" y="0"/>
              <wp:positionH relativeFrom="page">
                <wp:posOffset>380999</wp:posOffset>
              </wp:positionH>
              <wp:positionV relativeFrom="page">
                <wp:posOffset>228600</wp:posOffset>
              </wp:positionV>
              <wp:extent cx="1495425" cy="238125"/>
              <wp:effectExtent l="0" t="0" r="9525" b="9525"/>
              <wp:wrapNone/>
              <wp:docPr id="459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39"/>
                            <w:ind w:left="20"/>
                            <w:rPr>
                              <w:b/>
                              <w:sz w:val="24"/>
                            </w:rPr>
                          </w:pPr>
                          <w:proofErr w:type="spellStart"/>
                          <w:r>
                            <w:rPr>
                              <w:b/>
                              <w:color w:val="231F20"/>
                              <w:sz w:val="24"/>
                            </w:rPr>
                            <w:t>Эксплуатация</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478B2" id="_x0000_t202" coordsize="21600,21600" o:spt="202" path="m,l,21600r21600,l21600,xe">
              <v:stroke joinstyle="miter"/>
              <v:path gradientshapeok="t" o:connecttype="rect"/>
            </v:shapetype>
            <v:shape id="_x0000_s2310" type="#_x0000_t202" style="position:absolute;margin-left:30pt;margin-top:18pt;width:117.75pt;height:18.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" filled="f" stroked="f">
              <v:textbox inset="0,0,0,0">
                <w:txbxContent>
                  <w:p w:rsidR="00CC6A49" w:rsidRDefault="00CC6A49">
                    <w:pPr>
                      <w:spacing w:before="39"/>
                      <w:ind w:left="20"/>
                      <w:rPr>
                        <w:b/>
                        <w:sz w:val="24"/>
                      </w:rPr>
                    </w:pPr>
                    <w:proofErr w:type="spellStart"/>
                    <w:r>
                      <w:rPr>
                        <w:b/>
                        <w:color w:val="231F20"/>
                        <w:sz w:val="24"/>
                      </w:rPr>
                      <w:t>Эксплуатация</w:t>
                    </w:r>
                    <w:proofErr w:type="spellEnd"/>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85888" behindDoc="1" locked="0" layoutInCell="1" allowOverlap="1" wp14:anchorId="68EBE93E" wp14:editId="3D5FE96F">
              <wp:simplePos x="0" y="0"/>
              <wp:positionH relativeFrom="page">
                <wp:posOffset>348615</wp:posOffset>
              </wp:positionH>
              <wp:positionV relativeFrom="page">
                <wp:posOffset>464185</wp:posOffset>
              </wp:positionV>
              <wp:extent cx="4607560" cy="71755"/>
              <wp:effectExtent l="0" t="0" r="0" b="0"/>
              <wp:wrapNone/>
              <wp:docPr id="459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B4CE5" id="Rectangle 40" o:spid="_x0000_s1026" style="position:absolute;margin-left:27.45pt;margin-top:36.55pt;width:362.8pt;height:5.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" fillcolor="#d1d3d4" stroked="f">
              <w10:wrap anchorx="page" anchory="page"/>
            </v:rect>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Pr="00016C55" w:rsidRDefault="00CC6A49" w:rsidP="00C63B7D">
    <w:pPr>
      <w:pStyle w:val="a6"/>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Pr="00966979" w:rsidRDefault="00CC6A49">
    <w:pPr>
      <w:pStyle w:val="a3"/>
      <w:spacing w:line="14" w:lineRule="auto"/>
      <w:rPr>
        <w:sz w:val="20"/>
        <w:lang w:val="ru-RU"/>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462" w:rsidRPr="00966979" w:rsidRDefault="00BA0462">
    <w:pPr>
      <w:pStyle w:val="a3"/>
      <w:spacing w:line="14" w:lineRule="auto"/>
      <w:rPr>
        <w:sz w:val="20"/>
        <w:lang w:val="ru-RU"/>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49024" behindDoc="1" locked="0" layoutInCell="1" allowOverlap="1" wp14:anchorId="6A7E258F" wp14:editId="0473DDBB">
              <wp:simplePos x="0" y="0"/>
              <wp:positionH relativeFrom="page">
                <wp:posOffset>342899</wp:posOffset>
              </wp:positionH>
              <wp:positionV relativeFrom="page">
                <wp:posOffset>228600</wp:posOffset>
              </wp:positionV>
              <wp:extent cx="4162425" cy="238125"/>
              <wp:effectExtent l="0" t="0" r="9525" b="9525"/>
              <wp:wrapNone/>
              <wp:docPr id="29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Pr="006546D9" w:rsidRDefault="00CC6A49">
                          <w:pPr>
                            <w:spacing w:before="39"/>
                            <w:ind w:left="20"/>
                            <w:rPr>
                              <w:b/>
                              <w:sz w:val="24"/>
                              <w:lang w:val="ru-RU"/>
                            </w:rPr>
                          </w:pPr>
                          <w:r>
                            <w:rPr>
                              <w:b/>
                              <w:color w:val="231F20"/>
                              <w:spacing w:val="10"/>
                              <w:sz w:val="24"/>
                              <w:lang w:val="ru-RU"/>
                            </w:rPr>
                            <w:t>Инс</w:t>
                          </w:r>
                          <w:r w:rsidR="00966979">
                            <w:rPr>
                              <w:b/>
                              <w:color w:val="231F20"/>
                              <w:spacing w:val="10"/>
                              <w:sz w:val="24"/>
                              <w:lang w:val="ru-RU"/>
                            </w:rPr>
                            <w:t>трукции по эксплуатации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E258F" id="_x0000_t202" coordsize="21600,21600" o:spt="202" path="m,l,21600r21600,l21600,xe">
              <v:stroke joinstyle="miter"/>
              <v:path gradientshapeok="t" o:connecttype="rect"/>
            </v:shapetype>
            <v:shape id="_x0000_s2299" type="#_x0000_t202" style="position:absolute;margin-left:27pt;margin-top:18pt;width:327.75pt;height:18.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ly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" filled="f" stroked="f">
              <v:textbox inset="0,0,0,0">
                <w:txbxContent>
                  <w:p w:rsidR="00CC6A49" w:rsidRPr="006546D9" w:rsidRDefault="00CC6A49">
                    <w:pPr>
                      <w:spacing w:before="39"/>
                      <w:ind w:left="20"/>
                      <w:rPr>
                        <w:b/>
                        <w:sz w:val="24"/>
                        <w:lang w:val="ru-RU"/>
                      </w:rPr>
                    </w:pPr>
                    <w:r>
                      <w:rPr>
                        <w:b/>
                        <w:color w:val="231F20"/>
                        <w:spacing w:val="10"/>
                        <w:sz w:val="24"/>
                        <w:lang w:val="ru-RU"/>
                      </w:rPr>
                      <w:t>Инс</w:t>
                    </w:r>
                    <w:r w:rsidR="00966979">
                      <w:rPr>
                        <w:b/>
                        <w:color w:val="231F20"/>
                        <w:spacing w:val="10"/>
                        <w:sz w:val="24"/>
                        <w:lang w:val="ru-RU"/>
                      </w:rPr>
                      <w:t>трукции по эксплуатации</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48000" behindDoc="1" locked="0" layoutInCell="1" allowOverlap="1" wp14:anchorId="51B84937" wp14:editId="25DDB061">
              <wp:simplePos x="0" y="0"/>
              <wp:positionH relativeFrom="page">
                <wp:posOffset>362585</wp:posOffset>
              </wp:positionH>
              <wp:positionV relativeFrom="page">
                <wp:posOffset>464820</wp:posOffset>
              </wp:positionV>
              <wp:extent cx="4607560" cy="71755"/>
              <wp:effectExtent l="635" t="0" r="1905" b="0"/>
              <wp:wrapNone/>
              <wp:docPr id="29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3AFA4" id="Rectangle 7" o:spid="_x0000_s1026" style="position:absolute;margin-left:28.55pt;margin-top:36.6pt;width:362.8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" fillcolor="#d1d3d4"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0"/>
      </w:rPr>
    </w:pPr>
    <w:r>
      <w:rPr>
        <w:noProof/>
        <w:lang w:val="ru-RU" w:eastAsia="ru-RU"/>
      </w:rPr>
      <mc:AlternateContent>
        <mc:Choice Requires="wps">
          <w:drawing>
            <wp:anchor distT="0" distB="0" distL="114300" distR="114300" simplePos="0" relativeHeight="251654144" behindDoc="1" locked="0" layoutInCell="1" allowOverlap="1" wp14:anchorId="1577E726" wp14:editId="33EB48F0">
              <wp:simplePos x="0" y="0"/>
              <wp:positionH relativeFrom="page">
                <wp:posOffset>423545</wp:posOffset>
              </wp:positionH>
              <wp:positionV relativeFrom="page">
                <wp:posOffset>509270</wp:posOffset>
              </wp:positionV>
              <wp:extent cx="4607560" cy="71755"/>
              <wp:effectExtent l="4445" t="4445" r="0" b="0"/>
              <wp:wrapNone/>
              <wp:docPr id="10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7560" cy="7175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10F2D" id="Rectangle 11" o:spid="_x0000_s1026" style="position:absolute;margin-left:33.35pt;margin-top:40.1pt;width:362.8pt;height: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" fillcolor="#d1d3d4" stroked="f">
              <w10:wrap anchorx="page" anchory="page"/>
            </v:rect>
          </w:pict>
        </mc:Fallback>
      </mc:AlternateContent>
    </w:r>
    <w:r>
      <w:rPr>
        <w:noProof/>
        <w:lang w:val="ru-RU" w:eastAsia="ru-RU"/>
      </w:rPr>
      <mc:AlternateContent>
        <mc:Choice Requires="wps">
          <w:drawing>
            <wp:anchor distT="0" distB="0" distL="114300" distR="114300" simplePos="0" relativeHeight="251657216" behindDoc="1" locked="0" layoutInCell="1" allowOverlap="1" wp14:anchorId="6459F880" wp14:editId="6A9F341E">
              <wp:simplePos x="0" y="0"/>
              <wp:positionH relativeFrom="page">
                <wp:posOffset>410845</wp:posOffset>
              </wp:positionH>
              <wp:positionV relativeFrom="page">
                <wp:posOffset>269240</wp:posOffset>
              </wp:positionV>
              <wp:extent cx="1976120" cy="238125"/>
              <wp:effectExtent l="1270" t="2540" r="3810" b="0"/>
              <wp:wrapNone/>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A49" w:rsidRDefault="00CC6A49">
                          <w:pPr>
                            <w:spacing w:before="39"/>
                            <w:ind w:left="20"/>
                            <w:rPr>
                              <w:b/>
                              <w:sz w:val="24"/>
                            </w:rPr>
                          </w:pPr>
                          <w:r>
                            <w:rPr>
                              <w:b/>
                              <w:color w:val="231F20"/>
                              <w:sz w:val="24"/>
                            </w:rPr>
                            <w:t>ЭКОНОМИЯ ЭНЕРГИИ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9F880" id="_x0000_t202" coordsize="21600,21600" o:spt="202" path="m,l,21600r21600,l21600,xe">
              <v:stroke joinstyle="miter"/>
              <v:path gradientshapeok="t" o:connecttype="rect"/>
            </v:shapetype>
            <v:shape id="Text Box 12" o:spid="_x0000_s2301" type="#_x0000_t202" style="position:absolute;margin-left:32.35pt;margin-top:21.2pt;width:155.6pt;height:1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E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" filled="f" stroked="f">
              <v:textbox inset="0,0,0,0">
                <w:txbxContent>
                  <w:p w:rsidR="00CC6A49" w:rsidRDefault="00CC6A49">
                    <w:pPr>
                      <w:spacing w:before="39"/>
                      <w:ind w:left="20"/>
                      <w:rPr>
                        <w:b/>
                        <w:sz w:val="24"/>
                      </w:rPr>
                    </w:pPr>
                    <w:r>
                      <w:rPr>
                        <w:b/>
                        <w:color w:val="231F20"/>
                        <w:sz w:val="24"/>
                      </w:rPr>
                      <w:t>ЭКОНОМИЯ ЭНЕРГИИ</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49" w:rsidRDefault="00CC6A49">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decimal"/>
      <w:lvlText w:val="(%1)"/>
      <w:lvlJc w:val="left"/>
      <w:pPr>
        <w:ind w:left="326" w:hanging="238"/>
      </w:pPr>
      <w:rPr>
        <w:rFonts w:ascii="Arial" w:eastAsia="Arial" w:hAnsi="Arial" w:cs="Arial" w:hint="default"/>
        <w:color w:val="231916"/>
        <w:w w:val="99"/>
        <w:sz w:val="16"/>
        <w:szCs w:val="16"/>
      </w:rPr>
    </w:lvl>
    <w:lvl w:ilvl="1">
      <w:numFmt w:val="bullet"/>
      <w:lvlText w:val="•"/>
      <w:lvlJc w:val="left"/>
      <w:pPr>
        <w:ind w:left="1044" w:hanging="238"/>
      </w:pPr>
      <w:rPr>
        <w:rFonts w:hint="default"/>
      </w:rPr>
    </w:lvl>
    <w:lvl w:ilvl="2">
      <w:numFmt w:val="bullet"/>
      <w:lvlText w:val="•"/>
      <w:lvlJc w:val="left"/>
      <w:pPr>
        <w:ind w:left="1768" w:hanging="238"/>
      </w:pPr>
      <w:rPr>
        <w:rFonts w:hint="default"/>
      </w:rPr>
    </w:lvl>
    <w:lvl w:ilvl="3">
      <w:numFmt w:val="bullet"/>
      <w:lvlText w:val="•"/>
      <w:lvlJc w:val="left"/>
      <w:pPr>
        <w:ind w:left="2492" w:hanging="238"/>
      </w:pPr>
      <w:rPr>
        <w:rFonts w:hint="default"/>
      </w:rPr>
    </w:lvl>
    <w:lvl w:ilvl="4">
      <w:numFmt w:val="bullet"/>
      <w:lvlText w:val="•"/>
      <w:lvlJc w:val="left"/>
      <w:pPr>
        <w:ind w:left="3216" w:hanging="238"/>
      </w:pPr>
      <w:rPr>
        <w:rFonts w:hint="default"/>
      </w:rPr>
    </w:lvl>
    <w:lvl w:ilvl="5">
      <w:numFmt w:val="bullet"/>
      <w:lvlText w:val="•"/>
      <w:lvlJc w:val="left"/>
      <w:pPr>
        <w:ind w:left="3940" w:hanging="238"/>
      </w:pPr>
      <w:rPr>
        <w:rFonts w:hint="default"/>
      </w:rPr>
    </w:lvl>
    <w:lvl w:ilvl="6">
      <w:numFmt w:val="bullet"/>
      <w:lvlText w:val="•"/>
      <w:lvlJc w:val="left"/>
      <w:pPr>
        <w:ind w:left="4664" w:hanging="238"/>
      </w:pPr>
      <w:rPr>
        <w:rFonts w:hint="default"/>
      </w:rPr>
    </w:lvl>
    <w:lvl w:ilvl="7">
      <w:numFmt w:val="bullet"/>
      <w:lvlText w:val="•"/>
      <w:lvlJc w:val="left"/>
      <w:pPr>
        <w:ind w:left="5388" w:hanging="238"/>
      </w:pPr>
      <w:rPr>
        <w:rFonts w:hint="default"/>
      </w:rPr>
    </w:lvl>
    <w:lvl w:ilvl="8">
      <w:numFmt w:val="bullet"/>
      <w:lvlText w:val="•"/>
      <w:lvlJc w:val="left"/>
      <w:pPr>
        <w:ind w:left="6112" w:hanging="238"/>
      </w:pPr>
      <w:rPr>
        <w:rFonts w:hint="default"/>
      </w:rPr>
    </w:lvl>
  </w:abstractNum>
  <w:abstractNum w:abstractNumId="1" w15:restartNumberingAfterBreak="0">
    <w:nsid w:val="B5E306ED"/>
    <w:multiLevelType w:val="multilevel"/>
    <w:tmpl w:val="B5E306ED"/>
    <w:lvl w:ilvl="0">
      <w:start w:val="1"/>
      <w:numFmt w:val="decimal"/>
      <w:lvlText w:val="(%1)"/>
      <w:lvlJc w:val="left"/>
      <w:pPr>
        <w:ind w:left="509" w:hanging="282"/>
      </w:pPr>
      <w:rPr>
        <w:rFonts w:ascii="Arial" w:eastAsia="Arial" w:hAnsi="Arial" w:cs="Arial" w:hint="default"/>
        <w:color w:val="231916"/>
        <w:w w:val="99"/>
        <w:position w:val="1"/>
        <w:sz w:val="16"/>
        <w:szCs w:val="16"/>
      </w:rPr>
    </w:lvl>
    <w:lvl w:ilvl="1">
      <w:numFmt w:val="bullet"/>
      <w:lvlText w:val="•"/>
      <w:lvlJc w:val="left"/>
      <w:pPr>
        <w:ind w:left="1210" w:hanging="282"/>
      </w:pPr>
      <w:rPr>
        <w:rFonts w:hint="default"/>
      </w:rPr>
    </w:lvl>
    <w:lvl w:ilvl="2">
      <w:numFmt w:val="bullet"/>
      <w:lvlText w:val="•"/>
      <w:lvlJc w:val="left"/>
      <w:pPr>
        <w:ind w:left="1920" w:hanging="282"/>
      </w:pPr>
      <w:rPr>
        <w:rFonts w:hint="default"/>
      </w:rPr>
    </w:lvl>
    <w:lvl w:ilvl="3">
      <w:numFmt w:val="bullet"/>
      <w:lvlText w:val="•"/>
      <w:lvlJc w:val="left"/>
      <w:pPr>
        <w:ind w:left="2630" w:hanging="282"/>
      </w:pPr>
      <w:rPr>
        <w:rFonts w:hint="default"/>
      </w:rPr>
    </w:lvl>
    <w:lvl w:ilvl="4">
      <w:numFmt w:val="bullet"/>
      <w:lvlText w:val="•"/>
      <w:lvlJc w:val="left"/>
      <w:pPr>
        <w:ind w:left="3340" w:hanging="282"/>
      </w:pPr>
      <w:rPr>
        <w:rFonts w:hint="default"/>
      </w:rPr>
    </w:lvl>
    <w:lvl w:ilvl="5">
      <w:numFmt w:val="bullet"/>
      <w:lvlText w:val="•"/>
      <w:lvlJc w:val="left"/>
      <w:pPr>
        <w:ind w:left="4050" w:hanging="282"/>
      </w:pPr>
      <w:rPr>
        <w:rFonts w:hint="default"/>
      </w:rPr>
    </w:lvl>
    <w:lvl w:ilvl="6">
      <w:numFmt w:val="bullet"/>
      <w:lvlText w:val="•"/>
      <w:lvlJc w:val="left"/>
      <w:pPr>
        <w:ind w:left="4760" w:hanging="282"/>
      </w:pPr>
      <w:rPr>
        <w:rFonts w:hint="default"/>
      </w:rPr>
    </w:lvl>
    <w:lvl w:ilvl="7">
      <w:numFmt w:val="bullet"/>
      <w:lvlText w:val="•"/>
      <w:lvlJc w:val="left"/>
      <w:pPr>
        <w:ind w:left="5470" w:hanging="282"/>
      </w:pPr>
      <w:rPr>
        <w:rFonts w:hint="default"/>
      </w:rPr>
    </w:lvl>
    <w:lvl w:ilvl="8">
      <w:numFmt w:val="bullet"/>
      <w:lvlText w:val="•"/>
      <w:lvlJc w:val="left"/>
      <w:pPr>
        <w:ind w:left="6180" w:hanging="282"/>
      </w:pPr>
      <w:rPr>
        <w:rFonts w:hint="default"/>
      </w:rPr>
    </w:lvl>
  </w:abstractNum>
  <w:abstractNum w:abstractNumId="2" w15:restartNumberingAfterBreak="0">
    <w:nsid w:val="BF205925"/>
    <w:multiLevelType w:val="multilevel"/>
    <w:tmpl w:val="BF205925"/>
    <w:lvl w:ilvl="0">
      <w:start w:val="1"/>
      <w:numFmt w:val="decimal"/>
      <w:lvlText w:val="%1."/>
      <w:lvlJc w:val="left"/>
      <w:pPr>
        <w:ind w:left="406" w:hanging="178"/>
        <w:jc w:val="right"/>
      </w:pPr>
      <w:rPr>
        <w:rFonts w:ascii="Arial" w:eastAsia="Arial" w:hAnsi="Arial" w:cs="Arial" w:hint="default"/>
        <w:b/>
        <w:bCs/>
        <w:color w:val="231916"/>
        <w:w w:val="100"/>
        <w:sz w:val="16"/>
        <w:szCs w:val="16"/>
      </w:rPr>
    </w:lvl>
    <w:lvl w:ilvl="1">
      <w:numFmt w:val="bullet"/>
      <w:lvlText w:val="•"/>
      <w:lvlJc w:val="left"/>
      <w:pPr>
        <w:ind w:left="1120" w:hanging="178"/>
      </w:pPr>
      <w:rPr>
        <w:rFonts w:hint="default"/>
      </w:rPr>
    </w:lvl>
    <w:lvl w:ilvl="2">
      <w:numFmt w:val="bullet"/>
      <w:lvlText w:val="•"/>
      <w:lvlJc w:val="left"/>
      <w:pPr>
        <w:ind w:left="1840" w:hanging="178"/>
      </w:pPr>
      <w:rPr>
        <w:rFonts w:hint="default"/>
      </w:rPr>
    </w:lvl>
    <w:lvl w:ilvl="3">
      <w:numFmt w:val="bullet"/>
      <w:lvlText w:val="•"/>
      <w:lvlJc w:val="left"/>
      <w:pPr>
        <w:ind w:left="2560" w:hanging="178"/>
      </w:pPr>
      <w:rPr>
        <w:rFonts w:hint="default"/>
      </w:rPr>
    </w:lvl>
    <w:lvl w:ilvl="4">
      <w:numFmt w:val="bullet"/>
      <w:lvlText w:val="•"/>
      <w:lvlJc w:val="left"/>
      <w:pPr>
        <w:ind w:left="3280" w:hanging="178"/>
      </w:pPr>
      <w:rPr>
        <w:rFonts w:hint="default"/>
      </w:rPr>
    </w:lvl>
    <w:lvl w:ilvl="5">
      <w:numFmt w:val="bullet"/>
      <w:lvlText w:val="•"/>
      <w:lvlJc w:val="left"/>
      <w:pPr>
        <w:ind w:left="4000" w:hanging="178"/>
      </w:pPr>
      <w:rPr>
        <w:rFonts w:hint="default"/>
      </w:rPr>
    </w:lvl>
    <w:lvl w:ilvl="6">
      <w:numFmt w:val="bullet"/>
      <w:lvlText w:val="•"/>
      <w:lvlJc w:val="left"/>
      <w:pPr>
        <w:ind w:left="4720" w:hanging="178"/>
      </w:pPr>
      <w:rPr>
        <w:rFonts w:hint="default"/>
      </w:rPr>
    </w:lvl>
    <w:lvl w:ilvl="7">
      <w:numFmt w:val="bullet"/>
      <w:lvlText w:val="•"/>
      <w:lvlJc w:val="left"/>
      <w:pPr>
        <w:ind w:left="5440" w:hanging="178"/>
      </w:pPr>
      <w:rPr>
        <w:rFonts w:hint="default"/>
      </w:rPr>
    </w:lvl>
    <w:lvl w:ilvl="8">
      <w:numFmt w:val="bullet"/>
      <w:lvlText w:val="•"/>
      <w:lvlJc w:val="left"/>
      <w:pPr>
        <w:ind w:left="6160" w:hanging="178"/>
      </w:pPr>
      <w:rPr>
        <w:rFonts w:hint="default"/>
      </w:rPr>
    </w:lvl>
  </w:abstractNum>
  <w:abstractNum w:abstractNumId="3" w15:restartNumberingAfterBreak="0">
    <w:nsid w:val="C8879AEF"/>
    <w:multiLevelType w:val="multilevel"/>
    <w:tmpl w:val="C8879AEF"/>
    <w:lvl w:ilvl="0">
      <w:start w:val="1"/>
      <w:numFmt w:val="lowerLetter"/>
      <w:lvlText w:val="%1."/>
      <w:lvlJc w:val="left"/>
      <w:pPr>
        <w:ind w:left="241" w:hanging="223"/>
      </w:pPr>
      <w:rPr>
        <w:rFonts w:ascii="Arial" w:eastAsia="Arial" w:hAnsi="Arial" w:cs="Arial" w:hint="default"/>
        <w:color w:val="231F20"/>
        <w:spacing w:val="0"/>
        <w:w w:val="99"/>
        <w:sz w:val="16"/>
        <w:szCs w:val="16"/>
      </w:rPr>
    </w:lvl>
    <w:lvl w:ilvl="1">
      <w:numFmt w:val="bullet"/>
      <w:lvlText w:val="•"/>
      <w:lvlJc w:val="left"/>
      <w:pPr>
        <w:ind w:left="526" w:hanging="223"/>
      </w:pPr>
      <w:rPr>
        <w:rFonts w:hint="default"/>
      </w:rPr>
    </w:lvl>
    <w:lvl w:ilvl="2">
      <w:numFmt w:val="bullet"/>
      <w:lvlText w:val="•"/>
      <w:lvlJc w:val="left"/>
      <w:pPr>
        <w:ind w:left="813" w:hanging="223"/>
      </w:pPr>
      <w:rPr>
        <w:rFonts w:hint="default"/>
      </w:rPr>
    </w:lvl>
    <w:lvl w:ilvl="3">
      <w:numFmt w:val="bullet"/>
      <w:lvlText w:val="•"/>
      <w:lvlJc w:val="left"/>
      <w:pPr>
        <w:ind w:left="1099" w:hanging="223"/>
      </w:pPr>
      <w:rPr>
        <w:rFonts w:hint="default"/>
      </w:rPr>
    </w:lvl>
    <w:lvl w:ilvl="4">
      <w:numFmt w:val="bullet"/>
      <w:lvlText w:val="•"/>
      <w:lvlJc w:val="left"/>
      <w:pPr>
        <w:ind w:left="1386" w:hanging="223"/>
      </w:pPr>
      <w:rPr>
        <w:rFonts w:hint="default"/>
      </w:rPr>
    </w:lvl>
    <w:lvl w:ilvl="5">
      <w:numFmt w:val="bullet"/>
      <w:lvlText w:val="•"/>
      <w:lvlJc w:val="left"/>
      <w:pPr>
        <w:ind w:left="1672" w:hanging="223"/>
      </w:pPr>
      <w:rPr>
        <w:rFonts w:hint="default"/>
      </w:rPr>
    </w:lvl>
    <w:lvl w:ilvl="6">
      <w:numFmt w:val="bullet"/>
      <w:lvlText w:val="•"/>
      <w:lvlJc w:val="left"/>
      <w:pPr>
        <w:ind w:left="1959" w:hanging="223"/>
      </w:pPr>
      <w:rPr>
        <w:rFonts w:hint="default"/>
      </w:rPr>
    </w:lvl>
    <w:lvl w:ilvl="7">
      <w:numFmt w:val="bullet"/>
      <w:lvlText w:val="•"/>
      <w:lvlJc w:val="left"/>
      <w:pPr>
        <w:ind w:left="2246" w:hanging="223"/>
      </w:pPr>
      <w:rPr>
        <w:rFonts w:hint="default"/>
      </w:rPr>
    </w:lvl>
    <w:lvl w:ilvl="8">
      <w:numFmt w:val="bullet"/>
      <w:lvlText w:val="•"/>
      <w:lvlJc w:val="left"/>
      <w:pPr>
        <w:ind w:left="2532" w:hanging="223"/>
      </w:pPr>
      <w:rPr>
        <w:rFonts w:hint="default"/>
      </w:rPr>
    </w:lvl>
  </w:abstractNum>
  <w:abstractNum w:abstractNumId="4" w15:restartNumberingAfterBreak="0">
    <w:nsid w:val="CF092B84"/>
    <w:multiLevelType w:val="multilevel"/>
    <w:tmpl w:val="CF092B84"/>
    <w:lvl w:ilvl="0">
      <w:start w:val="9"/>
      <w:numFmt w:val="decimal"/>
      <w:lvlText w:val="%1）"/>
      <w:lvlJc w:val="left"/>
      <w:pPr>
        <w:ind w:left="250" w:hanging="291"/>
      </w:pPr>
      <w:rPr>
        <w:rFonts w:ascii="Calibri" w:eastAsia="Calibri" w:hAnsi="Calibri" w:cs="Calibri" w:hint="default"/>
        <w:w w:val="101"/>
        <w:sz w:val="19"/>
        <w:szCs w:val="19"/>
      </w:rPr>
    </w:lvl>
    <w:lvl w:ilvl="1">
      <w:numFmt w:val="bullet"/>
      <w:lvlText w:val="•"/>
      <w:lvlJc w:val="left"/>
      <w:pPr>
        <w:ind w:left="962" w:hanging="291"/>
      </w:pPr>
      <w:rPr>
        <w:rFonts w:hint="default"/>
      </w:rPr>
    </w:lvl>
    <w:lvl w:ilvl="2">
      <w:numFmt w:val="bullet"/>
      <w:lvlText w:val="•"/>
      <w:lvlJc w:val="left"/>
      <w:pPr>
        <w:ind w:left="1664" w:hanging="291"/>
      </w:pPr>
      <w:rPr>
        <w:rFonts w:hint="default"/>
      </w:rPr>
    </w:lvl>
    <w:lvl w:ilvl="3">
      <w:numFmt w:val="bullet"/>
      <w:lvlText w:val="•"/>
      <w:lvlJc w:val="left"/>
      <w:pPr>
        <w:ind w:left="2366" w:hanging="291"/>
      </w:pPr>
      <w:rPr>
        <w:rFonts w:hint="default"/>
      </w:rPr>
    </w:lvl>
    <w:lvl w:ilvl="4">
      <w:numFmt w:val="bullet"/>
      <w:lvlText w:val="•"/>
      <w:lvlJc w:val="left"/>
      <w:pPr>
        <w:ind w:left="3068" w:hanging="291"/>
      </w:pPr>
      <w:rPr>
        <w:rFonts w:hint="default"/>
      </w:rPr>
    </w:lvl>
    <w:lvl w:ilvl="5">
      <w:numFmt w:val="bullet"/>
      <w:lvlText w:val="•"/>
      <w:lvlJc w:val="left"/>
      <w:pPr>
        <w:ind w:left="3770" w:hanging="291"/>
      </w:pPr>
      <w:rPr>
        <w:rFonts w:hint="default"/>
      </w:rPr>
    </w:lvl>
    <w:lvl w:ilvl="6">
      <w:numFmt w:val="bullet"/>
      <w:lvlText w:val="•"/>
      <w:lvlJc w:val="left"/>
      <w:pPr>
        <w:ind w:left="4472" w:hanging="291"/>
      </w:pPr>
      <w:rPr>
        <w:rFonts w:hint="default"/>
      </w:rPr>
    </w:lvl>
    <w:lvl w:ilvl="7">
      <w:numFmt w:val="bullet"/>
      <w:lvlText w:val="•"/>
      <w:lvlJc w:val="left"/>
      <w:pPr>
        <w:ind w:left="5174" w:hanging="291"/>
      </w:pPr>
      <w:rPr>
        <w:rFonts w:hint="default"/>
      </w:rPr>
    </w:lvl>
    <w:lvl w:ilvl="8">
      <w:numFmt w:val="bullet"/>
      <w:lvlText w:val="•"/>
      <w:lvlJc w:val="left"/>
      <w:pPr>
        <w:ind w:left="5876" w:hanging="291"/>
      </w:pPr>
      <w:rPr>
        <w:rFonts w:hint="default"/>
      </w:rPr>
    </w:lvl>
  </w:abstractNum>
  <w:abstractNum w:abstractNumId="5" w15:restartNumberingAfterBreak="0">
    <w:nsid w:val="0053208E"/>
    <w:multiLevelType w:val="multilevel"/>
    <w:tmpl w:val="0053208E"/>
    <w:lvl w:ilvl="0">
      <w:start w:val="1"/>
      <w:numFmt w:val="decimal"/>
      <w:lvlText w:val="%1）"/>
      <w:lvlJc w:val="left"/>
      <w:pPr>
        <w:ind w:left="250" w:hanging="291"/>
      </w:pPr>
      <w:rPr>
        <w:rFonts w:ascii="Calibri" w:eastAsia="Calibri" w:hAnsi="Calibri" w:cs="Calibri" w:hint="default"/>
        <w:w w:val="101"/>
        <w:sz w:val="19"/>
        <w:szCs w:val="19"/>
      </w:rPr>
    </w:lvl>
    <w:lvl w:ilvl="1">
      <w:numFmt w:val="bullet"/>
      <w:lvlText w:val="•"/>
      <w:lvlJc w:val="left"/>
      <w:pPr>
        <w:ind w:left="962" w:hanging="291"/>
      </w:pPr>
      <w:rPr>
        <w:rFonts w:hint="default"/>
      </w:rPr>
    </w:lvl>
    <w:lvl w:ilvl="2">
      <w:numFmt w:val="bullet"/>
      <w:lvlText w:val="•"/>
      <w:lvlJc w:val="left"/>
      <w:pPr>
        <w:ind w:left="1664" w:hanging="291"/>
      </w:pPr>
      <w:rPr>
        <w:rFonts w:hint="default"/>
      </w:rPr>
    </w:lvl>
    <w:lvl w:ilvl="3">
      <w:numFmt w:val="bullet"/>
      <w:lvlText w:val="•"/>
      <w:lvlJc w:val="left"/>
      <w:pPr>
        <w:ind w:left="2366" w:hanging="291"/>
      </w:pPr>
      <w:rPr>
        <w:rFonts w:hint="default"/>
      </w:rPr>
    </w:lvl>
    <w:lvl w:ilvl="4">
      <w:numFmt w:val="bullet"/>
      <w:lvlText w:val="•"/>
      <w:lvlJc w:val="left"/>
      <w:pPr>
        <w:ind w:left="3068" w:hanging="291"/>
      </w:pPr>
      <w:rPr>
        <w:rFonts w:hint="default"/>
      </w:rPr>
    </w:lvl>
    <w:lvl w:ilvl="5">
      <w:numFmt w:val="bullet"/>
      <w:lvlText w:val="•"/>
      <w:lvlJc w:val="left"/>
      <w:pPr>
        <w:ind w:left="3770" w:hanging="291"/>
      </w:pPr>
      <w:rPr>
        <w:rFonts w:hint="default"/>
      </w:rPr>
    </w:lvl>
    <w:lvl w:ilvl="6">
      <w:numFmt w:val="bullet"/>
      <w:lvlText w:val="•"/>
      <w:lvlJc w:val="left"/>
      <w:pPr>
        <w:ind w:left="4472" w:hanging="291"/>
      </w:pPr>
      <w:rPr>
        <w:rFonts w:hint="default"/>
      </w:rPr>
    </w:lvl>
    <w:lvl w:ilvl="7">
      <w:numFmt w:val="bullet"/>
      <w:lvlText w:val="•"/>
      <w:lvlJc w:val="left"/>
      <w:pPr>
        <w:ind w:left="5174" w:hanging="291"/>
      </w:pPr>
      <w:rPr>
        <w:rFonts w:hint="default"/>
      </w:rPr>
    </w:lvl>
    <w:lvl w:ilvl="8">
      <w:numFmt w:val="bullet"/>
      <w:lvlText w:val="•"/>
      <w:lvlJc w:val="left"/>
      <w:pPr>
        <w:ind w:left="5876" w:hanging="291"/>
      </w:pPr>
      <w:rPr>
        <w:rFonts w:hint="default"/>
      </w:rPr>
    </w:lvl>
  </w:abstractNum>
  <w:abstractNum w:abstractNumId="6" w15:restartNumberingAfterBreak="0">
    <w:nsid w:val="0248C179"/>
    <w:multiLevelType w:val="multilevel"/>
    <w:tmpl w:val="0248C179"/>
    <w:lvl w:ilvl="0">
      <w:start w:val="1"/>
      <w:numFmt w:val="lowerLetter"/>
      <w:lvlText w:val="%1."/>
      <w:lvlJc w:val="left"/>
      <w:pPr>
        <w:ind w:left="313" w:hanging="223"/>
      </w:pPr>
      <w:rPr>
        <w:rFonts w:ascii="Arial" w:eastAsia="Arial" w:hAnsi="Arial" w:cs="Arial" w:hint="default"/>
        <w:color w:val="231916"/>
        <w:w w:val="99"/>
        <w:sz w:val="16"/>
        <w:szCs w:val="16"/>
      </w:rPr>
    </w:lvl>
    <w:lvl w:ilvl="1">
      <w:numFmt w:val="bullet"/>
      <w:lvlText w:val="•"/>
      <w:lvlJc w:val="left"/>
      <w:pPr>
        <w:ind w:left="1044" w:hanging="223"/>
      </w:pPr>
      <w:rPr>
        <w:rFonts w:hint="default"/>
      </w:rPr>
    </w:lvl>
    <w:lvl w:ilvl="2">
      <w:numFmt w:val="bullet"/>
      <w:lvlText w:val="•"/>
      <w:lvlJc w:val="left"/>
      <w:pPr>
        <w:ind w:left="1768" w:hanging="223"/>
      </w:pPr>
      <w:rPr>
        <w:rFonts w:hint="default"/>
      </w:rPr>
    </w:lvl>
    <w:lvl w:ilvl="3">
      <w:numFmt w:val="bullet"/>
      <w:lvlText w:val="•"/>
      <w:lvlJc w:val="left"/>
      <w:pPr>
        <w:ind w:left="2492" w:hanging="223"/>
      </w:pPr>
      <w:rPr>
        <w:rFonts w:hint="default"/>
      </w:rPr>
    </w:lvl>
    <w:lvl w:ilvl="4">
      <w:numFmt w:val="bullet"/>
      <w:lvlText w:val="•"/>
      <w:lvlJc w:val="left"/>
      <w:pPr>
        <w:ind w:left="3216" w:hanging="223"/>
      </w:pPr>
      <w:rPr>
        <w:rFonts w:hint="default"/>
      </w:rPr>
    </w:lvl>
    <w:lvl w:ilvl="5">
      <w:numFmt w:val="bullet"/>
      <w:lvlText w:val="•"/>
      <w:lvlJc w:val="left"/>
      <w:pPr>
        <w:ind w:left="3940" w:hanging="223"/>
      </w:pPr>
      <w:rPr>
        <w:rFonts w:hint="default"/>
      </w:rPr>
    </w:lvl>
    <w:lvl w:ilvl="6">
      <w:numFmt w:val="bullet"/>
      <w:lvlText w:val="•"/>
      <w:lvlJc w:val="left"/>
      <w:pPr>
        <w:ind w:left="4664" w:hanging="223"/>
      </w:pPr>
      <w:rPr>
        <w:rFonts w:hint="default"/>
      </w:rPr>
    </w:lvl>
    <w:lvl w:ilvl="7">
      <w:numFmt w:val="bullet"/>
      <w:lvlText w:val="•"/>
      <w:lvlJc w:val="left"/>
      <w:pPr>
        <w:ind w:left="5388" w:hanging="223"/>
      </w:pPr>
      <w:rPr>
        <w:rFonts w:hint="default"/>
      </w:rPr>
    </w:lvl>
    <w:lvl w:ilvl="8">
      <w:numFmt w:val="bullet"/>
      <w:lvlText w:val="•"/>
      <w:lvlJc w:val="left"/>
      <w:pPr>
        <w:ind w:left="6112" w:hanging="223"/>
      </w:pPr>
      <w:rPr>
        <w:rFonts w:hint="default"/>
      </w:rPr>
    </w:lvl>
  </w:abstractNum>
  <w:abstractNum w:abstractNumId="7" w15:restartNumberingAfterBreak="0">
    <w:nsid w:val="03D62ECE"/>
    <w:multiLevelType w:val="multilevel"/>
    <w:tmpl w:val="03D62ECE"/>
    <w:lvl w:ilvl="0">
      <w:start w:val="1"/>
      <w:numFmt w:val="decimal"/>
      <w:lvlText w:val="(%1)"/>
      <w:lvlJc w:val="left"/>
      <w:pPr>
        <w:ind w:left="597" w:hanging="285"/>
      </w:pPr>
      <w:rPr>
        <w:rFonts w:ascii="Arial" w:eastAsia="Arial" w:hAnsi="Arial" w:cs="Arial" w:hint="default"/>
        <w:b/>
        <w:bCs/>
        <w:color w:val="231916"/>
        <w:w w:val="99"/>
        <w:sz w:val="16"/>
        <w:szCs w:val="16"/>
      </w:rPr>
    </w:lvl>
    <w:lvl w:ilvl="1">
      <w:numFmt w:val="bullet"/>
      <w:lvlText w:val="•"/>
      <w:lvlJc w:val="left"/>
      <w:pPr>
        <w:ind w:left="1296" w:hanging="285"/>
      </w:pPr>
      <w:rPr>
        <w:rFonts w:hint="default"/>
      </w:rPr>
    </w:lvl>
    <w:lvl w:ilvl="2">
      <w:numFmt w:val="bullet"/>
      <w:lvlText w:val="•"/>
      <w:lvlJc w:val="left"/>
      <w:pPr>
        <w:ind w:left="1992" w:hanging="285"/>
      </w:pPr>
      <w:rPr>
        <w:rFonts w:hint="default"/>
      </w:rPr>
    </w:lvl>
    <w:lvl w:ilvl="3">
      <w:numFmt w:val="bullet"/>
      <w:lvlText w:val="•"/>
      <w:lvlJc w:val="left"/>
      <w:pPr>
        <w:ind w:left="2688" w:hanging="285"/>
      </w:pPr>
      <w:rPr>
        <w:rFonts w:hint="default"/>
      </w:rPr>
    </w:lvl>
    <w:lvl w:ilvl="4">
      <w:numFmt w:val="bullet"/>
      <w:lvlText w:val="•"/>
      <w:lvlJc w:val="left"/>
      <w:pPr>
        <w:ind w:left="3384" w:hanging="285"/>
      </w:pPr>
      <w:rPr>
        <w:rFonts w:hint="default"/>
      </w:rPr>
    </w:lvl>
    <w:lvl w:ilvl="5">
      <w:numFmt w:val="bullet"/>
      <w:lvlText w:val="•"/>
      <w:lvlJc w:val="left"/>
      <w:pPr>
        <w:ind w:left="4080" w:hanging="285"/>
      </w:pPr>
      <w:rPr>
        <w:rFonts w:hint="default"/>
      </w:rPr>
    </w:lvl>
    <w:lvl w:ilvl="6">
      <w:numFmt w:val="bullet"/>
      <w:lvlText w:val="•"/>
      <w:lvlJc w:val="left"/>
      <w:pPr>
        <w:ind w:left="4776" w:hanging="285"/>
      </w:pPr>
      <w:rPr>
        <w:rFonts w:hint="default"/>
      </w:rPr>
    </w:lvl>
    <w:lvl w:ilvl="7">
      <w:numFmt w:val="bullet"/>
      <w:lvlText w:val="•"/>
      <w:lvlJc w:val="left"/>
      <w:pPr>
        <w:ind w:left="5472" w:hanging="285"/>
      </w:pPr>
      <w:rPr>
        <w:rFonts w:hint="default"/>
      </w:rPr>
    </w:lvl>
    <w:lvl w:ilvl="8">
      <w:numFmt w:val="bullet"/>
      <w:lvlText w:val="•"/>
      <w:lvlJc w:val="left"/>
      <w:pPr>
        <w:ind w:left="6168" w:hanging="285"/>
      </w:pPr>
      <w:rPr>
        <w:rFonts w:hint="default"/>
      </w:rPr>
    </w:lvl>
  </w:abstractNum>
  <w:abstractNum w:abstractNumId="8" w15:restartNumberingAfterBreak="0">
    <w:nsid w:val="25B654F3"/>
    <w:multiLevelType w:val="multilevel"/>
    <w:tmpl w:val="25B654F3"/>
    <w:lvl w:ilvl="0">
      <w:start w:val="1"/>
      <w:numFmt w:val="upperLetter"/>
      <w:lvlText w:val="%1)"/>
      <w:lvlJc w:val="left"/>
      <w:pPr>
        <w:ind w:left="526" w:hanging="214"/>
      </w:pPr>
      <w:rPr>
        <w:rFonts w:ascii="Arial" w:eastAsia="Arial" w:hAnsi="Arial" w:cs="Arial" w:hint="default"/>
        <w:b/>
        <w:bCs/>
        <w:color w:val="231916"/>
        <w:w w:val="99"/>
        <w:sz w:val="16"/>
        <w:szCs w:val="16"/>
      </w:rPr>
    </w:lvl>
    <w:lvl w:ilvl="1">
      <w:numFmt w:val="bullet"/>
      <w:lvlText w:val="•"/>
      <w:lvlJc w:val="left"/>
      <w:pPr>
        <w:ind w:left="1224" w:hanging="214"/>
      </w:pPr>
      <w:rPr>
        <w:rFonts w:hint="default"/>
      </w:rPr>
    </w:lvl>
    <w:lvl w:ilvl="2">
      <w:numFmt w:val="bullet"/>
      <w:lvlText w:val="•"/>
      <w:lvlJc w:val="left"/>
      <w:pPr>
        <w:ind w:left="1928" w:hanging="214"/>
      </w:pPr>
      <w:rPr>
        <w:rFonts w:hint="default"/>
      </w:rPr>
    </w:lvl>
    <w:lvl w:ilvl="3">
      <w:numFmt w:val="bullet"/>
      <w:lvlText w:val="•"/>
      <w:lvlJc w:val="left"/>
      <w:pPr>
        <w:ind w:left="2632" w:hanging="214"/>
      </w:pPr>
      <w:rPr>
        <w:rFonts w:hint="default"/>
      </w:rPr>
    </w:lvl>
    <w:lvl w:ilvl="4">
      <w:numFmt w:val="bullet"/>
      <w:lvlText w:val="•"/>
      <w:lvlJc w:val="left"/>
      <w:pPr>
        <w:ind w:left="3336" w:hanging="214"/>
      </w:pPr>
      <w:rPr>
        <w:rFonts w:hint="default"/>
      </w:rPr>
    </w:lvl>
    <w:lvl w:ilvl="5">
      <w:numFmt w:val="bullet"/>
      <w:lvlText w:val="•"/>
      <w:lvlJc w:val="left"/>
      <w:pPr>
        <w:ind w:left="4040" w:hanging="214"/>
      </w:pPr>
      <w:rPr>
        <w:rFonts w:hint="default"/>
      </w:rPr>
    </w:lvl>
    <w:lvl w:ilvl="6">
      <w:numFmt w:val="bullet"/>
      <w:lvlText w:val="•"/>
      <w:lvlJc w:val="left"/>
      <w:pPr>
        <w:ind w:left="4744" w:hanging="214"/>
      </w:pPr>
      <w:rPr>
        <w:rFonts w:hint="default"/>
      </w:rPr>
    </w:lvl>
    <w:lvl w:ilvl="7">
      <w:numFmt w:val="bullet"/>
      <w:lvlText w:val="•"/>
      <w:lvlJc w:val="left"/>
      <w:pPr>
        <w:ind w:left="5448" w:hanging="214"/>
      </w:pPr>
      <w:rPr>
        <w:rFonts w:hint="default"/>
      </w:rPr>
    </w:lvl>
    <w:lvl w:ilvl="8">
      <w:numFmt w:val="bullet"/>
      <w:lvlText w:val="•"/>
      <w:lvlJc w:val="left"/>
      <w:pPr>
        <w:ind w:left="6152" w:hanging="214"/>
      </w:pPr>
      <w:rPr>
        <w:rFonts w:hint="default"/>
      </w:rPr>
    </w:lvl>
  </w:abstractNum>
  <w:abstractNum w:abstractNumId="9" w15:restartNumberingAfterBreak="0">
    <w:nsid w:val="2A8F537B"/>
    <w:multiLevelType w:val="multilevel"/>
    <w:tmpl w:val="2A8F537B"/>
    <w:lvl w:ilvl="0">
      <w:start w:val="3"/>
      <w:numFmt w:val="lowerLetter"/>
      <w:lvlText w:val="%1."/>
      <w:lvlJc w:val="left"/>
      <w:pPr>
        <w:ind w:left="394" w:hanging="192"/>
      </w:pPr>
      <w:rPr>
        <w:rFonts w:ascii="Arial" w:eastAsia="Arial" w:hAnsi="Arial" w:cs="Arial" w:hint="default"/>
        <w:color w:val="231F20"/>
        <w:w w:val="100"/>
        <w:sz w:val="15"/>
        <w:szCs w:val="15"/>
      </w:rPr>
    </w:lvl>
    <w:lvl w:ilvl="1">
      <w:numFmt w:val="bullet"/>
      <w:lvlText w:val="•"/>
      <w:lvlJc w:val="left"/>
      <w:pPr>
        <w:ind w:left="693" w:hanging="192"/>
      </w:pPr>
      <w:rPr>
        <w:rFonts w:hint="default"/>
      </w:rPr>
    </w:lvl>
    <w:lvl w:ilvl="2">
      <w:numFmt w:val="bullet"/>
      <w:lvlText w:val="•"/>
      <w:lvlJc w:val="left"/>
      <w:pPr>
        <w:ind w:left="987" w:hanging="192"/>
      </w:pPr>
      <w:rPr>
        <w:rFonts w:hint="default"/>
      </w:rPr>
    </w:lvl>
    <w:lvl w:ilvl="3">
      <w:numFmt w:val="bullet"/>
      <w:lvlText w:val="•"/>
      <w:lvlJc w:val="left"/>
      <w:pPr>
        <w:ind w:left="1281" w:hanging="192"/>
      </w:pPr>
      <w:rPr>
        <w:rFonts w:hint="default"/>
      </w:rPr>
    </w:lvl>
    <w:lvl w:ilvl="4">
      <w:numFmt w:val="bullet"/>
      <w:lvlText w:val="•"/>
      <w:lvlJc w:val="left"/>
      <w:pPr>
        <w:ind w:left="1575" w:hanging="192"/>
      </w:pPr>
      <w:rPr>
        <w:rFonts w:hint="default"/>
      </w:rPr>
    </w:lvl>
    <w:lvl w:ilvl="5">
      <w:numFmt w:val="bullet"/>
      <w:lvlText w:val="•"/>
      <w:lvlJc w:val="left"/>
      <w:pPr>
        <w:ind w:left="1868" w:hanging="192"/>
      </w:pPr>
      <w:rPr>
        <w:rFonts w:hint="default"/>
      </w:rPr>
    </w:lvl>
    <w:lvl w:ilvl="6">
      <w:numFmt w:val="bullet"/>
      <w:lvlText w:val="•"/>
      <w:lvlJc w:val="left"/>
      <w:pPr>
        <w:ind w:left="2162" w:hanging="192"/>
      </w:pPr>
      <w:rPr>
        <w:rFonts w:hint="default"/>
      </w:rPr>
    </w:lvl>
    <w:lvl w:ilvl="7">
      <w:numFmt w:val="bullet"/>
      <w:lvlText w:val="•"/>
      <w:lvlJc w:val="left"/>
      <w:pPr>
        <w:ind w:left="2456" w:hanging="192"/>
      </w:pPr>
      <w:rPr>
        <w:rFonts w:hint="default"/>
      </w:rPr>
    </w:lvl>
    <w:lvl w:ilvl="8">
      <w:numFmt w:val="bullet"/>
      <w:lvlText w:val="•"/>
      <w:lvlJc w:val="left"/>
      <w:pPr>
        <w:ind w:left="2750" w:hanging="192"/>
      </w:pPr>
      <w:rPr>
        <w:rFonts w:hint="default"/>
      </w:rPr>
    </w:lvl>
  </w:abstractNum>
  <w:abstractNum w:abstractNumId="10" w15:restartNumberingAfterBreak="0">
    <w:nsid w:val="59ADCABA"/>
    <w:multiLevelType w:val="multilevel"/>
    <w:tmpl w:val="59ADCABA"/>
    <w:lvl w:ilvl="0">
      <w:start w:val="19"/>
      <w:numFmt w:val="decimal"/>
      <w:lvlText w:val="%1）"/>
      <w:lvlJc w:val="left"/>
      <w:pPr>
        <w:ind w:left="273" w:hanging="389"/>
      </w:pPr>
      <w:rPr>
        <w:rFonts w:ascii="Calibri" w:eastAsia="Calibri" w:hAnsi="Calibri" w:cs="Calibri" w:hint="default"/>
        <w:w w:val="101"/>
        <w:sz w:val="19"/>
        <w:szCs w:val="19"/>
      </w:rPr>
    </w:lvl>
    <w:lvl w:ilvl="1">
      <w:numFmt w:val="bullet"/>
      <w:lvlText w:val="•"/>
      <w:lvlJc w:val="left"/>
      <w:pPr>
        <w:ind w:left="980" w:hanging="389"/>
      </w:pPr>
      <w:rPr>
        <w:rFonts w:hint="default"/>
      </w:rPr>
    </w:lvl>
    <w:lvl w:ilvl="2">
      <w:numFmt w:val="bullet"/>
      <w:lvlText w:val="•"/>
      <w:lvlJc w:val="left"/>
      <w:pPr>
        <w:ind w:left="1680" w:hanging="389"/>
      </w:pPr>
      <w:rPr>
        <w:rFonts w:hint="default"/>
      </w:rPr>
    </w:lvl>
    <w:lvl w:ilvl="3">
      <w:numFmt w:val="bullet"/>
      <w:lvlText w:val="•"/>
      <w:lvlJc w:val="left"/>
      <w:pPr>
        <w:ind w:left="2380" w:hanging="389"/>
      </w:pPr>
      <w:rPr>
        <w:rFonts w:hint="default"/>
      </w:rPr>
    </w:lvl>
    <w:lvl w:ilvl="4">
      <w:numFmt w:val="bullet"/>
      <w:lvlText w:val="•"/>
      <w:lvlJc w:val="left"/>
      <w:pPr>
        <w:ind w:left="3080" w:hanging="389"/>
      </w:pPr>
      <w:rPr>
        <w:rFonts w:hint="default"/>
      </w:rPr>
    </w:lvl>
    <w:lvl w:ilvl="5">
      <w:numFmt w:val="bullet"/>
      <w:lvlText w:val="•"/>
      <w:lvlJc w:val="left"/>
      <w:pPr>
        <w:ind w:left="3780" w:hanging="389"/>
      </w:pPr>
      <w:rPr>
        <w:rFonts w:hint="default"/>
      </w:rPr>
    </w:lvl>
    <w:lvl w:ilvl="6">
      <w:numFmt w:val="bullet"/>
      <w:lvlText w:val="•"/>
      <w:lvlJc w:val="left"/>
      <w:pPr>
        <w:ind w:left="4480" w:hanging="389"/>
      </w:pPr>
      <w:rPr>
        <w:rFonts w:hint="default"/>
      </w:rPr>
    </w:lvl>
    <w:lvl w:ilvl="7">
      <w:numFmt w:val="bullet"/>
      <w:lvlText w:val="•"/>
      <w:lvlJc w:val="left"/>
      <w:pPr>
        <w:ind w:left="5180" w:hanging="389"/>
      </w:pPr>
      <w:rPr>
        <w:rFonts w:hint="default"/>
      </w:rPr>
    </w:lvl>
    <w:lvl w:ilvl="8">
      <w:numFmt w:val="bullet"/>
      <w:lvlText w:val="•"/>
      <w:lvlJc w:val="left"/>
      <w:pPr>
        <w:ind w:left="5880" w:hanging="389"/>
      </w:pPr>
      <w:rPr>
        <w:rFonts w:hint="default"/>
      </w:rPr>
    </w:lvl>
  </w:abstractNum>
  <w:abstractNum w:abstractNumId="11" w15:restartNumberingAfterBreak="0">
    <w:nsid w:val="5A241D34"/>
    <w:multiLevelType w:val="multilevel"/>
    <w:tmpl w:val="5A241D34"/>
    <w:lvl w:ilvl="0">
      <w:start w:val="1"/>
      <w:numFmt w:val="lowerLetter"/>
      <w:lvlText w:val="%1."/>
      <w:lvlJc w:val="left"/>
      <w:pPr>
        <w:ind w:left="394" w:hanging="167"/>
      </w:pPr>
      <w:rPr>
        <w:rFonts w:ascii="Arial" w:eastAsia="Arial" w:hAnsi="Arial" w:cs="Arial" w:hint="default"/>
        <w:color w:val="231F20"/>
        <w:w w:val="99"/>
        <w:sz w:val="15"/>
        <w:szCs w:val="15"/>
      </w:rPr>
    </w:lvl>
    <w:lvl w:ilvl="1">
      <w:numFmt w:val="bullet"/>
      <w:lvlText w:val="•"/>
      <w:lvlJc w:val="left"/>
      <w:pPr>
        <w:ind w:left="741" w:hanging="167"/>
      </w:pPr>
      <w:rPr>
        <w:rFonts w:hint="default"/>
      </w:rPr>
    </w:lvl>
    <w:lvl w:ilvl="2">
      <w:numFmt w:val="bullet"/>
      <w:lvlText w:val="•"/>
      <w:lvlJc w:val="left"/>
      <w:pPr>
        <w:ind w:left="1082" w:hanging="167"/>
      </w:pPr>
      <w:rPr>
        <w:rFonts w:hint="default"/>
      </w:rPr>
    </w:lvl>
    <w:lvl w:ilvl="3">
      <w:numFmt w:val="bullet"/>
      <w:lvlText w:val="•"/>
      <w:lvlJc w:val="left"/>
      <w:pPr>
        <w:ind w:left="1424" w:hanging="167"/>
      </w:pPr>
      <w:rPr>
        <w:rFonts w:hint="default"/>
      </w:rPr>
    </w:lvl>
    <w:lvl w:ilvl="4">
      <w:numFmt w:val="bullet"/>
      <w:lvlText w:val="•"/>
      <w:lvlJc w:val="left"/>
      <w:pPr>
        <w:ind w:left="1765" w:hanging="167"/>
      </w:pPr>
      <w:rPr>
        <w:rFonts w:hint="default"/>
      </w:rPr>
    </w:lvl>
    <w:lvl w:ilvl="5">
      <w:numFmt w:val="bullet"/>
      <w:lvlText w:val="•"/>
      <w:lvlJc w:val="left"/>
      <w:pPr>
        <w:ind w:left="2106" w:hanging="167"/>
      </w:pPr>
      <w:rPr>
        <w:rFonts w:hint="default"/>
      </w:rPr>
    </w:lvl>
    <w:lvl w:ilvl="6">
      <w:numFmt w:val="bullet"/>
      <w:lvlText w:val="•"/>
      <w:lvlJc w:val="left"/>
      <w:pPr>
        <w:ind w:left="2448" w:hanging="167"/>
      </w:pPr>
      <w:rPr>
        <w:rFonts w:hint="default"/>
      </w:rPr>
    </w:lvl>
    <w:lvl w:ilvl="7">
      <w:numFmt w:val="bullet"/>
      <w:lvlText w:val="•"/>
      <w:lvlJc w:val="left"/>
      <w:pPr>
        <w:ind w:left="2789" w:hanging="167"/>
      </w:pPr>
      <w:rPr>
        <w:rFonts w:hint="default"/>
      </w:rPr>
    </w:lvl>
    <w:lvl w:ilvl="8">
      <w:numFmt w:val="bullet"/>
      <w:lvlText w:val="•"/>
      <w:lvlJc w:val="left"/>
      <w:pPr>
        <w:ind w:left="3131" w:hanging="167"/>
      </w:pPr>
      <w:rPr>
        <w:rFonts w:hint="default"/>
      </w:rPr>
    </w:lvl>
  </w:abstractNum>
  <w:abstractNum w:abstractNumId="12" w15:restartNumberingAfterBreak="0">
    <w:nsid w:val="72183CF9"/>
    <w:multiLevelType w:val="multilevel"/>
    <w:tmpl w:val="72183CF9"/>
    <w:lvl w:ilvl="0">
      <w:start w:val="1"/>
      <w:numFmt w:val="lowerLetter"/>
      <w:lvlText w:val="%1."/>
      <w:lvlJc w:val="left"/>
      <w:pPr>
        <w:ind w:left="313" w:hanging="223"/>
      </w:pPr>
      <w:rPr>
        <w:rFonts w:ascii="Arial" w:eastAsia="Arial" w:hAnsi="Arial" w:cs="Arial" w:hint="default"/>
        <w:color w:val="231916"/>
        <w:w w:val="99"/>
        <w:sz w:val="16"/>
        <w:szCs w:val="16"/>
      </w:rPr>
    </w:lvl>
    <w:lvl w:ilvl="1">
      <w:numFmt w:val="bullet"/>
      <w:lvlText w:val="•"/>
      <w:lvlJc w:val="left"/>
      <w:pPr>
        <w:ind w:left="1044" w:hanging="223"/>
      </w:pPr>
      <w:rPr>
        <w:rFonts w:hint="default"/>
      </w:rPr>
    </w:lvl>
    <w:lvl w:ilvl="2">
      <w:numFmt w:val="bullet"/>
      <w:lvlText w:val="•"/>
      <w:lvlJc w:val="left"/>
      <w:pPr>
        <w:ind w:left="1768" w:hanging="223"/>
      </w:pPr>
      <w:rPr>
        <w:rFonts w:hint="default"/>
      </w:rPr>
    </w:lvl>
    <w:lvl w:ilvl="3">
      <w:numFmt w:val="bullet"/>
      <w:lvlText w:val="•"/>
      <w:lvlJc w:val="left"/>
      <w:pPr>
        <w:ind w:left="2492" w:hanging="223"/>
      </w:pPr>
      <w:rPr>
        <w:rFonts w:hint="default"/>
      </w:rPr>
    </w:lvl>
    <w:lvl w:ilvl="4">
      <w:numFmt w:val="bullet"/>
      <w:lvlText w:val="•"/>
      <w:lvlJc w:val="left"/>
      <w:pPr>
        <w:ind w:left="3216" w:hanging="223"/>
      </w:pPr>
      <w:rPr>
        <w:rFonts w:hint="default"/>
      </w:rPr>
    </w:lvl>
    <w:lvl w:ilvl="5">
      <w:numFmt w:val="bullet"/>
      <w:lvlText w:val="•"/>
      <w:lvlJc w:val="left"/>
      <w:pPr>
        <w:ind w:left="3940" w:hanging="223"/>
      </w:pPr>
      <w:rPr>
        <w:rFonts w:hint="default"/>
      </w:rPr>
    </w:lvl>
    <w:lvl w:ilvl="6">
      <w:numFmt w:val="bullet"/>
      <w:lvlText w:val="•"/>
      <w:lvlJc w:val="left"/>
      <w:pPr>
        <w:ind w:left="4664" w:hanging="223"/>
      </w:pPr>
      <w:rPr>
        <w:rFonts w:hint="default"/>
      </w:rPr>
    </w:lvl>
    <w:lvl w:ilvl="7">
      <w:numFmt w:val="bullet"/>
      <w:lvlText w:val="•"/>
      <w:lvlJc w:val="left"/>
      <w:pPr>
        <w:ind w:left="5388" w:hanging="223"/>
      </w:pPr>
      <w:rPr>
        <w:rFonts w:hint="default"/>
      </w:rPr>
    </w:lvl>
    <w:lvl w:ilvl="8">
      <w:numFmt w:val="bullet"/>
      <w:lvlText w:val="•"/>
      <w:lvlJc w:val="left"/>
      <w:pPr>
        <w:ind w:left="6112" w:hanging="223"/>
      </w:pPr>
      <w:rPr>
        <w:rFonts w:hint="default"/>
      </w:rPr>
    </w:lvl>
  </w:abstractNum>
  <w:num w:numId="1">
    <w:abstractNumId w:val="5"/>
  </w:num>
  <w:num w:numId="2">
    <w:abstractNumId w:val="4"/>
  </w:num>
  <w:num w:numId="3">
    <w:abstractNumId w:val="10"/>
  </w:num>
  <w:num w:numId="4">
    <w:abstractNumId w:val="2"/>
  </w:num>
  <w:num w:numId="5">
    <w:abstractNumId w:val="1"/>
  </w:num>
  <w:num w:numId="6">
    <w:abstractNumId w:val="7"/>
  </w:num>
  <w:num w:numId="7">
    <w:abstractNumId w:val="8"/>
  </w:num>
  <w:num w:numId="8">
    <w:abstractNumId w:val="12"/>
  </w:num>
  <w:num w:numId="9">
    <w:abstractNumId w:val="6"/>
  </w:num>
  <w:num w:numId="10">
    <w:abstractNumId w:val="0"/>
  </w:num>
  <w:num w:numId="11">
    <w:abstractNumId w:val="9"/>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kMjNkZWFlMTkzYWI5YWI4NzA5OTY4OTNlN2FlMTgifQ=="/>
  </w:docVars>
  <w:rsids>
    <w:rsidRoot w:val="00500814"/>
    <w:rsid w:val="000034C0"/>
    <w:rsid w:val="000F1A52"/>
    <w:rsid w:val="00142186"/>
    <w:rsid w:val="00191113"/>
    <w:rsid w:val="001D0D52"/>
    <w:rsid w:val="00262397"/>
    <w:rsid w:val="00291543"/>
    <w:rsid w:val="00341F10"/>
    <w:rsid w:val="003C4B9D"/>
    <w:rsid w:val="00403DA1"/>
    <w:rsid w:val="004E2B0B"/>
    <w:rsid w:val="004F661F"/>
    <w:rsid w:val="00500814"/>
    <w:rsid w:val="00517B3E"/>
    <w:rsid w:val="00543FEF"/>
    <w:rsid w:val="00562C36"/>
    <w:rsid w:val="005D5AA1"/>
    <w:rsid w:val="006546D9"/>
    <w:rsid w:val="006A791A"/>
    <w:rsid w:val="006E0067"/>
    <w:rsid w:val="0070380F"/>
    <w:rsid w:val="007403CB"/>
    <w:rsid w:val="007E2AA9"/>
    <w:rsid w:val="00800749"/>
    <w:rsid w:val="008434EF"/>
    <w:rsid w:val="0087719C"/>
    <w:rsid w:val="008E2E6A"/>
    <w:rsid w:val="0096115D"/>
    <w:rsid w:val="00966979"/>
    <w:rsid w:val="00A01CB9"/>
    <w:rsid w:val="00A03704"/>
    <w:rsid w:val="00A2206A"/>
    <w:rsid w:val="00A6241E"/>
    <w:rsid w:val="00AA4E42"/>
    <w:rsid w:val="00AB33E5"/>
    <w:rsid w:val="00AD42C3"/>
    <w:rsid w:val="00AF71C0"/>
    <w:rsid w:val="00B63179"/>
    <w:rsid w:val="00BA0462"/>
    <w:rsid w:val="00BC047B"/>
    <w:rsid w:val="00BC0F08"/>
    <w:rsid w:val="00BC338A"/>
    <w:rsid w:val="00C266F9"/>
    <w:rsid w:val="00C429E1"/>
    <w:rsid w:val="00C57DED"/>
    <w:rsid w:val="00C63B7D"/>
    <w:rsid w:val="00CC6A49"/>
    <w:rsid w:val="00D944AF"/>
    <w:rsid w:val="00DE05CD"/>
    <w:rsid w:val="00DF2663"/>
    <w:rsid w:val="00E0479D"/>
    <w:rsid w:val="00E57573"/>
    <w:rsid w:val="00FA76F6"/>
    <w:rsid w:val="00FA7CCA"/>
    <w:rsid w:val="3EDB006C"/>
    <w:rsid w:val="776C2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F975D"/>
  <w15:docId w15:val="{B5DC1AF0-4D62-467F-9AB8-69BB5D5F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uiPriority w:val="1"/>
    <w:qFormat/>
    <w:pPr>
      <w:widowControl w:val="0"/>
      <w:autoSpaceDE w:val="0"/>
      <w:autoSpaceDN w:val="0"/>
    </w:pPr>
    <w:rPr>
      <w:rFonts w:ascii="Arial" w:eastAsia="Arial" w:hAnsi="Arial" w:cs="Arial"/>
      <w:sz w:val="22"/>
      <w:szCs w:val="22"/>
      <w:lang w:val="en-US" w:eastAsia="en-US"/>
    </w:rPr>
  </w:style>
  <w:style w:type="paragraph" w:styleId="1">
    <w:name w:val="heading 1"/>
    <w:basedOn w:val="a"/>
    <w:autoRedefine/>
    <w:uiPriority w:val="1"/>
    <w:qFormat/>
    <w:pPr>
      <w:spacing w:line="315" w:lineRule="exact"/>
      <w:ind w:left="20"/>
      <w:outlineLvl w:val="0"/>
    </w:pPr>
    <w:rPr>
      <w:rFonts w:ascii="SimHei" w:eastAsia="SimHei" w:hAnsi="SimHei" w:cs="SimHei"/>
      <w:sz w:val="29"/>
      <w:szCs w:val="29"/>
    </w:rPr>
  </w:style>
  <w:style w:type="paragraph" w:styleId="2">
    <w:name w:val="heading 2"/>
    <w:basedOn w:val="a"/>
    <w:autoRedefine/>
    <w:uiPriority w:val="1"/>
    <w:qFormat/>
    <w:pPr>
      <w:spacing w:before="39"/>
      <w:ind w:left="20"/>
      <w:outlineLvl w:val="1"/>
    </w:pPr>
    <w:rPr>
      <w:b/>
      <w:bCs/>
      <w:sz w:val="24"/>
      <w:szCs w:val="24"/>
    </w:rPr>
  </w:style>
  <w:style w:type="paragraph" w:styleId="3">
    <w:name w:val="heading 3"/>
    <w:basedOn w:val="a"/>
    <w:autoRedefine/>
    <w:uiPriority w:val="1"/>
    <w:qFormat/>
    <w:pPr>
      <w:spacing w:before="13"/>
      <w:ind w:left="20"/>
      <w:outlineLvl w:val="2"/>
    </w:pPr>
    <w:rPr>
      <w:b/>
      <w:bCs/>
    </w:rPr>
  </w:style>
  <w:style w:type="paragraph" w:styleId="4">
    <w:name w:val="heading 4"/>
    <w:basedOn w:val="a"/>
    <w:autoRedefine/>
    <w:uiPriority w:val="1"/>
    <w:qFormat/>
    <w:pPr>
      <w:spacing w:before="33"/>
      <w:ind w:left="20"/>
      <w:outlineLvl w:val="3"/>
    </w:pPr>
    <w:rPr>
      <w:sz w:val="20"/>
      <w:szCs w:val="20"/>
    </w:rPr>
  </w:style>
  <w:style w:type="paragraph" w:styleId="5">
    <w:name w:val="heading 5"/>
    <w:basedOn w:val="a"/>
    <w:autoRedefine/>
    <w:uiPriority w:val="1"/>
    <w:qFormat/>
    <w:pPr>
      <w:spacing w:before="137"/>
      <w:ind w:left="250" w:right="382"/>
      <w:jc w:val="both"/>
      <w:outlineLvl w:val="4"/>
    </w:pPr>
    <w:rPr>
      <w:rFonts w:ascii="Calibri" w:eastAsia="Calibri" w:hAnsi="Calibri" w:cs="Calibri"/>
      <w:sz w:val="19"/>
      <w:szCs w:val="19"/>
    </w:rPr>
  </w:style>
  <w:style w:type="paragraph" w:styleId="6">
    <w:name w:val="heading 6"/>
    <w:basedOn w:val="a"/>
    <w:uiPriority w:val="1"/>
    <w:qFormat/>
    <w:pPr>
      <w:ind w:left="148"/>
      <w:outlineLvl w:val="5"/>
    </w:pPr>
    <w:rPr>
      <w:b/>
      <w:bCs/>
      <w:sz w:val="18"/>
      <w:szCs w:val="18"/>
    </w:rPr>
  </w:style>
  <w:style w:type="paragraph" w:styleId="7">
    <w:name w:val="heading 7"/>
    <w:basedOn w:val="a"/>
    <w:uiPriority w:val="1"/>
    <w:qFormat/>
    <w:pPr>
      <w:spacing w:before="173"/>
      <w:ind w:left="597"/>
      <w:outlineLvl w:val="6"/>
    </w:pPr>
    <w:rPr>
      <w:b/>
      <w:bCs/>
      <w:sz w:val="16"/>
      <w:szCs w:val="16"/>
    </w:rPr>
  </w:style>
  <w:style w:type="paragraph" w:styleId="8">
    <w:name w:val="heading 8"/>
    <w:basedOn w:val="a"/>
    <w:next w:val="a"/>
    <w:link w:val="80"/>
    <w:unhideWhenUsed/>
    <w:qFormat/>
    <w:rsid w:val="00A2206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rPr>
      <w:sz w:val="16"/>
      <w:szCs w:val="16"/>
    </w:rPr>
  </w:style>
  <w:style w:type="paragraph" w:styleId="10">
    <w:name w:val="toc 1"/>
    <w:basedOn w:val="a"/>
    <w:autoRedefine/>
    <w:uiPriority w:val="1"/>
    <w:qFormat/>
    <w:pPr>
      <w:spacing w:before="114"/>
      <w:ind w:left="172"/>
    </w:pPr>
    <w:rPr>
      <w:sz w:val="18"/>
      <w:szCs w:val="18"/>
    </w:rPr>
  </w:style>
  <w:style w:type="table" w:customStyle="1" w:styleId="TableNormal">
    <w:name w:val="Table Normal"/>
    <w:autoRedefine/>
    <w:uiPriority w:val="2"/>
    <w:semiHidden/>
    <w:unhideWhenUsed/>
    <w:qFormat/>
    <w:tblPr>
      <w:tblCellMar>
        <w:top w:w="0" w:type="dxa"/>
        <w:left w:w="0" w:type="dxa"/>
        <w:bottom w:w="0" w:type="dxa"/>
        <w:right w:w="0" w:type="dxa"/>
      </w:tblCellMar>
    </w:tblPr>
  </w:style>
  <w:style w:type="paragraph" w:styleId="a5">
    <w:name w:val="List Paragraph"/>
    <w:basedOn w:val="a"/>
    <w:uiPriority w:val="1"/>
    <w:qFormat/>
    <w:pPr>
      <w:ind w:left="250"/>
    </w:pPr>
    <w:rPr>
      <w:rFonts w:ascii="Calibri" w:eastAsia="Calibri" w:hAnsi="Calibri" w:cs="Calibri"/>
    </w:rPr>
  </w:style>
  <w:style w:type="paragraph" w:customStyle="1" w:styleId="TableParagraph">
    <w:name w:val="Table Paragraph"/>
    <w:basedOn w:val="a"/>
    <w:uiPriority w:val="1"/>
    <w:qFormat/>
  </w:style>
  <w:style w:type="paragraph" w:styleId="HTML">
    <w:name w:val="HTML Preformatted"/>
    <w:basedOn w:val="a"/>
    <w:link w:val="HTML0"/>
    <w:rsid w:val="00C63B7D"/>
    <w:rPr>
      <w:rFonts w:ascii="Consolas" w:hAnsi="Consolas"/>
      <w:sz w:val="20"/>
      <w:szCs w:val="20"/>
    </w:rPr>
  </w:style>
  <w:style w:type="character" w:customStyle="1" w:styleId="HTML0">
    <w:name w:val="Стандартный HTML Знак"/>
    <w:basedOn w:val="a0"/>
    <w:link w:val="HTML"/>
    <w:rsid w:val="00C63B7D"/>
    <w:rPr>
      <w:rFonts w:ascii="Consolas" w:eastAsia="Arial" w:hAnsi="Consolas" w:cs="Arial"/>
      <w:lang w:val="en-US" w:eastAsia="en-US"/>
    </w:rPr>
  </w:style>
  <w:style w:type="paragraph" w:styleId="a6">
    <w:name w:val="header"/>
    <w:basedOn w:val="a"/>
    <w:link w:val="a7"/>
    <w:rsid w:val="00C63B7D"/>
    <w:pPr>
      <w:tabs>
        <w:tab w:val="center" w:pos="4677"/>
        <w:tab w:val="right" w:pos="9355"/>
      </w:tabs>
    </w:pPr>
  </w:style>
  <w:style w:type="character" w:customStyle="1" w:styleId="a7">
    <w:name w:val="Верхний колонтитул Знак"/>
    <w:basedOn w:val="a0"/>
    <w:link w:val="a6"/>
    <w:rsid w:val="00C63B7D"/>
    <w:rPr>
      <w:rFonts w:ascii="Arial" w:eastAsia="Arial" w:hAnsi="Arial" w:cs="Arial"/>
      <w:sz w:val="22"/>
      <w:szCs w:val="22"/>
      <w:lang w:val="en-US" w:eastAsia="en-US"/>
    </w:rPr>
  </w:style>
  <w:style w:type="paragraph" w:styleId="a8">
    <w:name w:val="footer"/>
    <w:basedOn w:val="a"/>
    <w:link w:val="a9"/>
    <w:rsid w:val="00C63B7D"/>
    <w:pPr>
      <w:tabs>
        <w:tab w:val="center" w:pos="4677"/>
        <w:tab w:val="right" w:pos="9355"/>
      </w:tabs>
    </w:pPr>
  </w:style>
  <w:style w:type="character" w:customStyle="1" w:styleId="a9">
    <w:name w:val="Нижний колонтитул Знак"/>
    <w:basedOn w:val="a0"/>
    <w:link w:val="a8"/>
    <w:rsid w:val="00C63B7D"/>
    <w:rPr>
      <w:rFonts w:ascii="Arial" w:eastAsia="Arial" w:hAnsi="Arial" w:cs="Arial"/>
      <w:sz w:val="22"/>
      <w:szCs w:val="22"/>
      <w:lang w:val="en-US" w:eastAsia="en-US"/>
    </w:rPr>
  </w:style>
  <w:style w:type="character" w:customStyle="1" w:styleId="a4">
    <w:name w:val="Основной текст Знак"/>
    <w:basedOn w:val="a0"/>
    <w:link w:val="a3"/>
    <w:uiPriority w:val="1"/>
    <w:rsid w:val="007E2AA9"/>
    <w:rPr>
      <w:rFonts w:ascii="Arial" w:eastAsia="Arial" w:hAnsi="Arial" w:cs="Arial"/>
      <w:sz w:val="16"/>
      <w:szCs w:val="16"/>
      <w:lang w:val="en-US" w:eastAsia="en-US"/>
    </w:rPr>
  </w:style>
  <w:style w:type="character" w:customStyle="1" w:styleId="80">
    <w:name w:val="Заголовок 8 Знак"/>
    <w:basedOn w:val="a0"/>
    <w:link w:val="8"/>
    <w:rsid w:val="00A2206A"/>
    <w:rPr>
      <w:rFonts w:asciiTheme="majorHAnsi" w:eastAsiaTheme="majorEastAsia" w:hAnsiTheme="majorHAnsi" w:cstheme="majorBidi"/>
      <w:color w:val="272727" w:themeColor="text1" w:themeTint="D8"/>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28756">
      <w:bodyDiv w:val="1"/>
      <w:marLeft w:val="0"/>
      <w:marRight w:val="0"/>
      <w:marTop w:val="0"/>
      <w:marBottom w:val="0"/>
      <w:divBdr>
        <w:top w:val="none" w:sz="0" w:space="0" w:color="auto"/>
        <w:left w:val="none" w:sz="0" w:space="0" w:color="auto"/>
        <w:bottom w:val="none" w:sz="0" w:space="0" w:color="auto"/>
        <w:right w:val="none" w:sz="0" w:space="0" w:color="auto"/>
      </w:divBdr>
    </w:div>
    <w:div w:id="25834266">
      <w:bodyDiv w:val="1"/>
      <w:marLeft w:val="0"/>
      <w:marRight w:val="0"/>
      <w:marTop w:val="0"/>
      <w:marBottom w:val="0"/>
      <w:divBdr>
        <w:top w:val="none" w:sz="0" w:space="0" w:color="auto"/>
        <w:left w:val="none" w:sz="0" w:space="0" w:color="auto"/>
        <w:bottom w:val="none" w:sz="0" w:space="0" w:color="auto"/>
        <w:right w:val="none" w:sz="0" w:space="0" w:color="auto"/>
      </w:divBdr>
    </w:div>
    <w:div w:id="49575650">
      <w:bodyDiv w:val="1"/>
      <w:marLeft w:val="0"/>
      <w:marRight w:val="0"/>
      <w:marTop w:val="0"/>
      <w:marBottom w:val="0"/>
      <w:divBdr>
        <w:top w:val="none" w:sz="0" w:space="0" w:color="auto"/>
        <w:left w:val="none" w:sz="0" w:space="0" w:color="auto"/>
        <w:bottom w:val="none" w:sz="0" w:space="0" w:color="auto"/>
        <w:right w:val="none" w:sz="0" w:space="0" w:color="auto"/>
      </w:divBdr>
    </w:div>
    <w:div w:id="68698740">
      <w:bodyDiv w:val="1"/>
      <w:marLeft w:val="0"/>
      <w:marRight w:val="0"/>
      <w:marTop w:val="0"/>
      <w:marBottom w:val="0"/>
      <w:divBdr>
        <w:top w:val="none" w:sz="0" w:space="0" w:color="auto"/>
        <w:left w:val="none" w:sz="0" w:space="0" w:color="auto"/>
        <w:bottom w:val="none" w:sz="0" w:space="0" w:color="auto"/>
        <w:right w:val="none" w:sz="0" w:space="0" w:color="auto"/>
      </w:divBdr>
    </w:div>
    <w:div w:id="90858414">
      <w:bodyDiv w:val="1"/>
      <w:marLeft w:val="0"/>
      <w:marRight w:val="0"/>
      <w:marTop w:val="0"/>
      <w:marBottom w:val="0"/>
      <w:divBdr>
        <w:top w:val="none" w:sz="0" w:space="0" w:color="auto"/>
        <w:left w:val="none" w:sz="0" w:space="0" w:color="auto"/>
        <w:bottom w:val="none" w:sz="0" w:space="0" w:color="auto"/>
        <w:right w:val="none" w:sz="0" w:space="0" w:color="auto"/>
      </w:divBdr>
    </w:div>
    <w:div w:id="93092171">
      <w:bodyDiv w:val="1"/>
      <w:marLeft w:val="0"/>
      <w:marRight w:val="0"/>
      <w:marTop w:val="0"/>
      <w:marBottom w:val="0"/>
      <w:divBdr>
        <w:top w:val="none" w:sz="0" w:space="0" w:color="auto"/>
        <w:left w:val="none" w:sz="0" w:space="0" w:color="auto"/>
        <w:bottom w:val="none" w:sz="0" w:space="0" w:color="auto"/>
        <w:right w:val="none" w:sz="0" w:space="0" w:color="auto"/>
      </w:divBdr>
    </w:div>
    <w:div w:id="137233615">
      <w:bodyDiv w:val="1"/>
      <w:marLeft w:val="0"/>
      <w:marRight w:val="0"/>
      <w:marTop w:val="0"/>
      <w:marBottom w:val="0"/>
      <w:divBdr>
        <w:top w:val="none" w:sz="0" w:space="0" w:color="auto"/>
        <w:left w:val="none" w:sz="0" w:space="0" w:color="auto"/>
        <w:bottom w:val="none" w:sz="0" w:space="0" w:color="auto"/>
        <w:right w:val="none" w:sz="0" w:space="0" w:color="auto"/>
      </w:divBdr>
    </w:div>
    <w:div w:id="198208717">
      <w:bodyDiv w:val="1"/>
      <w:marLeft w:val="0"/>
      <w:marRight w:val="0"/>
      <w:marTop w:val="0"/>
      <w:marBottom w:val="0"/>
      <w:divBdr>
        <w:top w:val="none" w:sz="0" w:space="0" w:color="auto"/>
        <w:left w:val="none" w:sz="0" w:space="0" w:color="auto"/>
        <w:bottom w:val="none" w:sz="0" w:space="0" w:color="auto"/>
        <w:right w:val="none" w:sz="0" w:space="0" w:color="auto"/>
      </w:divBdr>
    </w:div>
    <w:div w:id="235481575">
      <w:bodyDiv w:val="1"/>
      <w:marLeft w:val="0"/>
      <w:marRight w:val="0"/>
      <w:marTop w:val="0"/>
      <w:marBottom w:val="0"/>
      <w:divBdr>
        <w:top w:val="none" w:sz="0" w:space="0" w:color="auto"/>
        <w:left w:val="none" w:sz="0" w:space="0" w:color="auto"/>
        <w:bottom w:val="none" w:sz="0" w:space="0" w:color="auto"/>
        <w:right w:val="none" w:sz="0" w:space="0" w:color="auto"/>
      </w:divBdr>
    </w:div>
    <w:div w:id="248855794">
      <w:bodyDiv w:val="1"/>
      <w:marLeft w:val="0"/>
      <w:marRight w:val="0"/>
      <w:marTop w:val="0"/>
      <w:marBottom w:val="0"/>
      <w:divBdr>
        <w:top w:val="none" w:sz="0" w:space="0" w:color="auto"/>
        <w:left w:val="none" w:sz="0" w:space="0" w:color="auto"/>
        <w:bottom w:val="none" w:sz="0" w:space="0" w:color="auto"/>
        <w:right w:val="none" w:sz="0" w:space="0" w:color="auto"/>
      </w:divBdr>
    </w:div>
    <w:div w:id="253590069">
      <w:bodyDiv w:val="1"/>
      <w:marLeft w:val="0"/>
      <w:marRight w:val="0"/>
      <w:marTop w:val="0"/>
      <w:marBottom w:val="0"/>
      <w:divBdr>
        <w:top w:val="none" w:sz="0" w:space="0" w:color="auto"/>
        <w:left w:val="none" w:sz="0" w:space="0" w:color="auto"/>
        <w:bottom w:val="none" w:sz="0" w:space="0" w:color="auto"/>
        <w:right w:val="none" w:sz="0" w:space="0" w:color="auto"/>
      </w:divBdr>
    </w:div>
    <w:div w:id="255751437">
      <w:bodyDiv w:val="1"/>
      <w:marLeft w:val="0"/>
      <w:marRight w:val="0"/>
      <w:marTop w:val="0"/>
      <w:marBottom w:val="0"/>
      <w:divBdr>
        <w:top w:val="none" w:sz="0" w:space="0" w:color="auto"/>
        <w:left w:val="none" w:sz="0" w:space="0" w:color="auto"/>
        <w:bottom w:val="none" w:sz="0" w:space="0" w:color="auto"/>
        <w:right w:val="none" w:sz="0" w:space="0" w:color="auto"/>
      </w:divBdr>
    </w:div>
    <w:div w:id="263267925">
      <w:bodyDiv w:val="1"/>
      <w:marLeft w:val="0"/>
      <w:marRight w:val="0"/>
      <w:marTop w:val="0"/>
      <w:marBottom w:val="0"/>
      <w:divBdr>
        <w:top w:val="none" w:sz="0" w:space="0" w:color="auto"/>
        <w:left w:val="none" w:sz="0" w:space="0" w:color="auto"/>
        <w:bottom w:val="none" w:sz="0" w:space="0" w:color="auto"/>
        <w:right w:val="none" w:sz="0" w:space="0" w:color="auto"/>
      </w:divBdr>
    </w:div>
    <w:div w:id="268199570">
      <w:bodyDiv w:val="1"/>
      <w:marLeft w:val="0"/>
      <w:marRight w:val="0"/>
      <w:marTop w:val="0"/>
      <w:marBottom w:val="0"/>
      <w:divBdr>
        <w:top w:val="none" w:sz="0" w:space="0" w:color="auto"/>
        <w:left w:val="none" w:sz="0" w:space="0" w:color="auto"/>
        <w:bottom w:val="none" w:sz="0" w:space="0" w:color="auto"/>
        <w:right w:val="none" w:sz="0" w:space="0" w:color="auto"/>
      </w:divBdr>
    </w:div>
    <w:div w:id="293370416">
      <w:bodyDiv w:val="1"/>
      <w:marLeft w:val="0"/>
      <w:marRight w:val="0"/>
      <w:marTop w:val="0"/>
      <w:marBottom w:val="0"/>
      <w:divBdr>
        <w:top w:val="none" w:sz="0" w:space="0" w:color="auto"/>
        <w:left w:val="none" w:sz="0" w:space="0" w:color="auto"/>
        <w:bottom w:val="none" w:sz="0" w:space="0" w:color="auto"/>
        <w:right w:val="none" w:sz="0" w:space="0" w:color="auto"/>
      </w:divBdr>
    </w:div>
    <w:div w:id="342902634">
      <w:bodyDiv w:val="1"/>
      <w:marLeft w:val="0"/>
      <w:marRight w:val="0"/>
      <w:marTop w:val="0"/>
      <w:marBottom w:val="0"/>
      <w:divBdr>
        <w:top w:val="none" w:sz="0" w:space="0" w:color="auto"/>
        <w:left w:val="none" w:sz="0" w:space="0" w:color="auto"/>
        <w:bottom w:val="none" w:sz="0" w:space="0" w:color="auto"/>
        <w:right w:val="none" w:sz="0" w:space="0" w:color="auto"/>
      </w:divBdr>
    </w:div>
    <w:div w:id="352154709">
      <w:bodyDiv w:val="1"/>
      <w:marLeft w:val="0"/>
      <w:marRight w:val="0"/>
      <w:marTop w:val="0"/>
      <w:marBottom w:val="0"/>
      <w:divBdr>
        <w:top w:val="none" w:sz="0" w:space="0" w:color="auto"/>
        <w:left w:val="none" w:sz="0" w:space="0" w:color="auto"/>
        <w:bottom w:val="none" w:sz="0" w:space="0" w:color="auto"/>
        <w:right w:val="none" w:sz="0" w:space="0" w:color="auto"/>
      </w:divBdr>
    </w:div>
    <w:div w:id="369887628">
      <w:bodyDiv w:val="1"/>
      <w:marLeft w:val="0"/>
      <w:marRight w:val="0"/>
      <w:marTop w:val="0"/>
      <w:marBottom w:val="0"/>
      <w:divBdr>
        <w:top w:val="none" w:sz="0" w:space="0" w:color="auto"/>
        <w:left w:val="none" w:sz="0" w:space="0" w:color="auto"/>
        <w:bottom w:val="none" w:sz="0" w:space="0" w:color="auto"/>
        <w:right w:val="none" w:sz="0" w:space="0" w:color="auto"/>
      </w:divBdr>
    </w:div>
    <w:div w:id="405035007">
      <w:bodyDiv w:val="1"/>
      <w:marLeft w:val="0"/>
      <w:marRight w:val="0"/>
      <w:marTop w:val="0"/>
      <w:marBottom w:val="0"/>
      <w:divBdr>
        <w:top w:val="none" w:sz="0" w:space="0" w:color="auto"/>
        <w:left w:val="none" w:sz="0" w:space="0" w:color="auto"/>
        <w:bottom w:val="none" w:sz="0" w:space="0" w:color="auto"/>
        <w:right w:val="none" w:sz="0" w:space="0" w:color="auto"/>
      </w:divBdr>
    </w:div>
    <w:div w:id="418673209">
      <w:bodyDiv w:val="1"/>
      <w:marLeft w:val="0"/>
      <w:marRight w:val="0"/>
      <w:marTop w:val="0"/>
      <w:marBottom w:val="0"/>
      <w:divBdr>
        <w:top w:val="none" w:sz="0" w:space="0" w:color="auto"/>
        <w:left w:val="none" w:sz="0" w:space="0" w:color="auto"/>
        <w:bottom w:val="none" w:sz="0" w:space="0" w:color="auto"/>
        <w:right w:val="none" w:sz="0" w:space="0" w:color="auto"/>
      </w:divBdr>
    </w:div>
    <w:div w:id="455877508">
      <w:bodyDiv w:val="1"/>
      <w:marLeft w:val="0"/>
      <w:marRight w:val="0"/>
      <w:marTop w:val="0"/>
      <w:marBottom w:val="0"/>
      <w:divBdr>
        <w:top w:val="none" w:sz="0" w:space="0" w:color="auto"/>
        <w:left w:val="none" w:sz="0" w:space="0" w:color="auto"/>
        <w:bottom w:val="none" w:sz="0" w:space="0" w:color="auto"/>
        <w:right w:val="none" w:sz="0" w:space="0" w:color="auto"/>
      </w:divBdr>
    </w:div>
    <w:div w:id="457531778">
      <w:bodyDiv w:val="1"/>
      <w:marLeft w:val="0"/>
      <w:marRight w:val="0"/>
      <w:marTop w:val="0"/>
      <w:marBottom w:val="0"/>
      <w:divBdr>
        <w:top w:val="none" w:sz="0" w:space="0" w:color="auto"/>
        <w:left w:val="none" w:sz="0" w:space="0" w:color="auto"/>
        <w:bottom w:val="none" w:sz="0" w:space="0" w:color="auto"/>
        <w:right w:val="none" w:sz="0" w:space="0" w:color="auto"/>
      </w:divBdr>
    </w:div>
    <w:div w:id="473066288">
      <w:bodyDiv w:val="1"/>
      <w:marLeft w:val="0"/>
      <w:marRight w:val="0"/>
      <w:marTop w:val="0"/>
      <w:marBottom w:val="0"/>
      <w:divBdr>
        <w:top w:val="none" w:sz="0" w:space="0" w:color="auto"/>
        <w:left w:val="none" w:sz="0" w:space="0" w:color="auto"/>
        <w:bottom w:val="none" w:sz="0" w:space="0" w:color="auto"/>
        <w:right w:val="none" w:sz="0" w:space="0" w:color="auto"/>
      </w:divBdr>
    </w:div>
    <w:div w:id="479732520">
      <w:bodyDiv w:val="1"/>
      <w:marLeft w:val="0"/>
      <w:marRight w:val="0"/>
      <w:marTop w:val="0"/>
      <w:marBottom w:val="0"/>
      <w:divBdr>
        <w:top w:val="none" w:sz="0" w:space="0" w:color="auto"/>
        <w:left w:val="none" w:sz="0" w:space="0" w:color="auto"/>
        <w:bottom w:val="none" w:sz="0" w:space="0" w:color="auto"/>
        <w:right w:val="none" w:sz="0" w:space="0" w:color="auto"/>
      </w:divBdr>
    </w:div>
    <w:div w:id="520969817">
      <w:bodyDiv w:val="1"/>
      <w:marLeft w:val="0"/>
      <w:marRight w:val="0"/>
      <w:marTop w:val="0"/>
      <w:marBottom w:val="0"/>
      <w:divBdr>
        <w:top w:val="none" w:sz="0" w:space="0" w:color="auto"/>
        <w:left w:val="none" w:sz="0" w:space="0" w:color="auto"/>
        <w:bottom w:val="none" w:sz="0" w:space="0" w:color="auto"/>
        <w:right w:val="none" w:sz="0" w:space="0" w:color="auto"/>
      </w:divBdr>
    </w:div>
    <w:div w:id="527841586">
      <w:bodyDiv w:val="1"/>
      <w:marLeft w:val="0"/>
      <w:marRight w:val="0"/>
      <w:marTop w:val="0"/>
      <w:marBottom w:val="0"/>
      <w:divBdr>
        <w:top w:val="none" w:sz="0" w:space="0" w:color="auto"/>
        <w:left w:val="none" w:sz="0" w:space="0" w:color="auto"/>
        <w:bottom w:val="none" w:sz="0" w:space="0" w:color="auto"/>
        <w:right w:val="none" w:sz="0" w:space="0" w:color="auto"/>
      </w:divBdr>
    </w:div>
    <w:div w:id="543828075">
      <w:bodyDiv w:val="1"/>
      <w:marLeft w:val="0"/>
      <w:marRight w:val="0"/>
      <w:marTop w:val="0"/>
      <w:marBottom w:val="0"/>
      <w:divBdr>
        <w:top w:val="none" w:sz="0" w:space="0" w:color="auto"/>
        <w:left w:val="none" w:sz="0" w:space="0" w:color="auto"/>
        <w:bottom w:val="none" w:sz="0" w:space="0" w:color="auto"/>
        <w:right w:val="none" w:sz="0" w:space="0" w:color="auto"/>
      </w:divBdr>
    </w:div>
    <w:div w:id="568804880">
      <w:bodyDiv w:val="1"/>
      <w:marLeft w:val="0"/>
      <w:marRight w:val="0"/>
      <w:marTop w:val="0"/>
      <w:marBottom w:val="0"/>
      <w:divBdr>
        <w:top w:val="none" w:sz="0" w:space="0" w:color="auto"/>
        <w:left w:val="none" w:sz="0" w:space="0" w:color="auto"/>
        <w:bottom w:val="none" w:sz="0" w:space="0" w:color="auto"/>
        <w:right w:val="none" w:sz="0" w:space="0" w:color="auto"/>
      </w:divBdr>
    </w:div>
    <w:div w:id="605233217">
      <w:bodyDiv w:val="1"/>
      <w:marLeft w:val="0"/>
      <w:marRight w:val="0"/>
      <w:marTop w:val="0"/>
      <w:marBottom w:val="0"/>
      <w:divBdr>
        <w:top w:val="none" w:sz="0" w:space="0" w:color="auto"/>
        <w:left w:val="none" w:sz="0" w:space="0" w:color="auto"/>
        <w:bottom w:val="none" w:sz="0" w:space="0" w:color="auto"/>
        <w:right w:val="none" w:sz="0" w:space="0" w:color="auto"/>
      </w:divBdr>
    </w:div>
    <w:div w:id="625888065">
      <w:bodyDiv w:val="1"/>
      <w:marLeft w:val="0"/>
      <w:marRight w:val="0"/>
      <w:marTop w:val="0"/>
      <w:marBottom w:val="0"/>
      <w:divBdr>
        <w:top w:val="none" w:sz="0" w:space="0" w:color="auto"/>
        <w:left w:val="none" w:sz="0" w:space="0" w:color="auto"/>
        <w:bottom w:val="none" w:sz="0" w:space="0" w:color="auto"/>
        <w:right w:val="none" w:sz="0" w:space="0" w:color="auto"/>
      </w:divBdr>
    </w:div>
    <w:div w:id="628508359">
      <w:bodyDiv w:val="1"/>
      <w:marLeft w:val="0"/>
      <w:marRight w:val="0"/>
      <w:marTop w:val="0"/>
      <w:marBottom w:val="0"/>
      <w:divBdr>
        <w:top w:val="none" w:sz="0" w:space="0" w:color="auto"/>
        <w:left w:val="none" w:sz="0" w:space="0" w:color="auto"/>
        <w:bottom w:val="none" w:sz="0" w:space="0" w:color="auto"/>
        <w:right w:val="none" w:sz="0" w:space="0" w:color="auto"/>
      </w:divBdr>
    </w:div>
    <w:div w:id="658849196">
      <w:bodyDiv w:val="1"/>
      <w:marLeft w:val="0"/>
      <w:marRight w:val="0"/>
      <w:marTop w:val="0"/>
      <w:marBottom w:val="0"/>
      <w:divBdr>
        <w:top w:val="none" w:sz="0" w:space="0" w:color="auto"/>
        <w:left w:val="none" w:sz="0" w:space="0" w:color="auto"/>
        <w:bottom w:val="none" w:sz="0" w:space="0" w:color="auto"/>
        <w:right w:val="none" w:sz="0" w:space="0" w:color="auto"/>
      </w:divBdr>
    </w:div>
    <w:div w:id="665788090">
      <w:bodyDiv w:val="1"/>
      <w:marLeft w:val="0"/>
      <w:marRight w:val="0"/>
      <w:marTop w:val="0"/>
      <w:marBottom w:val="0"/>
      <w:divBdr>
        <w:top w:val="none" w:sz="0" w:space="0" w:color="auto"/>
        <w:left w:val="none" w:sz="0" w:space="0" w:color="auto"/>
        <w:bottom w:val="none" w:sz="0" w:space="0" w:color="auto"/>
        <w:right w:val="none" w:sz="0" w:space="0" w:color="auto"/>
      </w:divBdr>
    </w:div>
    <w:div w:id="667293845">
      <w:bodyDiv w:val="1"/>
      <w:marLeft w:val="0"/>
      <w:marRight w:val="0"/>
      <w:marTop w:val="0"/>
      <w:marBottom w:val="0"/>
      <w:divBdr>
        <w:top w:val="none" w:sz="0" w:space="0" w:color="auto"/>
        <w:left w:val="none" w:sz="0" w:space="0" w:color="auto"/>
        <w:bottom w:val="none" w:sz="0" w:space="0" w:color="auto"/>
        <w:right w:val="none" w:sz="0" w:space="0" w:color="auto"/>
      </w:divBdr>
    </w:div>
    <w:div w:id="677850524">
      <w:bodyDiv w:val="1"/>
      <w:marLeft w:val="0"/>
      <w:marRight w:val="0"/>
      <w:marTop w:val="0"/>
      <w:marBottom w:val="0"/>
      <w:divBdr>
        <w:top w:val="none" w:sz="0" w:space="0" w:color="auto"/>
        <w:left w:val="none" w:sz="0" w:space="0" w:color="auto"/>
        <w:bottom w:val="none" w:sz="0" w:space="0" w:color="auto"/>
        <w:right w:val="none" w:sz="0" w:space="0" w:color="auto"/>
      </w:divBdr>
    </w:div>
    <w:div w:id="733701216">
      <w:bodyDiv w:val="1"/>
      <w:marLeft w:val="0"/>
      <w:marRight w:val="0"/>
      <w:marTop w:val="0"/>
      <w:marBottom w:val="0"/>
      <w:divBdr>
        <w:top w:val="none" w:sz="0" w:space="0" w:color="auto"/>
        <w:left w:val="none" w:sz="0" w:space="0" w:color="auto"/>
        <w:bottom w:val="none" w:sz="0" w:space="0" w:color="auto"/>
        <w:right w:val="none" w:sz="0" w:space="0" w:color="auto"/>
      </w:divBdr>
    </w:div>
    <w:div w:id="745806364">
      <w:bodyDiv w:val="1"/>
      <w:marLeft w:val="0"/>
      <w:marRight w:val="0"/>
      <w:marTop w:val="0"/>
      <w:marBottom w:val="0"/>
      <w:divBdr>
        <w:top w:val="none" w:sz="0" w:space="0" w:color="auto"/>
        <w:left w:val="none" w:sz="0" w:space="0" w:color="auto"/>
        <w:bottom w:val="none" w:sz="0" w:space="0" w:color="auto"/>
        <w:right w:val="none" w:sz="0" w:space="0" w:color="auto"/>
      </w:divBdr>
    </w:div>
    <w:div w:id="749085350">
      <w:bodyDiv w:val="1"/>
      <w:marLeft w:val="0"/>
      <w:marRight w:val="0"/>
      <w:marTop w:val="0"/>
      <w:marBottom w:val="0"/>
      <w:divBdr>
        <w:top w:val="none" w:sz="0" w:space="0" w:color="auto"/>
        <w:left w:val="none" w:sz="0" w:space="0" w:color="auto"/>
        <w:bottom w:val="none" w:sz="0" w:space="0" w:color="auto"/>
        <w:right w:val="none" w:sz="0" w:space="0" w:color="auto"/>
      </w:divBdr>
    </w:div>
    <w:div w:id="763763016">
      <w:bodyDiv w:val="1"/>
      <w:marLeft w:val="0"/>
      <w:marRight w:val="0"/>
      <w:marTop w:val="0"/>
      <w:marBottom w:val="0"/>
      <w:divBdr>
        <w:top w:val="none" w:sz="0" w:space="0" w:color="auto"/>
        <w:left w:val="none" w:sz="0" w:space="0" w:color="auto"/>
        <w:bottom w:val="none" w:sz="0" w:space="0" w:color="auto"/>
        <w:right w:val="none" w:sz="0" w:space="0" w:color="auto"/>
      </w:divBdr>
    </w:div>
    <w:div w:id="801196143">
      <w:bodyDiv w:val="1"/>
      <w:marLeft w:val="0"/>
      <w:marRight w:val="0"/>
      <w:marTop w:val="0"/>
      <w:marBottom w:val="0"/>
      <w:divBdr>
        <w:top w:val="none" w:sz="0" w:space="0" w:color="auto"/>
        <w:left w:val="none" w:sz="0" w:space="0" w:color="auto"/>
        <w:bottom w:val="none" w:sz="0" w:space="0" w:color="auto"/>
        <w:right w:val="none" w:sz="0" w:space="0" w:color="auto"/>
      </w:divBdr>
    </w:div>
    <w:div w:id="807089862">
      <w:bodyDiv w:val="1"/>
      <w:marLeft w:val="0"/>
      <w:marRight w:val="0"/>
      <w:marTop w:val="0"/>
      <w:marBottom w:val="0"/>
      <w:divBdr>
        <w:top w:val="none" w:sz="0" w:space="0" w:color="auto"/>
        <w:left w:val="none" w:sz="0" w:space="0" w:color="auto"/>
        <w:bottom w:val="none" w:sz="0" w:space="0" w:color="auto"/>
        <w:right w:val="none" w:sz="0" w:space="0" w:color="auto"/>
      </w:divBdr>
    </w:div>
    <w:div w:id="807891380">
      <w:bodyDiv w:val="1"/>
      <w:marLeft w:val="0"/>
      <w:marRight w:val="0"/>
      <w:marTop w:val="0"/>
      <w:marBottom w:val="0"/>
      <w:divBdr>
        <w:top w:val="none" w:sz="0" w:space="0" w:color="auto"/>
        <w:left w:val="none" w:sz="0" w:space="0" w:color="auto"/>
        <w:bottom w:val="none" w:sz="0" w:space="0" w:color="auto"/>
        <w:right w:val="none" w:sz="0" w:space="0" w:color="auto"/>
      </w:divBdr>
    </w:div>
    <w:div w:id="814568502">
      <w:bodyDiv w:val="1"/>
      <w:marLeft w:val="0"/>
      <w:marRight w:val="0"/>
      <w:marTop w:val="0"/>
      <w:marBottom w:val="0"/>
      <w:divBdr>
        <w:top w:val="none" w:sz="0" w:space="0" w:color="auto"/>
        <w:left w:val="none" w:sz="0" w:space="0" w:color="auto"/>
        <w:bottom w:val="none" w:sz="0" w:space="0" w:color="auto"/>
        <w:right w:val="none" w:sz="0" w:space="0" w:color="auto"/>
      </w:divBdr>
    </w:div>
    <w:div w:id="842628381">
      <w:bodyDiv w:val="1"/>
      <w:marLeft w:val="0"/>
      <w:marRight w:val="0"/>
      <w:marTop w:val="0"/>
      <w:marBottom w:val="0"/>
      <w:divBdr>
        <w:top w:val="none" w:sz="0" w:space="0" w:color="auto"/>
        <w:left w:val="none" w:sz="0" w:space="0" w:color="auto"/>
        <w:bottom w:val="none" w:sz="0" w:space="0" w:color="auto"/>
        <w:right w:val="none" w:sz="0" w:space="0" w:color="auto"/>
      </w:divBdr>
    </w:div>
    <w:div w:id="862206307">
      <w:bodyDiv w:val="1"/>
      <w:marLeft w:val="0"/>
      <w:marRight w:val="0"/>
      <w:marTop w:val="0"/>
      <w:marBottom w:val="0"/>
      <w:divBdr>
        <w:top w:val="none" w:sz="0" w:space="0" w:color="auto"/>
        <w:left w:val="none" w:sz="0" w:space="0" w:color="auto"/>
        <w:bottom w:val="none" w:sz="0" w:space="0" w:color="auto"/>
        <w:right w:val="none" w:sz="0" w:space="0" w:color="auto"/>
      </w:divBdr>
    </w:div>
    <w:div w:id="874661698">
      <w:bodyDiv w:val="1"/>
      <w:marLeft w:val="0"/>
      <w:marRight w:val="0"/>
      <w:marTop w:val="0"/>
      <w:marBottom w:val="0"/>
      <w:divBdr>
        <w:top w:val="none" w:sz="0" w:space="0" w:color="auto"/>
        <w:left w:val="none" w:sz="0" w:space="0" w:color="auto"/>
        <w:bottom w:val="none" w:sz="0" w:space="0" w:color="auto"/>
        <w:right w:val="none" w:sz="0" w:space="0" w:color="auto"/>
      </w:divBdr>
    </w:div>
    <w:div w:id="890270136">
      <w:bodyDiv w:val="1"/>
      <w:marLeft w:val="0"/>
      <w:marRight w:val="0"/>
      <w:marTop w:val="0"/>
      <w:marBottom w:val="0"/>
      <w:divBdr>
        <w:top w:val="none" w:sz="0" w:space="0" w:color="auto"/>
        <w:left w:val="none" w:sz="0" w:space="0" w:color="auto"/>
        <w:bottom w:val="none" w:sz="0" w:space="0" w:color="auto"/>
        <w:right w:val="none" w:sz="0" w:space="0" w:color="auto"/>
      </w:divBdr>
    </w:div>
    <w:div w:id="932859727">
      <w:bodyDiv w:val="1"/>
      <w:marLeft w:val="0"/>
      <w:marRight w:val="0"/>
      <w:marTop w:val="0"/>
      <w:marBottom w:val="0"/>
      <w:divBdr>
        <w:top w:val="none" w:sz="0" w:space="0" w:color="auto"/>
        <w:left w:val="none" w:sz="0" w:space="0" w:color="auto"/>
        <w:bottom w:val="none" w:sz="0" w:space="0" w:color="auto"/>
        <w:right w:val="none" w:sz="0" w:space="0" w:color="auto"/>
      </w:divBdr>
    </w:div>
    <w:div w:id="952712895">
      <w:bodyDiv w:val="1"/>
      <w:marLeft w:val="0"/>
      <w:marRight w:val="0"/>
      <w:marTop w:val="0"/>
      <w:marBottom w:val="0"/>
      <w:divBdr>
        <w:top w:val="none" w:sz="0" w:space="0" w:color="auto"/>
        <w:left w:val="none" w:sz="0" w:space="0" w:color="auto"/>
        <w:bottom w:val="none" w:sz="0" w:space="0" w:color="auto"/>
        <w:right w:val="none" w:sz="0" w:space="0" w:color="auto"/>
      </w:divBdr>
    </w:div>
    <w:div w:id="971598918">
      <w:bodyDiv w:val="1"/>
      <w:marLeft w:val="0"/>
      <w:marRight w:val="0"/>
      <w:marTop w:val="0"/>
      <w:marBottom w:val="0"/>
      <w:divBdr>
        <w:top w:val="none" w:sz="0" w:space="0" w:color="auto"/>
        <w:left w:val="none" w:sz="0" w:space="0" w:color="auto"/>
        <w:bottom w:val="none" w:sz="0" w:space="0" w:color="auto"/>
        <w:right w:val="none" w:sz="0" w:space="0" w:color="auto"/>
      </w:divBdr>
    </w:div>
    <w:div w:id="981344622">
      <w:bodyDiv w:val="1"/>
      <w:marLeft w:val="0"/>
      <w:marRight w:val="0"/>
      <w:marTop w:val="0"/>
      <w:marBottom w:val="0"/>
      <w:divBdr>
        <w:top w:val="none" w:sz="0" w:space="0" w:color="auto"/>
        <w:left w:val="none" w:sz="0" w:space="0" w:color="auto"/>
        <w:bottom w:val="none" w:sz="0" w:space="0" w:color="auto"/>
        <w:right w:val="none" w:sz="0" w:space="0" w:color="auto"/>
      </w:divBdr>
    </w:div>
    <w:div w:id="1013998805">
      <w:bodyDiv w:val="1"/>
      <w:marLeft w:val="0"/>
      <w:marRight w:val="0"/>
      <w:marTop w:val="0"/>
      <w:marBottom w:val="0"/>
      <w:divBdr>
        <w:top w:val="none" w:sz="0" w:space="0" w:color="auto"/>
        <w:left w:val="none" w:sz="0" w:space="0" w:color="auto"/>
        <w:bottom w:val="none" w:sz="0" w:space="0" w:color="auto"/>
        <w:right w:val="none" w:sz="0" w:space="0" w:color="auto"/>
      </w:divBdr>
    </w:div>
    <w:div w:id="1029113211">
      <w:bodyDiv w:val="1"/>
      <w:marLeft w:val="0"/>
      <w:marRight w:val="0"/>
      <w:marTop w:val="0"/>
      <w:marBottom w:val="0"/>
      <w:divBdr>
        <w:top w:val="none" w:sz="0" w:space="0" w:color="auto"/>
        <w:left w:val="none" w:sz="0" w:space="0" w:color="auto"/>
        <w:bottom w:val="none" w:sz="0" w:space="0" w:color="auto"/>
        <w:right w:val="none" w:sz="0" w:space="0" w:color="auto"/>
      </w:divBdr>
    </w:div>
    <w:div w:id="1043218006">
      <w:bodyDiv w:val="1"/>
      <w:marLeft w:val="0"/>
      <w:marRight w:val="0"/>
      <w:marTop w:val="0"/>
      <w:marBottom w:val="0"/>
      <w:divBdr>
        <w:top w:val="none" w:sz="0" w:space="0" w:color="auto"/>
        <w:left w:val="none" w:sz="0" w:space="0" w:color="auto"/>
        <w:bottom w:val="none" w:sz="0" w:space="0" w:color="auto"/>
        <w:right w:val="none" w:sz="0" w:space="0" w:color="auto"/>
      </w:divBdr>
    </w:div>
    <w:div w:id="1054159058">
      <w:bodyDiv w:val="1"/>
      <w:marLeft w:val="0"/>
      <w:marRight w:val="0"/>
      <w:marTop w:val="0"/>
      <w:marBottom w:val="0"/>
      <w:divBdr>
        <w:top w:val="none" w:sz="0" w:space="0" w:color="auto"/>
        <w:left w:val="none" w:sz="0" w:space="0" w:color="auto"/>
        <w:bottom w:val="none" w:sz="0" w:space="0" w:color="auto"/>
        <w:right w:val="none" w:sz="0" w:space="0" w:color="auto"/>
      </w:divBdr>
    </w:div>
    <w:div w:id="1065566549">
      <w:bodyDiv w:val="1"/>
      <w:marLeft w:val="0"/>
      <w:marRight w:val="0"/>
      <w:marTop w:val="0"/>
      <w:marBottom w:val="0"/>
      <w:divBdr>
        <w:top w:val="none" w:sz="0" w:space="0" w:color="auto"/>
        <w:left w:val="none" w:sz="0" w:space="0" w:color="auto"/>
        <w:bottom w:val="none" w:sz="0" w:space="0" w:color="auto"/>
        <w:right w:val="none" w:sz="0" w:space="0" w:color="auto"/>
      </w:divBdr>
    </w:div>
    <w:div w:id="1074622470">
      <w:bodyDiv w:val="1"/>
      <w:marLeft w:val="0"/>
      <w:marRight w:val="0"/>
      <w:marTop w:val="0"/>
      <w:marBottom w:val="0"/>
      <w:divBdr>
        <w:top w:val="none" w:sz="0" w:space="0" w:color="auto"/>
        <w:left w:val="none" w:sz="0" w:space="0" w:color="auto"/>
        <w:bottom w:val="none" w:sz="0" w:space="0" w:color="auto"/>
        <w:right w:val="none" w:sz="0" w:space="0" w:color="auto"/>
      </w:divBdr>
    </w:div>
    <w:div w:id="1092316408">
      <w:bodyDiv w:val="1"/>
      <w:marLeft w:val="0"/>
      <w:marRight w:val="0"/>
      <w:marTop w:val="0"/>
      <w:marBottom w:val="0"/>
      <w:divBdr>
        <w:top w:val="none" w:sz="0" w:space="0" w:color="auto"/>
        <w:left w:val="none" w:sz="0" w:space="0" w:color="auto"/>
        <w:bottom w:val="none" w:sz="0" w:space="0" w:color="auto"/>
        <w:right w:val="none" w:sz="0" w:space="0" w:color="auto"/>
      </w:divBdr>
    </w:div>
    <w:div w:id="1108812032">
      <w:bodyDiv w:val="1"/>
      <w:marLeft w:val="0"/>
      <w:marRight w:val="0"/>
      <w:marTop w:val="0"/>
      <w:marBottom w:val="0"/>
      <w:divBdr>
        <w:top w:val="none" w:sz="0" w:space="0" w:color="auto"/>
        <w:left w:val="none" w:sz="0" w:space="0" w:color="auto"/>
        <w:bottom w:val="none" w:sz="0" w:space="0" w:color="auto"/>
        <w:right w:val="none" w:sz="0" w:space="0" w:color="auto"/>
      </w:divBdr>
    </w:div>
    <w:div w:id="1128165811">
      <w:bodyDiv w:val="1"/>
      <w:marLeft w:val="0"/>
      <w:marRight w:val="0"/>
      <w:marTop w:val="0"/>
      <w:marBottom w:val="0"/>
      <w:divBdr>
        <w:top w:val="none" w:sz="0" w:space="0" w:color="auto"/>
        <w:left w:val="none" w:sz="0" w:space="0" w:color="auto"/>
        <w:bottom w:val="none" w:sz="0" w:space="0" w:color="auto"/>
        <w:right w:val="none" w:sz="0" w:space="0" w:color="auto"/>
      </w:divBdr>
    </w:div>
    <w:div w:id="1144545154">
      <w:bodyDiv w:val="1"/>
      <w:marLeft w:val="0"/>
      <w:marRight w:val="0"/>
      <w:marTop w:val="0"/>
      <w:marBottom w:val="0"/>
      <w:divBdr>
        <w:top w:val="none" w:sz="0" w:space="0" w:color="auto"/>
        <w:left w:val="none" w:sz="0" w:space="0" w:color="auto"/>
        <w:bottom w:val="none" w:sz="0" w:space="0" w:color="auto"/>
        <w:right w:val="none" w:sz="0" w:space="0" w:color="auto"/>
      </w:divBdr>
    </w:div>
    <w:div w:id="1168980373">
      <w:bodyDiv w:val="1"/>
      <w:marLeft w:val="0"/>
      <w:marRight w:val="0"/>
      <w:marTop w:val="0"/>
      <w:marBottom w:val="0"/>
      <w:divBdr>
        <w:top w:val="none" w:sz="0" w:space="0" w:color="auto"/>
        <w:left w:val="none" w:sz="0" w:space="0" w:color="auto"/>
        <w:bottom w:val="none" w:sz="0" w:space="0" w:color="auto"/>
        <w:right w:val="none" w:sz="0" w:space="0" w:color="auto"/>
      </w:divBdr>
    </w:div>
    <w:div w:id="1194684490">
      <w:bodyDiv w:val="1"/>
      <w:marLeft w:val="0"/>
      <w:marRight w:val="0"/>
      <w:marTop w:val="0"/>
      <w:marBottom w:val="0"/>
      <w:divBdr>
        <w:top w:val="none" w:sz="0" w:space="0" w:color="auto"/>
        <w:left w:val="none" w:sz="0" w:space="0" w:color="auto"/>
        <w:bottom w:val="none" w:sz="0" w:space="0" w:color="auto"/>
        <w:right w:val="none" w:sz="0" w:space="0" w:color="auto"/>
      </w:divBdr>
    </w:div>
    <w:div w:id="1225605974">
      <w:bodyDiv w:val="1"/>
      <w:marLeft w:val="0"/>
      <w:marRight w:val="0"/>
      <w:marTop w:val="0"/>
      <w:marBottom w:val="0"/>
      <w:divBdr>
        <w:top w:val="none" w:sz="0" w:space="0" w:color="auto"/>
        <w:left w:val="none" w:sz="0" w:space="0" w:color="auto"/>
        <w:bottom w:val="none" w:sz="0" w:space="0" w:color="auto"/>
        <w:right w:val="none" w:sz="0" w:space="0" w:color="auto"/>
      </w:divBdr>
    </w:div>
    <w:div w:id="1270315189">
      <w:bodyDiv w:val="1"/>
      <w:marLeft w:val="0"/>
      <w:marRight w:val="0"/>
      <w:marTop w:val="0"/>
      <w:marBottom w:val="0"/>
      <w:divBdr>
        <w:top w:val="none" w:sz="0" w:space="0" w:color="auto"/>
        <w:left w:val="none" w:sz="0" w:space="0" w:color="auto"/>
        <w:bottom w:val="none" w:sz="0" w:space="0" w:color="auto"/>
        <w:right w:val="none" w:sz="0" w:space="0" w:color="auto"/>
      </w:divBdr>
    </w:div>
    <w:div w:id="1282807436">
      <w:bodyDiv w:val="1"/>
      <w:marLeft w:val="0"/>
      <w:marRight w:val="0"/>
      <w:marTop w:val="0"/>
      <w:marBottom w:val="0"/>
      <w:divBdr>
        <w:top w:val="none" w:sz="0" w:space="0" w:color="auto"/>
        <w:left w:val="none" w:sz="0" w:space="0" w:color="auto"/>
        <w:bottom w:val="none" w:sz="0" w:space="0" w:color="auto"/>
        <w:right w:val="none" w:sz="0" w:space="0" w:color="auto"/>
      </w:divBdr>
    </w:div>
    <w:div w:id="1291550081">
      <w:bodyDiv w:val="1"/>
      <w:marLeft w:val="0"/>
      <w:marRight w:val="0"/>
      <w:marTop w:val="0"/>
      <w:marBottom w:val="0"/>
      <w:divBdr>
        <w:top w:val="none" w:sz="0" w:space="0" w:color="auto"/>
        <w:left w:val="none" w:sz="0" w:space="0" w:color="auto"/>
        <w:bottom w:val="none" w:sz="0" w:space="0" w:color="auto"/>
        <w:right w:val="none" w:sz="0" w:space="0" w:color="auto"/>
      </w:divBdr>
    </w:div>
    <w:div w:id="1306279710">
      <w:bodyDiv w:val="1"/>
      <w:marLeft w:val="0"/>
      <w:marRight w:val="0"/>
      <w:marTop w:val="0"/>
      <w:marBottom w:val="0"/>
      <w:divBdr>
        <w:top w:val="none" w:sz="0" w:space="0" w:color="auto"/>
        <w:left w:val="none" w:sz="0" w:space="0" w:color="auto"/>
        <w:bottom w:val="none" w:sz="0" w:space="0" w:color="auto"/>
        <w:right w:val="none" w:sz="0" w:space="0" w:color="auto"/>
      </w:divBdr>
    </w:div>
    <w:div w:id="1324700476">
      <w:bodyDiv w:val="1"/>
      <w:marLeft w:val="0"/>
      <w:marRight w:val="0"/>
      <w:marTop w:val="0"/>
      <w:marBottom w:val="0"/>
      <w:divBdr>
        <w:top w:val="none" w:sz="0" w:space="0" w:color="auto"/>
        <w:left w:val="none" w:sz="0" w:space="0" w:color="auto"/>
        <w:bottom w:val="none" w:sz="0" w:space="0" w:color="auto"/>
        <w:right w:val="none" w:sz="0" w:space="0" w:color="auto"/>
      </w:divBdr>
    </w:div>
    <w:div w:id="1325820242">
      <w:bodyDiv w:val="1"/>
      <w:marLeft w:val="0"/>
      <w:marRight w:val="0"/>
      <w:marTop w:val="0"/>
      <w:marBottom w:val="0"/>
      <w:divBdr>
        <w:top w:val="none" w:sz="0" w:space="0" w:color="auto"/>
        <w:left w:val="none" w:sz="0" w:space="0" w:color="auto"/>
        <w:bottom w:val="none" w:sz="0" w:space="0" w:color="auto"/>
        <w:right w:val="none" w:sz="0" w:space="0" w:color="auto"/>
      </w:divBdr>
    </w:div>
    <w:div w:id="1334719533">
      <w:bodyDiv w:val="1"/>
      <w:marLeft w:val="0"/>
      <w:marRight w:val="0"/>
      <w:marTop w:val="0"/>
      <w:marBottom w:val="0"/>
      <w:divBdr>
        <w:top w:val="none" w:sz="0" w:space="0" w:color="auto"/>
        <w:left w:val="none" w:sz="0" w:space="0" w:color="auto"/>
        <w:bottom w:val="none" w:sz="0" w:space="0" w:color="auto"/>
        <w:right w:val="none" w:sz="0" w:space="0" w:color="auto"/>
      </w:divBdr>
    </w:div>
    <w:div w:id="1351836458">
      <w:bodyDiv w:val="1"/>
      <w:marLeft w:val="0"/>
      <w:marRight w:val="0"/>
      <w:marTop w:val="0"/>
      <w:marBottom w:val="0"/>
      <w:divBdr>
        <w:top w:val="none" w:sz="0" w:space="0" w:color="auto"/>
        <w:left w:val="none" w:sz="0" w:space="0" w:color="auto"/>
        <w:bottom w:val="none" w:sz="0" w:space="0" w:color="auto"/>
        <w:right w:val="none" w:sz="0" w:space="0" w:color="auto"/>
      </w:divBdr>
    </w:div>
    <w:div w:id="1358308323">
      <w:bodyDiv w:val="1"/>
      <w:marLeft w:val="0"/>
      <w:marRight w:val="0"/>
      <w:marTop w:val="0"/>
      <w:marBottom w:val="0"/>
      <w:divBdr>
        <w:top w:val="none" w:sz="0" w:space="0" w:color="auto"/>
        <w:left w:val="none" w:sz="0" w:space="0" w:color="auto"/>
        <w:bottom w:val="none" w:sz="0" w:space="0" w:color="auto"/>
        <w:right w:val="none" w:sz="0" w:space="0" w:color="auto"/>
      </w:divBdr>
    </w:div>
    <w:div w:id="1392732064">
      <w:bodyDiv w:val="1"/>
      <w:marLeft w:val="0"/>
      <w:marRight w:val="0"/>
      <w:marTop w:val="0"/>
      <w:marBottom w:val="0"/>
      <w:divBdr>
        <w:top w:val="none" w:sz="0" w:space="0" w:color="auto"/>
        <w:left w:val="none" w:sz="0" w:space="0" w:color="auto"/>
        <w:bottom w:val="none" w:sz="0" w:space="0" w:color="auto"/>
        <w:right w:val="none" w:sz="0" w:space="0" w:color="auto"/>
      </w:divBdr>
    </w:div>
    <w:div w:id="1414549361">
      <w:bodyDiv w:val="1"/>
      <w:marLeft w:val="0"/>
      <w:marRight w:val="0"/>
      <w:marTop w:val="0"/>
      <w:marBottom w:val="0"/>
      <w:divBdr>
        <w:top w:val="none" w:sz="0" w:space="0" w:color="auto"/>
        <w:left w:val="none" w:sz="0" w:space="0" w:color="auto"/>
        <w:bottom w:val="none" w:sz="0" w:space="0" w:color="auto"/>
        <w:right w:val="none" w:sz="0" w:space="0" w:color="auto"/>
      </w:divBdr>
    </w:div>
    <w:div w:id="1437363526">
      <w:bodyDiv w:val="1"/>
      <w:marLeft w:val="0"/>
      <w:marRight w:val="0"/>
      <w:marTop w:val="0"/>
      <w:marBottom w:val="0"/>
      <w:divBdr>
        <w:top w:val="none" w:sz="0" w:space="0" w:color="auto"/>
        <w:left w:val="none" w:sz="0" w:space="0" w:color="auto"/>
        <w:bottom w:val="none" w:sz="0" w:space="0" w:color="auto"/>
        <w:right w:val="none" w:sz="0" w:space="0" w:color="auto"/>
      </w:divBdr>
    </w:div>
    <w:div w:id="1443765905">
      <w:bodyDiv w:val="1"/>
      <w:marLeft w:val="0"/>
      <w:marRight w:val="0"/>
      <w:marTop w:val="0"/>
      <w:marBottom w:val="0"/>
      <w:divBdr>
        <w:top w:val="none" w:sz="0" w:space="0" w:color="auto"/>
        <w:left w:val="none" w:sz="0" w:space="0" w:color="auto"/>
        <w:bottom w:val="none" w:sz="0" w:space="0" w:color="auto"/>
        <w:right w:val="none" w:sz="0" w:space="0" w:color="auto"/>
      </w:divBdr>
    </w:div>
    <w:div w:id="1474442715">
      <w:bodyDiv w:val="1"/>
      <w:marLeft w:val="0"/>
      <w:marRight w:val="0"/>
      <w:marTop w:val="0"/>
      <w:marBottom w:val="0"/>
      <w:divBdr>
        <w:top w:val="none" w:sz="0" w:space="0" w:color="auto"/>
        <w:left w:val="none" w:sz="0" w:space="0" w:color="auto"/>
        <w:bottom w:val="none" w:sz="0" w:space="0" w:color="auto"/>
        <w:right w:val="none" w:sz="0" w:space="0" w:color="auto"/>
      </w:divBdr>
    </w:div>
    <w:div w:id="1525557105">
      <w:bodyDiv w:val="1"/>
      <w:marLeft w:val="0"/>
      <w:marRight w:val="0"/>
      <w:marTop w:val="0"/>
      <w:marBottom w:val="0"/>
      <w:divBdr>
        <w:top w:val="none" w:sz="0" w:space="0" w:color="auto"/>
        <w:left w:val="none" w:sz="0" w:space="0" w:color="auto"/>
        <w:bottom w:val="none" w:sz="0" w:space="0" w:color="auto"/>
        <w:right w:val="none" w:sz="0" w:space="0" w:color="auto"/>
      </w:divBdr>
    </w:div>
    <w:div w:id="1567840843">
      <w:bodyDiv w:val="1"/>
      <w:marLeft w:val="0"/>
      <w:marRight w:val="0"/>
      <w:marTop w:val="0"/>
      <w:marBottom w:val="0"/>
      <w:divBdr>
        <w:top w:val="none" w:sz="0" w:space="0" w:color="auto"/>
        <w:left w:val="none" w:sz="0" w:space="0" w:color="auto"/>
        <w:bottom w:val="none" w:sz="0" w:space="0" w:color="auto"/>
        <w:right w:val="none" w:sz="0" w:space="0" w:color="auto"/>
      </w:divBdr>
    </w:div>
    <w:div w:id="1576554415">
      <w:bodyDiv w:val="1"/>
      <w:marLeft w:val="0"/>
      <w:marRight w:val="0"/>
      <w:marTop w:val="0"/>
      <w:marBottom w:val="0"/>
      <w:divBdr>
        <w:top w:val="none" w:sz="0" w:space="0" w:color="auto"/>
        <w:left w:val="none" w:sz="0" w:space="0" w:color="auto"/>
        <w:bottom w:val="none" w:sz="0" w:space="0" w:color="auto"/>
        <w:right w:val="none" w:sz="0" w:space="0" w:color="auto"/>
      </w:divBdr>
    </w:div>
    <w:div w:id="1580024269">
      <w:bodyDiv w:val="1"/>
      <w:marLeft w:val="0"/>
      <w:marRight w:val="0"/>
      <w:marTop w:val="0"/>
      <w:marBottom w:val="0"/>
      <w:divBdr>
        <w:top w:val="none" w:sz="0" w:space="0" w:color="auto"/>
        <w:left w:val="none" w:sz="0" w:space="0" w:color="auto"/>
        <w:bottom w:val="none" w:sz="0" w:space="0" w:color="auto"/>
        <w:right w:val="none" w:sz="0" w:space="0" w:color="auto"/>
      </w:divBdr>
    </w:div>
    <w:div w:id="1584341179">
      <w:bodyDiv w:val="1"/>
      <w:marLeft w:val="0"/>
      <w:marRight w:val="0"/>
      <w:marTop w:val="0"/>
      <w:marBottom w:val="0"/>
      <w:divBdr>
        <w:top w:val="none" w:sz="0" w:space="0" w:color="auto"/>
        <w:left w:val="none" w:sz="0" w:space="0" w:color="auto"/>
        <w:bottom w:val="none" w:sz="0" w:space="0" w:color="auto"/>
        <w:right w:val="none" w:sz="0" w:space="0" w:color="auto"/>
      </w:divBdr>
    </w:div>
    <w:div w:id="1597399051">
      <w:bodyDiv w:val="1"/>
      <w:marLeft w:val="0"/>
      <w:marRight w:val="0"/>
      <w:marTop w:val="0"/>
      <w:marBottom w:val="0"/>
      <w:divBdr>
        <w:top w:val="none" w:sz="0" w:space="0" w:color="auto"/>
        <w:left w:val="none" w:sz="0" w:space="0" w:color="auto"/>
        <w:bottom w:val="none" w:sz="0" w:space="0" w:color="auto"/>
        <w:right w:val="none" w:sz="0" w:space="0" w:color="auto"/>
      </w:divBdr>
    </w:div>
    <w:div w:id="1623026762">
      <w:bodyDiv w:val="1"/>
      <w:marLeft w:val="0"/>
      <w:marRight w:val="0"/>
      <w:marTop w:val="0"/>
      <w:marBottom w:val="0"/>
      <w:divBdr>
        <w:top w:val="none" w:sz="0" w:space="0" w:color="auto"/>
        <w:left w:val="none" w:sz="0" w:space="0" w:color="auto"/>
        <w:bottom w:val="none" w:sz="0" w:space="0" w:color="auto"/>
        <w:right w:val="none" w:sz="0" w:space="0" w:color="auto"/>
      </w:divBdr>
    </w:div>
    <w:div w:id="1624573765">
      <w:bodyDiv w:val="1"/>
      <w:marLeft w:val="0"/>
      <w:marRight w:val="0"/>
      <w:marTop w:val="0"/>
      <w:marBottom w:val="0"/>
      <w:divBdr>
        <w:top w:val="none" w:sz="0" w:space="0" w:color="auto"/>
        <w:left w:val="none" w:sz="0" w:space="0" w:color="auto"/>
        <w:bottom w:val="none" w:sz="0" w:space="0" w:color="auto"/>
        <w:right w:val="none" w:sz="0" w:space="0" w:color="auto"/>
      </w:divBdr>
    </w:div>
    <w:div w:id="1631085644">
      <w:bodyDiv w:val="1"/>
      <w:marLeft w:val="0"/>
      <w:marRight w:val="0"/>
      <w:marTop w:val="0"/>
      <w:marBottom w:val="0"/>
      <w:divBdr>
        <w:top w:val="none" w:sz="0" w:space="0" w:color="auto"/>
        <w:left w:val="none" w:sz="0" w:space="0" w:color="auto"/>
        <w:bottom w:val="none" w:sz="0" w:space="0" w:color="auto"/>
        <w:right w:val="none" w:sz="0" w:space="0" w:color="auto"/>
      </w:divBdr>
    </w:div>
    <w:div w:id="1658916277">
      <w:bodyDiv w:val="1"/>
      <w:marLeft w:val="0"/>
      <w:marRight w:val="0"/>
      <w:marTop w:val="0"/>
      <w:marBottom w:val="0"/>
      <w:divBdr>
        <w:top w:val="none" w:sz="0" w:space="0" w:color="auto"/>
        <w:left w:val="none" w:sz="0" w:space="0" w:color="auto"/>
        <w:bottom w:val="none" w:sz="0" w:space="0" w:color="auto"/>
        <w:right w:val="none" w:sz="0" w:space="0" w:color="auto"/>
      </w:divBdr>
    </w:div>
    <w:div w:id="1688870251">
      <w:bodyDiv w:val="1"/>
      <w:marLeft w:val="0"/>
      <w:marRight w:val="0"/>
      <w:marTop w:val="0"/>
      <w:marBottom w:val="0"/>
      <w:divBdr>
        <w:top w:val="none" w:sz="0" w:space="0" w:color="auto"/>
        <w:left w:val="none" w:sz="0" w:space="0" w:color="auto"/>
        <w:bottom w:val="none" w:sz="0" w:space="0" w:color="auto"/>
        <w:right w:val="none" w:sz="0" w:space="0" w:color="auto"/>
      </w:divBdr>
    </w:div>
    <w:div w:id="1698894036">
      <w:bodyDiv w:val="1"/>
      <w:marLeft w:val="0"/>
      <w:marRight w:val="0"/>
      <w:marTop w:val="0"/>
      <w:marBottom w:val="0"/>
      <w:divBdr>
        <w:top w:val="none" w:sz="0" w:space="0" w:color="auto"/>
        <w:left w:val="none" w:sz="0" w:space="0" w:color="auto"/>
        <w:bottom w:val="none" w:sz="0" w:space="0" w:color="auto"/>
        <w:right w:val="none" w:sz="0" w:space="0" w:color="auto"/>
      </w:divBdr>
    </w:div>
    <w:div w:id="1707174622">
      <w:bodyDiv w:val="1"/>
      <w:marLeft w:val="0"/>
      <w:marRight w:val="0"/>
      <w:marTop w:val="0"/>
      <w:marBottom w:val="0"/>
      <w:divBdr>
        <w:top w:val="none" w:sz="0" w:space="0" w:color="auto"/>
        <w:left w:val="none" w:sz="0" w:space="0" w:color="auto"/>
        <w:bottom w:val="none" w:sz="0" w:space="0" w:color="auto"/>
        <w:right w:val="none" w:sz="0" w:space="0" w:color="auto"/>
      </w:divBdr>
    </w:div>
    <w:div w:id="1740593105">
      <w:bodyDiv w:val="1"/>
      <w:marLeft w:val="0"/>
      <w:marRight w:val="0"/>
      <w:marTop w:val="0"/>
      <w:marBottom w:val="0"/>
      <w:divBdr>
        <w:top w:val="none" w:sz="0" w:space="0" w:color="auto"/>
        <w:left w:val="none" w:sz="0" w:space="0" w:color="auto"/>
        <w:bottom w:val="none" w:sz="0" w:space="0" w:color="auto"/>
        <w:right w:val="none" w:sz="0" w:space="0" w:color="auto"/>
      </w:divBdr>
    </w:div>
    <w:div w:id="1743596215">
      <w:bodyDiv w:val="1"/>
      <w:marLeft w:val="0"/>
      <w:marRight w:val="0"/>
      <w:marTop w:val="0"/>
      <w:marBottom w:val="0"/>
      <w:divBdr>
        <w:top w:val="none" w:sz="0" w:space="0" w:color="auto"/>
        <w:left w:val="none" w:sz="0" w:space="0" w:color="auto"/>
        <w:bottom w:val="none" w:sz="0" w:space="0" w:color="auto"/>
        <w:right w:val="none" w:sz="0" w:space="0" w:color="auto"/>
      </w:divBdr>
    </w:div>
    <w:div w:id="1747607640">
      <w:bodyDiv w:val="1"/>
      <w:marLeft w:val="0"/>
      <w:marRight w:val="0"/>
      <w:marTop w:val="0"/>
      <w:marBottom w:val="0"/>
      <w:divBdr>
        <w:top w:val="none" w:sz="0" w:space="0" w:color="auto"/>
        <w:left w:val="none" w:sz="0" w:space="0" w:color="auto"/>
        <w:bottom w:val="none" w:sz="0" w:space="0" w:color="auto"/>
        <w:right w:val="none" w:sz="0" w:space="0" w:color="auto"/>
      </w:divBdr>
    </w:div>
    <w:div w:id="1768845480">
      <w:bodyDiv w:val="1"/>
      <w:marLeft w:val="0"/>
      <w:marRight w:val="0"/>
      <w:marTop w:val="0"/>
      <w:marBottom w:val="0"/>
      <w:divBdr>
        <w:top w:val="none" w:sz="0" w:space="0" w:color="auto"/>
        <w:left w:val="none" w:sz="0" w:space="0" w:color="auto"/>
        <w:bottom w:val="none" w:sz="0" w:space="0" w:color="auto"/>
        <w:right w:val="none" w:sz="0" w:space="0" w:color="auto"/>
      </w:divBdr>
    </w:div>
    <w:div w:id="1779762654">
      <w:bodyDiv w:val="1"/>
      <w:marLeft w:val="0"/>
      <w:marRight w:val="0"/>
      <w:marTop w:val="0"/>
      <w:marBottom w:val="0"/>
      <w:divBdr>
        <w:top w:val="none" w:sz="0" w:space="0" w:color="auto"/>
        <w:left w:val="none" w:sz="0" w:space="0" w:color="auto"/>
        <w:bottom w:val="none" w:sz="0" w:space="0" w:color="auto"/>
        <w:right w:val="none" w:sz="0" w:space="0" w:color="auto"/>
      </w:divBdr>
    </w:div>
    <w:div w:id="1825270671">
      <w:bodyDiv w:val="1"/>
      <w:marLeft w:val="0"/>
      <w:marRight w:val="0"/>
      <w:marTop w:val="0"/>
      <w:marBottom w:val="0"/>
      <w:divBdr>
        <w:top w:val="none" w:sz="0" w:space="0" w:color="auto"/>
        <w:left w:val="none" w:sz="0" w:space="0" w:color="auto"/>
        <w:bottom w:val="none" w:sz="0" w:space="0" w:color="auto"/>
        <w:right w:val="none" w:sz="0" w:space="0" w:color="auto"/>
      </w:divBdr>
    </w:div>
    <w:div w:id="1831020461">
      <w:bodyDiv w:val="1"/>
      <w:marLeft w:val="0"/>
      <w:marRight w:val="0"/>
      <w:marTop w:val="0"/>
      <w:marBottom w:val="0"/>
      <w:divBdr>
        <w:top w:val="none" w:sz="0" w:space="0" w:color="auto"/>
        <w:left w:val="none" w:sz="0" w:space="0" w:color="auto"/>
        <w:bottom w:val="none" w:sz="0" w:space="0" w:color="auto"/>
        <w:right w:val="none" w:sz="0" w:space="0" w:color="auto"/>
      </w:divBdr>
    </w:div>
    <w:div w:id="1858620650">
      <w:bodyDiv w:val="1"/>
      <w:marLeft w:val="0"/>
      <w:marRight w:val="0"/>
      <w:marTop w:val="0"/>
      <w:marBottom w:val="0"/>
      <w:divBdr>
        <w:top w:val="none" w:sz="0" w:space="0" w:color="auto"/>
        <w:left w:val="none" w:sz="0" w:space="0" w:color="auto"/>
        <w:bottom w:val="none" w:sz="0" w:space="0" w:color="auto"/>
        <w:right w:val="none" w:sz="0" w:space="0" w:color="auto"/>
      </w:divBdr>
    </w:div>
    <w:div w:id="1879316811">
      <w:bodyDiv w:val="1"/>
      <w:marLeft w:val="0"/>
      <w:marRight w:val="0"/>
      <w:marTop w:val="0"/>
      <w:marBottom w:val="0"/>
      <w:divBdr>
        <w:top w:val="none" w:sz="0" w:space="0" w:color="auto"/>
        <w:left w:val="none" w:sz="0" w:space="0" w:color="auto"/>
        <w:bottom w:val="none" w:sz="0" w:space="0" w:color="auto"/>
        <w:right w:val="none" w:sz="0" w:space="0" w:color="auto"/>
      </w:divBdr>
    </w:div>
    <w:div w:id="1885945658">
      <w:bodyDiv w:val="1"/>
      <w:marLeft w:val="0"/>
      <w:marRight w:val="0"/>
      <w:marTop w:val="0"/>
      <w:marBottom w:val="0"/>
      <w:divBdr>
        <w:top w:val="none" w:sz="0" w:space="0" w:color="auto"/>
        <w:left w:val="none" w:sz="0" w:space="0" w:color="auto"/>
        <w:bottom w:val="none" w:sz="0" w:space="0" w:color="auto"/>
        <w:right w:val="none" w:sz="0" w:space="0" w:color="auto"/>
      </w:divBdr>
    </w:div>
    <w:div w:id="1892962317">
      <w:bodyDiv w:val="1"/>
      <w:marLeft w:val="0"/>
      <w:marRight w:val="0"/>
      <w:marTop w:val="0"/>
      <w:marBottom w:val="0"/>
      <w:divBdr>
        <w:top w:val="none" w:sz="0" w:space="0" w:color="auto"/>
        <w:left w:val="none" w:sz="0" w:space="0" w:color="auto"/>
        <w:bottom w:val="none" w:sz="0" w:space="0" w:color="auto"/>
        <w:right w:val="none" w:sz="0" w:space="0" w:color="auto"/>
      </w:divBdr>
    </w:div>
    <w:div w:id="1916282090">
      <w:bodyDiv w:val="1"/>
      <w:marLeft w:val="0"/>
      <w:marRight w:val="0"/>
      <w:marTop w:val="0"/>
      <w:marBottom w:val="0"/>
      <w:divBdr>
        <w:top w:val="none" w:sz="0" w:space="0" w:color="auto"/>
        <w:left w:val="none" w:sz="0" w:space="0" w:color="auto"/>
        <w:bottom w:val="none" w:sz="0" w:space="0" w:color="auto"/>
        <w:right w:val="none" w:sz="0" w:space="0" w:color="auto"/>
      </w:divBdr>
    </w:div>
    <w:div w:id="1940410324">
      <w:bodyDiv w:val="1"/>
      <w:marLeft w:val="0"/>
      <w:marRight w:val="0"/>
      <w:marTop w:val="0"/>
      <w:marBottom w:val="0"/>
      <w:divBdr>
        <w:top w:val="none" w:sz="0" w:space="0" w:color="auto"/>
        <w:left w:val="none" w:sz="0" w:space="0" w:color="auto"/>
        <w:bottom w:val="none" w:sz="0" w:space="0" w:color="auto"/>
        <w:right w:val="none" w:sz="0" w:space="0" w:color="auto"/>
      </w:divBdr>
    </w:div>
    <w:div w:id="1948922066">
      <w:bodyDiv w:val="1"/>
      <w:marLeft w:val="0"/>
      <w:marRight w:val="0"/>
      <w:marTop w:val="0"/>
      <w:marBottom w:val="0"/>
      <w:divBdr>
        <w:top w:val="none" w:sz="0" w:space="0" w:color="auto"/>
        <w:left w:val="none" w:sz="0" w:space="0" w:color="auto"/>
        <w:bottom w:val="none" w:sz="0" w:space="0" w:color="auto"/>
        <w:right w:val="none" w:sz="0" w:space="0" w:color="auto"/>
      </w:divBdr>
    </w:div>
    <w:div w:id="1962180429">
      <w:bodyDiv w:val="1"/>
      <w:marLeft w:val="0"/>
      <w:marRight w:val="0"/>
      <w:marTop w:val="0"/>
      <w:marBottom w:val="0"/>
      <w:divBdr>
        <w:top w:val="none" w:sz="0" w:space="0" w:color="auto"/>
        <w:left w:val="none" w:sz="0" w:space="0" w:color="auto"/>
        <w:bottom w:val="none" w:sz="0" w:space="0" w:color="auto"/>
        <w:right w:val="none" w:sz="0" w:space="0" w:color="auto"/>
      </w:divBdr>
    </w:div>
    <w:div w:id="2014069472">
      <w:bodyDiv w:val="1"/>
      <w:marLeft w:val="0"/>
      <w:marRight w:val="0"/>
      <w:marTop w:val="0"/>
      <w:marBottom w:val="0"/>
      <w:divBdr>
        <w:top w:val="none" w:sz="0" w:space="0" w:color="auto"/>
        <w:left w:val="none" w:sz="0" w:space="0" w:color="auto"/>
        <w:bottom w:val="none" w:sz="0" w:space="0" w:color="auto"/>
        <w:right w:val="none" w:sz="0" w:space="0" w:color="auto"/>
      </w:divBdr>
    </w:div>
    <w:div w:id="2052221750">
      <w:bodyDiv w:val="1"/>
      <w:marLeft w:val="0"/>
      <w:marRight w:val="0"/>
      <w:marTop w:val="0"/>
      <w:marBottom w:val="0"/>
      <w:divBdr>
        <w:top w:val="none" w:sz="0" w:space="0" w:color="auto"/>
        <w:left w:val="none" w:sz="0" w:space="0" w:color="auto"/>
        <w:bottom w:val="none" w:sz="0" w:space="0" w:color="auto"/>
        <w:right w:val="none" w:sz="0" w:space="0" w:color="auto"/>
      </w:divBdr>
    </w:div>
    <w:div w:id="2062745802">
      <w:bodyDiv w:val="1"/>
      <w:marLeft w:val="0"/>
      <w:marRight w:val="0"/>
      <w:marTop w:val="0"/>
      <w:marBottom w:val="0"/>
      <w:divBdr>
        <w:top w:val="none" w:sz="0" w:space="0" w:color="auto"/>
        <w:left w:val="none" w:sz="0" w:space="0" w:color="auto"/>
        <w:bottom w:val="none" w:sz="0" w:space="0" w:color="auto"/>
        <w:right w:val="none" w:sz="0" w:space="0" w:color="auto"/>
      </w:divBdr>
    </w:div>
    <w:div w:id="2076855816">
      <w:bodyDiv w:val="1"/>
      <w:marLeft w:val="0"/>
      <w:marRight w:val="0"/>
      <w:marTop w:val="0"/>
      <w:marBottom w:val="0"/>
      <w:divBdr>
        <w:top w:val="none" w:sz="0" w:space="0" w:color="auto"/>
        <w:left w:val="none" w:sz="0" w:space="0" w:color="auto"/>
        <w:bottom w:val="none" w:sz="0" w:space="0" w:color="auto"/>
        <w:right w:val="none" w:sz="0" w:space="0" w:color="auto"/>
      </w:divBdr>
    </w:div>
    <w:div w:id="2094937323">
      <w:bodyDiv w:val="1"/>
      <w:marLeft w:val="0"/>
      <w:marRight w:val="0"/>
      <w:marTop w:val="0"/>
      <w:marBottom w:val="0"/>
      <w:divBdr>
        <w:top w:val="none" w:sz="0" w:space="0" w:color="auto"/>
        <w:left w:val="none" w:sz="0" w:space="0" w:color="auto"/>
        <w:bottom w:val="none" w:sz="0" w:space="0" w:color="auto"/>
        <w:right w:val="none" w:sz="0" w:space="0" w:color="auto"/>
      </w:divBdr>
    </w:div>
    <w:div w:id="2131243038">
      <w:bodyDiv w:val="1"/>
      <w:marLeft w:val="0"/>
      <w:marRight w:val="0"/>
      <w:marTop w:val="0"/>
      <w:marBottom w:val="0"/>
      <w:divBdr>
        <w:top w:val="none" w:sz="0" w:space="0" w:color="auto"/>
        <w:left w:val="none" w:sz="0" w:space="0" w:color="auto"/>
        <w:bottom w:val="none" w:sz="0" w:space="0" w:color="auto"/>
        <w:right w:val="none" w:sz="0" w:space="0" w:color="auto"/>
      </w:divBdr>
    </w:div>
    <w:div w:id="2142071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42" Type="http://schemas.openxmlformats.org/officeDocument/2006/relationships/image" Target="media/image6.png"/><Relationship Id="rId63" Type="http://schemas.openxmlformats.org/officeDocument/2006/relationships/header" Target="header12.xml"/><Relationship Id="rId84" Type="http://schemas.openxmlformats.org/officeDocument/2006/relationships/image" Target="media/image57.png"/><Relationship Id="rId138" Type="http://schemas.openxmlformats.org/officeDocument/2006/relationships/image" Target="media/image89.png"/><Relationship Id="rId159" Type="http://schemas.openxmlformats.org/officeDocument/2006/relationships/image" Target="media/image105.png"/><Relationship Id="rId170" Type="http://schemas.openxmlformats.org/officeDocument/2006/relationships/header" Target="header18.xml"/><Relationship Id="rId191" Type="http://schemas.openxmlformats.org/officeDocument/2006/relationships/image" Target="media/image129.png"/><Relationship Id="rId205" Type="http://schemas.openxmlformats.org/officeDocument/2006/relationships/image" Target="media/image1381.png"/><Relationship Id="rId226" Type="http://schemas.openxmlformats.org/officeDocument/2006/relationships/image" Target="media/image155.png"/><Relationship Id="rId247" Type="http://schemas.openxmlformats.org/officeDocument/2006/relationships/image" Target="media/image177.png"/><Relationship Id="rId107" Type="http://schemas.openxmlformats.org/officeDocument/2006/relationships/image" Target="media/image61.png"/><Relationship Id="rId268" Type="http://schemas.openxmlformats.org/officeDocument/2006/relationships/image" Target="media/image196.png"/><Relationship Id="rId289" Type="http://schemas.openxmlformats.org/officeDocument/2006/relationships/image" Target="media/image258.png"/><Relationship Id="rId11" Type="http://schemas.openxmlformats.org/officeDocument/2006/relationships/image" Target="media/image3.png"/><Relationship Id="rId32" Type="http://schemas.openxmlformats.org/officeDocument/2006/relationships/header" Target="header3.xml"/><Relationship Id="rId53" Type="http://schemas.openxmlformats.org/officeDocument/2006/relationships/image" Target="media/image32.png"/><Relationship Id="rId74" Type="http://schemas.openxmlformats.org/officeDocument/2006/relationships/image" Target="media/image25.png"/><Relationship Id="rId128" Type="http://schemas.openxmlformats.org/officeDocument/2006/relationships/image" Target="media/image79.png"/><Relationship Id="rId149" Type="http://schemas.openxmlformats.org/officeDocument/2006/relationships/footer" Target="footer11.xml"/><Relationship Id="rId5" Type="http://schemas.openxmlformats.org/officeDocument/2006/relationships/settings" Target="settings.xml"/><Relationship Id="rId95" Type="http://schemas.openxmlformats.org/officeDocument/2006/relationships/image" Target="media/image43.png"/><Relationship Id="rId160" Type="http://schemas.openxmlformats.org/officeDocument/2006/relationships/image" Target="media/image106.png"/><Relationship Id="rId181" Type="http://schemas.openxmlformats.org/officeDocument/2006/relationships/image" Target="media/image120.png"/><Relationship Id="rId216" Type="http://schemas.openxmlformats.org/officeDocument/2006/relationships/image" Target="media/image168.png"/><Relationship Id="rId237" Type="http://schemas.openxmlformats.org/officeDocument/2006/relationships/image" Target="media/image171.png"/><Relationship Id="rId258" Type="http://schemas.openxmlformats.org/officeDocument/2006/relationships/image" Target="media/image188.png"/><Relationship Id="rId279" Type="http://schemas.openxmlformats.org/officeDocument/2006/relationships/image" Target="media/image207.png"/><Relationship Id="rId43" Type="http://schemas.openxmlformats.org/officeDocument/2006/relationships/header" Target="header9.xml"/><Relationship Id="rId64" Type="http://schemas.openxmlformats.org/officeDocument/2006/relationships/footer" Target="footer6.xml"/><Relationship Id="rId118" Type="http://schemas.openxmlformats.org/officeDocument/2006/relationships/image" Target="media/image72.png"/><Relationship Id="rId139" Type="http://schemas.openxmlformats.org/officeDocument/2006/relationships/image" Target="media/image90.png"/><Relationship Id="rId290" Type="http://schemas.openxmlformats.org/officeDocument/2006/relationships/header" Target="header24.xml"/><Relationship Id="rId85" Type="http://schemas.openxmlformats.org/officeDocument/2006/relationships/header" Target="header14.xml"/><Relationship Id="rId150" Type="http://schemas.openxmlformats.org/officeDocument/2006/relationships/header" Target="header17.xml"/><Relationship Id="rId171" Type="http://schemas.openxmlformats.org/officeDocument/2006/relationships/footer" Target="footer13.xml"/><Relationship Id="rId192" Type="http://schemas.openxmlformats.org/officeDocument/2006/relationships/image" Target="media/image131.png"/><Relationship Id="rId206" Type="http://schemas.openxmlformats.org/officeDocument/2006/relationships/image" Target="media/image1391.png"/><Relationship Id="rId227" Type="http://schemas.openxmlformats.org/officeDocument/2006/relationships/image" Target="media/image156.png"/><Relationship Id="rId248" Type="http://schemas.openxmlformats.org/officeDocument/2006/relationships/image" Target="media/image178.png"/><Relationship Id="rId269" Type="http://schemas.openxmlformats.org/officeDocument/2006/relationships/image" Target="media/image197.png"/><Relationship Id="rId12" Type="http://schemas.openxmlformats.org/officeDocument/2006/relationships/image" Target="media/image4.png"/><Relationship Id="rId33" Type="http://schemas.openxmlformats.org/officeDocument/2006/relationships/footer" Target="footer1.xml"/><Relationship Id="rId108" Type="http://schemas.openxmlformats.org/officeDocument/2006/relationships/image" Target="media/image62.png"/><Relationship Id="rId129" Type="http://schemas.openxmlformats.org/officeDocument/2006/relationships/image" Target="media/image80.png"/><Relationship Id="rId54" Type="http://schemas.openxmlformats.org/officeDocument/2006/relationships/image" Target="media/image33.png"/><Relationship Id="rId75" Type="http://schemas.openxmlformats.org/officeDocument/2006/relationships/image" Target="media/image48.png"/><Relationship Id="rId96" Type="http://schemas.openxmlformats.org/officeDocument/2006/relationships/image" Target="media/image44.png"/><Relationship Id="rId140" Type="http://schemas.openxmlformats.org/officeDocument/2006/relationships/image" Target="media/image94.png"/><Relationship Id="rId161" Type="http://schemas.openxmlformats.org/officeDocument/2006/relationships/image" Target="media/image124.png"/><Relationship Id="rId182" Type="http://schemas.openxmlformats.org/officeDocument/2006/relationships/image" Target="media/image121.png"/><Relationship Id="rId217" Type="http://schemas.openxmlformats.org/officeDocument/2006/relationships/image" Target="media/image169.png"/><Relationship Id="rId6" Type="http://schemas.openxmlformats.org/officeDocument/2006/relationships/webSettings" Target="webSettings.xml"/><Relationship Id="rId238" Type="http://schemas.openxmlformats.org/officeDocument/2006/relationships/header" Target="header22.xml"/><Relationship Id="rId259" Type="http://schemas.openxmlformats.org/officeDocument/2006/relationships/image" Target="media/image189.png"/><Relationship Id="rId28" Type="http://schemas.openxmlformats.org/officeDocument/2006/relationships/image" Target="media/image21.png"/><Relationship Id="rId49" Type="http://schemas.openxmlformats.org/officeDocument/2006/relationships/image" Target="media/image10.png"/><Relationship Id="rId114" Type="http://schemas.openxmlformats.org/officeDocument/2006/relationships/image" Target="media/image68.png"/><Relationship Id="rId119" Type="http://schemas.openxmlformats.org/officeDocument/2006/relationships/image" Target="media/image73.png"/><Relationship Id="rId270" Type="http://schemas.openxmlformats.org/officeDocument/2006/relationships/image" Target="media/image198.png"/><Relationship Id="rId275" Type="http://schemas.openxmlformats.org/officeDocument/2006/relationships/image" Target="media/image203.png"/><Relationship Id="rId291" Type="http://schemas.openxmlformats.org/officeDocument/2006/relationships/footer" Target="footer19.xml"/><Relationship Id="rId44" Type="http://schemas.openxmlformats.org/officeDocument/2006/relationships/header" Target="header10.xml"/><Relationship Id="rId60" Type="http://schemas.openxmlformats.org/officeDocument/2006/relationships/header" Target="header11.xml"/><Relationship Id="rId65" Type="http://schemas.openxmlformats.org/officeDocument/2006/relationships/image" Target="media/image15.png"/><Relationship Id="rId81" Type="http://schemas.openxmlformats.org/officeDocument/2006/relationships/image" Target="media/image27.png"/><Relationship Id="rId86" Type="http://schemas.openxmlformats.org/officeDocument/2006/relationships/footer" Target="footer8.xml"/><Relationship Id="rId130" Type="http://schemas.openxmlformats.org/officeDocument/2006/relationships/image" Target="media/image81.png"/><Relationship Id="rId135" Type="http://schemas.openxmlformats.org/officeDocument/2006/relationships/image" Target="media/image86.png"/><Relationship Id="rId151" Type="http://schemas.openxmlformats.org/officeDocument/2006/relationships/footer" Target="footer12.xml"/><Relationship Id="rId156" Type="http://schemas.openxmlformats.org/officeDocument/2006/relationships/image" Target="media/image119.png"/><Relationship Id="rId177" Type="http://schemas.openxmlformats.org/officeDocument/2006/relationships/image" Target="media/image117.png"/><Relationship Id="rId198" Type="http://schemas.openxmlformats.org/officeDocument/2006/relationships/image" Target="media/image150.png"/><Relationship Id="rId172" Type="http://schemas.openxmlformats.org/officeDocument/2006/relationships/header" Target="header19.xml"/><Relationship Id="rId193" Type="http://schemas.openxmlformats.org/officeDocument/2006/relationships/image" Target="media/image132.png"/><Relationship Id="rId202" Type="http://schemas.openxmlformats.org/officeDocument/2006/relationships/image" Target="media/image138.png"/><Relationship Id="rId207" Type="http://schemas.openxmlformats.org/officeDocument/2006/relationships/image" Target="media/image140.png"/><Relationship Id="rId223" Type="http://schemas.openxmlformats.org/officeDocument/2006/relationships/image" Target="media/image152.png"/><Relationship Id="rId228" Type="http://schemas.openxmlformats.org/officeDocument/2006/relationships/image" Target="media/image157.png"/><Relationship Id="rId244" Type="http://schemas.openxmlformats.org/officeDocument/2006/relationships/image" Target="media/image174.png"/><Relationship Id="rId249" Type="http://schemas.openxmlformats.org/officeDocument/2006/relationships/image" Target="media/image179.png"/><Relationship Id="rId39" Type="http://schemas.openxmlformats.org/officeDocument/2006/relationships/header" Target="header8.xml"/><Relationship Id="rId109" Type="http://schemas.openxmlformats.org/officeDocument/2006/relationships/image" Target="media/image63.png"/><Relationship Id="rId260" Type="http://schemas.openxmlformats.org/officeDocument/2006/relationships/image" Target="media/image190.png"/><Relationship Id="rId34" Type="http://schemas.openxmlformats.org/officeDocument/2006/relationships/header" Target="header4.xml"/><Relationship Id="rId50" Type="http://schemas.openxmlformats.org/officeDocument/2006/relationships/image" Target="media/image11.pn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image" Target="media/image45.png"/><Relationship Id="rId104" Type="http://schemas.openxmlformats.org/officeDocument/2006/relationships/image" Target="media/image58.png"/><Relationship Id="rId120" Type="http://schemas.openxmlformats.org/officeDocument/2006/relationships/image" Target="media/image74.png"/><Relationship Id="rId125" Type="http://schemas.openxmlformats.org/officeDocument/2006/relationships/image" Target="media/image76.png"/><Relationship Id="rId141" Type="http://schemas.openxmlformats.org/officeDocument/2006/relationships/image" Target="media/image95.png"/><Relationship Id="rId146" Type="http://schemas.openxmlformats.org/officeDocument/2006/relationships/image" Target="media/image99.png"/><Relationship Id="rId167" Type="http://schemas.openxmlformats.org/officeDocument/2006/relationships/image" Target="media/image130.png"/><Relationship Id="rId188" Type="http://schemas.openxmlformats.org/officeDocument/2006/relationships/image" Target="media/image1400.png"/><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image" Target="media/image40.png"/><Relationship Id="rId162" Type="http://schemas.openxmlformats.org/officeDocument/2006/relationships/image" Target="media/image107.png"/><Relationship Id="rId183" Type="http://schemas.openxmlformats.org/officeDocument/2006/relationships/image" Target="media/image122.png"/><Relationship Id="rId218" Type="http://schemas.openxmlformats.org/officeDocument/2006/relationships/image" Target="media/image170.png"/><Relationship Id="rId234" Type="http://schemas.openxmlformats.org/officeDocument/2006/relationships/image" Target="media/image163.png"/><Relationship Id="rId239"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image" Target="media/image22.png"/><Relationship Id="rId250" Type="http://schemas.openxmlformats.org/officeDocument/2006/relationships/image" Target="media/image180.png"/><Relationship Id="rId255" Type="http://schemas.openxmlformats.org/officeDocument/2006/relationships/image" Target="media/image185.png"/><Relationship Id="rId271" Type="http://schemas.openxmlformats.org/officeDocument/2006/relationships/image" Target="media/image199.png"/><Relationship Id="rId276" Type="http://schemas.openxmlformats.org/officeDocument/2006/relationships/image" Target="media/image204.png"/><Relationship Id="rId292" Type="http://schemas.openxmlformats.org/officeDocument/2006/relationships/header" Target="header25.xml"/><Relationship Id="rId40" Type="http://schemas.openxmlformats.org/officeDocument/2006/relationships/footer" Target="footer3.xml"/><Relationship Id="rId45" Type="http://schemas.openxmlformats.org/officeDocument/2006/relationships/footer" Target="footer4.xml"/><Relationship Id="rId66" Type="http://schemas.openxmlformats.org/officeDocument/2006/relationships/image" Target="media/image16.jpeg"/><Relationship Id="rId87" Type="http://schemas.openxmlformats.org/officeDocument/2006/relationships/header" Target="header15.xml"/><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2.png"/><Relationship Id="rId136" Type="http://schemas.openxmlformats.org/officeDocument/2006/relationships/image" Target="media/image87.png"/><Relationship Id="rId157" Type="http://schemas.openxmlformats.org/officeDocument/2006/relationships/image" Target="media/image103.png"/><Relationship Id="rId61" Type="http://schemas.openxmlformats.org/officeDocument/2006/relationships/footer" Target="footer5.xml"/><Relationship Id="rId82" Type="http://schemas.openxmlformats.org/officeDocument/2006/relationships/image" Target="media/image28.jpeg"/><Relationship Id="rId152" Type="http://schemas.openxmlformats.org/officeDocument/2006/relationships/image" Target="media/image101.png"/><Relationship Id="rId173" Type="http://schemas.openxmlformats.org/officeDocument/2006/relationships/footer" Target="footer14.xml"/><Relationship Id="rId194" Type="http://schemas.openxmlformats.org/officeDocument/2006/relationships/image" Target="media/image133.png"/><Relationship Id="rId199" Type="http://schemas.openxmlformats.org/officeDocument/2006/relationships/image" Target="media/image151.png"/><Relationship Id="rId203" Type="http://schemas.openxmlformats.org/officeDocument/2006/relationships/image" Target="media/image139.png"/><Relationship Id="rId208" Type="http://schemas.openxmlformats.org/officeDocument/2006/relationships/image" Target="media/image141.png"/><Relationship Id="rId229" Type="http://schemas.openxmlformats.org/officeDocument/2006/relationships/image" Target="media/image158.png"/><Relationship Id="rId224" Type="http://schemas.openxmlformats.org/officeDocument/2006/relationships/image" Target="media/image153.png"/><Relationship Id="rId240" Type="http://schemas.openxmlformats.org/officeDocument/2006/relationships/header" Target="header23.xml"/><Relationship Id="rId245" Type="http://schemas.openxmlformats.org/officeDocument/2006/relationships/image" Target="media/image175.png"/><Relationship Id="rId261" Type="http://schemas.openxmlformats.org/officeDocument/2006/relationships/image" Target="media/image191.png"/><Relationship Id="rId266" Type="http://schemas.openxmlformats.org/officeDocument/2006/relationships/image" Target="media/image235.png"/><Relationship Id="rId30" Type="http://schemas.openxmlformats.org/officeDocument/2006/relationships/header" Target="header1.xml"/><Relationship Id="rId35" Type="http://schemas.openxmlformats.org/officeDocument/2006/relationships/header" Target="header5.xml"/><Relationship Id="rId56" Type="http://schemas.openxmlformats.org/officeDocument/2006/relationships/image" Target="media/image35.png"/><Relationship Id="rId77" Type="http://schemas.openxmlformats.org/officeDocument/2006/relationships/image" Target="media/image50.png"/><Relationship Id="rId100" Type="http://schemas.openxmlformats.org/officeDocument/2006/relationships/image" Target="media/image53.png"/><Relationship Id="rId105" Type="http://schemas.openxmlformats.org/officeDocument/2006/relationships/image" Target="media/image59.png"/><Relationship Id="rId126" Type="http://schemas.openxmlformats.org/officeDocument/2006/relationships/image" Target="media/image77.png"/><Relationship Id="rId147" Type="http://schemas.openxmlformats.org/officeDocument/2006/relationships/image" Target="media/image100.png"/><Relationship Id="rId168"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image" Target="media/image23.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media/image75.png"/><Relationship Id="rId142" Type="http://schemas.openxmlformats.org/officeDocument/2006/relationships/footer" Target="footer10.xml"/><Relationship Id="rId163" Type="http://schemas.openxmlformats.org/officeDocument/2006/relationships/image" Target="media/image126.png"/><Relationship Id="rId184" Type="http://schemas.openxmlformats.org/officeDocument/2006/relationships/image" Target="media/image123.png"/><Relationship Id="rId189" Type="http://schemas.openxmlformats.org/officeDocument/2006/relationships/header" Target="header21.xml"/><Relationship Id="rId219" Type="http://schemas.openxmlformats.org/officeDocument/2006/relationships/image" Target="media/image146.png"/><Relationship Id="rId3" Type="http://schemas.openxmlformats.org/officeDocument/2006/relationships/numbering" Target="numbering.xml"/><Relationship Id="rId214" Type="http://schemas.openxmlformats.org/officeDocument/2006/relationships/image" Target="media/image166.png"/><Relationship Id="rId230" Type="http://schemas.openxmlformats.org/officeDocument/2006/relationships/image" Target="media/image159.png"/><Relationship Id="rId235" Type="http://schemas.openxmlformats.org/officeDocument/2006/relationships/image" Target="media/image164.png"/><Relationship Id="rId251" Type="http://schemas.openxmlformats.org/officeDocument/2006/relationships/image" Target="media/image181.png"/><Relationship Id="rId256" Type="http://schemas.openxmlformats.org/officeDocument/2006/relationships/image" Target="media/image186.png"/><Relationship Id="rId277" Type="http://schemas.openxmlformats.org/officeDocument/2006/relationships/image" Target="media/image205.png"/><Relationship Id="rId46" Type="http://schemas.openxmlformats.org/officeDocument/2006/relationships/image" Target="media/image7.png"/><Relationship Id="rId67" Type="http://schemas.openxmlformats.org/officeDocument/2006/relationships/header" Target="header13.xml"/><Relationship Id="rId116" Type="http://schemas.openxmlformats.org/officeDocument/2006/relationships/image" Target="media/image70.png"/><Relationship Id="rId137" Type="http://schemas.openxmlformats.org/officeDocument/2006/relationships/image" Target="media/image88.png"/><Relationship Id="rId158" Type="http://schemas.openxmlformats.org/officeDocument/2006/relationships/image" Target="media/image104.png"/><Relationship Id="rId272" Type="http://schemas.openxmlformats.org/officeDocument/2006/relationships/image" Target="media/image200.png"/><Relationship Id="rId293" Type="http://schemas.openxmlformats.org/officeDocument/2006/relationships/footer" Target="footer20.xml"/><Relationship Id="rId41" Type="http://schemas.openxmlformats.org/officeDocument/2006/relationships/image" Target="media/image5.png"/><Relationship Id="rId62" Type="http://schemas.openxmlformats.org/officeDocument/2006/relationships/image" Target="media/image14.png"/><Relationship Id="rId83" Type="http://schemas.openxmlformats.org/officeDocument/2006/relationships/image" Target="media/image29.png"/><Relationship Id="rId88" Type="http://schemas.openxmlformats.org/officeDocument/2006/relationships/footer" Target="footer9.xml"/><Relationship Id="rId111" Type="http://schemas.openxmlformats.org/officeDocument/2006/relationships/image" Target="media/image65.png"/><Relationship Id="rId132" Type="http://schemas.openxmlformats.org/officeDocument/2006/relationships/image" Target="media/image83.png"/><Relationship Id="rId153" Type="http://schemas.openxmlformats.org/officeDocument/2006/relationships/image" Target="media/image102.png"/><Relationship Id="rId174" Type="http://schemas.openxmlformats.org/officeDocument/2006/relationships/header" Target="header20.xml"/><Relationship Id="rId179" Type="http://schemas.openxmlformats.org/officeDocument/2006/relationships/image" Target="media/image1310.png"/><Relationship Id="rId195" Type="http://schemas.openxmlformats.org/officeDocument/2006/relationships/image" Target="media/image134.png"/><Relationship Id="rId209" Type="http://schemas.openxmlformats.org/officeDocument/2006/relationships/image" Target="media/image142.png"/><Relationship Id="rId190" Type="http://schemas.openxmlformats.org/officeDocument/2006/relationships/footer" Target="footer16.xml"/><Relationship Id="rId204" Type="http://schemas.openxmlformats.org/officeDocument/2006/relationships/image" Target="media/image1371.png"/><Relationship Id="rId220" Type="http://schemas.openxmlformats.org/officeDocument/2006/relationships/image" Target="media/image147.png"/><Relationship Id="rId225" Type="http://schemas.openxmlformats.org/officeDocument/2006/relationships/image" Target="media/image154.png"/><Relationship Id="rId241" Type="http://schemas.openxmlformats.org/officeDocument/2006/relationships/footer" Target="footer18.xml"/><Relationship Id="rId246" Type="http://schemas.openxmlformats.org/officeDocument/2006/relationships/image" Target="media/image176.png"/><Relationship Id="rId267" Type="http://schemas.openxmlformats.org/officeDocument/2006/relationships/image" Target="media/image195.png"/><Relationship Id="rId36" Type="http://schemas.openxmlformats.org/officeDocument/2006/relationships/header" Target="header6.xml"/><Relationship Id="rId57" Type="http://schemas.openxmlformats.org/officeDocument/2006/relationships/image" Target="media/image36.png"/><Relationship Id="rId106" Type="http://schemas.openxmlformats.org/officeDocument/2006/relationships/image" Target="media/image60.png"/><Relationship Id="rId127" Type="http://schemas.openxmlformats.org/officeDocument/2006/relationships/image" Target="media/image78.png"/><Relationship Id="rId262" Type="http://schemas.openxmlformats.org/officeDocument/2006/relationships/image" Target="media/image192.png"/><Relationship Id="rId10" Type="http://schemas.openxmlformats.org/officeDocument/2006/relationships/image" Target="media/image2.png"/><Relationship Id="rId31" Type="http://schemas.openxmlformats.org/officeDocument/2006/relationships/header" Target="header2.xml"/><Relationship Id="rId52" Type="http://schemas.openxmlformats.org/officeDocument/2006/relationships/image" Target="media/image13.png"/><Relationship Id="rId73" Type="http://schemas.openxmlformats.org/officeDocument/2006/relationships/image" Target="media/image24.png"/><Relationship Id="rId78" Type="http://schemas.openxmlformats.org/officeDocument/2006/relationships/image" Target="media/image51.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54.png"/><Relationship Id="rId122" Type="http://schemas.openxmlformats.org/officeDocument/2006/relationships/image" Target="media/image91.png"/><Relationship Id="rId143" Type="http://schemas.openxmlformats.org/officeDocument/2006/relationships/image" Target="media/image96.png"/><Relationship Id="rId148" Type="http://schemas.openxmlformats.org/officeDocument/2006/relationships/header" Target="header16.xml"/><Relationship Id="rId164" Type="http://schemas.openxmlformats.org/officeDocument/2006/relationships/image" Target="media/image108.png"/><Relationship Id="rId169" Type="http://schemas.openxmlformats.org/officeDocument/2006/relationships/image" Target="media/image111.png"/><Relationship Id="rId185" Type="http://schemas.openxmlformats.org/officeDocument/2006/relationships/image" Target="media/image1370.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320.png"/><Relationship Id="rId210" Type="http://schemas.openxmlformats.org/officeDocument/2006/relationships/image" Target="media/image143.png"/><Relationship Id="rId215" Type="http://schemas.openxmlformats.org/officeDocument/2006/relationships/image" Target="media/image167.png"/><Relationship Id="rId236" Type="http://schemas.openxmlformats.org/officeDocument/2006/relationships/image" Target="media/image165.png"/><Relationship Id="rId257" Type="http://schemas.openxmlformats.org/officeDocument/2006/relationships/image" Target="media/image187.png"/><Relationship Id="rId278" Type="http://schemas.openxmlformats.org/officeDocument/2006/relationships/image" Target="media/image206.png"/><Relationship Id="rId231" Type="http://schemas.openxmlformats.org/officeDocument/2006/relationships/image" Target="media/image160.png"/><Relationship Id="rId252" Type="http://schemas.openxmlformats.org/officeDocument/2006/relationships/image" Target="media/image182.png"/><Relationship Id="rId273" Type="http://schemas.openxmlformats.org/officeDocument/2006/relationships/image" Target="media/image201.png"/><Relationship Id="rId294" Type="http://schemas.openxmlformats.org/officeDocument/2006/relationships/fontTable" Target="fontTable.xml"/><Relationship Id="rId47" Type="http://schemas.openxmlformats.org/officeDocument/2006/relationships/image" Target="media/image8.png"/><Relationship Id="rId68" Type="http://schemas.openxmlformats.org/officeDocument/2006/relationships/footer" Target="footer7.xml"/><Relationship Id="rId89" Type="http://schemas.openxmlformats.org/officeDocument/2006/relationships/image" Target="media/image30.png"/><Relationship Id="rId112" Type="http://schemas.openxmlformats.org/officeDocument/2006/relationships/image" Target="media/image66.png"/><Relationship Id="rId133" Type="http://schemas.openxmlformats.org/officeDocument/2006/relationships/image" Target="media/image84.png"/><Relationship Id="rId175" Type="http://schemas.openxmlformats.org/officeDocument/2006/relationships/footer" Target="footer15.xml"/><Relationship Id="rId196" Type="http://schemas.openxmlformats.org/officeDocument/2006/relationships/image" Target="media/image135.png"/><Relationship Id="rId200" Type="http://schemas.openxmlformats.org/officeDocument/2006/relationships/image" Target="media/image136.png"/><Relationship Id="rId221" Type="http://schemas.openxmlformats.org/officeDocument/2006/relationships/image" Target="media/image148.png"/><Relationship Id="rId242" Type="http://schemas.openxmlformats.org/officeDocument/2006/relationships/image" Target="media/image172.png"/><Relationship Id="rId263" Type="http://schemas.openxmlformats.org/officeDocument/2006/relationships/image" Target="media/image193.png"/><Relationship Id="rId37" Type="http://schemas.openxmlformats.org/officeDocument/2006/relationships/footer" Target="footer2.xml"/><Relationship Id="rId58" Type="http://schemas.openxmlformats.org/officeDocument/2006/relationships/image" Target="media/image37.png"/><Relationship Id="rId79" Type="http://schemas.openxmlformats.org/officeDocument/2006/relationships/image" Target="media/image52.png"/><Relationship Id="rId102" Type="http://schemas.openxmlformats.org/officeDocument/2006/relationships/image" Target="media/image55.png"/><Relationship Id="rId123" Type="http://schemas.openxmlformats.org/officeDocument/2006/relationships/image" Target="media/image92.png"/><Relationship Id="rId144" Type="http://schemas.openxmlformats.org/officeDocument/2006/relationships/image" Target="media/image97.png"/><Relationship Id="rId90" Type="http://schemas.openxmlformats.org/officeDocument/2006/relationships/image" Target="media/image31.png"/><Relationship Id="rId165" Type="http://schemas.openxmlformats.org/officeDocument/2006/relationships/image" Target="media/image128.png"/><Relationship Id="rId186" Type="http://schemas.openxmlformats.org/officeDocument/2006/relationships/image" Target="media/image1380.png"/><Relationship Id="rId211" Type="http://schemas.openxmlformats.org/officeDocument/2006/relationships/image" Target="media/image144.png"/><Relationship Id="rId232" Type="http://schemas.openxmlformats.org/officeDocument/2006/relationships/image" Target="media/image161.png"/><Relationship Id="rId253" Type="http://schemas.openxmlformats.org/officeDocument/2006/relationships/image" Target="media/image183.png"/><Relationship Id="rId274" Type="http://schemas.openxmlformats.org/officeDocument/2006/relationships/image" Target="media/image202.png"/><Relationship Id="rId295"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9.png"/><Relationship Id="rId69" Type="http://schemas.openxmlformats.org/officeDocument/2006/relationships/image" Target="media/image17.png"/><Relationship Id="rId113" Type="http://schemas.openxmlformats.org/officeDocument/2006/relationships/image" Target="media/image67.png"/><Relationship Id="rId134" Type="http://schemas.openxmlformats.org/officeDocument/2006/relationships/image" Target="media/image85.png"/><Relationship Id="rId80" Type="http://schemas.openxmlformats.org/officeDocument/2006/relationships/image" Target="media/image26.jpeg"/><Relationship Id="rId155" Type="http://schemas.openxmlformats.org/officeDocument/2006/relationships/image" Target="media/image118.png"/><Relationship Id="rId176" Type="http://schemas.openxmlformats.org/officeDocument/2006/relationships/image" Target="media/image116.png"/><Relationship Id="rId201" Type="http://schemas.openxmlformats.org/officeDocument/2006/relationships/image" Target="media/image137.png"/><Relationship Id="rId222" Type="http://schemas.openxmlformats.org/officeDocument/2006/relationships/image" Target="media/image149.png"/><Relationship Id="rId243" Type="http://schemas.openxmlformats.org/officeDocument/2006/relationships/image" Target="media/image173.png"/><Relationship Id="rId264" Type="http://schemas.openxmlformats.org/officeDocument/2006/relationships/image" Target="media/image194.png"/><Relationship Id="rId38" Type="http://schemas.openxmlformats.org/officeDocument/2006/relationships/header" Target="header7.xml"/><Relationship Id="rId59" Type="http://schemas.openxmlformats.org/officeDocument/2006/relationships/image" Target="media/image38.png"/><Relationship Id="rId103" Type="http://schemas.openxmlformats.org/officeDocument/2006/relationships/image" Target="media/image56.png"/><Relationship Id="rId124" Type="http://schemas.openxmlformats.org/officeDocument/2006/relationships/image" Target="media/image93.png"/><Relationship Id="rId70" Type="http://schemas.openxmlformats.org/officeDocument/2006/relationships/image" Target="media/image18.png"/><Relationship Id="rId91" Type="http://schemas.openxmlformats.org/officeDocument/2006/relationships/image" Target="media/image39.png"/><Relationship Id="rId145" Type="http://schemas.openxmlformats.org/officeDocument/2006/relationships/image" Target="media/image98.png"/><Relationship Id="rId166" Type="http://schemas.openxmlformats.org/officeDocument/2006/relationships/image" Target="media/image109.png"/><Relationship Id="rId187" Type="http://schemas.openxmlformats.org/officeDocument/2006/relationships/image" Target="media/image1390.png"/><Relationship Id="rId1" Type="http://schemas.openxmlformats.org/officeDocument/2006/relationships/customXml" Target="../customXml/item1.xml"/><Relationship Id="rId212" Type="http://schemas.openxmlformats.org/officeDocument/2006/relationships/image" Target="media/image145.png"/><Relationship Id="rId233" Type="http://schemas.openxmlformats.org/officeDocument/2006/relationships/image" Target="media/image162.png"/><Relationship Id="rId254" Type="http://schemas.openxmlformats.org/officeDocument/2006/relationships/image" Target="media/image184.png"/></Relationships>
</file>

<file path=word/_rels/footer14.xml.rels><?xml version="1.0" encoding="UTF-8" standalone="yes"?>
<Relationships xmlns="http://schemas.openxmlformats.org/package/2006/relationships"><Relationship Id="rId2" Type="http://schemas.openxmlformats.org/officeDocument/2006/relationships/image" Target="media/image113.png"/><Relationship Id="rId1" Type="http://schemas.openxmlformats.org/officeDocument/2006/relationships/image" Target="media/image112.png"/></Relationships>
</file>

<file path=word/_rels/footer15.xml.rels><?xml version="1.0" encoding="UTF-8" standalone="yes"?>
<Relationships xmlns="http://schemas.openxmlformats.org/package/2006/relationships"><Relationship Id="rId2" Type="http://schemas.openxmlformats.org/officeDocument/2006/relationships/image" Target="media/image115.png"/><Relationship Id="rId1" Type="http://schemas.openxmlformats.org/officeDocument/2006/relationships/image" Target="media/image114.png"/></Relationships>
</file>

<file path=word/_rels/footer16.xml.rels><?xml version="1.0" encoding="UTF-8" standalone="yes"?>
<Relationships xmlns="http://schemas.openxmlformats.org/package/2006/relationships"><Relationship Id="rId2" Type="http://schemas.openxmlformats.org/officeDocument/2006/relationships/image" Target="media/image127.png"/><Relationship Id="rId1"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49"/>
    <customShpInfo spid="_x0000_s2054"/>
    <customShpInfo spid="_x0000_s2055"/>
    <customShpInfo spid="_x0000_s2056"/>
    <customShpInfo spid="_x0000_s2057"/>
    <customShpInfo spid="_x0000_s2058"/>
    <customShpInfo spid="_x0000_s2059"/>
    <customShpInfo spid="_x0000_s2060"/>
    <customShpInfo spid="_x0000_s2062"/>
    <customShpInfo spid="_x0000_s2063"/>
    <customShpInfo spid="_x0000_s2061"/>
    <customShpInfo spid="_x0000_s2064"/>
    <customShpInfo spid="_x0000_s2066"/>
    <customShpInfo spid="_x0000_s2067"/>
    <customShpInfo spid="_x0000_s2065"/>
    <customShpInfo spid="_x0000_s2068"/>
    <customShpInfo spid="_x0000_s2069"/>
    <customShpInfo spid="_x0000_s2070"/>
    <customShpInfo spid="_x0000_s2072"/>
    <customShpInfo spid="_x0000_s2073"/>
    <customShpInfo spid="_x0000_s2071"/>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4"/>
    <customShpInfo spid="_x0000_s2085"/>
    <customShpInfo spid="_x0000_s2083"/>
    <customShpInfo spid="_x0000_s2086"/>
    <customShpInfo spid="_x0000_s2088"/>
    <customShpInfo spid="_x0000_s2089"/>
    <customShpInfo spid="_x0000_s2087"/>
    <customShpInfo spid="_x0000_s2090"/>
    <customShpInfo spid="_x0000_s2092"/>
    <customShpInfo spid="_x0000_s2093"/>
    <customShpInfo spid="_x0000_s2091"/>
    <customShpInfo spid="_x0000_s2094"/>
    <customShpInfo spid="_x0000_s2095"/>
    <customShpInfo spid="_x0000_s2097"/>
    <customShpInfo spid="_x0000_s2098"/>
    <customShpInfo spid="_x0000_s2096"/>
    <customShpInfo spid="_x0000_s2099"/>
    <customShpInfo spid="_x0000_s1027"/>
    <customShpInfo spid="_x0000_s1026"/>
    <customShpInfo spid="_x0000_s1029"/>
    <customShpInfo spid="_x0000_s1030"/>
    <customShpInfo spid="_x0000_s1031"/>
    <customShpInfo spid="_x0000_s1032"/>
    <customShpInfo spid="_x0000_s1033"/>
    <customShpInfo spid="_x0000_s1034"/>
    <customShpInfo spid="_x0000_s1028"/>
    <customShpInfo spid="_x0000_s1036"/>
    <customShpInfo spid="_x0000_s1037"/>
    <customShpInfo spid="_x0000_s1035"/>
    <customShpInfo spid="_x0000_s1038"/>
    <customShpInfo spid="_x0000_s1039"/>
    <customShpInfo spid="_x0000_s1040"/>
    <customShpInfo spid="_x0000_s1041"/>
    <customShpInfo spid="_x0000_s1042"/>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043"/>
    <customShpInfo spid="_x0000_s1113"/>
    <customShpInfo spid="_x0000_s1114"/>
    <customShpInfo spid="_x0000_s1115"/>
    <customShpInfo spid="_x0000_s1117"/>
    <customShpInfo spid="_x0000_s1118"/>
    <customShpInfo spid="_x0000_s1116"/>
    <customShpInfo spid="_x0000_s1119"/>
    <customShpInfo spid="_x0000_s1121"/>
    <customShpInfo spid="_x0000_s1122"/>
    <customShpInfo spid="_x0000_s1123"/>
    <customShpInfo spid="_x0000_s1124"/>
    <customShpInfo spid="_x0000_s1125"/>
    <customShpInfo spid="_x0000_s1126"/>
    <customShpInfo spid="_x0000_s1120"/>
    <customShpInfo spid="_x0000_s1127"/>
    <customShpInfo spid="_x0000_s1128"/>
    <customShpInfo spid="_x0000_s1129"/>
    <customShpInfo spid="_x0000_s1130"/>
    <customShpInfo spid="_x0000_s1131"/>
    <customShpInfo spid="_x0000_s1133"/>
    <customShpInfo spid="_x0000_s1134"/>
    <customShpInfo spid="_x0000_s1135"/>
    <customShpInfo spid="_x0000_s1132"/>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36"/>
    <customShpInfo spid="_x0000_s1155"/>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156"/>
    <customShpInfo spid="_x0000_s1246"/>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247"/>
    <customShpInfo spid="_x0000_s1368"/>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369"/>
    <customShpInfo spid="_x0000_s1416"/>
    <customShpInfo spid="_x0000_s1418"/>
    <customShpInfo spid="_x0000_s1419"/>
    <customShpInfo spid="_x0000_s1417"/>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20"/>
    <customShpInfo spid="_x0000_s1473"/>
    <customShpInfo spid="_x0000_s1474"/>
    <customShpInfo spid="_x0000_s1475"/>
    <customShpInfo spid="_x0000_s1472"/>
    <customShpInfo spid="_x0000_s1476"/>
    <customShpInfo spid="_x0000_s1477"/>
    <customShpInfo spid="_x0000_s1478"/>
    <customShpInfo spid="_x0000_s1479"/>
    <customShpInfo spid="_x0000_s1480"/>
    <customShpInfo spid="_x0000_s1482"/>
    <customShpInfo spid="_x0000_s1483"/>
    <customShpInfo spid="_x0000_s1484"/>
    <customShpInfo spid="_x0000_s1481"/>
    <customShpInfo spid="_x0000_s1486"/>
    <customShpInfo spid="_x0000_s1487"/>
    <customShpInfo spid="_x0000_s1488"/>
    <customShpInfo spid="_x0000_s1485"/>
    <customShpInfo spid="_x0000_s1490"/>
    <customShpInfo spid="_x0000_s1491"/>
    <customShpInfo spid="_x0000_s1489"/>
    <customShpInfo spid="_x0000_s1493"/>
    <customShpInfo spid="_x0000_s1494"/>
    <customShpInfo spid="_x0000_s1495"/>
    <customShpInfo spid="_x0000_s1492"/>
    <customShpInfo spid="_x0000_s1496"/>
    <customShpInfo spid="_x0000_s1498"/>
    <customShpInfo spid="_x0000_s1499"/>
    <customShpInfo spid="_x0000_s1497"/>
    <customShpInfo spid="_x0000_s1501"/>
    <customShpInfo spid="_x0000_s1502"/>
    <customShpInfo spid="_x0000_s1500"/>
    <customShpInfo spid="_x0000_s1503"/>
    <customShpInfo spid="_x0000_s1504"/>
    <customShpInfo spid="_x0000_s1505"/>
    <customShpInfo spid="_x0000_s1507"/>
    <customShpInfo spid="_x0000_s1506"/>
    <customShpInfo spid="_x0000_s1508"/>
    <customShpInfo spid="_x0000_s1510"/>
    <customShpInfo spid="_x0000_s1509"/>
    <customShpInfo spid="_x0000_s1512"/>
    <customShpInfo spid="_x0000_s1511"/>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13"/>
    <customShpInfo spid="_x0000_s1524"/>
    <customShpInfo spid="_x0000_s1525"/>
    <customShpInfo spid="_x0000_s1526"/>
    <customShpInfo spid="_x0000_s1527"/>
    <customShpInfo spid="_x0000_s1528"/>
    <customShpInfo spid="_x0000_s1523"/>
    <customShpInfo spid="_x0000_s1530"/>
    <customShpInfo spid="_x0000_s1529"/>
    <customShpInfo spid="_x0000_s1531"/>
    <customShpInfo spid="_x0000_s1533"/>
    <customShpInfo spid="_x0000_s1534"/>
    <customShpInfo spid="_x0000_s1535"/>
    <customShpInfo spid="_x0000_s1536"/>
    <customShpInfo spid="_x0000_s1537"/>
    <customShpInfo spid="_x0000_s1538"/>
    <customShpInfo spid="_x0000_s1539"/>
    <customShpInfo spid="_x0000_s1540"/>
    <customShpInfo spid="_x0000_s1532"/>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41"/>
    <customShpInfo spid="_x0000_s1555"/>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56"/>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59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625"/>
    <customShpInfo spid="_x0000_s1787"/>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1788"/>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345"/>
    <customShpInfo spid="_x0000_s3410"/>
    <customShpInfo spid="_x0000_s3411"/>
    <customShpInfo spid="_x0000_s3412"/>
    <customShpInfo spid="_x0000_s3409"/>
    <customShpInfo spid="_x0000_s3413"/>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14"/>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457"/>
    <customShpInfo spid="_x0000_s3630"/>
    <customShpInfo spid="_x0000_s3631"/>
    <customShpInfo spid="_x0000_s3632"/>
    <customShpInfo spid="_x0000_s3629"/>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633"/>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3830"/>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014"/>
    <customShpInfo spid="_x0000_s4195"/>
    <customShpInfo spid="_x0000_s4196"/>
    <customShpInfo spid="_x0000_s4194"/>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197"/>
    <customShpInfo spid="_x0000_s4209"/>
    <customShpInfo spid="_x0000_s4210"/>
    <customShpInfo spid="_x0000_s4211"/>
    <customShpInfo spid="_x0000_s4208"/>
    <customShpInfo spid="_x0000_s4213"/>
    <customShpInfo spid="_x0000_s4212"/>
    <customShpInfo spid="_x0000_s4214"/>
    <customShpInfo spid="_x0000_s4216"/>
    <customShpInfo spid="_x0000_s4217"/>
    <customShpInfo spid="_x0000_s4215"/>
    <customShpInfo spid="_x0000_s4219"/>
    <customShpInfo spid="_x0000_s4220"/>
    <customShpInfo spid="_x0000_s4221"/>
    <customShpInfo spid="_x0000_s4222"/>
    <customShpInfo spid="_x0000_s4223"/>
    <customShpInfo spid="_x0000_s4224"/>
    <customShpInfo spid="_x0000_s4225"/>
    <customShpInfo spid="_x0000_s4226"/>
    <customShpInfo spid="_x0000_s4218"/>
    <customShpInfo spid="_x0000_s4228"/>
    <customShpInfo spid="_x0000_s42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7B499C-A95A-4187-A3AF-2CE652083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34</Pages>
  <Words>4329</Words>
  <Characters>24678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未命名 -1</vt:lpstr>
    </vt:vector>
  </TitlesOfParts>
  <Company/>
  <LinksUpToDate>false</LinksUpToDate>
  <CharactersWithSpaces>28950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未命名 -1</dc:title>
  <dc:creator>Administrator</dc:creator>
  <cp:lastModifiedBy>Пользователь</cp:lastModifiedBy>
  <cp:revision>19</cp:revision>
  <dcterms:created xsi:type="dcterms:W3CDTF">2024-04-29T11:44:00Z</dcterms:created>
  <dcterms:modified xsi:type="dcterms:W3CDTF">2024-05-14T10:20:00Z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2014-10-09T00:00:00Z</vt:filetime>
  </property>
  <property fmtid="{D5CDD505-2E9C-101B-9397-08002B2CF9AE}" pid="3" name="Creator">
    <vt:lpwstr>CorelDRAW X6</vt:lpwstr>
  </property>
  <property fmtid="{D5CDD505-2E9C-101B-9397-08002B2CF9AE}" pid="4" name="LastSaved">
    <vt:filetime>2024-04-17T00:00:00Z</vt:filetime>
  </property>
  <property fmtid="{D5CDD505-2E9C-101B-9397-08002B2CF9AE}" pid="5" name="KSOProductBuildVer">
    <vt:lpwstr>2052-12.1.0.16729</vt:lpwstr>
  </property>
  <property fmtid="{D5CDD505-2E9C-101B-9397-08002B2CF9AE}" pid="6" name="ICV">
    <vt:lpwstr>F9430904DE7940D2A1C25DB42997F43B_12</vt:lpwstr>
  </property>
</Properties>
</file>